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1f22f0" w14:textId="31f22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положений о городских, районных (районных в городах) управлений, отделов по чрезвычайным ситуациям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Приказ Председателя Комитета по чрезвычайным ситуациям Министерства внутренних дел Республики Казахстан от 15 ноября 2014 года № 38. Зарегистрирован в Министерстве юстиции Республики Казахстан 20 ноября 2014 года № 9885.</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22 июня 2005 года № 607 "Вопросы Министерства внутренних дел Республики Казахстан", </w:t>
      </w:r>
      <w:r>
        <w:rPr>
          <w:rFonts w:ascii="Times New Roman"/>
          <w:b w:val="false"/>
          <w:i w:val="false"/>
          <w:color w:val="000000"/>
          <w:sz w:val="28"/>
        </w:rPr>
        <w:t>приказом</w:t>
      </w:r>
      <w:r>
        <w:rPr>
          <w:rFonts w:ascii="Times New Roman"/>
          <w:b w:val="false"/>
          <w:i w:val="false"/>
          <w:color w:val="000000"/>
          <w:sz w:val="28"/>
        </w:rPr>
        <w:t xml:space="preserve"> Министра внутренних дел Республики Казахстан от 1 октября 2014 года № 662 "Об утверждении положений о ведомствах и территориальных органах Министерства внутренних дел Республики Казахстан", зарегистрированным в Реестре государственной регистрации нормативных правовых актов за № 9792,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bookmarkStart w:name="z3" w:id="2"/>
    <w:p>
      <w:pPr>
        <w:spacing w:after="0"/>
        <w:ind w:left="0"/>
        <w:jc w:val="both"/>
      </w:pPr>
      <w:r>
        <w:rPr>
          <w:rFonts w:ascii="Times New Roman"/>
          <w:b w:val="false"/>
          <w:i w:val="false"/>
          <w:color w:val="000000"/>
          <w:sz w:val="28"/>
        </w:rPr>
        <w:t>
      1) Положение об Управлении по чрезвычайным ситуациям района "Алматы" Департамента по чрезвычайным ситуациям города Нур-Султана Комитета по чрезвычайным ситуациям Министерства внутренних дел Республики Казахстан согласно приложению 1 к настоящему приказу;</w:t>
      </w:r>
    </w:p>
    <w:bookmarkEnd w:id="2"/>
    <w:bookmarkStart w:name="z4" w:id="3"/>
    <w:p>
      <w:pPr>
        <w:spacing w:after="0"/>
        <w:ind w:left="0"/>
        <w:jc w:val="both"/>
      </w:pPr>
      <w:r>
        <w:rPr>
          <w:rFonts w:ascii="Times New Roman"/>
          <w:b w:val="false"/>
          <w:i w:val="false"/>
          <w:color w:val="000000"/>
          <w:sz w:val="28"/>
        </w:rPr>
        <w:t xml:space="preserve">
      2) Положение об Управлении по чрезвычайным ситуациям города Рудного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5" w:id="4"/>
    <w:p>
      <w:pPr>
        <w:spacing w:after="0"/>
        <w:ind w:left="0"/>
        <w:jc w:val="both"/>
      </w:pPr>
      <w:r>
        <w:rPr>
          <w:rFonts w:ascii="Times New Roman"/>
          <w:b w:val="false"/>
          <w:i w:val="false"/>
          <w:color w:val="000000"/>
          <w:sz w:val="28"/>
        </w:rPr>
        <w:t xml:space="preserve">
      3) Положение об Управлении по чрезвычайным ситуациям города Актау Департамента по чрезвычайным ситуациям Мангистауской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6" w:id="5"/>
    <w:p>
      <w:pPr>
        <w:spacing w:after="0"/>
        <w:ind w:left="0"/>
        <w:jc w:val="both"/>
      </w:pPr>
      <w:r>
        <w:rPr>
          <w:rFonts w:ascii="Times New Roman"/>
          <w:b w:val="false"/>
          <w:i w:val="false"/>
          <w:color w:val="000000"/>
          <w:sz w:val="28"/>
        </w:rPr>
        <w:t xml:space="preserve">
      4) Положение об Управлении по чрезвычайным ситуациям города Актобе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7" w:id="6"/>
    <w:p>
      <w:pPr>
        <w:spacing w:after="0"/>
        <w:ind w:left="0"/>
        <w:jc w:val="both"/>
      </w:pPr>
      <w:r>
        <w:rPr>
          <w:rFonts w:ascii="Times New Roman"/>
          <w:b w:val="false"/>
          <w:i w:val="false"/>
          <w:color w:val="000000"/>
          <w:sz w:val="28"/>
        </w:rPr>
        <w:t xml:space="preserve">
      5) Положение об Управлении по чрезвычайным ситуациям города Атырау Департамента по чрезвычайным ситуациям Атырауской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4361" w:id="7"/>
    <w:p>
      <w:pPr>
        <w:spacing w:after="0"/>
        <w:ind w:left="0"/>
        <w:jc w:val="both"/>
      </w:pPr>
      <w:r>
        <w:rPr>
          <w:rFonts w:ascii="Times New Roman"/>
          <w:b w:val="false"/>
          <w:i w:val="false"/>
          <w:color w:val="000000"/>
          <w:sz w:val="28"/>
        </w:rPr>
        <w:t>
      5-1) Положение об Управлении по чрезвычайным ситуациям района "Байқоңыр" Департамента по чрезвычайным ситуациям города Нур-Султана Комитета по чрезвычайным ситуациям Министерства внутренних дел Республики Казахстан согласно приложению 5-1 к настоящему приказу;</w:t>
      </w:r>
    </w:p>
    <w:bookmarkEnd w:id="7"/>
    <w:bookmarkStart w:name="z8" w:id="8"/>
    <w:p>
      <w:pPr>
        <w:spacing w:after="0"/>
        <w:ind w:left="0"/>
        <w:jc w:val="both"/>
      </w:pPr>
      <w:r>
        <w:rPr>
          <w:rFonts w:ascii="Times New Roman"/>
          <w:b w:val="false"/>
          <w:i w:val="false"/>
          <w:color w:val="000000"/>
          <w:sz w:val="28"/>
        </w:rPr>
        <w:t xml:space="preserve">
      6) Положение об Управлении по чрезвычайным ситуациям города Балхаша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8"/>
    <w:bookmarkStart w:name="z9" w:id="9"/>
    <w:p>
      <w:pPr>
        <w:spacing w:after="0"/>
        <w:ind w:left="0"/>
        <w:jc w:val="both"/>
      </w:pPr>
      <w:r>
        <w:rPr>
          <w:rFonts w:ascii="Times New Roman"/>
          <w:b w:val="false"/>
          <w:i w:val="false"/>
          <w:color w:val="000000"/>
          <w:sz w:val="28"/>
        </w:rPr>
        <w:t>
      7) Положение об Управлении по чрезвычайным ситуациям района "Есиль" Департамента по чрезвычайным ситуациям города Нур-Султана Комитета по чрезвычайным ситуациям Министерства внутренних дел Республики Казахстан согласно приложению 7 к настоящему приказу;</w:t>
      </w:r>
    </w:p>
    <w:bookmarkEnd w:id="9"/>
    <w:bookmarkStart w:name="z10" w:id="10"/>
    <w:p>
      <w:pPr>
        <w:spacing w:after="0"/>
        <w:ind w:left="0"/>
        <w:jc w:val="both"/>
      </w:pPr>
      <w:r>
        <w:rPr>
          <w:rFonts w:ascii="Times New Roman"/>
          <w:b w:val="false"/>
          <w:i w:val="false"/>
          <w:color w:val="000000"/>
          <w:sz w:val="28"/>
        </w:rPr>
        <w:t xml:space="preserve">
      8) Положение об Управлении по чрезвычайным ситуациям города Жезказгана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10"/>
    <w:bookmarkStart w:name="z11" w:id="11"/>
    <w:p>
      <w:pPr>
        <w:spacing w:after="0"/>
        <w:ind w:left="0"/>
        <w:jc w:val="both"/>
      </w:pPr>
      <w:r>
        <w:rPr>
          <w:rFonts w:ascii="Times New Roman"/>
          <w:b w:val="false"/>
          <w:i w:val="false"/>
          <w:color w:val="000000"/>
          <w:sz w:val="28"/>
        </w:rPr>
        <w:t xml:space="preserve">
      9) Положение об Управлении по чрезвычайным ситуациям района Алтай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1"/>
    <w:bookmarkStart w:name="z12" w:id="12"/>
    <w:p>
      <w:pPr>
        <w:spacing w:after="0"/>
        <w:ind w:left="0"/>
        <w:jc w:val="both"/>
      </w:pPr>
      <w:r>
        <w:rPr>
          <w:rFonts w:ascii="Times New Roman"/>
          <w:b w:val="false"/>
          <w:i w:val="false"/>
          <w:color w:val="000000"/>
          <w:sz w:val="28"/>
        </w:rPr>
        <w:t xml:space="preserve">
      10) Положение об Управлении по чрезвычайным ситуациям города Павлодара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2"/>
    <w:bookmarkStart w:name="z13" w:id="13"/>
    <w:p>
      <w:pPr>
        <w:spacing w:after="0"/>
        <w:ind w:left="0"/>
        <w:jc w:val="both"/>
      </w:pPr>
      <w:r>
        <w:rPr>
          <w:rFonts w:ascii="Times New Roman"/>
          <w:b w:val="false"/>
          <w:i w:val="false"/>
          <w:color w:val="000000"/>
          <w:sz w:val="28"/>
        </w:rPr>
        <w:t xml:space="preserve">
      11) Положение об Управлении по чрезвычайным ситуациям города Петропавловска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3"/>
    <w:bookmarkStart w:name="z14" w:id="14"/>
    <w:p>
      <w:pPr>
        <w:spacing w:after="0"/>
        <w:ind w:left="0"/>
        <w:jc w:val="both"/>
      </w:pPr>
      <w:r>
        <w:rPr>
          <w:rFonts w:ascii="Times New Roman"/>
          <w:b w:val="false"/>
          <w:i w:val="false"/>
          <w:color w:val="000000"/>
          <w:sz w:val="28"/>
        </w:rPr>
        <w:t xml:space="preserve">
      12) Положение об Управлении по чрезвычайным ситуациям города Риддера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4"/>
    <w:bookmarkStart w:name="z15" w:id="15"/>
    <w:p>
      <w:pPr>
        <w:spacing w:after="0"/>
        <w:ind w:left="0"/>
        <w:jc w:val="both"/>
      </w:pPr>
      <w:r>
        <w:rPr>
          <w:rFonts w:ascii="Times New Roman"/>
          <w:b w:val="false"/>
          <w:i w:val="false"/>
          <w:color w:val="000000"/>
          <w:sz w:val="28"/>
        </w:rPr>
        <w:t>
      13) Положение об Управлении по чрезвычайным ситуациям района "Сарыарка" Департамента по чрезвычайным ситуациям города Нур-Султана Комитета по чрезвычайным ситуациям Министерства внутренних дел Республики Казахстан согласно приложению 13 к настоящему приказу;</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7" w:id="16"/>
    <w:p>
      <w:pPr>
        <w:spacing w:after="0"/>
        <w:ind w:left="0"/>
        <w:jc w:val="both"/>
      </w:pPr>
      <w:r>
        <w:rPr>
          <w:rFonts w:ascii="Times New Roman"/>
          <w:b w:val="false"/>
          <w:i w:val="false"/>
          <w:color w:val="000000"/>
          <w:sz w:val="28"/>
        </w:rPr>
        <w:t xml:space="preserve">
      15) Положение об Управлении по чрезвычайным ситуациям Сайрамского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16"/>
    <w:bookmarkStart w:name="z18" w:id="17"/>
    <w:p>
      <w:pPr>
        <w:spacing w:after="0"/>
        <w:ind w:left="0"/>
        <w:jc w:val="both"/>
      </w:pPr>
      <w:r>
        <w:rPr>
          <w:rFonts w:ascii="Times New Roman"/>
          <w:b w:val="false"/>
          <w:i w:val="false"/>
          <w:color w:val="000000"/>
          <w:sz w:val="28"/>
        </w:rPr>
        <w:t xml:space="preserve">
      16) Положение об Управлении по чрезвычайным ситуациям города Степногорска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17"/>
    <w:bookmarkStart w:name="z19" w:id="18"/>
    <w:p>
      <w:pPr>
        <w:spacing w:after="0"/>
        <w:ind w:left="0"/>
        <w:jc w:val="both"/>
      </w:pPr>
      <w:r>
        <w:rPr>
          <w:rFonts w:ascii="Times New Roman"/>
          <w:b w:val="false"/>
          <w:i w:val="false"/>
          <w:color w:val="000000"/>
          <w:sz w:val="28"/>
        </w:rPr>
        <w:t xml:space="preserve">
      17) Положение об Управлении по чрезвычайным ситуациям города Семей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18"/>
    <w:bookmarkStart w:name="z20" w:id="19"/>
    <w:p>
      <w:pPr>
        <w:spacing w:after="0"/>
        <w:ind w:left="0"/>
        <w:jc w:val="both"/>
      </w:pPr>
      <w:r>
        <w:rPr>
          <w:rFonts w:ascii="Times New Roman"/>
          <w:b w:val="false"/>
          <w:i w:val="false"/>
          <w:color w:val="000000"/>
          <w:sz w:val="28"/>
        </w:rPr>
        <w:t xml:space="preserve">
      18) Положение об Управлении по чрезвычайным ситуациям города Талдыкоргана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19"/>
    <w:bookmarkStart w:name="z21" w:id="20"/>
    <w:p>
      <w:pPr>
        <w:spacing w:after="0"/>
        <w:ind w:left="0"/>
        <w:jc w:val="both"/>
      </w:pPr>
      <w:r>
        <w:rPr>
          <w:rFonts w:ascii="Times New Roman"/>
          <w:b w:val="false"/>
          <w:i w:val="false"/>
          <w:color w:val="000000"/>
          <w:sz w:val="28"/>
        </w:rPr>
        <w:t xml:space="preserve">
      19) Положение об Управлении по чрезвычайным ситуациям города Тараза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20"/>
    <w:bookmarkStart w:name="z22" w:id="21"/>
    <w:p>
      <w:pPr>
        <w:spacing w:after="0"/>
        <w:ind w:left="0"/>
        <w:jc w:val="both"/>
      </w:pPr>
      <w:r>
        <w:rPr>
          <w:rFonts w:ascii="Times New Roman"/>
          <w:b w:val="false"/>
          <w:i w:val="false"/>
          <w:color w:val="000000"/>
          <w:sz w:val="28"/>
        </w:rPr>
        <w:t xml:space="preserve">
      20) Положение об Управлении по чрезвычайным ситуациям города Темиртау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21"/>
    <w:bookmarkStart w:name="z23" w:id="22"/>
    <w:p>
      <w:pPr>
        <w:spacing w:after="0"/>
        <w:ind w:left="0"/>
        <w:jc w:val="both"/>
      </w:pPr>
      <w:r>
        <w:rPr>
          <w:rFonts w:ascii="Times New Roman"/>
          <w:b w:val="false"/>
          <w:i w:val="false"/>
          <w:color w:val="000000"/>
          <w:sz w:val="28"/>
        </w:rPr>
        <w:t xml:space="preserve">
      21) Положение об Управлении по чрезвычайным ситуациям города Туркестана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22"/>
    <w:bookmarkStart w:name="z24" w:id="23"/>
    <w:p>
      <w:pPr>
        <w:spacing w:after="0"/>
        <w:ind w:left="0"/>
        <w:jc w:val="both"/>
      </w:pPr>
      <w:r>
        <w:rPr>
          <w:rFonts w:ascii="Times New Roman"/>
          <w:b w:val="false"/>
          <w:i w:val="false"/>
          <w:color w:val="000000"/>
          <w:sz w:val="28"/>
        </w:rPr>
        <w:t xml:space="preserve">
      22) Положение об Управлении по чрезвычайным ситуациям города Караганды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23"/>
    <w:bookmarkStart w:name="z25" w:id="24"/>
    <w:p>
      <w:pPr>
        <w:spacing w:after="0"/>
        <w:ind w:left="0"/>
        <w:jc w:val="both"/>
      </w:pPr>
      <w:r>
        <w:rPr>
          <w:rFonts w:ascii="Times New Roman"/>
          <w:b w:val="false"/>
          <w:i w:val="false"/>
          <w:color w:val="000000"/>
          <w:sz w:val="28"/>
        </w:rPr>
        <w:t xml:space="preserve">
      23) Положение об Управлении по чрезвычайным ситуациям города Костаная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24"/>
    <w:bookmarkStart w:name="z26" w:id="25"/>
    <w:p>
      <w:pPr>
        <w:spacing w:after="0"/>
        <w:ind w:left="0"/>
        <w:jc w:val="both"/>
      </w:pPr>
      <w:r>
        <w:rPr>
          <w:rFonts w:ascii="Times New Roman"/>
          <w:b w:val="false"/>
          <w:i w:val="false"/>
          <w:color w:val="000000"/>
          <w:sz w:val="28"/>
        </w:rPr>
        <w:t xml:space="preserve">
      24) Положение об Управлении по чрезвычайным ситуациям города Кокшетау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25"/>
    <w:bookmarkStart w:name="z27" w:id="26"/>
    <w:p>
      <w:pPr>
        <w:spacing w:after="0"/>
        <w:ind w:left="0"/>
        <w:jc w:val="both"/>
      </w:pPr>
      <w:r>
        <w:rPr>
          <w:rFonts w:ascii="Times New Roman"/>
          <w:b w:val="false"/>
          <w:i w:val="false"/>
          <w:color w:val="000000"/>
          <w:sz w:val="28"/>
        </w:rPr>
        <w:t xml:space="preserve">
      25) Положение об Управлении по чрезвычайным ситуациям города Кызылорды Департамента по чрезвычайным ситуациям Кызылординской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26"/>
    <w:bookmarkStart w:name="z28" w:id="27"/>
    <w:p>
      <w:pPr>
        <w:spacing w:after="0"/>
        <w:ind w:left="0"/>
        <w:jc w:val="both"/>
      </w:pPr>
      <w:r>
        <w:rPr>
          <w:rFonts w:ascii="Times New Roman"/>
          <w:b w:val="false"/>
          <w:i w:val="false"/>
          <w:color w:val="000000"/>
          <w:sz w:val="28"/>
        </w:rPr>
        <w:t xml:space="preserve">
      26) Положение об Управлении по чрезвычайным ситуациям города Экибастуза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bookmarkEnd w:id="27"/>
    <w:bookmarkStart w:name="z29" w:id="28"/>
    <w:p>
      <w:pPr>
        <w:spacing w:after="0"/>
        <w:ind w:left="0"/>
        <w:jc w:val="both"/>
      </w:pPr>
      <w:r>
        <w:rPr>
          <w:rFonts w:ascii="Times New Roman"/>
          <w:b w:val="false"/>
          <w:i w:val="false"/>
          <w:color w:val="000000"/>
          <w:sz w:val="28"/>
        </w:rPr>
        <w:t xml:space="preserve">
      27) Положение об Управлении по чрезвычайным ситуациям города Уральска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28"/>
    <w:bookmarkStart w:name="z30" w:id="29"/>
    <w:p>
      <w:pPr>
        <w:spacing w:after="0"/>
        <w:ind w:left="0"/>
        <w:jc w:val="both"/>
      </w:pPr>
      <w:r>
        <w:rPr>
          <w:rFonts w:ascii="Times New Roman"/>
          <w:b w:val="false"/>
          <w:i w:val="false"/>
          <w:color w:val="000000"/>
          <w:sz w:val="28"/>
        </w:rPr>
        <w:t xml:space="preserve">
      28) Положение об Управлении по чрезвычайным ситуациям города Усть-Каменогорска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29)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xml:space="preserve">
      30) Положение об Отделе по чрезвычайным ситуациям Аккольского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30"/>
    <w:bookmarkStart w:name="z33" w:id="31"/>
    <w:p>
      <w:pPr>
        <w:spacing w:after="0"/>
        <w:ind w:left="0"/>
        <w:jc w:val="both"/>
      </w:pPr>
      <w:r>
        <w:rPr>
          <w:rFonts w:ascii="Times New Roman"/>
          <w:b w:val="false"/>
          <w:i w:val="false"/>
          <w:color w:val="000000"/>
          <w:sz w:val="28"/>
        </w:rPr>
        <w:t xml:space="preserve">
      31) Положение об Отделе по чрезвычайным ситуациям Аршалынского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End w:id="31"/>
    <w:bookmarkStart w:name="z34" w:id="32"/>
    <w:p>
      <w:pPr>
        <w:spacing w:after="0"/>
        <w:ind w:left="0"/>
        <w:jc w:val="both"/>
      </w:pPr>
      <w:r>
        <w:rPr>
          <w:rFonts w:ascii="Times New Roman"/>
          <w:b w:val="false"/>
          <w:i w:val="false"/>
          <w:color w:val="000000"/>
          <w:sz w:val="28"/>
        </w:rPr>
        <w:t xml:space="preserve">
      32) Положение об Отделе по чрезвычайным ситуациям Астраханского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End w:id="32"/>
    <w:bookmarkStart w:name="z35" w:id="33"/>
    <w:p>
      <w:pPr>
        <w:spacing w:after="0"/>
        <w:ind w:left="0"/>
        <w:jc w:val="both"/>
      </w:pPr>
      <w:r>
        <w:rPr>
          <w:rFonts w:ascii="Times New Roman"/>
          <w:b w:val="false"/>
          <w:i w:val="false"/>
          <w:color w:val="000000"/>
          <w:sz w:val="28"/>
        </w:rPr>
        <w:t xml:space="preserve">
      33) Положение об Отделе по чрезвычайным ситуациям Атбасарского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bookmarkEnd w:id="33"/>
    <w:bookmarkStart w:name="z36" w:id="34"/>
    <w:p>
      <w:pPr>
        <w:spacing w:after="0"/>
        <w:ind w:left="0"/>
        <w:jc w:val="both"/>
      </w:pPr>
      <w:r>
        <w:rPr>
          <w:rFonts w:ascii="Times New Roman"/>
          <w:b w:val="false"/>
          <w:i w:val="false"/>
          <w:color w:val="000000"/>
          <w:sz w:val="28"/>
        </w:rPr>
        <w:t xml:space="preserve">
      34) Положение об Отделе по чрезвычайным ситуациям Буландынского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bookmarkEnd w:id="34"/>
    <w:bookmarkStart w:name="z37" w:id="35"/>
    <w:p>
      <w:pPr>
        <w:spacing w:after="0"/>
        <w:ind w:left="0"/>
        <w:jc w:val="both"/>
      </w:pPr>
      <w:r>
        <w:rPr>
          <w:rFonts w:ascii="Times New Roman"/>
          <w:b w:val="false"/>
          <w:i w:val="false"/>
          <w:color w:val="000000"/>
          <w:sz w:val="28"/>
        </w:rPr>
        <w:t xml:space="preserve">
      35) Положение об Отделе по чрезвычайным ситуациям Егиндыкольского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bookmarkEnd w:id="35"/>
    <w:bookmarkStart w:name="z38" w:id="36"/>
    <w:p>
      <w:pPr>
        <w:spacing w:after="0"/>
        <w:ind w:left="0"/>
        <w:jc w:val="both"/>
      </w:pPr>
      <w:r>
        <w:rPr>
          <w:rFonts w:ascii="Times New Roman"/>
          <w:b w:val="false"/>
          <w:i w:val="false"/>
          <w:color w:val="000000"/>
          <w:sz w:val="28"/>
        </w:rPr>
        <w:t xml:space="preserve">
      36) Положение об Отделе по чрезвычайным ситуациям района Биржан сал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bookmarkEnd w:id="36"/>
    <w:bookmarkStart w:name="z39" w:id="37"/>
    <w:p>
      <w:pPr>
        <w:spacing w:after="0"/>
        <w:ind w:left="0"/>
        <w:jc w:val="both"/>
      </w:pPr>
      <w:r>
        <w:rPr>
          <w:rFonts w:ascii="Times New Roman"/>
          <w:b w:val="false"/>
          <w:i w:val="false"/>
          <w:color w:val="000000"/>
          <w:sz w:val="28"/>
        </w:rPr>
        <w:t xml:space="preserve">
      37) Положение об Отделе по чрезвычайным ситуациям Ерейментауского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bookmarkEnd w:id="37"/>
    <w:bookmarkStart w:name="z40" w:id="38"/>
    <w:p>
      <w:pPr>
        <w:spacing w:after="0"/>
        <w:ind w:left="0"/>
        <w:jc w:val="both"/>
      </w:pPr>
      <w:r>
        <w:rPr>
          <w:rFonts w:ascii="Times New Roman"/>
          <w:b w:val="false"/>
          <w:i w:val="false"/>
          <w:color w:val="000000"/>
          <w:sz w:val="28"/>
        </w:rPr>
        <w:t xml:space="preserve">
      38) Положение об Отделе по чрезвычайным ситуациям Есильского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38"/>
    <w:bookmarkStart w:name="z41" w:id="39"/>
    <w:p>
      <w:pPr>
        <w:spacing w:after="0"/>
        <w:ind w:left="0"/>
        <w:jc w:val="both"/>
      </w:pPr>
      <w:r>
        <w:rPr>
          <w:rFonts w:ascii="Times New Roman"/>
          <w:b w:val="false"/>
          <w:i w:val="false"/>
          <w:color w:val="000000"/>
          <w:sz w:val="28"/>
        </w:rPr>
        <w:t xml:space="preserve">
      39) Положение об Отделе по чрезвычайным ситуациям Жаксынского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bookmarkEnd w:id="39"/>
    <w:bookmarkStart w:name="z42" w:id="40"/>
    <w:p>
      <w:pPr>
        <w:spacing w:after="0"/>
        <w:ind w:left="0"/>
        <w:jc w:val="both"/>
      </w:pPr>
      <w:r>
        <w:rPr>
          <w:rFonts w:ascii="Times New Roman"/>
          <w:b w:val="false"/>
          <w:i w:val="false"/>
          <w:color w:val="000000"/>
          <w:sz w:val="28"/>
        </w:rPr>
        <w:t xml:space="preserve">
      40) Положение об Отделе по чрезвычайным ситуациям Жаркаинского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bookmarkEnd w:id="40"/>
    <w:bookmarkStart w:name="z43" w:id="41"/>
    <w:p>
      <w:pPr>
        <w:spacing w:after="0"/>
        <w:ind w:left="0"/>
        <w:jc w:val="both"/>
      </w:pPr>
      <w:r>
        <w:rPr>
          <w:rFonts w:ascii="Times New Roman"/>
          <w:b w:val="false"/>
          <w:i w:val="false"/>
          <w:color w:val="000000"/>
          <w:sz w:val="28"/>
        </w:rPr>
        <w:t xml:space="preserve">
      41) Положение об Отделе по чрезвычайным ситуациям Зерендинского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bookmarkEnd w:id="41"/>
    <w:bookmarkStart w:name="z44" w:id="42"/>
    <w:p>
      <w:pPr>
        <w:spacing w:after="0"/>
        <w:ind w:left="0"/>
        <w:jc w:val="both"/>
      </w:pPr>
      <w:r>
        <w:rPr>
          <w:rFonts w:ascii="Times New Roman"/>
          <w:b w:val="false"/>
          <w:i w:val="false"/>
          <w:color w:val="000000"/>
          <w:sz w:val="28"/>
        </w:rPr>
        <w:t xml:space="preserve">
      42) Положение об Отделе по чрезвычайным ситуациям Коргалжынского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bookmarkEnd w:id="42"/>
    <w:bookmarkStart w:name="z45" w:id="43"/>
    <w:p>
      <w:pPr>
        <w:spacing w:after="0"/>
        <w:ind w:left="0"/>
        <w:jc w:val="both"/>
      </w:pPr>
      <w:r>
        <w:rPr>
          <w:rFonts w:ascii="Times New Roman"/>
          <w:b w:val="false"/>
          <w:i w:val="false"/>
          <w:color w:val="000000"/>
          <w:sz w:val="28"/>
        </w:rPr>
        <w:t xml:space="preserve">
      43) Положение об Отделе по чрезвычайным ситуациям Сандыктауского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bookmarkEnd w:id="43"/>
    <w:bookmarkStart w:name="z46" w:id="44"/>
    <w:p>
      <w:pPr>
        <w:spacing w:after="0"/>
        <w:ind w:left="0"/>
        <w:jc w:val="both"/>
      </w:pPr>
      <w:r>
        <w:rPr>
          <w:rFonts w:ascii="Times New Roman"/>
          <w:b w:val="false"/>
          <w:i w:val="false"/>
          <w:color w:val="000000"/>
          <w:sz w:val="28"/>
        </w:rPr>
        <w:t xml:space="preserve">
      44) Положение об Отделе по чрезвычайным ситуациям Целиноградского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bookmarkEnd w:id="44"/>
    <w:bookmarkStart w:name="z47" w:id="45"/>
    <w:p>
      <w:pPr>
        <w:spacing w:after="0"/>
        <w:ind w:left="0"/>
        <w:jc w:val="both"/>
      </w:pPr>
      <w:r>
        <w:rPr>
          <w:rFonts w:ascii="Times New Roman"/>
          <w:b w:val="false"/>
          <w:i w:val="false"/>
          <w:color w:val="000000"/>
          <w:sz w:val="28"/>
        </w:rPr>
        <w:t xml:space="preserve">
      45) Положение об Отделе по чрезвычайным ситуациям Шортандинского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bookmarkEnd w:id="45"/>
    <w:bookmarkStart w:name="z48" w:id="46"/>
    <w:p>
      <w:pPr>
        <w:spacing w:after="0"/>
        <w:ind w:left="0"/>
        <w:jc w:val="both"/>
      </w:pPr>
      <w:r>
        <w:rPr>
          <w:rFonts w:ascii="Times New Roman"/>
          <w:b w:val="false"/>
          <w:i w:val="false"/>
          <w:color w:val="000000"/>
          <w:sz w:val="28"/>
        </w:rPr>
        <w:t xml:space="preserve">
      46) Положение об Отделе по чрезвычайным ситуациям Бурабайского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bookmarkEnd w:id="46"/>
    <w:bookmarkStart w:name="z49" w:id="47"/>
    <w:p>
      <w:pPr>
        <w:spacing w:after="0"/>
        <w:ind w:left="0"/>
        <w:jc w:val="both"/>
      </w:pPr>
      <w:r>
        <w:rPr>
          <w:rFonts w:ascii="Times New Roman"/>
          <w:b w:val="false"/>
          <w:i w:val="false"/>
          <w:color w:val="000000"/>
          <w:sz w:val="28"/>
        </w:rPr>
        <w:t xml:space="preserve">
      47) Положение об Отделе по чрезвычайным ситуациям Аксуского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bookmarkEnd w:id="47"/>
    <w:bookmarkStart w:name="z50" w:id="48"/>
    <w:p>
      <w:pPr>
        <w:spacing w:after="0"/>
        <w:ind w:left="0"/>
        <w:jc w:val="both"/>
      </w:pPr>
      <w:r>
        <w:rPr>
          <w:rFonts w:ascii="Times New Roman"/>
          <w:b w:val="false"/>
          <w:i w:val="false"/>
          <w:color w:val="000000"/>
          <w:sz w:val="28"/>
        </w:rPr>
        <w:t xml:space="preserve">
      48) Положение об Отделе по чрезвычайным ситуациям Алакольского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bookmarkEnd w:id="48"/>
    <w:bookmarkStart w:name="z51" w:id="49"/>
    <w:p>
      <w:pPr>
        <w:spacing w:after="0"/>
        <w:ind w:left="0"/>
        <w:jc w:val="both"/>
      </w:pPr>
      <w:r>
        <w:rPr>
          <w:rFonts w:ascii="Times New Roman"/>
          <w:b w:val="false"/>
          <w:i w:val="false"/>
          <w:color w:val="000000"/>
          <w:sz w:val="28"/>
        </w:rPr>
        <w:t xml:space="preserve">
      49) Положение об Отделе по чрезвычайным ситуациям Балхашского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bookmarkEnd w:id="49"/>
    <w:bookmarkStart w:name="z52" w:id="50"/>
    <w:p>
      <w:pPr>
        <w:spacing w:after="0"/>
        <w:ind w:left="0"/>
        <w:jc w:val="both"/>
      </w:pPr>
      <w:r>
        <w:rPr>
          <w:rFonts w:ascii="Times New Roman"/>
          <w:b w:val="false"/>
          <w:i w:val="false"/>
          <w:color w:val="000000"/>
          <w:sz w:val="28"/>
        </w:rPr>
        <w:t xml:space="preserve">
      50) Положение об Отделе по чрезвычайным ситуациям Енбикшиказахского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50"/>
    <w:bookmarkStart w:name="z53" w:id="51"/>
    <w:p>
      <w:pPr>
        <w:spacing w:after="0"/>
        <w:ind w:left="0"/>
        <w:jc w:val="both"/>
      </w:pPr>
      <w:r>
        <w:rPr>
          <w:rFonts w:ascii="Times New Roman"/>
          <w:b w:val="false"/>
          <w:i w:val="false"/>
          <w:color w:val="000000"/>
          <w:sz w:val="28"/>
        </w:rPr>
        <w:t xml:space="preserve">
      51) Положение об Отделе по чрезвычайным ситуациям Ескельдинского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51"/>
    <w:bookmarkStart w:name="z54" w:id="52"/>
    <w:p>
      <w:pPr>
        <w:spacing w:after="0"/>
        <w:ind w:left="0"/>
        <w:jc w:val="both"/>
      </w:pPr>
      <w:r>
        <w:rPr>
          <w:rFonts w:ascii="Times New Roman"/>
          <w:b w:val="false"/>
          <w:i w:val="false"/>
          <w:color w:val="000000"/>
          <w:sz w:val="28"/>
        </w:rPr>
        <w:t xml:space="preserve">
      52) Положение об Отделе по чрезвычайным ситуациям Жамбылского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bookmarkEnd w:id="52"/>
    <w:bookmarkStart w:name="z55" w:id="53"/>
    <w:p>
      <w:pPr>
        <w:spacing w:after="0"/>
        <w:ind w:left="0"/>
        <w:jc w:val="both"/>
      </w:pPr>
      <w:r>
        <w:rPr>
          <w:rFonts w:ascii="Times New Roman"/>
          <w:b w:val="false"/>
          <w:i w:val="false"/>
          <w:color w:val="000000"/>
          <w:sz w:val="28"/>
        </w:rPr>
        <w:t xml:space="preserve">
      53) Положение об Отделе по чрезвычайным ситуациям Илийского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bookmarkEnd w:id="53"/>
    <w:bookmarkStart w:name="z56" w:id="54"/>
    <w:p>
      <w:pPr>
        <w:spacing w:after="0"/>
        <w:ind w:left="0"/>
        <w:jc w:val="both"/>
      </w:pPr>
      <w:r>
        <w:rPr>
          <w:rFonts w:ascii="Times New Roman"/>
          <w:b w:val="false"/>
          <w:i w:val="false"/>
          <w:color w:val="000000"/>
          <w:sz w:val="28"/>
        </w:rPr>
        <w:t xml:space="preserve">
      54) Положение об Отделе по чрезвычайным ситуациям города Капшагая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w:t>
      </w:r>
    </w:p>
    <w:bookmarkEnd w:id="54"/>
    <w:bookmarkStart w:name="z57" w:id="55"/>
    <w:p>
      <w:pPr>
        <w:spacing w:after="0"/>
        <w:ind w:left="0"/>
        <w:jc w:val="both"/>
      </w:pPr>
      <w:r>
        <w:rPr>
          <w:rFonts w:ascii="Times New Roman"/>
          <w:b w:val="false"/>
          <w:i w:val="false"/>
          <w:color w:val="000000"/>
          <w:sz w:val="28"/>
        </w:rPr>
        <w:t xml:space="preserve">
      55) Положение об Отделе по чрезвычайным ситуациям Карасайского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w:t>
      </w:r>
    </w:p>
    <w:bookmarkEnd w:id="55"/>
    <w:bookmarkStart w:name="z58" w:id="56"/>
    <w:p>
      <w:pPr>
        <w:spacing w:after="0"/>
        <w:ind w:left="0"/>
        <w:jc w:val="both"/>
      </w:pPr>
      <w:r>
        <w:rPr>
          <w:rFonts w:ascii="Times New Roman"/>
          <w:b w:val="false"/>
          <w:i w:val="false"/>
          <w:color w:val="000000"/>
          <w:sz w:val="28"/>
        </w:rPr>
        <w:t xml:space="preserve">
      56) Положение об Отделе по чрезвычайным ситуациям Каратальского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w:t>
      </w:r>
    </w:p>
    <w:bookmarkEnd w:id="56"/>
    <w:bookmarkStart w:name="z4362" w:id="57"/>
    <w:p>
      <w:pPr>
        <w:spacing w:after="0"/>
        <w:ind w:left="0"/>
        <w:jc w:val="both"/>
      </w:pPr>
      <w:r>
        <w:rPr>
          <w:rFonts w:ascii="Times New Roman"/>
          <w:b w:val="false"/>
          <w:i w:val="false"/>
          <w:color w:val="000000"/>
          <w:sz w:val="28"/>
        </w:rPr>
        <w:t xml:space="preserve">
      56-1) Положение об Отделе по чрезвычайным ситуациям Кегенского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56-1</w:t>
      </w:r>
      <w:r>
        <w:rPr>
          <w:rFonts w:ascii="Times New Roman"/>
          <w:b w:val="false"/>
          <w:i w:val="false"/>
          <w:color w:val="000000"/>
          <w:sz w:val="28"/>
        </w:rPr>
        <w:t>) к настоящему приказу;</w:t>
      </w:r>
    </w:p>
    <w:bookmarkEnd w:id="57"/>
    <w:bookmarkStart w:name="z59" w:id="58"/>
    <w:p>
      <w:pPr>
        <w:spacing w:after="0"/>
        <w:ind w:left="0"/>
        <w:jc w:val="both"/>
      </w:pPr>
      <w:r>
        <w:rPr>
          <w:rFonts w:ascii="Times New Roman"/>
          <w:b w:val="false"/>
          <w:i w:val="false"/>
          <w:color w:val="000000"/>
          <w:sz w:val="28"/>
        </w:rPr>
        <w:t xml:space="preserve">
      57) Положение об Отделе по чрезвычайным ситуациям Кербулакского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w:t>
      </w:r>
    </w:p>
    <w:bookmarkEnd w:id="58"/>
    <w:bookmarkStart w:name="z60" w:id="59"/>
    <w:p>
      <w:pPr>
        <w:spacing w:after="0"/>
        <w:ind w:left="0"/>
        <w:jc w:val="both"/>
      </w:pPr>
      <w:r>
        <w:rPr>
          <w:rFonts w:ascii="Times New Roman"/>
          <w:b w:val="false"/>
          <w:i w:val="false"/>
          <w:color w:val="000000"/>
          <w:sz w:val="28"/>
        </w:rPr>
        <w:t xml:space="preserve">
      58) Положение об Отделе по чрезвычайным ситуациям Коксуского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w:t>
      </w:r>
    </w:p>
    <w:bookmarkEnd w:id="59"/>
    <w:bookmarkStart w:name="z61" w:id="60"/>
    <w:p>
      <w:pPr>
        <w:spacing w:after="0"/>
        <w:ind w:left="0"/>
        <w:jc w:val="both"/>
      </w:pPr>
      <w:r>
        <w:rPr>
          <w:rFonts w:ascii="Times New Roman"/>
          <w:b w:val="false"/>
          <w:i w:val="false"/>
          <w:color w:val="000000"/>
          <w:sz w:val="28"/>
        </w:rPr>
        <w:t xml:space="preserve">
      59) Положение об Отделе по чрезвычайным ситуациям Панфиловского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w:t>
      </w:r>
    </w:p>
    <w:bookmarkEnd w:id="60"/>
    <w:bookmarkStart w:name="z62" w:id="61"/>
    <w:p>
      <w:pPr>
        <w:spacing w:after="0"/>
        <w:ind w:left="0"/>
        <w:jc w:val="both"/>
      </w:pPr>
      <w:r>
        <w:rPr>
          <w:rFonts w:ascii="Times New Roman"/>
          <w:b w:val="false"/>
          <w:i w:val="false"/>
          <w:color w:val="000000"/>
          <w:sz w:val="28"/>
        </w:rPr>
        <w:t xml:space="preserve">
      60) Положение об Отделе по чрезвычайным ситуациям Райымбекского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60</w:t>
      </w:r>
      <w:r>
        <w:rPr>
          <w:rFonts w:ascii="Times New Roman"/>
          <w:b w:val="false"/>
          <w:i w:val="false"/>
          <w:color w:val="000000"/>
          <w:sz w:val="28"/>
        </w:rPr>
        <w:t>) к настоящему приказу;</w:t>
      </w:r>
    </w:p>
    <w:bookmarkEnd w:id="61"/>
    <w:bookmarkStart w:name="z63" w:id="62"/>
    <w:p>
      <w:pPr>
        <w:spacing w:after="0"/>
        <w:ind w:left="0"/>
        <w:jc w:val="both"/>
      </w:pPr>
      <w:r>
        <w:rPr>
          <w:rFonts w:ascii="Times New Roman"/>
          <w:b w:val="false"/>
          <w:i w:val="false"/>
          <w:color w:val="000000"/>
          <w:sz w:val="28"/>
        </w:rPr>
        <w:t xml:space="preserve">
      61) Положение об Отделе по чрезвычайным ситуациям Саркандского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w:t>
      </w:r>
    </w:p>
    <w:bookmarkEnd w:id="62"/>
    <w:bookmarkStart w:name="z64" w:id="63"/>
    <w:p>
      <w:pPr>
        <w:spacing w:after="0"/>
        <w:ind w:left="0"/>
        <w:jc w:val="both"/>
      </w:pPr>
      <w:r>
        <w:rPr>
          <w:rFonts w:ascii="Times New Roman"/>
          <w:b w:val="false"/>
          <w:i w:val="false"/>
          <w:color w:val="000000"/>
          <w:sz w:val="28"/>
        </w:rPr>
        <w:t xml:space="preserve">
      62) Положение об Отделе по чрезвычайным ситуациям Талгарского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w:t>
      </w:r>
    </w:p>
    <w:bookmarkEnd w:id="63"/>
    <w:bookmarkStart w:name="z65" w:id="64"/>
    <w:p>
      <w:pPr>
        <w:spacing w:after="0"/>
        <w:ind w:left="0"/>
        <w:jc w:val="both"/>
      </w:pPr>
      <w:r>
        <w:rPr>
          <w:rFonts w:ascii="Times New Roman"/>
          <w:b w:val="false"/>
          <w:i w:val="false"/>
          <w:color w:val="000000"/>
          <w:sz w:val="28"/>
        </w:rPr>
        <w:t xml:space="preserve">
      63) Положение об Отделе по чрезвычайным ситуациям города Текели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w:t>
      </w:r>
    </w:p>
    <w:bookmarkEnd w:id="64"/>
    <w:bookmarkStart w:name="z66" w:id="65"/>
    <w:p>
      <w:pPr>
        <w:spacing w:after="0"/>
        <w:ind w:left="0"/>
        <w:jc w:val="both"/>
      </w:pPr>
      <w:r>
        <w:rPr>
          <w:rFonts w:ascii="Times New Roman"/>
          <w:b w:val="false"/>
          <w:i w:val="false"/>
          <w:color w:val="000000"/>
          <w:sz w:val="28"/>
        </w:rPr>
        <w:t xml:space="preserve">
      64) Положение об Отделе по чрезвычайным ситуациям Уйгурского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w:t>
      </w:r>
    </w:p>
    <w:bookmarkEnd w:id="65"/>
    <w:bookmarkStart w:name="z67" w:id="66"/>
    <w:p>
      <w:pPr>
        <w:spacing w:after="0"/>
        <w:ind w:left="0"/>
        <w:jc w:val="both"/>
      </w:pPr>
      <w:r>
        <w:rPr>
          <w:rFonts w:ascii="Times New Roman"/>
          <w:b w:val="false"/>
          <w:i w:val="false"/>
          <w:color w:val="000000"/>
          <w:sz w:val="28"/>
        </w:rPr>
        <w:t xml:space="preserve">
      65) Положение об Отделе по чрезвычайным ситуациям Айтекебийского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w:t>
      </w:r>
    </w:p>
    <w:bookmarkEnd w:id="66"/>
    <w:bookmarkStart w:name="z68" w:id="67"/>
    <w:p>
      <w:pPr>
        <w:spacing w:after="0"/>
        <w:ind w:left="0"/>
        <w:jc w:val="both"/>
      </w:pPr>
      <w:r>
        <w:rPr>
          <w:rFonts w:ascii="Times New Roman"/>
          <w:b w:val="false"/>
          <w:i w:val="false"/>
          <w:color w:val="000000"/>
          <w:sz w:val="28"/>
        </w:rPr>
        <w:t xml:space="preserve">
      66) оложение об Отделе по чрезвычайным ситуациям Алгинского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bookmarkEnd w:id="67"/>
    <w:bookmarkStart w:name="z69" w:id="68"/>
    <w:p>
      <w:pPr>
        <w:spacing w:after="0"/>
        <w:ind w:left="0"/>
        <w:jc w:val="both"/>
      </w:pPr>
      <w:r>
        <w:rPr>
          <w:rFonts w:ascii="Times New Roman"/>
          <w:b w:val="false"/>
          <w:i w:val="false"/>
          <w:color w:val="000000"/>
          <w:sz w:val="28"/>
        </w:rPr>
        <w:t xml:space="preserve">
      67) Положение об Отделе по чрезвычайным ситуациям Байганинского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w:t>
      </w:r>
    </w:p>
    <w:bookmarkEnd w:id="68"/>
    <w:bookmarkStart w:name="z70" w:id="69"/>
    <w:p>
      <w:pPr>
        <w:spacing w:after="0"/>
        <w:ind w:left="0"/>
        <w:jc w:val="both"/>
      </w:pPr>
      <w:r>
        <w:rPr>
          <w:rFonts w:ascii="Times New Roman"/>
          <w:b w:val="false"/>
          <w:i w:val="false"/>
          <w:color w:val="000000"/>
          <w:sz w:val="28"/>
        </w:rPr>
        <w:t xml:space="preserve">
      68) Положение об Отделе по чрезвычайным ситуациям Иргизского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bookmarkEnd w:id="69"/>
    <w:bookmarkStart w:name="z71" w:id="70"/>
    <w:p>
      <w:pPr>
        <w:spacing w:after="0"/>
        <w:ind w:left="0"/>
        <w:jc w:val="both"/>
      </w:pPr>
      <w:r>
        <w:rPr>
          <w:rFonts w:ascii="Times New Roman"/>
          <w:b w:val="false"/>
          <w:i w:val="false"/>
          <w:color w:val="000000"/>
          <w:sz w:val="28"/>
        </w:rPr>
        <w:t xml:space="preserve">
      69) Положение об Отделе по чрезвычайным ситуациям Каргалинского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w:t>
      </w:r>
    </w:p>
    <w:bookmarkEnd w:id="70"/>
    <w:bookmarkStart w:name="z72" w:id="71"/>
    <w:p>
      <w:pPr>
        <w:spacing w:after="0"/>
        <w:ind w:left="0"/>
        <w:jc w:val="both"/>
      </w:pPr>
      <w:r>
        <w:rPr>
          <w:rFonts w:ascii="Times New Roman"/>
          <w:b w:val="false"/>
          <w:i w:val="false"/>
          <w:color w:val="000000"/>
          <w:sz w:val="28"/>
        </w:rPr>
        <w:t xml:space="preserve">
      70) Положение об Отделе по чрезвычайным ситуациям Мартукского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w:t>
      </w:r>
    </w:p>
    <w:bookmarkEnd w:id="71"/>
    <w:bookmarkStart w:name="z73" w:id="72"/>
    <w:p>
      <w:pPr>
        <w:spacing w:after="0"/>
        <w:ind w:left="0"/>
        <w:jc w:val="both"/>
      </w:pPr>
      <w:r>
        <w:rPr>
          <w:rFonts w:ascii="Times New Roman"/>
          <w:b w:val="false"/>
          <w:i w:val="false"/>
          <w:color w:val="000000"/>
          <w:sz w:val="28"/>
        </w:rPr>
        <w:t xml:space="preserve">
      71) Положение об Отделе по чрезвычайным ситуациям Мугалжарского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w:t>
      </w:r>
    </w:p>
    <w:bookmarkEnd w:id="72"/>
    <w:bookmarkStart w:name="z74" w:id="73"/>
    <w:p>
      <w:pPr>
        <w:spacing w:after="0"/>
        <w:ind w:left="0"/>
        <w:jc w:val="both"/>
      </w:pPr>
      <w:r>
        <w:rPr>
          <w:rFonts w:ascii="Times New Roman"/>
          <w:b w:val="false"/>
          <w:i w:val="false"/>
          <w:color w:val="000000"/>
          <w:sz w:val="28"/>
        </w:rPr>
        <w:t xml:space="preserve">
      72) Положение об Отделе по чрезвычайным ситуациям Темирского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bookmarkEnd w:id="73"/>
    <w:bookmarkStart w:name="z75" w:id="74"/>
    <w:p>
      <w:pPr>
        <w:spacing w:after="0"/>
        <w:ind w:left="0"/>
        <w:jc w:val="both"/>
      </w:pPr>
      <w:r>
        <w:rPr>
          <w:rFonts w:ascii="Times New Roman"/>
          <w:b w:val="false"/>
          <w:i w:val="false"/>
          <w:color w:val="000000"/>
          <w:sz w:val="28"/>
        </w:rPr>
        <w:t xml:space="preserve">
      73) Положение об Отделе по чрезвычайным ситуациям Уилского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w:t>
      </w:r>
    </w:p>
    <w:bookmarkEnd w:id="74"/>
    <w:bookmarkStart w:name="z76" w:id="75"/>
    <w:p>
      <w:pPr>
        <w:spacing w:after="0"/>
        <w:ind w:left="0"/>
        <w:jc w:val="both"/>
      </w:pPr>
      <w:r>
        <w:rPr>
          <w:rFonts w:ascii="Times New Roman"/>
          <w:b w:val="false"/>
          <w:i w:val="false"/>
          <w:color w:val="000000"/>
          <w:sz w:val="28"/>
        </w:rPr>
        <w:t xml:space="preserve">
      74) Положение об Отделе по чрезвычайным ситуациям Хобдинского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приказу;</w:t>
      </w:r>
    </w:p>
    <w:bookmarkEnd w:id="75"/>
    <w:bookmarkStart w:name="z77" w:id="76"/>
    <w:p>
      <w:pPr>
        <w:spacing w:after="0"/>
        <w:ind w:left="0"/>
        <w:jc w:val="both"/>
      </w:pPr>
      <w:r>
        <w:rPr>
          <w:rFonts w:ascii="Times New Roman"/>
          <w:b w:val="false"/>
          <w:i w:val="false"/>
          <w:color w:val="000000"/>
          <w:sz w:val="28"/>
        </w:rPr>
        <w:t xml:space="preserve">
      75) Положение об Отделе по чрезвычайным ситуациям Хромтауского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приказу;</w:t>
      </w:r>
    </w:p>
    <w:bookmarkEnd w:id="76"/>
    <w:bookmarkStart w:name="z78" w:id="77"/>
    <w:p>
      <w:pPr>
        <w:spacing w:after="0"/>
        <w:ind w:left="0"/>
        <w:jc w:val="both"/>
      </w:pPr>
      <w:r>
        <w:rPr>
          <w:rFonts w:ascii="Times New Roman"/>
          <w:b w:val="false"/>
          <w:i w:val="false"/>
          <w:color w:val="000000"/>
          <w:sz w:val="28"/>
        </w:rPr>
        <w:t xml:space="preserve">
      76) Положение об Отделе по чрезвычайным ситуациям Шалкарского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приказу;</w:t>
      </w:r>
    </w:p>
    <w:bookmarkEnd w:id="77"/>
    <w:bookmarkStart w:name="z79" w:id="78"/>
    <w:p>
      <w:pPr>
        <w:spacing w:after="0"/>
        <w:ind w:left="0"/>
        <w:jc w:val="both"/>
      </w:pPr>
      <w:r>
        <w:rPr>
          <w:rFonts w:ascii="Times New Roman"/>
          <w:b w:val="false"/>
          <w:i w:val="false"/>
          <w:color w:val="000000"/>
          <w:sz w:val="28"/>
        </w:rPr>
        <w:t xml:space="preserve">
      77) Положение об Отделе по чрезвычайным ситуациям Жылыойского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приказу;</w:t>
      </w:r>
    </w:p>
    <w:bookmarkEnd w:id="78"/>
    <w:bookmarkStart w:name="z80" w:id="79"/>
    <w:p>
      <w:pPr>
        <w:spacing w:after="0"/>
        <w:ind w:left="0"/>
        <w:jc w:val="both"/>
      </w:pPr>
      <w:r>
        <w:rPr>
          <w:rFonts w:ascii="Times New Roman"/>
          <w:b w:val="false"/>
          <w:i w:val="false"/>
          <w:color w:val="000000"/>
          <w:sz w:val="28"/>
        </w:rPr>
        <w:t xml:space="preserve">
      78) Положение об Отделе по чрезвычайным ситуациям Индерского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настоящему приказу;</w:t>
      </w:r>
    </w:p>
    <w:bookmarkEnd w:id="79"/>
    <w:bookmarkStart w:name="z81" w:id="80"/>
    <w:p>
      <w:pPr>
        <w:spacing w:after="0"/>
        <w:ind w:left="0"/>
        <w:jc w:val="both"/>
      </w:pPr>
      <w:r>
        <w:rPr>
          <w:rFonts w:ascii="Times New Roman"/>
          <w:b w:val="false"/>
          <w:i w:val="false"/>
          <w:color w:val="000000"/>
          <w:sz w:val="28"/>
        </w:rPr>
        <w:t xml:space="preserve">
      79) Положение об Отделе по чрезвычайным ситуациям Исатайского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w:t>
      </w:r>
    </w:p>
    <w:bookmarkEnd w:id="80"/>
    <w:bookmarkStart w:name="z82" w:id="81"/>
    <w:p>
      <w:pPr>
        <w:spacing w:after="0"/>
        <w:ind w:left="0"/>
        <w:jc w:val="both"/>
      </w:pPr>
      <w:r>
        <w:rPr>
          <w:rFonts w:ascii="Times New Roman"/>
          <w:b w:val="false"/>
          <w:i w:val="false"/>
          <w:color w:val="000000"/>
          <w:sz w:val="28"/>
        </w:rPr>
        <w:t xml:space="preserve">
      80) Положение об Отделе по чрезвычайным ситуациям Кызылкогинского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настоящему приказу;</w:t>
      </w:r>
    </w:p>
    <w:bookmarkEnd w:id="81"/>
    <w:bookmarkStart w:name="z83" w:id="82"/>
    <w:p>
      <w:pPr>
        <w:spacing w:after="0"/>
        <w:ind w:left="0"/>
        <w:jc w:val="both"/>
      </w:pPr>
      <w:r>
        <w:rPr>
          <w:rFonts w:ascii="Times New Roman"/>
          <w:b w:val="false"/>
          <w:i w:val="false"/>
          <w:color w:val="000000"/>
          <w:sz w:val="28"/>
        </w:rPr>
        <w:t xml:space="preserve">
      81) Положение об Отделе по чрезвычайным ситуациям Курмангазинского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настоящему приказу;</w:t>
      </w:r>
    </w:p>
    <w:bookmarkEnd w:id="82"/>
    <w:bookmarkStart w:name="z84" w:id="83"/>
    <w:p>
      <w:pPr>
        <w:spacing w:after="0"/>
        <w:ind w:left="0"/>
        <w:jc w:val="both"/>
      </w:pPr>
      <w:r>
        <w:rPr>
          <w:rFonts w:ascii="Times New Roman"/>
          <w:b w:val="false"/>
          <w:i w:val="false"/>
          <w:color w:val="000000"/>
          <w:sz w:val="28"/>
        </w:rPr>
        <w:t xml:space="preserve">
      82) Положение об Отделе по чрезвычайным ситуациям Макатского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w:t>
      </w:r>
    </w:p>
    <w:bookmarkEnd w:id="83"/>
    <w:bookmarkStart w:name="z85" w:id="84"/>
    <w:p>
      <w:pPr>
        <w:spacing w:after="0"/>
        <w:ind w:left="0"/>
        <w:jc w:val="both"/>
      </w:pPr>
      <w:r>
        <w:rPr>
          <w:rFonts w:ascii="Times New Roman"/>
          <w:b w:val="false"/>
          <w:i w:val="false"/>
          <w:color w:val="000000"/>
          <w:sz w:val="28"/>
        </w:rPr>
        <w:t xml:space="preserve">
      83) Положение об Отделе по чрезвычайным ситуациям Махамбетского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настоящему приказу;</w:t>
      </w:r>
    </w:p>
    <w:bookmarkEnd w:id="84"/>
    <w:bookmarkStart w:name="z86" w:id="85"/>
    <w:p>
      <w:pPr>
        <w:spacing w:after="0"/>
        <w:ind w:left="0"/>
        <w:jc w:val="both"/>
      </w:pPr>
      <w:r>
        <w:rPr>
          <w:rFonts w:ascii="Times New Roman"/>
          <w:b w:val="false"/>
          <w:i w:val="false"/>
          <w:color w:val="000000"/>
          <w:sz w:val="28"/>
        </w:rPr>
        <w:t xml:space="preserve">
      84) Положение об Отделе по чрезвычайным ситуациям Абайского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настоящему приказу;</w:t>
      </w:r>
    </w:p>
    <w:bookmarkEnd w:id="85"/>
    <w:bookmarkStart w:name="z87" w:id="86"/>
    <w:p>
      <w:pPr>
        <w:spacing w:after="0"/>
        <w:ind w:left="0"/>
        <w:jc w:val="both"/>
      </w:pPr>
      <w:r>
        <w:rPr>
          <w:rFonts w:ascii="Times New Roman"/>
          <w:b w:val="false"/>
          <w:i w:val="false"/>
          <w:color w:val="000000"/>
          <w:sz w:val="28"/>
        </w:rPr>
        <w:t xml:space="preserve">
      85) Положение об Отделе по чрезвычайным ситуациям Аягозского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настоящему приказу;</w:t>
      </w:r>
    </w:p>
    <w:bookmarkEnd w:id="86"/>
    <w:bookmarkStart w:name="z88" w:id="87"/>
    <w:p>
      <w:pPr>
        <w:spacing w:after="0"/>
        <w:ind w:left="0"/>
        <w:jc w:val="both"/>
      </w:pPr>
      <w:r>
        <w:rPr>
          <w:rFonts w:ascii="Times New Roman"/>
          <w:b w:val="false"/>
          <w:i w:val="false"/>
          <w:color w:val="000000"/>
          <w:sz w:val="28"/>
        </w:rPr>
        <w:t xml:space="preserve">
      86) Положение об Отделе по чрезвычайным ситуациям Бескарагайского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86</w:t>
      </w:r>
      <w:r>
        <w:rPr>
          <w:rFonts w:ascii="Times New Roman"/>
          <w:b w:val="false"/>
          <w:i w:val="false"/>
          <w:color w:val="000000"/>
          <w:sz w:val="28"/>
        </w:rPr>
        <w:t xml:space="preserve"> к настоящему приказу;</w:t>
      </w:r>
    </w:p>
    <w:bookmarkEnd w:id="87"/>
    <w:bookmarkStart w:name="z89" w:id="88"/>
    <w:p>
      <w:pPr>
        <w:spacing w:after="0"/>
        <w:ind w:left="0"/>
        <w:jc w:val="both"/>
      </w:pPr>
      <w:r>
        <w:rPr>
          <w:rFonts w:ascii="Times New Roman"/>
          <w:b w:val="false"/>
          <w:i w:val="false"/>
          <w:color w:val="000000"/>
          <w:sz w:val="28"/>
        </w:rPr>
        <w:t xml:space="preserve">
      87) Положение об Отделе по чрезвычайным ситуациям Бородулихинского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87</w:t>
      </w:r>
      <w:r>
        <w:rPr>
          <w:rFonts w:ascii="Times New Roman"/>
          <w:b w:val="false"/>
          <w:i w:val="false"/>
          <w:color w:val="000000"/>
          <w:sz w:val="28"/>
        </w:rPr>
        <w:t xml:space="preserve"> к настоящему приказу;</w:t>
      </w:r>
    </w:p>
    <w:bookmarkEnd w:id="88"/>
    <w:bookmarkStart w:name="z90" w:id="89"/>
    <w:p>
      <w:pPr>
        <w:spacing w:after="0"/>
        <w:ind w:left="0"/>
        <w:jc w:val="both"/>
      </w:pPr>
      <w:r>
        <w:rPr>
          <w:rFonts w:ascii="Times New Roman"/>
          <w:b w:val="false"/>
          <w:i w:val="false"/>
          <w:color w:val="000000"/>
          <w:sz w:val="28"/>
        </w:rPr>
        <w:t xml:space="preserve">
      88) Положение об Отделе по чрезвычайным ситуациям Глубоковского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88</w:t>
      </w:r>
      <w:r>
        <w:rPr>
          <w:rFonts w:ascii="Times New Roman"/>
          <w:b w:val="false"/>
          <w:i w:val="false"/>
          <w:color w:val="000000"/>
          <w:sz w:val="28"/>
        </w:rPr>
        <w:t xml:space="preserve"> к настоящему приказу;</w:t>
      </w:r>
    </w:p>
    <w:bookmarkEnd w:id="89"/>
    <w:bookmarkStart w:name="z91" w:id="90"/>
    <w:p>
      <w:pPr>
        <w:spacing w:after="0"/>
        <w:ind w:left="0"/>
        <w:jc w:val="both"/>
      </w:pPr>
      <w:r>
        <w:rPr>
          <w:rFonts w:ascii="Times New Roman"/>
          <w:b w:val="false"/>
          <w:i w:val="false"/>
          <w:color w:val="000000"/>
          <w:sz w:val="28"/>
        </w:rPr>
        <w:t xml:space="preserve">
      89) Положение об Отделе по чрезвычайным ситуациям Жарминского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89</w:t>
      </w:r>
      <w:r>
        <w:rPr>
          <w:rFonts w:ascii="Times New Roman"/>
          <w:b w:val="false"/>
          <w:i w:val="false"/>
          <w:color w:val="000000"/>
          <w:sz w:val="28"/>
        </w:rPr>
        <w:t xml:space="preserve"> к настоящему приказу;</w:t>
      </w:r>
    </w:p>
    <w:bookmarkEnd w:id="90"/>
    <w:bookmarkStart w:name="z92" w:id="91"/>
    <w:p>
      <w:pPr>
        <w:spacing w:after="0"/>
        <w:ind w:left="0"/>
        <w:jc w:val="both"/>
      </w:pPr>
      <w:r>
        <w:rPr>
          <w:rFonts w:ascii="Times New Roman"/>
          <w:b w:val="false"/>
          <w:i w:val="false"/>
          <w:color w:val="000000"/>
          <w:sz w:val="28"/>
        </w:rPr>
        <w:t xml:space="preserve">
      90) Положение об Отделе по чрезвычайным ситуациям Зайсанского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90</w:t>
      </w:r>
      <w:r>
        <w:rPr>
          <w:rFonts w:ascii="Times New Roman"/>
          <w:b w:val="false"/>
          <w:i w:val="false"/>
          <w:color w:val="000000"/>
          <w:sz w:val="28"/>
        </w:rPr>
        <w:t xml:space="preserve"> к настоящему приказу;</w:t>
      </w:r>
    </w:p>
    <w:bookmarkEnd w:id="91"/>
    <w:bookmarkStart w:name="z93" w:id="92"/>
    <w:p>
      <w:pPr>
        <w:spacing w:after="0"/>
        <w:ind w:left="0"/>
        <w:jc w:val="both"/>
      </w:pPr>
      <w:r>
        <w:rPr>
          <w:rFonts w:ascii="Times New Roman"/>
          <w:b w:val="false"/>
          <w:i w:val="false"/>
          <w:color w:val="000000"/>
          <w:sz w:val="28"/>
        </w:rPr>
        <w:t xml:space="preserve">
      91) Положение об Отделе по чрезвычайным ситуациям Катон-Карагайского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91</w:t>
      </w:r>
      <w:r>
        <w:rPr>
          <w:rFonts w:ascii="Times New Roman"/>
          <w:b w:val="false"/>
          <w:i w:val="false"/>
          <w:color w:val="000000"/>
          <w:sz w:val="28"/>
        </w:rPr>
        <w:t xml:space="preserve"> к настоящему приказу;</w:t>
      </w:r>
    </w:p>
    <w:bookmarkEnd w:id="92"/>
    <w:bookmarkStart w:name="z94" w:id="93"/>
    <w:p>
      <w:pPr>
        <w:spacing w:after="0"/>
        <w:ind w:left="0"/>
        <w:jc w:val="both"/>
      </w:pPr>
      <w:r>
        <w:rPr>
          <w:rFonts w:ascii="Times New Roman"/>
          <w:b w:val="false"/>
          <w:i w:val="false"/>
          <w:color w:val="000000"/>
          <w:sz w:val="28"/>
        </w:rPr>
        <w:t xml:space="preserve">
      92) Положение об Отделе по чрезвычайным ситуациям Кокпектинского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92</w:t>
      </w:r>
      <w:r>
        <w:rPr>
          <w:rFonts w:ascii="Times New Roman"/>
          <w:b w:val="false"/>
          <w:i w:val="false"/>
          <w:color w:val="000000"/>
          <w:sz w:val="28"/>
        </w:rPr>
        <w:t xml:space="preserve"> к настоящему приказу;</w:t>
      </w:r>
    </w:p>
    <w:bookmarkEnd w:id="93"/>
    <w:bookmarkStart w:name="z95" w:id="94"/>
    <w:p>
      <w:pPr>
        <w:spacing w:after="0"/>
        <w:ind w:left="0"/>
        <w:jc w:val="both"/>
      </w:pPr>
      <w:r>
        <w:rPr>
          <w:rFonts w:ascii="Times New Roman"/>
          <w:b w:val="false"/>
          <w:i w:val="false"/>
          <w:color w:val="000000"/>
          <w:sz w:val="28"/>
        </w:rPr>
        <w:t xml:space="preserve">
      93) Положение об Отделе по чрезвычайным ситуациям города Курчатова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93</w:t>
      </w:r>
      <w:r>
        <w:rPr>
          <w:rFonts w:ascii="Times New Roman"/>
          <w:b w:val="false"/>
          <w:i w:val="false"/>
          <w:color w:val="000000"/>
          <w:sz w:val="28"/>
        </w:rPr>
        <w:t xml:space="preserve"> к настоящему приказу;</w:t>
      </w:r>
    </w:p>
    <w:bookmarkEnd w:id="94"/>
    <w:bookmarkStart w:name="z96" w:id="95"/>
    <w:p>
      <w:pPr>
        <w:spacing w:after="0"/>
        <w:ind w:left="0"/>
        <w:jc w:val="both"/>
      </w:pPr>
      <w:r>
        <w:rPr>
          <w:rFonts w:ascii="Times New Roman"/>
          <w:b w:val="false"/>
          <w:i w:val="false"/>
          <w:color w:val="000000"/>
          <w:sz w:val="28"/>
        </w:rPr>
        <w:t xml:space="preserve">
      94) Положение об Отделе по чрезвычайным ситуациям Курчумского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94</w:t>
      </w:r>
      <w:r>
        <w:rPr>
          <w:rFonts w:ascii="Times New Roman"/>
          <w:b w:val="false"/>
          <w:i w:val="false"/>
          <w:color w:val="000000"/>
          <w:sz w:val="28"/>
        </w:rPr>
        <w:t xml:space="preserve"> к настоящему приказу;</w:t>
      </w:r>
    </w:p>
    <w:bookmarkEnd w:id="95"/>
    <w:bookmarkStart w:name="z97" w:id="96"/>
    <w:p>
      <w:pPr>
        <w:spacing w:after="0"/>
        <w:ind w:left="0"/>
        <w:jc w:val="both"/>
      </w:pPr>
      <w:r>
        <w:rPr>
          <w:rFonts w:ascii="Times New Roman"/>
          <w:b w:val="false"/>
          <w:i w:val="false"/>
          <w:color w:val="000000"/>
          <w:sz w:val="28"/>
        </w:rPr>
        <w:t xml:space="preserve">
      95) Положение об Отделе по чрезвычайным ситуациям Тарбагатайского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95</w:t>
      </w:r>
      <w:r>
        <w:rPr>
          <w:rFonts w:ascii="Times New Roman"/>
          <w:b w:val="false"/>
          <w:i w:val="false"/>
          <w:color w:val="000000"/>
          <w:sz w:val="28"/>
        </w:rPr>
        <w:t xml:space="preserve"> к настоящему приказу;</w:t>
      </w:r>
    </w:p>
    <w:bookmarkEnd w:id="96"/>
    <w:bookmarkStart w:name="z98" w:id="97"/>
    <w:p>
      <w:pPr>
        <w:spacing w:after="0"/>
        <w:ind w:left="0"/>
        <w:jc w:val="both"/>
      </w:pPr>
      <w:r>
        <w:rPr>
          <w:rFonts w:ascii="Times New Roman"/>
          <w:b w:val="false"/>
          <w:i w:val="false"/>
          <w:color w:val="000000"/>
          <w:sz w:val="28"/>
        </w:rPr>
        <w:t xml:space="preserve">
      96) Положение об Отделе по чрезвычайным ситуациям Уланского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96</w:t>
      </w:r>
      <w:r>
        <w:rPr>
          <w:rFonts w:ascii="Times New Roman"/>
          <w:b w:val="false"/>
          <w:i w:val="false"/>
          <w:color w:val="000000"/>
          <w:sz w:val="28"/>
        </w:rPr>
        <w:t xml:space="preserve"> к настоящему приказу;</w:t>
      </w:r>
    </w:p>
    <w:bookmarkEnd w:id="97"/>
    <w:bookmarkStart w:name="z99" w:id="98"/>
    <w:p>
      <w:pPr>
        <w:spacing w:after="0"/>
        <w:ind w:left="0"/>
        <w:jc w:val="both"/>
      </w:pPr>
      <w:r>
        <w:rPr>
          <w:rFonts w:ascii="Times New Roman"/>
          <w:b w:val="false"/>
          <w:i w:val="false"/>
          <w:color w:val="000000"/>
          <w:sz w:val="28"/>
        </w:rPr>
        <w:t xml:space="preserve">
      97) Положение об Отделе по чрезвычайным ситуациям Урджарского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97</w:t>
      </w:r>
      <w:r>
        <w:rPr>
          <w:rFonts w:ascii="Times New Roman"/>
          <w:b w:val="false"/>
          <w:i w:val="false"/>
          <w:color w:val="000000"/>
          <w:sz w:val="28"/>
        </w:rPr>
        <w:t xml:space="preserve"> к настоящему приказу;</w:t>
      </w:r>
    </w:p>
    <w:bookmarkEnd w:id="98"/>
    <w:bookmarkStart w:name="z100" w:id="99"/>
    <w:p>
      <w:pPr>
        <w:spacing w:after="0"/>
        <w:ind w:left="0"/>
        <w:jc w:val="both"/>
      </w:pPr>
      <w:r>
        <w:rPr>
          <w:rFonts w:ascii="Times New Roman"/>
          <w:b w:val="false"/>
          <w:i w:val="false"/>
          <w:color w:val="000000"/>
          <w:sz w:val="28"/>
        </w:rPr>
        <w:t xml:space="preserve">
      98) Положение об Отделе по чрезвычайным ситуациям Шемонаихинского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98</w:t>
      </w:r>
      <w:r>
        <w:rPr>
          <w:rFonts w:ascii="Times New Roman"/>
          <w:b w:val="false"/>
          <w:i w:val="false"/>
          <w:color w:val="000000"/>
          <w:sz w:val="28"/>
        </w:rPr>
        <w:t xml:space="preserve"> к настоящему приказу;</w:t>
      </w:r>
    </w:p>
    <w:bookmarkEnd w:id="99"/>
    <w:bookmarkStart w:name="z101" w:id="100"/>
    <w:p>
      <w:pPr>
        <w:spacing w:after="0"/>
        <w:ind w:left="0"/>
        <w:jc w:val="both"/>
      </w:pPr>
      <w:r>
        <w:rPr>
          <w:rFonts w:ascii="Times New Roman"/>
          <w:b w:val="false"/>
          <w:i w:val="false"/>
          <w:color w:val="000000"/>
          <w:sz w:val="28"/>
        </w:rPr>
        <w:t xml:space="preserve">
      99) Положение об Отделе по чрезвычайным ситуациям Байзакского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99</w:t>
      </w:r>
      <w:r>
        <w:rPr>
          <w:rFonts w:ascii="Times New Roman"/>
          <w:b w:val="false"/>
          <w:i w:val="false"/>
          <w:color w:val="000000"/>
          <w:sz w:val="28"/>
        </w:rPr>
        <w:t xml:space="preserve"> к настоящему приказу;</w:t>
      </w:r>
    </w:p>
    <w:bookmarkEnd w:id="100"/>
    <w:bookmarkStart w:name="z102" w:id="101"/>
    <w:p>
      <w:pPr>
        <w:spacing w:after="0"/>
        <w:ind w:left="0"/>
        <w:jc w:val="both"/>
      </w:pPr>
      <w:r>
        <w:rPr>
          <w:rFonts w:ascii="Times New Roman"/>
          <w:b w:val="false"/>
          <w:i w:val="false"/>
          <w:color w:val="000000"/>
          <w:sz w:val="28"/>
        </w:rPr>
        <w:t xml:space="preserve">
      100) Положение об Отделе по чрезвычайным ситуациям Жамбылского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100</w:t>
      </w:r>
      <w:r>
        <w:rPr>
          <w:rFonts w:ascii="Times New Roman"/>
          <w:b w:val="false"/>
          <w:i w:val="false"/>
          <w:color w:val="000000"/>
          <w:sz w:val="28"/>
        </w:rPr>
        <w:t xml:space="preserve"> к настоящему приказу;</w:t>
      </w:r>
    </w:p>
    <w:bookmarkEnd w:id="101"/>
    <w:bookmarkStart w:name="z103" w:id="102"/>
    <w:p>
      <w:pPr>
        <w:spacing w:after="0"/>
        <w:ind w:left="0"/>
        <w:jc w:val="both"/>
      </w:pPr>
      <w:r>
        <w:rPr>
          <w:rFonts w:ascii="Times New Roman"/>
          <w:b w:val="false"/>
          <w:i w:val="false"/>
          <w:color w:val="000000"/>
          <w:sz w:val="28"/>
        </w:rPr>
        <w:t xml:space="preserve">
      101) Положение об Отделе по чрезвычайным ситуациям Жуалынского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101</w:t>
      </w:r>
      <w:r>
        <w:rPr>
          <w:rFonts w:ascii="Times New Roman"/>
          <w:b w:val="false"/>
          <w:i w:val="false"/>
          <w:color w:val="000000"/>
          <w:sz w:val="28"/>
        </w:rPr>
        <w:t xml:space="preserve"> к настоящему приказу;</w:t>
      </w:r>
    </w:p>
    <w:bookmarkEnd w:id="102"/>
    <w:bookmarkStart w:name="z104" w:id="103"/>
    <w:p>
      <w:pPr>
        <w:spacing w:after="0"/>
        <w:ind w:left="0"/>
        <w:jc w:val="both"/>
      </w:pPr>
      <w:r>
        <w:rPr>
          <w:rFonts w:ascii="Times New Roman"/>
          <w:b w:val="false"/>
          <w:i w:val="false"/>
          <w:color w:val="000000"/>
          <w:sz w:val="28"/>
        </w:rPr>
        <w:t xml:space="preserve">
      102) Положение об Отделе по чрезвычайным ситуациям Кордайского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102</w:t>
      </w:r>
      <w:r>
        <w:rPr>
          <w:rFonts w:ascii="Times New Roman"/>
          <w:b w:val="false"/>
          <w:i w:val="false"/>
          <w:color w:val="000000"/>
          <w:sz w:val="28"/>
        </w:rPr>
        <w:t xml:space="preserve"> к настоящему приказу;</w:t>
      </w:r>
    </w:p>
    <w:bookmarkEnd w:id="103"/>
    <w:bookmarkStart w:name="z105" w:id="104"/>
    <w:p>
      <w:pPr>
        <w:spacing w:after="0"/>
        <w:ind w:left="0"/>
        <w:jc w:val="both"/>
      </w:pPr>
      <w:r>
        <w:rPr>
          <w:rFonts w:ascii="Times New Roman"/>
          <w:b w:val="false"/>
          <w:i w:val="false"/>
          <w:color w:val="000000"/>
          <w:sz w:val="28"/>
        </w:rPr>
        <w:t xml:space="preserve">
      103) Положение об Отделе по чрезвычайным ситуациям Меркенского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103</w:t>
      </w:r>
      <w:r>
        <w:rPr>
          <w:rFonts w:ascii="Times New Roman"/>
          <w:b w:val="false"/>
          <w:i w:val="false"/>
          <w:color w:val="000000"/>
          <w:sz w:val="28"/>
        </w:rPr>
        <w:t xml:space="preserve"> к настоящему приказу;</w:t>
      </w:r>
    </w:p>
    <w:bookmarkEnd w:id="104"/>
    <w:bookmarkStart w:name="z106" w:id="105"/>
    <w:p>
      <w:pPr>
        <w:spacing w:after="0"/>
        <w:ind w:left="0"/>
        <w:jc w:val="both"/>
      </w:pPr>
      <w:r>
        <w:rPr>
          <w:rFonts w:ascii="Times New Roman"/>
          <w:b w:val="false"/>
          <w:i w:val="false"/>
          <w:color w:val="000000"/>
          <w:sz w:val="28"/>
        </w:rPr>
        <w:t xml:space="preserve">
      104) Положение об Отделе по чрезвычайным ситуациям Мойынкумского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104</w:t>
      </w:r>
      <w:r>
        <w:rPr>
          <w:rFonts w:ascii="Times New Roman"/>
          <w:b w:val="false"/>
          <w:i w:val="false"/>
          <w:color w:val="000000"/>
          <w:sz w:val="28"/>
        </w:rPr>
        <w:t xml:space="preserve"> к настоящему приказу;</w:t>
      </w:r>
    </w:p>
    <w:bookmarkEnd w:id="105"/>
    <w:bookmarkStart w:name="z107" w:id="106"/>
    <w:p>
      <w:pPr>
        <w:spacing w:after="0"/>
        <w:ind w:left="0"/>
        <w:jc w:val="both"/>
      </w:pPr>
      <w:r>
        <w:rPr>
          <w:rFonts w:ascii="Times New Roman"/>
          <w:b w:val="false"/>
          <w:i w:val="false"/>
          <w:color w:val="000000"/>
          <w:sz w:val="28"/>
        </w:rPr>
        <w:t xml:space="preserve">
      105) Положение об Отделе по чрезвычайным ситуациям Сарысуского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105</w:t>
      </w:r>
      <w:r>
        <w:rPr>
          <w:rFonts w:ascii="Times New Roman"/>
          <w:b w:val="false"/>
          <w:i w:val="false"/>
          <w:color w:val="000000"/>
          <w:sz w:val="28"/>
        </w:rPr>
        <w:t xml:space="preserve"> к настоящему приказу;</w:t>
      </w:r>
    </w:p>
    <w:bookmarkEnd w:id="106"/>
    <w:bookmarkStart w:name="z108" w:id="107"/>
    <w:p>
      <w:pPr>
        <w:spacing w:after="0"/>
        <w:ind w:left="0"/>
        <w:jc w:val="both"/>
      </w:pPr>
      <w:r>
        <w:rPr>
          <w:rFonts w:ascii="Times New Roman"/>
          <w:b w:val="false"/>
          <w:i w:val="false"/>
          <w:color w:val="000000"/>
          <w:sz w:val="28"/>
        </w:rPr>
        <w:t xml:space="preserve">
      106) Положение об Отделе по чрезвычайным ситуациям Таласского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106</w:t>
      </w:r>
      <w:r>
        <w:rPr>
          <w:rFonts w:ascii="Times New Roman"/>
          <w:b w:val="false"/>
          <w:i w:val="false"/>
          <w:color w:val="000000"/>
          <w:sz w:val="28"/>
        </w:rPr>
        <w:t xml:space="preserve"> к настоящему приказу;</w:t>
      </w:r>
    </w:p>
    <w:bookmarkEnd w:id="107"/>
    <w:bookmarkStart w:name="z109" w:id="108"/>
    <w:p>
      <w:pPr>
        <w:spacing w:after="0"/>
        <w:ind w:left="0"/>
        <w:jc w:val="both"/>
      </w:pPr>
      <w:r>
        <w:rPr>
          <w:rFonts w:ascii="Times New Roman"/>
          <w:b w:val="false"/>
          <w:i w:val="false"/>
          <w:color w:val="000000"/>
          <w:sz w:val="28"/>
        </w:rPr>
        <w:t xml:space="preserve">
      107) Положение об Отделе по чрезвычайным ситуациям района Турара Рыскулова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107</w:t>
      </w:r>
      <w:r>
        <w:rPr>
          <w:rFonts w:ascii="Times New Roman"/>
          <w:b w:val="false"/>
          <w:i w:val="false"/>
          <w:color w:val="000000"/>
          <w:sz w:val="28"/>
        </w:rPr>
        <w:t xml:space="preserve"> к настоящему приказу;</w:t>
      </w:r>
    </w:p>
    <w:bookmarkEnd w:id="108"/>
    <w:bookmarkStart w:name="z110" w:id="109"/>
    <w:p>
      <w:pPr>
        <w:spacing w:after="0"/>
        <w:ind w:left="0"/>
        <w:jc w:val="both"/>
      </w:pPr>
      <w:r>
        <w:rPr>
          <w:rFonts w:ascii="Times New Roman"/>
          <w:b w:val="false"/>
          <w:i w:val="false"/>
          <w:color w:val="000000"/>
          <w:sz w:val="28"/>
        </w:rPr>
        <w:t xml:space="preserve">
      108) Положение об Отделе по чрезвычайным ситуациям Шуйского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108</w:t>
      </w:r>
      <w:r>
        <w:rPr>
          <w:rFonts w:ascii="Times New Roman"/>
          <w:b w:val="false"/>
          <w:i w:val="false"/>
          <w:color w:val="000000"/>
          <w:sz w:val="28"/>
        </w:rPr>
        <w:t xml:space="preserve"> к настоящему приказу;</w:t>
      </w:r>
    </w:p>
    <w:bookmarkEnd w:id="109"/>
    <w:bookmarkStart w:name="z111" w:id="110"/>
    <w:p>
      <w:pPr>
        <w:spacing w:after="0"/>
        <w:ind w:left="0"/>
        <w:jc w:val="both"/>
      </w:pPr>
      <w:r>
        <w:rPr>
          <w:rFonts w:ascii="Times New Roman"/>
          <w:b w:val="false"/>
          <w:i w:val="false"/>
          <w:color w:val="000000"/>
          <w:sz w:val="28"/>
        </w:rPr>
        <w:t xml:space="preserve">
      109) Положение об Отделе по чрезвычайным ситуациям Акжаикского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109</w:t>
      </w:r>
      <w:r>
        <w:rPr>
          <w:rFonts w:ascii="Times New Roman"/>
          <w:b w:val="false"/>
          <w:i w:val="false"/>
          <w:color w:val="000000"/>
          <w:sz w:val="28"/>
        </w:rPr>
        <w:t xml:space="preserve"> к настоящему приказу;</w:t>
      </w:r>
    </w:p>
    <w:bookmarkEnd w:id="110"/>
    <w:bookmarkStart w:name="z112" w:id="111"/>
    <w:p>
      <w:pPr>
        <w:spacing w:after="0"/>
        <w:ind w:left="0"/>
        <w:jc w:val="both"/>
      </w:pPr>
      <w:r>
        <w:rPr>
          <w:rFonts w:ascii="Times New Roman"/>
          <w:b w:val="false"/>
          <w:i w:val="false"/>
          <w:color w:val="000000"/>
          <w:sz w:val="28"/>
        </w:rPr>
        <w:t xml:space="preserve">
      110) Положение об Отделе по чрезвычайным ситуациям Бокейординского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110</w:t>
      </w:r>
      <w:r>
        <w:rPr>
          <w:rFonts w:ascii="Times New Roman"/>
          <w:b w:val="false"/>
          <w:i w:val="false"/>
          <w:color w:val="000000"/>
          <w:sz w:val="28"/>
        </w:rPr>
        <w:t xml:space="preserve"> к настоящему приказу;</w:t>
      </w:r>
    </w:p>
    <w:bookmarkEnd w:id="111"/>
    <w:bookmarkStart w:name="z113" w:id="112"/>
    <w:p>
      <w:pPr>
        <w:spacing w:after="0"/>
        <w:ind w:left="0"/>
        <w:jc w:val="both"/>
      </w:pPr>
      <w:r>
        <w:rPr>
          <w:rFonts w:ascii="Times New Roman"/>
          <w:b w:val="false"/>
          <w:i w:val="false"/>
          <w:color w:val="000000"/>
          <w:sz w:val="28"/>
        </w:rPr>
        <w:t xml:space="preserve">
      111) Положение об Отделе по чрезвычайным ситуациям Бурлинского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111</w:t>
      </w:r>
      <w:r>
        <w:rPr>
          <w:rFonts w:ascii="Times New Roman"/>
          <w:b w:val="false"/>
          <w:i w:val="false"/>
          <w:color w:val="000000"/>
          <w:sz w:val="28"/>
        </w:rPr>
        <w:t xml:space="preserve"> к настоящему приказу;</w:t>
      </w:r>
    </w:p>
    <w:bookmarkEnd w:id="112"/>
    <w:bookmarkStart w:name="z114" w:id="113"/>
    <w:p>
      <w:pPr>
        <w:spacing w:after="0"/>
        <w:ind w:left="0"/>
        <w:jc w:val="both"/>
      </w:pPr>
      <w:r>
        <w:rPr>
          <w:rFonts w:ascii="Times New Roman"/>
          <w:b w:val="false"/>
          <w:i w:val="false"/>
          <w:color w:val="000000"/>
          <w:sz w:val="28"/>
        </w:rPr>
        <w:t xml:space="preserve">
      112) Положение об Отделе по чрезвычайным ситуациям Жангалинского района Департамента по чрезвычайным ситуациям Западно-Казахстанской области согласно </w:t>
      </w:r>
      <w:r>
        <w:rPr>
          <w:rFonts w:ascii="Times New Roman"/>
          <w:b w:val="false"/>
          <w:i w:val="false"/>
          <w:color w:val="000000"/>
          <w:sz w:val="28"/>
        </w:rPr>
        <w:t>приложению 112</w:t>
      </w:r>
      <w:r>
        <w:rPr>
          <w:rFonts w:ascii="Times New Roman"/>
          <w:b w:val="false"/>
          <w:i w:val="false"/>
          <w:color w:val="000000"/>
          <w:sz w:val="28"/>
        </w:rPr>
        <w:t xml:space="preserve"> к настоящему приказу;</w:t>
      </w:r>
    </w:p>
    <w:bookmarkEnd w:id="113"/>
    <w:bookmarkStart w:name="z115" w:id="114"/>
    <w:p>
      <w:pPr>
        <w:spacing w:after="0"/>
        <w:ind w:left="0"/>
        <w:jc w:val="both"/>
      </w:pPr>
      <w:r>
        <w:rPr>
          <w:rFonts w:ascii="Times New Roman"/>
          <w:b w:val="false"/>
          <w:i w:val="false"/>
          <w:color w:val="000000"/>
          <w:sz w:val="28"/>
        </w:rPr>
        <w:t xml:space="preserve">
      113) Положение об Отделе по чрезвычайным ситуациям Жанибекского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113</w:t>
      </w:r>
      <w:r>
        <w:rPr>
          <w:rFonts w:ascii="Times New Roman"/>
          <w:b w:val="false"/>
          <w:i w:val="false"/>
          <w:color w:val="000000"/>
          <w:sz w:val="28"/>
        </w:rPr>
        <w:t xml:space="preserve"> к настоящему приказу;</w:t>
      </w:r>
    </w:p>
    <w:bookmarkEnd w:id="114"/>
    <w:bookmarkStart w:name="z116" w:id="115"/>
    <w:p>
      <w:pPr>
        <w:spacing w:after="0"/>
        <w:ind w:left="0"/>
        <w:jc w:val="both"/>
      </w:pPr>
      <w:r>
        <w:rPr>
          <w:rFonts w:ascii="Times New Roman"/>
          <w:b w:val="false"/>
          <w:i w:val="false"/>
          <w:color w:val="000000"/>
          <w:sz w:val="28"/>
        </w:rPr>
        <w:t xml:space="preserve">
      114) Положение об Отделе по чрезвычайным ситуациям района Бәйтерек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114</w:t>
      </w:r>
      <w:r>
        <w:rPr>
          <w:rFonts w:ascii="Times New Roman"/>
          <w:b w:val="false"/>
          <w:i w:val="false"/>
          <w:color w:val="000000"/>
          <w:sz w:val="28"/>
        </w:rPr>
        <w:t xml:space="preserve"> к настоящему приказу;</w:t>
      </w:r>
    </w:p>
    <w:bookmarkEnd w:id="115"/>
    <w:bookmarkStart w:name="z117" w:id="116"/>
    <w:p>
      <w:pPr>
        <w:spacing w:after="0"/>
        <w:ind w:left="0"/>
        <w:jc w:val="both"/>
      </w:pPr>
      <w:r>
        <w:rPr>
          <w:rFonts w:ascii="Times New Roman"/>
          <w:b w:val="false"/>
          <w:i w:val="false"/>
          <w:color w:val="000000"/>
          <w:sz w:val="28"/>
        </w:rPr>
        <w:t xml:space="preserve">
      115) Положение об Отделе по чрезвычайным ситуациям Казталовского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115</w:t>
      </w:r>
      <w:r>
        <w:rPr>
          <w:rFonts w:ascii="Times New Roman"/>
          <w:b w:val="false"/>
          <w:i w:val="false"/>
          <w:color w:val="000000"/>
          <w:sz w:val="28"/>
        </w:rPr>
        <w:t xml:space="preserve"> к настоящему приказу;</w:t>
      </w:r>
    </w:p>
    <w:bookmarkEnd w:id="116"/>
    <w:bookmarkStart w:name="z118" w:id="117"/>
    <w:p>
      <w:pPr>
        <w:spacing w:after="0"/>
        <w:ind w:left="0"/>
        <w:jc w:val="both"/>
      </w:pPr>
      <w:r>
        <w:rPr>
          <w:rFonts w:ascii="Times New Roman"/>
          <w:b w:val="false"/>
          <w:i w:val="false"/>
          <w:color w:val="000000"/>
          <w:sz w:val="28"/>
        </w:rPr>
        <w:t xml:space="preserve">
      116) Положение об Отделе по чрезвычайным ситуациям Каратобинского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116</w:t>
      </w:r>
      <w:r>
        <w:rPr>
          <w:rFonts w:ascii="Times New Roman"/>
          <w:b w:val="false"/>
          <w:i w:val="false"/>
          <w:color w:val="000000"/>
          <w:sz w:val="28"/>
        </w:rPr>
        <w:t xml:space="preserve"> к настоящему приказу;</w:t>
      </w:r>
    </w:p>
    <w:bookmarkEnd w:id="117"/>
    <w:bookmarkStart w:name="z119" w:id="118"/>
    <w:p>
      <w:pPr>
        <w:spacing w:after="0"/>
        <w:ind w:left="0"/>
        <w:jc w:val="both"/>
      </w:pPr>
      <w:r>
        <w:rPr>
          <w:rFonts w:ascii="Times New Roman"/>
          <w:b w:val="false"/>
          <w:i w:val="false"/>
          <w:color w:val="000000"/>
          <w:sz w:val="28"/>
        </w:rPr>
        <w:t xml:space="preserve">
      117) Положение об Отделе по чрезвычайным ситуациям Сырымского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117</w:t>
      </w:r>
      <w:r>
        <w:rPr>
          <w:rFonts w:ascii="Times New Roman"/>
          <w:b w:val="false"/>
          <w:i w:val="false"/>
          <w:color w:val="000000"/>
          <w:sz w:val="28"/>
        </w:rPr>
        <w:t xml:space="preserve"> к настоящему приказу;</w:t>
      </w:r>
    </w:p>
    <w:bookmarkEnd w:id="118"/>
    <w:bookmarkStart w:name="z120" w:id="119"/>
    <w:p>
      <w:pPr>
        <w:spacing w:after="0"/>
        <w:ind w:left="0"/>
        <w:jc w:val="both"/>
      </w:pPr>
      <w:r>
        <w:rPr>
          <w:rFonts w:ascii="Times New Roman"/>
          <w:b w:val="false"/>
          <w:i w:val="false"/>
          <w:color w:val="000000"/>
          <w:sz w:val="28"/>
        </w:rPr>
        <w:t xml:space="preserve">
      118) Положение об Отделе по чрезвычайным ситуациям Таскалинского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118</w:t>
      </w:r>
      <w:r>
        <w:rPr>
          <w:rFonts w:ascii="Times New Roman"/>
          <w:b w:val="false"/>
          <w:i w:val="false"/>
          <w:color w:val="000000"/>
          <w:sz w:val="28"/>
        </w:rPr>
        <w:t xml:space="preserve"> к настоящему приказу;</w:t>
      </w:r>
    </w:p>
    <w:bookmarkEnd w:id="119"/>
    <w:bookmarkStart w:name="z121" w:id="120"/>
    <w:p>
      <w:pPr>
        <w:spacing w:after="0"/>
        <w:ind w:left="0"/>
        <w:jc w:val="both"/>
      </w:pPr>
      <w:r>
        <w:rPr>
          <w:rFonts w:ascii="Times New Roman"/>
          <w:b w:val="false"/>
          <w:i w:val="false"/>
          <w:color w:val="000000"/>
          <w:sz w:val="28"/>
        </w:rPr>
        <w:t xml:space="preserve">
      119) Положение об Отделе по чрезвычайным ситуациям Теректинского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119</w:t>
      </w:r>
      <w:r>
        <w:rPr>
          <w:rFonts w:ascii="Times New Roman"/>
          <w:b w:val="false"/>
          <w:i w:val="false"/>
          <w:color w:val="000000"/>
          <w:sz w:val="28"/>
        </w:rPr>
        <w:t xml:space="preserve"> к настоящему приказу;</w:t>
      </w:r>
    </w:p>
    <w:bookmarkEnd w:id="120"/>
    <w:bookmarkStart w:name="z122" w:id="121"/>
    <w:p>
      <w:pPr>
        <w:spacing w:after="0"/>
        <w:ind w:left="0"/>
        <w:jc w:val="both"/>
      </w:pPr>
      <w:r>
        <w:rPr>
          <w:rFonts w:ascii="Times New Roman"/>
          <w:b w:val="false"/>
          <w:i w:val="false"/>
          <w:color w:val="000000"/>
          <w:sz w:val="28"/>
        </w:rPr>
        <w:t xml:space="preserve">
      120) Положение об Отделе по чрезвычайным ситуациям Чингирлауского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120</w:t>
      </w:r>
      <w:r>
        <w:rPr>
          <w:rFonts w:ascii="Times New Roman"/>
          <w:b w:val="false"/>
          <w:i w:val="false"/>
          <w:color w:val="000000"/>
          <w:sz w:val="28"/>
        </w:rPr>
        <w:t xml:space="preserve"> к настоящему приказу;</w:t>
      </w:r>
    </w:p>
    <w:bookmarkEnd w:id="121"/>
    <w:bookmarkStart w:name="z123" w:id="122"/>
    <w:p>
      <w:pPr>
        <w:spacing w:after="0"/>
        <w:ind w:left="0"/>
        <w:jc w:val="both"/>
      </w:pPr>
      <w:r>
        <w:rPr>
          <w:rFonts w:ascii="Times New Roman"/>
          <w:b w:val="false"/>
          <w:i w:val="false"/>
          <w:color w:val="000000"/>
          <w:sz w:val="28"/>
        </w:rPr>
        <w:t xml:space="preserve">
      121) Положение об Отделе по чрезвычайным ситуациям Абайского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121</w:t>
      </w:r>
      <w:r>
        <w:rPr>
          <w:rFonts w:ascii="Times New Roman"/>
          <w:b w:val="false"/>
          <w:i w:val="false"/>
          <w:color w:val="000000"/>
          <w:sz w:val="28"/>
        </w:rPr>
        <w:t xml:space="preserve"> к настоящему приказу;</w:t>
      </w:r>
    </w:p>
    <w:bookmarkEnd w:id="122"/>
    <w:bookmarkStart w:name="z124" w:id="123"/>
    <w:p>
      <w:pPr>
        <w:spacing w:after="0"/>
        <w:ind w:left="0"/>
        <w:jc w:val="both"/>
      </w:pPr>
      <w:r>
        <w:rPr>
          <w:rFonts w:ascii="Times New Roman"/>
          <w:b w:val="false"/>
          <w:i w:val="false"/>
          <w:color w:val="000000"/>
          <w:sz w:val="28"/>
        </w:rPr>
        <w:t xml:space="preserve">
      122) Положение об Отделе по чрезвычайным ситуациям Актогайского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122</w:t>
      </w:r>
      <w:r>
        <w:rPr>
          <w:rFonts w:ascii="Times New Roman"/>
          <w:b w:val="false"/>
          <w:i w:val="false"/>
          <w:color w:val="000000"/>
          <w:sz w:val="28"/>
        </w:rPr>
        <w:t xml:space="preserve"> к настоящему приказу;</w:t>
      </w:r>
    </w:p>
    <w:bookmarkEnd w:id="123"/>
    <w:bookmarkStart w:name="z125" w:id="124"/>
    <w:p>
      <w:pPr>
        <w:spacing w:after="0"/>
        <w:ind w:left="0"/>
        <w:jc w:val="both"/>
      </w:pPr>
      <w:r>
        <w:rPr>
          <w:rFonts w:ascii="Times New Roman"/>
          <w:b w:val="false"/>
          <w:i w:val="false"/>
          <w:color w:val="000000"/>
          <w:sz w:val="28"/>
        </w:rPr>
        <w:t xml:space="preserve">
      123) Положение об Отделе по чрезвычайным ситуациям Бухар-Жырауского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123</w:t>
      </w:r>
      <w:r>
        <w:rPr>
          <w:rFonts w:ascii="Times New Roman"/>
          <w:b w:val="false"/>
          <w:i w:val="false"/>
          <w:color w:val="000000"/>
          <w:sz w:val="28"/>
        </w:rPr>
        <w:t xml:space="preserve"> к настоящему приказу;</w:t>
      </w:r>
    </w:p>
    <w:bookmarkEnd w:id="124"/>
    <w:bookmarkStart w:name="z126" w:id="125"/>
    <w:p>
      <w:pPr>
        <w:spacing w:after="0"/>
        <w:ind w:left="0"/>
        <w:jc w:val="both"/>
      </w:pPr>
      <w:r>
        <w:rPr>
          <w:rFonts w:ascii="Times New Roman"/>
          <w:b w:val="false"/>
          <w:i w:val="false"/>
          <w:color w:val="000000"/>
          <w:sz w:val="28"/>
        </w:rPr>
        <w:t xml:space="preserve">
      124) Положение об Отделе по чрезвычайным ситуациям Жанааркинского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124</w:t>
      </w:r>
      <w:r>
        <w:rPr>
          <w:rFonts w:ascii="Times New Roman"/>
          <w:b w:val="false"/>
          <w:i w:val="false"/>
          <w:color w:val="000000"/>
          <w:sz w:val="28"/>
        </w:rPr>
        <w:t xml:space="preserve"> к настоящему приказу;</w:t>
      </w:r>
    </w:p>
    <w:bookmarkEnd w:id="125"/>
    <w:bookmarkStart w:name="z127" w:id="126"/>
    <w:p>
      <w:pPr>
        <w:spacing w:after="0"/>
        <w:ind w:left="0"/>
        <w:jc w:val="both"/>
      </w:pPr>
      <w:r>
        <w:rPr>
          <w:rFonts w:ascii="Times New Roman"/>
          <w:b w:val="false"/>
          <w:i w:val="false"/>
          <w:color w:val="000000"/>
          <w:sz w:val="28"/>
        </w:rPr>
        <w:t xml:space="preserve">
      125) Положение об Отделе по чрезвычайным ситуациям города Каражала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125</w:t>
      </w:r>
      <w:r>
        <w:rPr>
          <w:rFonts w:ascii="Times New Roman"/>
          <w:b w:val="false"/>
          <w:i w:val="false"/>
          <w:color w:val="000000"/>
          <w:sz w:val="28"/>
        </w:rPr>
        <w:t xml:space="preserve"> к настоящему приказу;</w:t>
      </w:r>
    </w:p>
    <w:bookmarkEnd w:id="126"/>
    <w:bookmarkStart w:name="z128" w:id="127"/>
    <w:p>
      <w:pPr>
        <w:spacing w:after="0"/>
        <w:ind w:left="0"/>
        <w:jc w:val="both"/>
      </w:pPr>
      <w:r>
        <w:rPr>
          <w:rFonts w:ascii="Times New Roman"/>
          <w:b w:val="false"/>
          <w:i w:val="false"/>
          <w:color w:val="000000"/>
          <w:sz w:val="28"/>
        </w:rPr>
        <w:t xml:space="preserve">
      126) Положение об Отделе по чрезвычайным ситуациям Каркаралинского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126</w:t>
      </w:r>
      <w:r>
        <w:rPr>
          <w:rFonts w:ascii="Times New Roman"/>
          <w:b w:val="false"/>
          <w:i w:val="false"/>
          <w:color w:val="000000"/>
          <w:sz w:val="28"/>
        </w:rPr>
        <w:t xml:space="preserve"> к настоящему приказу;</w:t>
      </w:r>
    </w:p>
    <w:bookmarkEnd w:id="127"/>
    <w:bookmarkStart w:name="z129" w:id="128"/>
    <w:p>
      <w:pPr>
        <w:spacing w:after="0"/>
        <w:ind w:left="0"/>
        <w:jc w:val="both"/>
      </w:pPr>
      <w:r>
        <w:rPr>
          <w:rFonts w:ascii="Times New Roman"/>
          <w:b w:val="false"/>
          <w:i w:val="false"/>
          <w:color w:val="000000"/>
          <w:sz w:val="28"/>
        </w:rPr>
        <w:t xml:space="preserve">
      127) Положение об Отделе по чрезвычайным ситуациям Нуринского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127</w:t>
      </w:r>
      <w:r>
        <w:rPr>
          <w:rFonts w:ascii="Times New Roman"/>
          <w:b w:val="false"/>
          <w:i w:val="false"/>
          <w:color w:val="000000"/>
          <w:sz w:val="28"/>
        </w:rPr>
        <w:t xml:space="preserve"> к настоящему приказу;</w:t>
      </w:r>
    </w:p>
    <w:bookmarkEnd w:id="128"/>
    <w:bookmarkStart w:name="z130" w:id="129"/>
    <w:p>
      <w:pPr>
        <w:spacing w:after="0"/>
        <w:ind w:left="0"/>
        <w:jc w:val="both"/>
      </w:pPr>
      <w:r>
        <w:rPr>
          <w:rFonts w:ascii="Times New Roman"/>
          <w:b w:val="false"/>
          <w:i w:val="false"/>
          <w:color w:val="000000"/>
          <w:sz w:val="28"/>
        </w:rPr>
        <w:t xml:space="preserve">
      128) Положение об Отделе по чрезвычайным ситуациям Осакаровского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128</w:t>
      </w:r>
      <w:r>
        <w:rPr>
          <w:rFonts w:ascii="Times New Roman"/>
          <w:b w:val="false"/>
          <w:i w:val="false"/>
          <w:color w:val="000000"/>
          <w:sz w:val="28"/>
        </w:rPr>
        <w:t xml:space="preserve"> к настоящему приказу;</w:t>
      </w:r>
    </w:p>
    <w:bookmarkEnd w:id="129"/>
    <w:bookmarkStart w:name="z131" w:id="130"/>
    <w:p>
      <w:pPr>
        <w:spacing w:after="0"/>
        <w:ind w:left="0"/>
        <w:jc w:val="both"/>
      </w:pPr>
      <w:r>
        <w:rPr>
          <w:rFonts w:ascii="Times New Roman"/>
          <w:b w:val="false"/>
          <w:i w:val="false"/>
          <w:color w:val="000000"/>
          <w:sz w:val="28"/>
        </w:rPr>
        <w:t xml:space="preserve">
      129) Положение об Отделе по чрезвычайным ситуациям города Приозерска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129</w:t>
      </w:r>
      <w:r>
        <w:rPr>
          <w:rFonts w:ascii="Times New Roman"/>
          <w:b w:val="false"/>
          <w:i w:val="false"/>
          <w:color w:val="000000"/>
          <w:sz w:val="28"/>
        </w:rPr>
        <w:t xml:space="preserve"> к настоящему приказу;</w:t>
      </w:r>
    </w:p>
    <w:bookmarkEnd w:id="130"/>
    <w:bookmarkStart w:name="z132" w:id="131"/>
    <w:p>
      <w:pPr>
        <w:spacing w:after="0"/>
        <w:ind w:left="0"/>
        <w:jc w:val="both"/>
      </w:pPr>
      <w:r>
        <w:rPr>
          <w:rFonts w:ascii="Times New Roman"/>
          <w:b w:val="false"/>
          <w:i w:val="false"/>
          <w:color w:val="000000"/>
          <w:sz w:val="28"/>
        </w:rPr>
        <w:t xml:space="preserve">
      130) Положение об Отделе по чрезвычайным ситуациям города Сарани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130</w:t>
      </w:r>
      <w:r>
        <w:rPr>
          <w:rFonts w:ascii="Times New Roman"/>
          <w:b w:val="false"/>
          <w:i w:val="false"/>
          <w:color w:val="000000"/>
          <w:sz w:val="28"/>
        </w:rPr>
        <w:t xml:space="preserve"> к настоящему приказу;</w:t>
      </w:r>
    </w:p>
    <w:bookmarkEnd w:id="131"/>
    <w:bookmarkStart w:name="z133" w:id="132"/>
    <w:p>
      <w:pPr>
        <w:spacing w:after="0"/>
        <w:ind w:left="0"/>
        <w:jc w:val="both"/>
      </w:pPr>
      <w:r>
        <w:rPr>
          <w:rFonts w:ascii="Times New Roman"/>
          <w:b w:val="false"/>
          <w:i w:val="false"/>
          <w:color w:val="000000"/>
          <w:sz w:val="28"/>
        </w:rPr>
        <w:t xml:space="preserve">
      131) Положение об Отделе по чрезвычайным ситуациям города Сатпаева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131</w:t>
      </w:r>
      <w:r>
        <w:rPr>
          <w:rFonts w:ascii="Times New Roman"/>
          <w:b w:val="false"/>
          <w:i w:val="false"/>
          <w:color w:val="000000"/>
          <w:sz w:val="28"/>
        </w:rPr>
        <w:t xml:space="preserve"> к настоящему приказу;</w:t>
      </w:r>
    </w:p>
    <w:bookmarkEnd w:id="132"/>
    <w:bookmarkStart w:name="z134" w:id="133"/>
    <w:p>
      <w:pPr>
        <w:spacing w:after="0"/>
        <w:ind w:left="0"/>
        <w:jc w:val="both"/>
      </w:pPr>
      <w:r>
        <w:rPr>
          <w:rFonts w:ascii="Times New Roman"/>
          <w:b w:val="false"/>
          <w:i w:val="false"/>
          <w:color w:val="000000"/>
          <w:sz w:val="28"/>
        </w:rPr>
        <w:t xml:space="preserve">
      132) Положение об Отделе по чрезвычайным ситуациям Улытауского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132</w:t>
      </w:r>
      <w:r>
        <w:rPr>
          <w:rFonts w:ascii="Times New Roman"/>
          <w:b w:val="false"/>
          <w:i w:val="false"/>
          <w:color w:val="000000"/>
          <w:sz w:val="28"/>
        </w:rPr>
        <w:t xml:space="preserve"> к настоящему приказу;</w:t>
      </w:r>
    </w:p>
    <w:bookmarkEnd w:id="133"/>
    <w:bookmarkStart w:name="z135" w:id="134"/>
    <w:p>
      <w:pPr>
        <w:spacing w:after="0"/>
        <w:ind w:left="0"/>
        <w:jc w:val="both"/>
      </w:pPr>
      <w:r>
        <w:rPr>
          <w:rFonts w:ascii="Times New Roman"/>
          <w:b w:val="false"/>
          <w:i w:val="false"/>
          <w:color w:val="000000"/>
          <w:sz w:val="28"/>
        </w:rPr>
        <w:t xml:space="preserve">
      133) Положение об Отделе по чрезвычайным ситуациям города Шахтинска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133</w:t>
      </w:r>
      <w:r>
        <w:rPr>
          <w:rFonts w:ascii="Times New Roman"/>
          <w:b w:val="false"/>
          <w:i w:val="false"/>
          <w:color w:val="000000"/>
          <w:sz w:val="28"/>
        </w:rPr>
        <w:t xml:space="preserve"> к настоящему приказу;</w:t>
      </w:r>
    </w:p>
    <w:bookmarkEnd w:id="134"/>
    <w:bookmarkStart w:name="z136" w:id="135"/>
    <w:p>
      <w:pPr>
        <w:spacing w:after="0"/>
        <w:ind w:left="0"/>
        <w:jc w:val="both"/>
      </w:pPr>
      <w:r>
        <w:rPr>
          <w:rFonts w:ascii="Times New Roman"/>
          <w:b w:val="false"/>
          <w:i w:val="false"/>
          <w:color w:val="000000"/>
          <w:sz w:val="28"/>
        </w:rPr>
        <w:t xml:space="preserve">
      134) Положение об Отделе по чрезвычайным ситуациям Шетского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134</w:t>
      </w:r>
      <w:r>
        <w:rPr>
          <w:rFonts w:ascii="Times New Roman"/>
          <w:b w:val="false"/>
          <w:i w:val="false"/>
          <w:color w:val="000000"/>
          <w:sz w:val="28"/>
        </w:rPr>
        <w:t xml:space="preserve"> к настоящему приказу;</w:t>
      </w:r>
    </w:p>
    <w:bookmarkEnd w:id="135"/>
    <w:bookmarkStart w:name="z4352" w:id="136"/>
    <w:p>
      <w:pPr>
        <w:spacing w:after="0"/>
        <w:ind w:left="0"/>
        <w:jc w:val="both"/>
      </w:pPr>
      <w:r>
        <w:rPr>
          <w:rFonts w:ascii="Times New Roman"/>
          <w:b w:val="false"/>
          <w:i w:val="false"/>
          <w:color w:val="000000"/>
          <w:sz w:val="28"/>
        </w:rPr>
        <w:t xml:space="preserve">
      135) Положение об Отделе по чрезвычайным ситуациям Алтынсаринского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135</w:t>
      </w:r>
      <w:r>
        <w:rPr>
          <w:rFonts w:ascii="Times New Roman"/>
          <w:b w:val="false"/>
          <w:i w:val="false"/>
          <w:color w:val="000000"/>
          <w:sz w:val="28"/>
        </w:rPr>
        <w:t xml:space="preserve"> к настоящему приказу;</w:t>
      </w:r>
    </w:p>
    <w:bookmarkEnd w:id="136"/>
    <w:bookmarkStart w:name="z137" w:id="137"/>
    <w:p>
      <w:pPr>
        <w:spacing w:after="0"/>
        <w:ind w:left="0"/>
        <w:jc w:val="both"/>
      </w:pPr>
      <w:r>
        <w:rPr>
          <w:rFonts w:ascii="Times New Roman"/>
          <w:b w:val="false"/>
          <w:i w:val="false"/>
          <w:color w:val="000000"/>
          <w:sz w:val="28"/>
        </w:rPr>
        <w:t xml:space="preserve">
      136) Положение об Отделе по чрезвычайным ситуациям Амангельдинского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136</w:t>
      </w:r>
      <w:r>
        <w:rPr>
          <w:rFonts w:ascii="Times New Roman"/>
          <w:b w:val="false"/>
          <w:i w:val="false"/>
          <w:color w:val="000000"/>
          <w:sz w:val="28"/>
        </w:rPr>
        <w:t xml:space="preserve"> к настоящему приказу;</w:t>
      </w:r>
    </w:p>
    <w:bookmarkEnd w:id="137"/>
    <w:bookmarkStart w:name="z138" w:id="138"/>
    <w:p>
      <w:pPr>
        <w:spacing w:after="0"/>
        <w:ind w:left="0"/>
        <w:jc w:val="both"/>
      </w:pPr>
      <w:r>
        <w:rPr>
          <w:rFonts w:ascii="Times New Roman"/>
          <w:b w:val="false"/>
          <w:i w:val="false"/>
          <w:color w:val="000000"/>
          <w:sz w:val="28"/>
        </w:rPr>
        <w:t xml:space="preserve">
      137) Положение об Отделе по чрезвычайным ситуациям Аулиекольского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137</w:t>
      </w:r>
      <w:r>
        <w:rPr>
          <w:rFonts w:ascii="Times New Roman"/>
          <w:b w:val="false"/>
          <w:i w:val="false"/>
          <w:color w:val="000000"/>
          <w:sz w:val="28"/>
        </w:rPr>
        <w:t xml:space="preserve"> к настоящему приказу;</w:t>
      </w:r>
    </w:p>
    <w:bookmarkEnd w:id="138"/>
    <w:bookmarkStart w:name="z139" w:id="139"/>
    <w:p>
      <w:pPr>
        <w:spacing w:after="0"/>
        <w:ind w:left="0"/>
        <w:jc w:val="both"/>
      </w:pPr>
      <w:r>
        <w:rPr>
          <w:rFonts w:ascii="Times New Roman"/>
          <w:b w:val="false"/>
          <w:i w:val="false"/>
          <w:color w:val="000000"/>
          <w:sz w:val="28"/>
        </w:rPr>
        <w:t xml:space="preserve">
      138) Положение об Отделе по чрезвычайным ситуациям Денисовского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138</w:t>
      </w:r>
      <w:r>
        <w:rPr>
          <w:rFonts w:ascii="Times New Roman"/>
          <w:b w:val="false"/>
          <w:i w:val="false"/>
          <w:color w:val="000000"/>
          <w:sz w:val="28"/>
        </w:rPr>
        <w:t xml:space="preserve"> к настоящему приказу;</w:t>
      </w:r>
    </w:p>
    <w:bookmarkEnd w:id="139"/>
    <w:bookmarkStart w:name="z140" w:id="140"/>
    <w:p>
      <w:pPr>
        <w:spacing w:after="0"/>
        <w:ind w:left="0"/>
        <w:jc w:val="both"/>
      </w:pPr>
      <w:r>
        <w:rPr>
          <w:rFonts w:ascii="Times New Roman"/>
          <w:b w:val="false"/>
          <w:i w:val="false"/>
          <w:color w:val="000000"/>
          <w:sz w:val="28"/>
        </w:rPr>
        <w:t xml:space="preserve">
      139) Положение об Отделе по чрезвычайным ситуациям Жангильдинского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139</w:t>
      </w:r>
      <w:r>
        <w:rPr>
          <w:rFonts w:ascii="Times New Roman"/>
          <w:b w:val="false"/>
          <w:i w:val="false"/>
          <w:color w:val="000000"/>
          <w:sz w:val="28"/>
        </w:rPr>
        <w:t xml:space="preserve"> к настоящему приказу;</w:t>
      </w:r>
    </w:p>
    <w:bookmarkEnd w:id="140"/>
    <w:bookmarkStart w:name="z141" w:id="141"/>
    <w:p>
      <w:pPr>
        <w:spacing w:after="0"/>
        <w:ind w:left="0"/>
        <w:jc w:val="both"/>
      </w:pPr>
      <w:r>
        <w:rPr>
          <w:rFonts w:ascii="Times New Roman"/>
          <w:b w:val="false"/>
          <w:i w:val="false"/>
          <w:color w:val="000000"/>
          <w:sz w:val="28"/>
        </w:rPr>
        <w:t xml:space="preserve">
      140) Положение об Отделе по чрезвычайным ситуациям Житикаринского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140</w:t>
      </w:r>
      <w:r>
        <w:rPr>
          <w:rFonts w:ascii="Times New Roman"/>
          <w:b w:val="false"/>
          <w:i w:val="false"/>
          <w:color w:val="000000"/>
          <w:sz w:val="28"/>
        </w:rPr>
        <w:t xml:space="preserve"> к настоящему приказу;</w:t>
      </w:r>
    </w:p>
    <w:bookmarkEnd w:id="141"/>
    <w:bookmarkStart w:name="z142" w:id="142"/>
    <w:p>
      <w:pPr>
        <w:spacing w:after="0"/>
        <w:ind w:left="0"/>
        <w:jc w:val="both"/>
      </w:pPr>
      <w:r>
        <w:rPr>
          <w:rFonts w:ascii="Times New Roman"/>
          <w:b w:val="false"/>
          <w:i w:val="false"/>
          <w:color w:val="000000"/>
          <w:sz w:val="28"/>
        </w:rPr>
        <w:t xml:space="preserve">
      141) Положение об Отделе по чрезвычайным ситуациям Камыстинского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141</w:t>
      </w:r>
      <w:r>
        <w:rPr>
          <w:rFonts w:ascii="Times New Roman"/>
          <w:b w:val="false"/>
          <w:i w:val="false"/>
          <w:color w:val="000000"/>
          <w:sz w:val="28"/>
        </w:rPr>
        <w:t xml:space="preserve"> к настоящему приказу;</w:t>
      </w:r>
    </w:p>
    <w:bookmarkEnd w:id="142"/>
    <w:bookmarkStart w:name="z143" w:id="143"/>
    <w:p>
      <w:pPr>
        <w:spacing w:after="0"/>
        <w:ind w:left="0"/>
        <w:jc w:val="both"/>
      </w:pPr>
      <w:r>
        <w:rPr>
          <w:rFonts w:ascii="Times New Roman"/>
          <w:b w:val="false"/>
          <w:i w:val="false"/>
          <w:color w:val="000000"/>
          <w:sz w:val="28"/>
        </w:rPr>
        <w:t xml:space="preserve">
      142) Положение об Отделе по чрезвычайным ситуациям Карабалыкского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142</w:t>
      </w:r>
      <w:r>
        <w:rPr>
          <w:rFonts w:ascii="Times New Roman"/>
          <w:b w:val="false"/>
          <w:i w:val="false"/>
          <w:color w:val="000000"/>
          <w:sz w:val="28"/>
        </w:rPr>
        <w:t xml:space="preserve"> к настоящему приказу;</w:t>
      </w:r>
    </w:p>
    <w:bookmarkEnd w:id="143"/>
    <w:bookmarkStart w:name="z144" w:id="144"/>
    <w:p>
      <w:pPr>
        <w:spacing w:after="0"/>
        <w:ind w:left="0"/>
        <w:jc w:val="both"/>
      </w:pPr>
      <w:r>
        <w:rPr>
          <w:rFonts w:ascii="Times New Roman"/>
          <w:b w:val="false"/>
          <w:i w:val="false"/>
          <w:color w:val="000000"/>
          <w:sz w:val="28"/>
        </w:rPr>
        <w:t xml:space="preserve">
      143) Положение об Отделе по чрезвычайным ситуациям Карасуского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143</w:t>
      </w:r>
      <w:r>
        <w:rPr>
          <w:rFonts w:ascii="Times New Roman"/>
          <w:b w:val="false"/>
          <w:i w:val="false"/>
          <w:color w:val="000000"/>
          <w:sz w:val="28"/>
        </w:rPr>
        <w:t xml:space="preserve"> к настоящему приказу;</w:t>
      </w:r>
    </w:p>
    <w:bookmarkEnd w:id="144"/>
    <w:bookmarkStart w:name="z145" w:id="145"/>
    <w:p>
      <w:pPr>
        <w:spacing w:after="0"/>
        <w:ind w:left="0"/>
        <w:jc w:val="both"/>
      </w:pPr>
      <w:r>
        <w:rPr>
          <w:rFonts w:ascii="Times New Roman"/>
          <w:b w:val="false"/>
          <w:i w:val="false"/>
          <w:color w:val="000000"/>
          <w:sz w:val="28"/>
        </w:rPr>
        <w:t xml:space="preserve">
      144) Положение об Отделе по чрезвычайным ситуациям Костанайского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144</w:t>
      </w:r>
      <w:r>
        <w:rPr>
          <w:rFonts w:ascii="Times New Roman"/>
          <w:b w:val="false"/>
          <w:i w:val="false"/>
          <w:color w:val="000000"/>
          <w:sz w:val="28"/>
        </w:rPr>
        <w:t xml:space="preserve"> к настоящему приказу;</w:t>
      </w:r>
    </w:p>
    <w:bookmarkEnd w:id="145"/>
    <w:bookmarkStart w:name="z146" w:id="146"/>
    <w:p>
      <w:pPr>
        <w:spacing w:after="0"/>
        <w:ind w:left="0"/>
        <w:jc w:val="both"/>
      </w:pPr>
      <w:r>
        <w:rPr>
          <w:rFonts w:ascii="Times New Roman"/>
          <w:b w:val="false"/>
          <w:i w:val="false"/>
          <w:color w:val="000000"/>
          <w:sz w:val="28"/>
        </w:rPr>
        <w:t xml:space="preserve">
      145) Положение об Отделе по чрезвычайным ситуациям города Лисаковска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145</w:t>
      </w:r>
      <w:r>
        <w:rPr>
          <w:rFonts w:ascii="Times New Roman"/>
          <w:b w:val="false"/>
          <w:i w:val="false"/>
          <w:color w:val="000000"/>
          <w:sz w:val="28"/>
        </w:rPr>
        <w:t xml:space="preserve"> к настоящему приказу;</w:t>
      </w:r>
    </w:p>
    <w:bookmarkEnd w:id="146"/>
    <w:bookmarkStart w:name="z147" w:id="147"/>
    <w:p>
      <w:pPr>
        <w:spacing w:after="0"/>
        <w:ind w:left="0"/>
        <w:jc w:val="both"/>
      </w:pPr>
      <w:r>
        <w:rPr>
          <w:rFonts w:ascii="Times New Roman"/>
          <w:b w:val="false"/>
          <w:i w:val="false"/>
          <w:color w:val="000000"/>
          <w:sz w:val="28"/>
        </w:rPr>
        <w:t xml:space="preserve">
      146) Положение об Отделе по чрезвычайным ситуациям Мендыгаринского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146</w:t>
      </w:r>
      <w:r>
        <w:rPr>
          <w:rFonts w:ascii="Times New Roman"/>
          <w:b w:val="false"/>
          <w:i w:val="false"/>
          <w:color w:val="000000"/>
          <w:sz w:val="28"/>
        </w:rPr>
        <w:t xml:space="preserve"> к настоящему приказу;</w:t>
      </w:r>
    </w:p>
    <w:bookmarkEnd w:id="147"/>
    <w:bookmarkStart w:name="z148" w:id="148"/>
    <w:p>
      <w:pPr>
        <w:spacing w:after="0"/>
        <w:ind w:left="0"/>
        <w:jc w:val="both"/>
      </w:pPr>
      <w:r>
        <w:rPr>
          <w:rFonts w:ascii="Times New Roman"/>
          <w:b w:val="false"/>
          <w:i w:val="false"/>
          <w:color w:val="000000"/>
          <w:sz w:val="28"/>
        </w:rPr>
        <w:t xml:space="preserve">
      147) Положение об Отделе по чрезвычайным ситуациям Наурзумского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147</w:t>
      </w:r>
      <w:r>
        <w:rPr>
          <w:rFonts w:ascii="Times New Roman"/>
          <w:b w:val="false"/>
          <w:i w:val="false"/>
          <w:color w:val="000000"/>
          <w:sz w:val="28"/>
        </w:rPr>
        <w:t xml:space="preserve"> к настоящему приказу;</w:t>
      </w:r>
    </w:p>
    <w:bookmarkEnd w:id="148"/>
    <w:bookmarkStart w:name="z149" w:id="149"/>
    <w:p>
      <w:pPr>
        <w:spacing w:after="0"/>
        <w:ind w:left="0"/>
        <w:jc w:val="both"/>
      </w:pPr>
      <w:r>
        <w:rPr>
          <w:rFonts w:ascii="Times New Roman"/>
          <w:b w:val="false"/>
          <w:i w:val="false"/>
          <w:color w:val="000000"/>
          <w:sz w:val="28"/>
        </w:rPr>
        <w:t xml:space="preserve">
      148) Положение об Отделе по чрезвычайным ситуациям города Аркалыка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148</w:t>
      </w:r>
      <w:r>
        <w:rPr>
          <w:rFonts w:ascii="Times New Roman"/>
          <w:b w:val="false"/>
          <w:i w:val="false"/>
          <w:color w:val="000000"/>
          <w:sz w:val="28"/>
        </w:rPr>
        <w:t xml:space="preserve"> к настоящему приказу;</w:t>
      </w:r>
    </w:p>
    <w:bookmarkEnd w:id="149"/>
    <w:bookmarkStart w:name="z150" w:id="150"/>
    <w:p>
      <w:pPr>
        <w:spacing w:after="0"/>
        <w:ind w:left="0"/>
        <w:jc w:val="both"/>
      </w:pPr>
      <w:r>
        <w:rPr>
          <w:rFonts w:ascii="Times New Roman"/>
          <w:b w:val="false"/>
          <w:i w:val="false"/>
          <w:color w:val="000000"/>
          <w:sz w:val="28"/>
        </w:rPr>
        <w:t xml:space="preserve">
      149) Положение об Отделе по чрезвычайным ситуациям Сарыкольского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149</w:t>
      </w:r>
      <w:r>
        <w:rPr>
          <w:rFonts w:ascii="Times New Roman"/>
          <w:b w:val="false"/>
          <w:i w:val="false"/>
          <w:color w:val="000000"/>
          <w:sz w:val="28"/>
        </w:rPr>
        <w:t xml:space="preserve"> к настоящему приказу;</w:t>
      </w:r>
    </w:p>
    <w:bookmarkEnd w:id="150"/>
    <w:bookmarkStart w:name="z151" w:id="151"/>
    <w:p>
      <w:pPr>
        <w:spacing w:after="0"/>
        <w:ind w:left="0"/>
        <w:jc w:val="both"/>
      </w:pPr>
      <w:r>
        <w:rPr>
          <w:rFonts w:ascii="Times New Roman"/>
          <w:b w:val="false"/>
          <w:i w:val="false"/>
          <w:color w:val="000000"/>
          <w:sz w:val="28"/>
        </w:rPr>
        <w:t>
      150) Положение об Отделе по чрезвычайным ситуациям района Беимбета Майлина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приложению 150 к настоящему приказу;</w:t>
      </w:r>
    </w:p>
    <w:bookmarkEnd w:id="151"/>
    <w:bookmarkStart w:name="z152" w:id="152"/>
    <w:p>
      <w:pPr>
        <w:spacing w:after="0"/>
        <w:ind w:left="0"/>
        <w:jc w:val="both"/>
      </w:pPr>
      <w:r>
        <w:rPr>
          <w:rFonts w:ascii="Times New Roman"/>
          <w:b w:val="false"/>
          <w:i w:val="false"/>
          <w:color w:val="000000"/>
          <w:sz w:val="28"/>
        </w:rPr>
        <w:t xml:space="preserve">
      151) Положение об Отделе по чрезвычайным ситуациям Узункольского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151</w:t>
      </w:r>
      <w:r>
        <w:rPr>
          <w:rFonts w:ascii="Times New Roman"/>
          <w:b w:val="false"/>
          <w:i w:val="false"/>
          <w:color w:val="000000"/>
          <w:sz w:val="28"/>
        </w:rPr>
        <w:t xml:space="preserve"> к настоящему приказу;</w:t>
      </w:r>
    </w:p>
    <w:bookmarkEnd w:id="152"/>
    <w:bookmarkStart w:name="z153" w:id="153"/>
    <w:p>
      <w:pPr>
        <w:spacing w:after="0"/>
        <w:ind w:left="0"/>
        <w:jc w:val="both"/>
      </w:pPr>
      <w:r>
        <w:rPr>
          <w:rFonts w:ascii="Times New Roman"/>
          <w:b w:val="false"/>
          <w:i w:val="false"/>
          <w:color w:val="000000"/>
          <w:sz w:val="28"/>
        </w:rPr>
        <w:t xml:space="preserve">
      152) Положение об Отделе по чрезвычайным ситуациям Федоровского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152</w:t>
      </w:r>
      <w:r>
        <w:rPr>
          <w:rFonts w:ascii="Times New Roman"/>
          <w:b w:val="false"/>
          <w:i w:val="false"/>
          <w:color w:val="000000"/>
          <w:sz w:val="28"/>
        </w:rPr>
        <w:t xml:space="preserve"> к настоящему приказу;</w:t>
      </w:r>
    </w:p>
    <w:bookmarkEnd w:id="153"/>
    <w:bookmarkStart w:name="z154" w:id="154"/>
    <w:p>
      <w:pPr>
        <w:spacing w:after="0"/>
        <w:ind w:left="0"/>
        <w:jc w:val="both"/>
      </w:pPr>
      <w:r>
        <w:rPr>
          <w:rFonts w:ascii="Times New Roman"/>
          <w:b w:val="false"/>
          <w:i w:val="false"/>
          <w:color w:val="000000"/>
          <w:sz w:val="28"/>
        </w:rPr>
        <w:t xml:space="preserve">
      153) Положение об Отделе по чрезвычайным ситуациям Аральского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153</w:t>
      </w:r>
      <w:r>
        <w:rPr>
          <w:rFonts w:ascii="Times New Roman"/>
          <w:b w:val="false"/>
          <w:i w:val="false"/>
          <w:color w:val="000000"/>
          <w:sz w:val="28"/>
        </w:rPr>
        <w:t xml:space="preserve"> к настоящему приказу;</w:t>
      </w:r>
    </w:p>
    <w:bookmarkEnd w:id="154"/>
    <w:bookmarkStart w:name="z155" w:id="155"/>
    <w:p>
      <w:pPr>
        <w:spacing w:after="0"/>
        <w:ind w:left="0"/>
        <w:jc w:val="both"/>
      </w:pPr>
      <w:r>
        <w:rPr>
          <w:rFonts w:ascii="Times New Roman"/>
          <w:b w:val="false"/>
          <w:i w:val="false"/>
          <w:color w:val="000000"/>
          <w:sz w:val="28"/>
        </w:rPr>
        <w:t xml:space="preserve">
      154) Положение об Отделе по чрезвычайным ситуациям Жалагашского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154</w:t>
      </w:r>
      <w:r>
        <w:rPr>
          <w:rFonts w:ascii="Times New Roman"/>
          <w:b w:val="false"/>
          <w:i w:val="false"/>
          <w:color w:val="000000"/>
          <w:sz w:val="28"/>
        </w:rPr>
        <w:t xml:space="preserve"> к настоящему приказу;</w:t>
      </w:r>
    </w:p>
    <w:bookmarkEnd w:id="155"/>
    <w:bookmarkStart w:name="z156" w:id="156"/>
    <w:p>
      <w:pPr>
        <w:spacing w:after="0"/>
        <w:ind w:left="0"/>
        <w:jc w:val="both"/>
      </w:pPr>
      <w:r>
        <w:rPr>
          <w:rFonts w:ascii="Times New Roman"/>
          <w:b w:val="false"/>
          <w:i w:val="false"/>
          <w:color w:val="000000"/>
          <w:sz w:val="28"/>
        </w:rPr>
        <w:t xml:space="preserve">
      155) Положение об Отделе по чрезвычайным ситуациям Жанакорганского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155</w:t>
      </w:r>
      <w:r>
        <w:rPr>
          <w:rFonts w:ascii="Times New Roman"/>
          <w:b w:val="false"/>
          <w:i w:val="false"/>
          <w:color w:val="000000"/>
          <w:sz w:val="28"/>
        </w:rPr>
        <w:t xml:space="preserve"> к настоящему приказу;</w:t>
      </w:r>
    </w:p>
    <w:bookmarkEnd w:id="156"/>
    <w:bookmarkStart w:name="z157" w:id="157"/>
    <w:p>
      <w:pPr>
        <w:spacing w:after="0"/>
        <w:ind w:left="0"/>
        <w:jc w:val="both"/>
      </w:pPr>
      <w:r>
        <w:rPr>
          <w:rFonts w:ascii="Times New Roman"/>
          <w:b w:val="false"/>
          <w:i w:val="false"/>
          <w:color w:val="000000"/>
          <w:sz w:val="28"/>
        </w:rPr>
        <w:t xml:space="preserve">
      156) Положение об Отделе по чрезвычайным ситуациям Казалинского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156</w:t>
      </w:r>
      <w:r>
        <w:rPr>
          <w:rFonts w:ascii="Times New Roman"/>
          <w:b w:val="false"/>
          <w:i w:val="false"/>
          <w:color w:val="000000"/>
          <w:sz w:val="28"/>
        </w:rPr>
        <w:t xml:space="preserve"> к настоящему приказу;</w:t>
      </w:r>
    </w:p>
    <w:bookmarkEnd w:id="157"/>
    <w:bookmarkStart w:name="z158" w:id="158"/>
    <w:p>
      <w:pPr>
        <w:spacing w:after="0"/>
        <w:ind w:left="0"/>
        <w:jc w:val="both"/>
      </w:pPr>
      <w:r>
        <w:rPr>
          <w:rFonts w:ascii="Times New Roman"/>
          <w:b w:val="false"/>
          <w:i w:val="false"/>
          <w:color w:val="000000"/>
          <w:sz w:val="28"/>
        </w:rPr>
        <w:t xml:space="preserve">
      157) Положение об Отделе по чрезвычайным ситуациям Кармакшинского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157</w:t>
      </w:r>
      <w:r>
        <w:rPr>
          <w:rFonts w:ascii="Times New Roman"/>
          <w:b w:val="false"/>
          <w:i w:val="false"/>
          <w:color w:val="000000"/>
          <w:sz w:val="28"/>
        </w:rPr>
        <w:t xml:space="preserve"> к настоящему приказу;</w:t>
      </w:r>
    </w:p>
    <w:bookmarkEnd w:id="158"/>
    <w:bookmarkStart w:name="z159" w:id="159"/>
    <w:p>
      <w:pPr>
        <w:spacing w:after="0"/>
        <w:ind w:left="0"/>
        <w:jc w:val="both"/>
      </w:pPr>
      <w:r>
        <w:rPr>
          <w:rFonts w:ascii="Times New Roman"/>
          <w:b w:val="false"/>
          <w:i w:val="false"/>
          <w:color w:val="000000"/>
          <w:sz w:val="28"/>
        </w:rPr>
        <w:t xml:space="preserve">
      158) Положение об Отделе по чрезвычайным ситуациям Сырдарьинского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158</w:t>
      </w:r>
      <w:r>
        <w:rPr>
          <w:rFonts w:ascii="Times New Roman"/>
          <w:b w:val="false"/>
          <w:i w:val="false"/>
          <w:color w:val="000000"/>
          <w:sz w:val="28"/>
        </w:rPr>
        <w:t xml:space="preserve"> к настоящему приказу;</w:t>
      </w:r>
    </w:p>
    <w:bookmarkEnd w:id="159"/>
    <w:bookmarkStart w:name="z160" w:id="160"/>
    <w:p>
      <w:pPr>
        <w:spacing w:after="0"/>
        <w:ind w:left="0"/>
        <w:jc w:val="both"/>
      </w:pPr>
      <w:r>
        <w:rPr>
          <w:rFonts w:ascii="Times New Roman"/>
          <w:b w:val="false"/>
          <w:i w:val="false"/>
          <w:color w:val="000000"/>
          <w:sz w:val="28"/>
        </w:rPr>
        <w:t xml:space="preserve">
      159) Положение об Отделе по чрезвычайным ситуациям Шиелийского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159</w:t>
      </w:r>
      <w:r>
        <w:rPr>
          <w:rFonts w:ascii="Times New Roman"/>
          <w:b w:val="false"/>
          <w:i w:val="false"/>
          <w:color w:val="000000"/>
          <w:sz w:val="28"/>
        </w:rPr>
        <w:t xml:space="preserve"> к настоящему приказу;</w:t>
      </w:r>
    </w:p>
    <w:bookmarkEnd w:id="160"/>
    <w:bookmarkStart w:name="z161" w:id="161"/>
    <w:p>
      <w:pPr>
        <w:spacing w:after="0"/>
        <w:ind w:left="0"/>
        <w:jc w:val="both"/>
      </w:pPr>
      <w:r>
        <w:rPr>
          <w:rFonts w:ascii="Times New Roman"/>
          <w:b w:val="false"/>
          <w:i w:val="false"/>
          <w:color w:val="000000"/>
          <w:sz w:val="28"/>
        </w:rPr>
        <w:t xml:space="preserve">
      160) Положение об Отделе по чрезвычайным ситуациям Бейнеуского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160</w:t>
      </w:r>
      <w:r>
        <w:rPr>
          <w:rFonts w:ascii="Times New Roman"/>
          <w:b w:val="false"/>
          <w:i w:val="false"/>
          <w:color w:val="000000"/>
          <w:sz w:val="28"/>
        </w:rPr>
        <w:t xml:space="preserve"> к настоящему приказу;</w:t>
      </w:r>
    </w:p>
    <w:bookmarkEnd w:id="161"/>
    <w:bookmarkStart w:name="z162" w:id="162"/>
    <w:p>
      <w:pPr>
        <w:spacing w:after="0"/>
        <w:ind w:left="0"/>
        <w:jc w:val="both"/>
      </w:pPr>
      <w:r>
        <w:rPr>
          <w:rFonts w:ascii="Times New Roman"/>
          <w:b w:val="false"/>
          <w:i w:val="false"/>
          <w:color w:val="000000"/>
          <w:sz w:val="28"/>
        </w:rPr>
        <w:t xml:space="preserve">
      161) Положение об Отделе по чрезвычайным ситуациям города Жана-Озен Департамента по чрезвычайным ситуациям Мангистауской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161</w:t>
      </w:r>
      <w:r>
        <w:rPr>
          <w:rFonts w:ascii="Times New Roman"/>
          <w:b w:val="false"/>
          <w:i w:val="false"/>
          <w:color w:val="000000"/>
          <w:sz w:val="28"/>
        </w:rPr>
        <w:t xml:space="preserve"> к настоящему приказу;</w:t>
      </w:r>
    </w:p>
    <w:bookmarkEnd w:id="162"/>
    <w:bookmarkStart w:name="z163" w:id="163"/>
    <w:p>
      <w:pPr>
        <w:spacing w:after="0"/>
        <w:ind w:left="0"/>
        <w:jc w:val="both"/>
      </w:pPr>
      <w:r>
        <w:rPr>
          <w:rFonts w:ascii="Times New Roman"/>
          <w:b w:val="false"/>
          <w:i w:val="false"/>
          <w:color w:val="000000"/>
          <w:sz w:val="28"/>
        </w:rPr>
        <w:t xml:space="preserve">
      162) Положение об Отделе по чрезвычайным ситуациям Каракиянского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162</w:t>
      </w:r>
      <w:r>
        <w:rPr>
          <w:rFonts w:ascii="Times New Roman"/>
          <w:b w:val="false"/>
          <w:i w:val="false"/>
          <w:color w:val="000000"/>
          <w:sz w:val="28"/>
        </w:rPr>
        <w:t xml:space="preserve"> к настоящему приказу;</w:t>
      </w:r>
    </w:p>
    <w:bookmarkEnd w:id="163"/>
    <w:bookmarkStart w:name="z164" w:id="164"/>
    <w:p>
      <w:pPr>
        <w:spacing w:after="0"/>
        <w:ind w:left="0"/>
        <w:jc w:val="both"/>
      </w:pPr>
      <w:r>
        <w:rPr>
          <w:rFonts w:ascii="Times New Roman"/>
          <w:b w:val="false"/>
          <w:i w:val="false"/>
          <w:color w:val="000000"/>
          <w:sz w:val="28"/>
        </w:rPr>
        <w:t xml:space="preserve">
      163) Положение об Отделе по чрезвычайным ситуациям Мангистауского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163</w:t>
      </w:r>
      <w:r>
        <w:rPr>
          <w:rFonts w:ascii="Times New Roman"/>
          <w:b w:val="false"/>
          <w:i w:val="false"/>
          <w:color w:val="000000"/>
          <w:sz w:val="28"/>
        </w:rPr>
        <w:t xml:space="preserve"> к настоящему приказу;</w:t>
      </w:r>
    </w:p>
    <w:bookmarkEnd w:id="164"/>
    <w:bookmarkStart w:name="z165" w:id="165"/>
    <w:p>
      <w:pPr>
        <w:spacing w:after="0"/>
        <w:ind w:left="0"/>
        <w:jc w:val="both"/>
      </w:pPr>
      <w:r>
        <w:rPr>
          <w:rFonts w:ascii="Times New Roman"/>
          <w:b w:val="false"/>
          <w:i w:val="false"/>
          <w:color w:val="000000"/>
          <w:sz w:val="28"/>
        </w:rPr>
        <w:t xml:space="preserve">
      164) Положение об Отделе по чрезвычайным ситуациям Мунайлинского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164</w:t>
      </w:r>
      <w:r>
        <w:rPr>
          <w:rFonts w:ascii="Times New Roman"/>
          <w:b w:val="false"/>
          <w:i w:val="false"/>
          <w:color w:val="000000"/>
          <w:sz w:val="28"/>
        </w:rPr>
        <w:t xml:space="preserve"> к настоящему приказу;</w:t>
      </w:r>
    </w:p>
    <w:bookmarkEnd w:id="165"/>
    <w:bookmarkStart w:name="z166" w:id="166"/>
    <w:p>
      <w:pPr>
        <w:spacing w:after="0"/>
        <w:ind w:left="0"/>
        <w:jc w:val="both"/>
      </w:pPr>
      <w:r>
        <w:rPr>
          <w:rFonts w:ascii="Times New Roman"/>
          <w:b w:val="false"/>
          <w:i w:val="false"/>
          <w:color w:val="000000"/>
          <w:sz w:val="28"/>
        </w:rPr>
        <w:t xml:space="preserve">
      165) Положение об Отделе по чрезвычайным ситуациям Тупкараганского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165</w:t>
      </w:r>
      <w:r>
        <w:rPr>
          <w:rFonts w:ascii="Times New Roman"/>
          <w:b w:val="false"/>
          <w:i w:val="false"/>
          <w:color w:val="000000"/>
          <w:sz w:val="28"/>
        </w:rPr>
        <w:t xml:space="preserve"> к настоящему приказу;</w:t>
      </w:r>
    </w:p>
    <w:bookmarkEnd w:id="166"/>
    <w:bookmarkStart w:name="z167" w:id="167"/>
    <w:p>
      <w:pPr>
        <w:spacing w:after="0"/>
        <w:ind w:left="0"/>
        <w:jc w:val="both"/>
      </w:pPr>
      <w:r>
        <w:rPr>
          <w:rFonts w:ascii="Times New Roman"/>
          <w:b w:val="false"/>
          <w:i w:val="false"/>
          <w:color w:val="000000"/>
          <w:sz w:val="28"/>
        </w:rPr>
        <w:t xml:space="preserve">
      166) Положение об Отделе по чрезвычайным ситуациям города Аксу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166</w:t>
      </w:r>
      <w:r>
        <w:rPr>
          <w:rFonts w:ascii="Times New Roman"/>
          <w:b w:val="false"/>
          <w:i w:val="false"/>
          <w:color w:val="000000"/>
          <w:sz w:val="28"/>
        </w:rPr>
        <w:t xml:space="preserve"> к настоящему приказу;</w:t>
      </w:r>
    </w:p>
    <w:bookmarkEnd w:id="167"/>
    <w:bookmarkStart w:name="z168" w:id="168"/>
    <w:p>
      <w:pPr>
        <w:spacing w:after="0"/>
        <w:ind w:left="0"/>
        <w:jc w:val="both"/>
      </w:pPr>
      <w:r>
        <w:rPr>
          <w:rFonts w:ascii="Times New Roman"/>
          <w:b w:val="false"/>
          <w:i w:val="false"/>
          <w:color w:val="000000"/>
          <w:sz w:val="28"/>
        </w:rPr>
        <w:t xml:space="preserve">
      167) Положение об Отделе по чрезвычайным ситуациям Актогайского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167</w:t>
      </w:r>
      <w:r>
        <w:rPr>
          <w:rFonts w:ascii="Times New Roman"/>
          <w:b w:val="false"/>
          <w:i w:val="false"/>
          <w:color w:val="000000"/>
          <w:sz w:val="28"/>
        </w:rPr>
        <w:t xml:space="preserve"> к настоящему приказу;</w:t>
      </w:r>
    </w:p>
    <w:bookmarkEnd w:id="168"/>
    <w:bookmarkStart w:name="z169" w:id="169"/>
    <w:p>
      <w:pPr>
        <w:spacing w:after="0"/>
        <w:ind w:left="0"/>
        <w:jc w:val="both"/>
      </w:pPr>
      <w:r>
        <w:rPr>
          <w:rFonts w:ascii="Times New Roman"/>
          <w:b w:val="false"/>
          <w:i w:val="false"/>
          <w:color w:val="000000"/>
          <w:sz w:val="28"/>
        </w:rPr>
        <w:t xml:space="preserve">
      168) Положение об Отделе по чрезвычайным ситуациям Баянаульского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168</w:t>
      </w:r>
      <w:r>
        <w:rPr>
          <w:rFonts w:ascii="Times New Roman"/>
          <w:b w:val="false"/>
          <w:i w:val="false"/>
          <w:color w:val="000000"/>
          <w:sz w:val="28"/>
        </w:rPr>
        <w:t xml:space="preserve"> к настоящему приказу;</w:t>
      </w:r>
    </w:p>
    <w:bookmarkEnd w:id="169"/>
    <w:bookmarkStart w:name="z170" w:id="170"/>
    <w:p>
      <w:pPr>
        <w:spacing w:after="0"/>
        <w:ind w:left="0"/>
        <w:jc w:val="both"/>
      </w:pPr>
      <w:r>
        <w:rPr>
          <w:rFonts w:ascii="Times New Roman"/>
          <w:b w:val="false"/>
          <w:i w:val="false"/>
          <w:color w:val="000000"/>
          <w:sz w:val="28"/>
        </w:rPr>
        <w:t xml:space="preserve">
      169) Положение об Отделе по чрезвычайным ситуациям Железинского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169</w:t>
      </w:r>
      <w:r>
        <w:rPr>
          <w:rFonts w:ascii="Times New Roman"/>
          <w:b w:val="false"/>
          <w:i w:val="false"/>
          <w:color w:val="000000"/>
          <w:sz w:val="28"/>
        </w:rPr>
        <w:t xml:space="preserve"> к настоящему приказу;</w:t>
      </w:r>
    </w:p>
    <w:bookmarkEnd w:id="170"/>
    <w:bookmarkStart w:name="z171" w:id="171"/>
    <w:p>
      <w:pPr>
        <w:spacing w:after="0"/>
        <w:ind w:left="0"/>
        <w:jc w:val="both"/>
      </w:pPr>
      <w:r>
        <w:rPr>
          <w:rFonts w:ascii="Times New Roman"/>
          <w:b w:val="false"/>
          <w:i w:val="false"/>
          <w:color w:val="000000"/>
          <w:sz w:val="28"/>
        </w:rPr>
        <w:t xml:space="preserve">
      170) Положение об Отделе по чрезвычайным ситуациям Иртышского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170</w:t>
      </w:r>
      <w:r>
        <w:rPr>
          <w:rFonts w:ascii="Times New Roman"/>
          <w:b w:val="false"/>
          <w:i w:val="false"/>
          <w:color w:val="000000"/>
          <w:sz w:val="28"/>
        </w:rPr>
        <w:t xml:space="preserve"> к настоящему приказу;</w:t>
      </w:r>
    </w:p>
    <w:bookmarkEnd w:id="171"/>
    <w:bookmarkStart w:name="z172" w:id="172"/>
    <w:p>
      <w:pPr>
        <w:spacing w:after="0"/>
        <w:ind w:left="0"/>
        <w:jc w:val="both"/>
      </w:pPr>
      <w:r>
        <w:rPr>
          <w:rFonts w:ascii="Times New Roman"/>
          <w:b w:val="false"/>
          <w:i w:val="false"/>
          <w:color w:val="000000"/>
          <w:sz w:val="28"/>
        </w:rPr>
        <w:t xml:space="preserve">
      171) Положение об Отделе по чрезвычайным ситуациям района Тереңкөл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171</w:t>
      </w:r>
      <w:r>
        <w:rPr>
          <w:rFonts w:ascii="Times New Roman"/>
          <w:b w:val="false"/>
          <w:i w:val="false"/>
          <w:color w:val="000000"/>
          <w:sz w:val="28"/>
        </w:rPr>
        <w:t xml:space="preserve"> к настоящему приказу;</w:t>
      </w:r>
    </w:p>
    <w:bookmarkEnd w:id="172"/>
    <w:bookmarkStart w:name="z173" w:id="173"/>
    <w:p>
      <w:pPr>
        <w:spacing w:after="0"/>
        <w:ind w:left="0"/>
        <w:jc w:val="both"/>
      </w:pPr>
      <w:r>
        <w:rPr>
          <w:rFonts w:ascii="Times New Roman"/>
          <w:b w:val="false"/>
          <w:i w:val="false"/>
          <w:color w:val="000000"/>
          <w:sz w:val="28"/>
        </w:rPr>
        <w:t xml:space="preserve">
      172) Положение об Отделе по чрезвычайным ситуациям района Аққулы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172</w:t>
      </w:r>
      <w:r>
        <w:rPr>
          <w:rFonts w:ascii="Times New Roman"/>
          <w:b w:val="false"/>
          <w:i w:val="false"/>
          <w:color w:val="000000"/>
          <w:sz w:val="28"/>
        </w:rPr>
        <w:t xml:space="preserve"> к настоящему приказу;</w:t>
      </w:r>
    </w:p>
    <w:bookmarkEnd w:id="173"/>
    <w:bookmarkStart w:name="z174" w:id="174"/>
    <w:p>
      <w:pPr>
        <w:spacing w:after="0"/>
        <w:ind w:left="0"/>
        <w:jc w:val="both"/>
      </w:pPr>
      <w:r>
        <w:rPr>
          <w:rFonts w:ascii="Times New Roman"/>
          <w:b w:val="false"/>
          <w:i w:val="false"/>
          <w:color w:val="000000"/>
          <w:sz w:val="28"/>
        </w:rPr>
        <w:t xml:space="preserve">
      173)  Положение об Отделе по чрезвычайным ситуациям Майского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173</w:t>
      </w:r>
      <w:r>
        <w:rPr>
          <w:rFonts w:ascii="Times New Roman"/>
          <w:b w:val="false"/>
          <w:i w:val="false"/>
          <w:color w:val="000000"/>
          <w:sz w:val="28"/>
        </w:rPr>
        <w:t xml:space="preserve"> к настоящему приказу;</w:t>
      </w:r>
    </w:p>
    <w:bookmarkEnd w:id="174"/>
    <w:bookmarkStart w:name="z175" w:id="175"/>
    <w:p>
      <w:pPr>
        <w:spacing w:after="0"/>
        <w:ind w:left="0"/>
        <w:jc w:val="both"/>
      </w:pPr>
      <w:r>
        <w:rPr>
          <w:rFonts w:ascii="Times New Roman"/>
          <w:b w:val="false"/>
          <w:i w:val="false"/>
          <w:color w:val="000000"/>
          <w:sz w:val="28"/>
        </w:rPr>
        <w:t xml:space="preserve">
      174) Положение об Отделе по чрезвычайным ситуациям Павлодарского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174</w:t>
      </w:r>
      <w:r>
        <w:rPr>
          <w:rFonts w:ascii="Times New Roman"/>
          <w:b w:val="false"/>
          <w:i w:val="false"/>
          <w:color w:val="000000"/>
          <w:sz w:val="28"/>
        </w:rPr>
        <w:t xml:space="preserve"> к настоящему приказу;</w:t>
      </w:r>
    </w:p>
    <w:bookmarkEnd w:id="175"/>
    <w:bookmarkStart w:name="z176" w:id="176"/>
    <w:p>
      <w:pPr>
        <w:spacing w:after="0"/>
        <w:ind w:left="0"/>
        <w:jc w:val="both"/>
      </w:pPr>
      <w:r>
        <w:rPr>
          <w:rFonts w:ascii="Times New Roman"/>
          <w:b w:val="false"/>
          <w:i w:val="false"/>
          <w:color w:val="000000"/>
          <w:sz w:val="28"/>
        </w:rPr>
        <w:t xml:space="preserve">
      175) Положение об Отделе по чрезвычайным ситуациям Успенского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175</w:t>
      </w:r>
      <w:r>
        <w:rPr>
          <w:rFonts w:ascii="Times New Roman"/>
          <w:b w:val="false"/>
          <w:i w:val="false"/>
          <w:color w:val="000000"/>
          <w:sz w:val="28"/>
        </w:rPr>
        <w:t xml:space="preserve"> к настоящему приказу;</w:t>
      </w:r>
    </w:p>
    <w:bookmarkEnd w:id="176"/>
    <w:bookmarkStart w:name="z177" w:id="177"/>
    <w:p>
      <w:pPr>
        <w:spacing w:after="0"/>
        <w:ind w:left="0"/>
        <w:jc w:val="both"/>
      </w:pPr>
      <w:r>
        <w:rPr>
          <w:rFonts w:ascii="Times New Roman"/>
          <w:b w:val="false"/>
          <w:i w:val="false"/>
          <w:color w:val="000000"/>
          <w:sz w:val="28"/>
        </w:rPr>
        <w:t xml:space="preserve">
      176) Положение об Отделе по чрезвычайным ситуациям Щербактинского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176</w:t>
      </w:r>
      <w:r>
        <w:rPr>
          <w:rFonts w:ascii="Times New Roman"/>
          <w:b w:val="false"/>
          <w:i w:val="false"/>
          <w:color w:val="000000"/>
          <w:sz w:val="28"/>
        </w:rPr>
        <w:t xml:space="preserve"> к настоящему приказу;</w:t>
      </w:r>
    </w:p>
    <w:bookmarkEnd w:id="177"/>
    <w:bookmarkStart w:name="z178" w:id="178"/>
    <w:p>
      <w:pPr>
        <w:spacing w:after="0"/>
        <w:ind w:left="0"/>
        <w:jc w:val="both"/>
      </w:pPr>
      <w:r>
        <w:rPr>
          <w:rFonts w:ascii="Times New Roman"/>
          <w:b w:val="false"/>
          <w:i w:val="false"/>
          <w:color w:val="000000"/>
          <w:sz w:val="28"/>
        </w:rPr>
        <w:t xml:space="preserve">
      177) Положение об Отделе по чрезвычайным ситуациям Айыртауского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177</w:t>
      </w:r>
      <w:r>
        <w:rPr>
          <w:rFonts w:ascii="Times New Roman"/>
          <w:b w:val="false"/>
          <w:i w:val="false"/>
          <w:color w:val="000000"/>
          <w:sz w:val="28"/>
        </w:rPr>
        <w:t xml:space="preserve"> к настоящему приказу;</w:t>
      </w:r>
    </w:p>
    <w:bookmarkEnd w:id="178"/>
    <w:bookmarkStart w:name="z179" w:id="179"/>
    <w:p>
      <w:pPr>
        <w:spacing w:after="0"/>
        <w:ind w:left="0"/>
        <w:jc w:val="both"/>
      </w:pPr>
      <w:r>
        <w:rPr>
          <w:rFonts w:ascii="Times New Roman"/>
          <w:b w:val="false"/>
          <w:i w:val="false"/>
          <w:color w:val="000000"/>
          <w:sz w:val="28"/>
        </w:rPr>
        <w:t xml:space="preserve">
      178) Положение об Отделе по чрезвычайным ситуациям Акжарского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178</w:t>
      </w:r>
      <w:r>
        <w:rPr>
          <w:rFonts w:ascii="Times New Roman"/>
          <w:b w:val="false"/>
          <w:i w:val="false"/>
          <w:color w:val="000000"/>
          <w:sz w:val="28"/>
        </w:rPr>
        <w:t xml:space="preserve"> к настоящему приказу;</w:t>
      </w:r>
    </w:p>
    <w:bookmarkEnd w:id="179"/>
    <w:bookmarkStart w:name="z180" w:id="180"/>
    <w:p>
      <w:pPr>
        <w:spacing w:after="0"/>
        <w:ind w:left="0"/>
        <w:jc w:val="both"/>
      </w:pPr>
      <w:r>
        <w:rPr>
          <w:rFonts w:ascii="Times New Roman"/>
          <w:b w:val="false"/>
          <w:i w:val="false"/>
          <w:color w:val="000000"/>
          <w:sz w:val="28"/>
        </w:rPr>
        <w:t xml:space="preserve">
      179) Положение об Отделе по чрезвычайным ситуациям Аккайынского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179</w:t>
      </w:r>
      <w:r>
        <w:rPr>
          <w:rFonts w:ascii="Times New Roman"/>
          <w:b w:val="false"/>
          <w:i w:val="false"/>
          <w:color w:val="000000"/>
          <w:sz w:val="28"/>
        </w:rPr>
        <w:t xml:space="preserve"> к настоящему приказу;</w:t>
      </w:r>
    </w:p>
    <w:bookmarkEnd w:id="180"/>
    <w:bookmarkStart w:name="z181" w:id="181"/>
    <w:p>
      <w:pPr>
        <w:spacing w:after="0"/>
        <w:ind w:left="0"/>
        <w:jc w:val="both"/>
      </w:pPr>
      <w:r>
        <w:rPr>
          <w:rFonts w:ascii="Times New Roman"/>
          <w:b w:val="false"/>
          <w:i w:val="false"/>
          <w:color w:val="000000"/>
          <w:sz w:val="28"/>
        </w:rPr>
        <w:t xml:space="preserve">
      180) Положение об Отделе по чрезвычайным ситуациям района имени Габита Мусрепова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180</w:t>
      </w:r>
      <w:r>
        <w:rPr>
          <w:rFonts w:ascii="Times New Roman"/>
          <w:b w:val="false"/>
          <w:i w:val="false"/>
          <w:color w:val="000000"/>
          <w:sz w:val="28"/>
        </w:rPr>
        <w:t xml:space="preserve"> к настоящему приказу;</w:t>
      </w:r>
    </w:p>
    <w:bookmarkEnd w:id="181"/>
    <w:bookmarkStart w:name="z182" w:id="182"/>
    <w:p>
      <w:pPr>
        <w:spacing w:after="0"/>
        <w:ind w:left="0"/>
        <w:jc w:val="both"/>
      </w:pPr>
      <w:r>
        <w:rPr>
          <w:rFonts w:ascii="Times New Roman"/>
          <w:b w:val="false"/>
          <w:i w:val="false"/>
          <w:color w:val="000000"/>
          <w:sz w:val="28"/>
        </w:rPr>
        <w:t xml:space="preserve">
      181) Положение об Отделе по чрезвычайным ситуациям Есильского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181</w:t>
      </w:r>
      <w:r>
        <w:rPr>
          <w:rFonts w:ascii="Times New Roman"/>
          <w:b w:val="false"/>
          <w:i w:val="false"/>
          <w:color w:val="000000"/>
          <w:sz w:val="28"/>
        </w:rPr>
        <w:t xml:space="preserve"> к настоящему приказу;</w:t>
      </w:r>
    </w:p>
    <w:bookmarkEnd w:id="182"/>
    <w:bookmarkStart w:name="z183" w:id="183"/>
    <w:p>
      <w:pPr>
        <w:spacing w:after="0"/>
        <w:ind w:left="0"/>
        <w:jc w:val="both"/>
      </w:pPr>
      <w:r>
        <w:rPr>
          <w:rFonts w:ascii="Times New Roman"/>
          <w:b w:val="false"/>
          <w:i w:val="false"/>
          <w:color w:val="000000"/>
          <w:sz w:val="28"/>
        </w:rPr>
        <w:t xml:space="preserve">
      182) Положение об Отделе по чрезвычайным ситуациям Жамбылского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182</w:t>
      </w:r>
      <w:r>
        <w:rPr>
          <w:rFonts w:ascii="Times New Roman"/>
          <w:b w:val="false"/>
          <w:i w:val="false"/>
          <w:color w:val="000000"/>
          <w:sz w:val="28"/>
        </w:rPr>
        <w:t xml:space="preserve"> к настоящему приказу;</w:t>
      </w:r>
    </w:p>
    <w:bookmarkEnd w:id="183"/>
    <w:bookmarkStart w:name="z184" w:id="184"/>
    <w:p>
      <w:pPr>
        <w:spacing w:after="0"/>
        <w:ind w:left="0"/>
        <w:jc w:val="both"/>
      </w:pPr>
      <w:r>
        <w:rPr>
          <w:rFonts w:ascii="Times New Roman"/>
          <w:b w:val="false"/>
          <w:i w:val="false"/>
          <w:color w:val="000000"/>
          <w:sz w:val="28"/>
        </w:rPr>
        <w:t xml:space="preserve">
      183) Положение об Отделе по чрезвычайным ситуациям Кызылжарского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183</w:t>
      </w:r>
      <w:r>
        <w:rPr>
          <w:rFonts w:ascii="Times New Roman"/>
          <w:b w:val="false"/>
          <w:i w:val="false"/>
          <w:color w:val="000000"/>
          <w:sz w:val="28"/>
        </w:rPr>
        <w:t xml:space="preserve"> к настоящему приказу;</w:t>
      </w:r>
    </w:p>
    <w:bookmarkEnd w:id="184"/>
    <w:bookmarkStart w:name="z185" w:id="185"/>
    <w:p>
      <w:pPr>
        <w:spacing w:after="0"/>
        <w:ind w:left="0"/>
        <w:jc w:val="both"/>
      </w:pPr>
      <w:r>
        <w:rPr>
          <w:rFonts w:ascii="Times New Roman"/>
          <w:b w:val="false"/>
          <w:i w:val="false"/>
          <w:color w:val="000000"/>
          <w:sz w:val="28"/>
        </w:rPr>
        <w:t xml:space="preserve">
      184) Положение об Отделе по чрезвычайным ситуациям района Магжана Жумабаева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184</w:t>
      </w:r>
      <w:r>
        <w:rPr>
          <w:rFonts w:ascii="Times New Roman"/>
          <w:b w:val="false"/>
          <w:i w:val="false"/>
          <w:color w:val="000000"/>
          <w:sz w:val="28"/>
        </w:rPr>
        <w:t xml:space="preserve"> к настоящему приказу;</w:t>
      </w:r>
    </w:p>
    <w:bookmarkEnd w:id="185"/>
    <w:bookmarkStart w:name="z186" w:id="186"/>
    <w:p>
      <w:pPr>
        <w:spacing w:after="0"/>
        <w:ind w:left="0"/>
        <w:jc w:val="both"/>
      </w:pPr>
      <w:r>
        <w:rPr>
          <w:rFonts w:ascii="Times New Roman"/>
          <w:b w:val="false"/>
          <w:i w:val="false"/>
          <w:color w:val="000000"/>
          <w:sz w:val="28"/>
        </w:rPr>
        <w:t xml:space="preserve">
      185) Положение об Отделе по чрезвычайным ситуациям Мамлютского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185</w:t>
      </w:r>
      <w:r>
        <w:rPr>
          <w:rFonts w:ascii="Times New Roman"/>
          <w:b w:val="false"/>
          <w:i w:val="false"/>
          <w:color w:val="000000"/>
          <w:sz w:val="28"/>
        </w:rPr>
        <w:t xml:space="preserve"> к настоящему приказу;</w:t>
      </w:r>
    </w:p>
    <w:bookmarkEnd w:id="186"/>
    <w:bookmarkStart w:name="z187" w:id="187"/>
    <w:p>
      <w:pPr>
        <w:spacing w:after="0"/>
        <w:ind w:left="0"/>
        <w:jc w:val="both"/>
      </w:pPr>
      <w:r>
        <w:rPr>
          <w:rFonts w:ascii="Times New Roman"/>
          <w:b w:val="false"/>
          <w:i w:val="false"/>
          <w:color w:val="000000"/>
          <w:sz w:val="28"/>
        </w:rPr>
        <w:t xml:space="preserve">
      186) Положение об Отделе по чрезвычайным ситуациям Тайыншинского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186</w:t>
      </w:r>
      <w:r>
        <w:rPr>
          <w:rFonts w:ascii="Times New Roman"/>
          <w:b w:val="false"/>
          <w:i w:val="false"/>
          <w:color w:val="000000"/>
          <w:sz w:val="28"/>
        </w:rPr>
        <w:t xml:space="preserve"> к настоящему приказу;</w:t>
      </w:r>
    </w:p>
    <w:bookmarkEnd w:id="187"/>
    <w:bookmarkStart w:name="z188" w:id="188"/>
    <w:p>
      <w:pPr>
        <w:spacing w:after="0"/>
        <w:ind w:left="0"/>
        <w:jc w:val="both"/>
      </w:pPr>
      <w:r>
        <w:rPr>
          <w:rFonts w:ascii="Times New Roman"/>
          <w:b w:val="false"/>
          <w:i w:val="false"/>
          <w:color w:val="000000"/>
          <w:sz w:val="28"/>
        </w:rPr>
        <w:t xml:space="preserve">
      187) Положение об Отделе по чрезвычайным ситуациям Тимирязевского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187</w:t>
      </w:r>
      <w:r>
        <w:rPr>
          <w:rFonts w:ascii="Times New Roman"/>
          <w:b w:val="false"/>
          <w:i w:val="false"/>
          <w:color w:val="000000"/>
          <w:sz w:val="28"/>
        </w:rPr>
        <w:t xml:space="preserve"> к настоящему приказу;</w:t>
      </w:r>
    </w:p>
    <w:bookmarkEnd w:id="188"/>
    <w:bookmarkStart w:name="z189" w:id="189"/>
    <w:p>
      <w:pPr>
        <w:spacing w:after="0"/>
        <w:ind w:left="0"/>
        <w:jc w:val="both"/>
      </w:pPr>
      <w:r>
        <w:rPr>
          <w:rFonts w:ascii="Times New Roman"/>
          <w:b w:val="false"/>
          <w:i w:val="false"/>
          <w:color w:val="000000"/>
          <w:sz w:val="28"/>
        </w:rPr>
        <w:t xml:space="preserve">
      188) Положение об Отделе по чрезвычайным ситуациям Уалихановского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188</w:t>
      </w:r>
      <w:r>
        <w:rPr>
          <w:rFonts w:ascii="Times New Roman"/>
          <w:b w:val="false"/>
          <w:i w:val="false"/>
          <w:color w:val="000000"/>
          <w:sz w:val="28"/>
        </w:rPr>
        <w:t xml:space="preserve"> к настоящему приказу;</w:t>
      </w:r>
    </w:p>
    <w:bookmarkEnd w:id="189"/>
    <w:bookmarkStart w:name="z190" w:id="190"/>
    <w:p>
      <w:pPr>
        <w:spacing w:after="0"/>
        <w:ind w:left="0"/>
        <w:jc w:val="both"/>
      </w:pPr>
      <w:r>
        <w:rPr>
          <w:rFonts w:ascii="Times New Roman"/>
          <w:b w:val="false"/>
          <w:i w:val="false"/>
          <w:color w:val="000000"/>
          <w:sz w:val="28"/>
        </w:rPr>
        <w:t xml:space="preserve">
      189) Положение об Отделе по чрезвычайным ситуациям района имени Шал акына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189</w:t>
      </w:r>
      <w:r>
        <w:rPr>
          <w:rFonts w:ascii="Times New Roman"/>
          <w:b w:val="false"/>
          <w:i w:val="false"/>
          <w:color w:val="000000"/>
          <w:sz w:val="28"/>
        </w:rPr>
        <w:t xml:space="preserve"> к настоящему приказу;</w:t>
      </w:r>
    </w:p>
    <w:bookmarkEnd w:id="190"/>
    <w:bookmarkStart w:name="z191" w:id="191"/>
    <w:p>
      <w:pPr>
        <w:spacing w:after="0"/>
        <w:ind w:left="0"/>
        <w:jc w:val="both"/>
      </w:pPr>
      <w:r>
        <w:rPr>
          <w:rFonts w:ascii="Times New Roman"/>
          <w:b w:val="false"/>
          <w:i w:val="false"/>
          <w:color w:val="000000"/>
          <w:sz w:val="28"/>
        </w:rPr>
        <w:t xml:space="preserve">
      190) Положение об Отделе по чрезвычайным ситуациям Арысского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190</w:t>
      </w:r>
      <w:r>
        <w:rPr>
          <w:rFonts w:ascii="Times New Roman"/>
          <w:b w:val="false"/>
          <w:i w:val="false"/>
          <w:color w:val="000000"/>
          <w:sz w:val="28"/>
        </w:rPr>
        <w:t xml:space="preserve"> к настоящему приказу;</w:t>
      </w:r>
    </w:p>
    <w:bookmarkEnd w:id="191"/>
    <w:bookmarkStart w:name="z192" w:id="192"/>
    <w:p>
      <w:pPr>
        <w:spacing w:after="0"/>
        <w:ind w:left="0"/>
        <w:jc w:val="both"/>
      </w:pPr>
      <w:r>
        <w:rPr>
          <w:rFonts w:ascii="Times New Roman"/>
          <w:b w:val="false"/>
          <w:i w:val="false"/>
          <w:color w:val="000000"/>
          <w:sz w:val="28"/>
        </w:rPr>
        <w:t xml:space="preserve">
      191) Положение об Отделе по чрезвычайным ситуациям Байдибекского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191</w:t>
      </w:r>
      <w:r>
        <w:rPr>
          <w:rFonts w:ascii="Times New Roman"/>
          <w:b w:val="false"/>
          <w:i w:val="false"/>
          <w:color w:val="000000"/>
          <w:sz w:val="28"/>
        </w:rPr>
        <w:t xml:space="preserve"> к настоящему приказу;</w:t>
      </w:r>
    </w:p>
    <w:bookmarkEnd w:id="192"/>
    <w:bookmarkStart w:name="z4363" w:id="193"/>
    <w:p>
      <w:pPr>
        <w:spacing w:after="0"/>
        <w:ind w:left="0"/>
        <w:jc w:val="both"/>
      </w:pPr>
      <w:r>
        <w:rPr>
          <w:rFonts w:ascii="Times New Roman"/>
          <w:b w:val="false"/>
          <w:i w:val="false"/>
          <w:color w:val="000000"/>
          <w:sz w:val="28"/>
        </w:rPr>
        <w:t xml:space="preserve">
      191-1) Положение об Отделе по чрезвычайным ситуациям Жетысайского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191-1</w:t>
      </w:r>
      <w:r>
        <w:rPr>
          <w:rFonts w:ascii="Times New Roman"/>
          <w:b w:val="false"/>
          <w:i w:val="false"/>
          <w:color w:val="000000"/>
          <w:sz w:val="28"/>
        </w:rPr>
        <w:t xml:space="preserve"> к настоящему приказу;</w:t>
      </w:r>
    </w:p>
    <w:bookmarkEnd w:id="193"/>
    <w:bookmarkStart w:name="z193" w:id="194"/>
    <w:p>
      <w:pPr>
        <w:spacing w:after="0"/>
        <w:ind w:left="0"/>
        <w:jc w:val="both"/>
      </w:pPr>
      <w:r>
        <w:rPr>
          <w:rFonts w:ascii="Times New Roman"/>
          <w:b w:val="false"/>
          <w:i w:val="false"/>
          <w:color w:val="000000"/>
          <w:sz w:val="28"/>
        </w:rPr>
        <w:t xml:space="preserve">
      192) Положение об Отделе по чрезвычайным ситуациям Казыгуртского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192</w:t>
      </w:r>
      <w:r>
        <w:rPr>
          <w:rFonts w:ascii="Times New Roman"/>
          <w:b w:val="false"/>
          <w:i w:val="false"/>
          <w:color w:val="000000"/>
          <w:sz w:val="28"/>
        </w:rPr>
        <w:t xml:space="preserve"> к настоящему приказу;</w:t>
      </w:r>
    </w:p>
    <w:bookmarkEnd w:id="194"/>
    <w:bookmarkStart w:name="z4364" w:id="195"/>
    <w:p>
      <w:pPr>
        <w:spacing w:after="0"/>
        <w:ind w:left="0"/>
        <w:jc w:val="both"/>
      </w:pPr>
      <w:r>
        <w:rPr>
          <w:rFonts w:ascii="Times New Roman"/>
          <w:b w:val="false"/>
          <w:i w:val="false"/>
          <w:color w:val="000000"/>
          <w:sz w:val="28"/>
        </w:rPr>
        <w:t xml:space="preserve">
      192-1) Положение об Отделе по чрезвычайным ситуациям Келесского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192-1</w:t>
      </w:r>
      <w:r>
        <w:rPr>
          <w:rFonts w:ascii="Times New Roman"/>
          <w:b w:val="false"/>
          <w:i w:val="false"/>
          <w:color w:val="000000"/>
          <w:sz w:val="28"/>
        </w:rPr>
        <w:t xml:space="preserve"> к настоящему приказу;</w:t>
      </w:r>
    </w:p>
    <w:bookmarkEnd w:id="195"/>
    <w:bookmarkStart w:name="z194" w:id="196"/>
    <w:p>
      <w:pPr>
        <w:spacing w:after="0"/>
        <w:ind w:left="0"/>
        <w:jc w:val="both"/>
      </w:pPr>
      <w:r>
        <w:rPr>
          <w:rFonts w:ascii="Times New Roman"/>
          <w:b w:val="false"/>
          <w:i w:val="false"/>
          <w:color w:val="000000"/>
          <w:sz w:val="28"/>
        </w:rPr>
        <w:t xml:space="preserve">
      193) Положение об Отделе по чрезвычайным ситуациям города Кентау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193</w:t>
      </w:r>
      <w:r>
        <w:rPr>
          <w:rFonts w:ascii="Times New Roman"/>
          <w:b w:val="false"/>
          <w:i w:val="false"/>
          <w:color w:val="000000"/>
          <w:sz w:val="28"/>
        </w:rPr>
        <w:t xml:space="preserve"> к настоящему приказу;</w:t>
      </w:r>
    </w:p>
    <w:bookmarkEnd w:id="196"/>
    <w:bookmarkStart w:name="z195" w:id="197"/>
    <w:p>
      <w:pPr>
        <w:spacing w:after="0"/>
        <w:ind w:left="0"/>
        <w:jc w:val="both"/>
      </w:pPr>
      <w:r>
        <w:rPr>
          <w:rFonts w:ascii="Times New Roman"/>
          <w:b w:val="false"/>
          <w:i w:val="false"/>
          <w:color w:val="000000"/>
          <w:sz w:val="28"/>
        </w:rPr>
        <w:t xml:space="preserve">
      194) Положение об Отделе по чрезвычайным ситуациям Мактааральского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194</w:t>
      </w:r>
      <w:r>
        <w:rPr>
          <w:rFonts w:ascii="Times New Roman"/>
          <w:b w:val="false"/>
          <w:i w:val="false"/>
          <w:color w:val="000000"/>
          <w:sz w:val="28"/>
        </w:rPr>
        <w:t xml:space="preserve"> к настоящему приказу;</w:t>
      </w:r>
    </w:p>
    <w:bookmarkEnd w:id="197"/>
    <w:bookmarkStart w:name="z196" w:id="198"/>
    <w:p>
      <w:pPr>
        <w:spacing w:after="0"/>
        <w:ind w:left="0"/>
        <w:jc w:val="both"/>
      </w:pPr>
      <w:r>
        <w:rPr>
          <w:rFonts w:ascii="Times New Roman"/>
          <w:b w:val="false"/>
          <w:i w:val="false"/>
          <w:color w:val="000000"/>
          <w:sz w:val="28"/>
        </w:rPr>
        <w:t xml:space="preserve">
      195) Положение об Отделе по чрезвычайным ситуациям Ордабасинского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195</w:t>
      </w:r>
      <w:r>
        <w:rPr>
          <w:rFonts w:ascii="Times New Roman"/>
          <w:b w:val="false"/>
          <w:i w:val="false"/>
          <w:color w:val="000000"/>
          <w:sz w:val="28"/>
        </w:rPr>
        <w:t xml:space="preserve"> к настоящему приказу;</w:t>
      </w:r>
    </w:p>
    <w:bookmarkEnd w:id="198"/>
    <w:bookmarkStart w:name="z197" w:id="199"/>
    <w:p>
      <w:pPr>
        <w:spacing w:after="0"/>
        <w:ind w:left="0"/>
        <w:jc w:val="both"/>
      </w:pPr>
      <w:r>
        <w:rPr>
          <w:rFonts w:ascii="Times New Roman"/>
          <w:b w:val="false"/>
          <w:i w:val="false"/>
          <w:color w:val="000000"/>
          <w:sz w:val="28"/>
        </w:rPr>
        <w:t xml:space="preserve">
      196) Положение об Отделе по чрезвычайным ситуациям Отрарского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196</w:t>
      </w:r>
      <w:r>
        <w:rPr>
          <w:rFonts w:ascii="Times New Roman"/>
          <w:b w:val="false"/>
          <w:i w:val="false"/>
          <w:color w:val="000000"/>
          <w:sz w:val="28"/>
        </w:rPr>
        <w:t xml:space="preserve"> к настоящему приказу;</w:t>
      </w:r>
    </w:p>
    <w:bookmarkEnd w:id="199"/>
    <w:bookmarkStart w:name="z4365" w:id="200"/>
    <w:p>
      <w:pPr>
        <w:spacing w:after="0"/>
        <w:ind w:left="0"/>
        <w:jc w:val="both"/>
      </w:pPr>
      <w:r>
        <w:rPr>
          <w:rFonts w:ascii="Times New Roman"/>
          <w:b w:val="false"/>
          <w:i w:val="false"/>
          <w:color w:val="000000"/>
          <w:sz w:val="28"/>
        </w:rPr>
        <w:t xml:space="preserve">
      196-1) Положение об Отделе по чрезвычайным ситуациям Сарыагашского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196-1</w:t>
      </w:r>
      <w:r>
        <w:rPr>
          <w:rFonts w:ascii="Times New Roman"/>
          <w:b w:val="false"/>
          <w:i w:val="false"/>
          <w:color w:val="000000"/>
          <w:sz w:val="28"/>
        </w:rPr>
        <w:t xml:space="preserve"> к настоящему приказу;</w:t>
      </w:r>
    </w:p>
    <w:bookmarkEnd w:id="200"/>
    <w:bookmarkStart w:name="z198" w:id="201"/>
    <w:p>
      <w:pPr>
        <w:spacing w:after="0"/>
        <w:ind w:left="0"/>
        <w:jc w:val="both"/>
      </w:pPr>
      <w:r>
        <w:rPr>
          <w:rFonts w:ascii="Times New Roman"/>
          <w:b w:val="false"/>
          <w:i w:val="false"/>
          <w:color w:val="000000"/>
          <w:sz w:val="28"/>
        </w:rPr>
        <w:t xml:space="preserve">
      197) Положение об Отделе по чрезвычайным ситуациям Созакского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197</w:t>
      </w:r>
      <w:r>
        <w:rPr>
          <w:rFonts w:ascii="Times New Roman"/>
          <w:b w:val="false"/>
          <w:i w:val="false"/>
          <w:color w:val="000000"/>
          <w:sz w:val="28"/>
        </w:rPr>
        <w:t xml:space="preserve"> к настоящему приказу;</w:t>
      </w:r>
    </w:p>
    <w:bookmarkEnd w:id="201"/>
    <w:bookmarkStart w:name="z199" w:id="202"/>
    <w:p>
      <w:pPr>
        <w:spacing w:after="0"/>
        <w:ind w:left="0"/>
        <w:jc w:val="both"/>
      </w:pPr>
      <w:r>
        <w:rPr>
          <w:rFonts w:ascii="Times New Roman"/>
          <w:b w:val="false"/>
          <w:i w:val="false"/>
          <w:color w:val="000000"/>
          <w:sz w:val="28"/>
        </w:rPr>
        <w:t xml:space="preserve">
      198) Положение об Отделе по чрезвычайным ситуациям Толебийского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198</w:t>
      </w:r>
      <w:r>
        <w:rPr>
          <w:rFonts w:ascii="Times New Roman"/>
          <w:b w:val="false"/>
          <w:i w:val="false"/>
          <w:color w:val="000000"/>
          <w:sz w:val="28"/>
        </w:rPr>
        <w:t xml:space="preserve"> к настоящему приказу;</w:t>
      </w:r>
    </w:p>
    <w:bookmarkEnd w:id="202"/>
    <w:bookmarkStart w:name="z200" w:id="203"/>
    <w:p>
      <w:pPr>
        <w:spacing w:after="0"/>
        <w:ind w:left="0"/>
        <w:jc w:val="both"/>
      </w:pPr>
      <w:r>
        <w:rPr>
          <w:rFonts w:ascii="Times New Roman"/>
          <w:b w:val="false"/>
          <w:i w:val="false"/>
          <w:color w:val="000000"/>
          <w:sz w:val="28"/>
        </w:rPr>
        <w:t xml:space="preserve">
      199) Положение об Отделе по чрезвычайным ситуациям Тюлькубасского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199</w:t>
      </w:r>
      <w:r>
        <w:rPr>
          <w:rFonts w:ascii="Times New Roman"/>
          <w:b w:val="false"/>
          <w:i w:val="false"/>
          <w:color w:val="000000"/>
          <w:sz w:val="28"/>
        </w:rPr>
        <w:t xml:space="preserve"> к настоящему приказу;</w:t>
      </w:r>
    </w:p>
    <w:bookmarkEnd w:id="203"/>
    <w:bookmarkStart w:name="z201" w:id="204"/>
    <w:p>
      <w:pPr>
        <w:spacing w:after="0"/>
        <w:ind w:left="0"/>
        <w:jc w:val="both"/>
      </w:pPr>
      <w:r>
        <w:rPr>
          <w:rFonts w:ascii="Times New Roman"/>
          <w:b w:val="false"/>
          <w:i w:val="false"/>
          <w:color w:val="000000"/>
          <w:sz w:val="28"/>
        </w:rPr>
        <w:t xml:space="preserve">
      200) Положение об Отделе по чрезвычайным ситуациям Шардаринского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200</w:t>
      </w:r>
      <w:r>
        <w:rPr>
          <w:rFonts w:ascii="Times New Roman"/>
          <w:b w:val="false"/>
          <w:i w:val="false"/>
          <w:color w:val="000000"/>
          <w:sz w:val="28"/>
        </w:rPr>
        <w:t xml:space="preserve"> к настоящему приказу;</w:t>
      </w:r>
    </w:p>
    <w:bookmarkEnd w:id="204"/>
    <w:bookmarkStart w:name="z202" w:id="205"/>
    <w:p>
      <w:pPr>
        <w:spacing w:after="0"/>
        <w:ind w:left="0"/>
        <w:jc w:val="both"/>
      </w:pPr>
      <w:r>
        <w:rPr>
          <w:rFonts w:ascii="Times New Roman"/>
          <w:b w:val="false"/>
          <w:i w:val="false"/>
          <w:color w:val="000000"/>
          <w:sz w:val="28"/>
        </w:rPr>
        <w:t xml:space="preserve">
      201) Положение об Отделе по чрезвычайным ситуациям Алатауского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201</w:t>
      </w:r>
      <w:r>
        <w:rPr>
          <w:rFonts w:ascii="Times New Roman"/>
          <w:b w:val="false"/>
          <w:i w:val="false"/>
          <w:color w:val="000000"/>
          <w:sz w:val="28"/>
        </w:rPr>
        <w:t xml:space="preserve"> к настоящему приказу;</w:t>
      </w:r>
    </w:p>
    <w:bookmarkEnd w:id="205"/>
    <w:bookmarkStart w:name="z203" w:id="206"/>
    <w:p>
      <w:pPr>
        <w:spacing w:after="0"/>
        <w:ind w:left="0"/>
        <w:jc w:val="both"/>
      </w:pPr>
      <w:r>
        <w:rPr>
          <w:rFonts w:ascii="Times New Roman"/>
          <w:b w:val="false"/>
          <w:i w:val="false"/>
          <w:color w:val="000000"/>
          <w:sz w:val="28"/>
        </w:rPr>
        <w:t xml:space="preserve">
      202) Положение об Отделе по чрезвычайным ситуациям Алмалинского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202</w:t>
      </w:r>
      <w:r>
        <w:rPr>
          <w:rFonts w:ascii="Times New Roman"/>
          <w:b w:val="false"/>
          <w:i w:val="false"/>
          <w:color w:val="000000"/>
          <w:sz w:val="28"/>
        </w:rPr>
        <w:t xml:space="preserve"> к настоящему приказу;</w:t>
      </w:r>
    </w:p>
    <w:bookmarkEnd w:id="206"/>
    <w:bookmarkStart w:name="z204" w:id="207"/>
    <w:p>
      <w:pPr>
        <w:spacing w:after="0"/>
        <w:ind w:left="0"/>
        <w:jc w:val="both"/>
      </w:pPr>
      <w:r>
        <w:rPr>
          <w:rFonts w:ascii="Times New Roman"/>
          <w:b w:val="false"/>
          <w:i w:val="false"/>
          <w:color w:val="000000"/>
          <w:sz w:val="28"/>
        </w:rPr>
        <w:t xml:space="preserve">
      203) Положение об Отделе по чрезвычайным ситуациям Ауэзовского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203</w:t>
      </w:r>
      <w:r>
        <w:rPr>
          <w:rFonts w:ascii="Times New Roman"/>
          <w:b w:val="false"/>
          <w:i w:val="false"/>
          <w:color w:val="000000"/>
          <w:sz w:val="28"/>
        </w:rPr>
        <w:t xml:space="preserve"> к настоящему приказу;</w:t>
      </w:r>
    </w:p>
    <w:bookmarkEnd w:id="207"/>
    <w:bookmarkStart w:name="z205" w:id="208"/>
    <w:p>
      <w:pPr>
        <w:spacing w:after="0"/>
        <w:ind w:left="0"/>
        <w:jc w:val="both"/>
      </w:pPr>
      <w:r>
        <w:rPr>
          <w:rFonts w:ascii="Times New Roman"/>
          <w:b w:val="false"/>
          <w:i w:val="false"/>
          <w:color w:val="000000"/>
          <w:sz w:val="28"/>
        </w:rPr>
        <w:t xml:space="preserve">
      204) Положение об Отделе по чрезвычайным ситуациям Бостандыкского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204</w:t>
      </w:r>
      <w:r>
        <w:rPr>
          <w:rFonts w:ascii="Times New Roman"/>
          <w:b w:val="false"/>
          <w:i w:val="false"/>
          <w:color w:val="000000"/>
          <w:sz w:val="28"/>
        </w:rPr>
        <w:t xml:space="preserve"> к настоящему приказу;</w:t>
      </w:r>
    </w:p>
    <w:bookmarkEnd w:id="208"/>
    <w:bookmarkStart w:name="z206" w:id="209"/>
    <w:p>
      <w:pPr>
        <w:spacing w:after="0"/>
        <w:ind w:left="0"/>
        <w:jc w:val="both"/>
      </w:pPr>
      <w:r>
        <w:rPr>
          <w:rFonts w:ascii="Times New Roman"/>
          <w:b w:val="false"/>
          <w:i w:val="false"/>
          <w:color w:val="000000"/>
          <w:sz w:val="28"/>
        </w:rPr>
        <w:t xml:space="preserve">
      205) Положение об Отделе по чрезвычайным ситуациям Жетысуского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205</w:t>
      </w:r>
      <w:r>
        <w:rPr>
          <w:rFonts w:ascii="Times New Roman"/>
          <w:b w:val="false"/>
          <w:i w:val="false"/>
          <w:color w:val="000000"/>
          <w:sz w:val="28"/>
        </w:rPr>
        <w:t xml:space="preserve"> к настоящему приказу;</w:t>
      </w:r>
    </w:p>
    <w:bookmarkEnd w:id="209"/>
    <w:bookmarkStart w:name="z207" w:id="210"/>
    <w:p>
      <w:pPr>
        <w:spacing w:after="0"/>
        <w:ind w:left="0"/>
        <w:jc w:val="both"/>
      </w:pPr>
      <w:r>
        <w:rPr>
          <w:rFonts w:ascii="Times New Roman"/>
          <w:b w:val="false"/>
          <w:i w:val="false"/>
          <w:color w:val="000000"/>
          <w:sz w:val="28"/>
        </w:rPr>
        <w:t xml:space="preserve">
      206) Положение об Отделе по чрезвычайным ситуациям Медеуского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206</w:t>
      </w:r>
      <w:r>
        <w:rPr>
          <w:rFonts w:ascii="Times New Roman"/>
          <w:b w:val="false"/>
          <w:i w:val="false"/>
          <w:color w:val="000000"/>
          <w:sz w:val="28"/>
        </w:rPr>
        <w:t xml:space="preserve"> к настоящему приказу;</w:t>
      </w:r>
    </w:p>
    <w:bookmarkEnd w:id="210"/>
    <w:bookmarkStart w:name="z208" w:id="211"/>
    <w:p>
      <w:pPr>
        <w:spacing w:after="0"/>
        <w:ind w:left="0"/>
        <w:jc w:val="both"/>
      </w:pPr>
      <w:r>
        <w:rPr>
          <w:rFonts w:ascii="Times New Roman"/>
          <w:b w:val="false"/>
          <w:i w:val="false"/>
          <w:color w:val="000000"/>
          <w:sz w:val="28"/>
        </w:rPr>
        <w:t xml:space="preserve">
      207) Положение об Отделе по чрезвычайным ситуациям Турксибского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207</w:t>
      </w:r>
      <w:r>
        <w:rPr>
          <w:rFonts w:ascii="Times New Roman"/>
          <w:b w:val="false"/>
          <w:i w:val="false"/>
          <w:color w:val="000000"/>
          <w:sz w:val="28"/>
        </w:rPr>
        <w:t xml:space="preserve"> к настоящему приказу;</w:t>
      </w:r>
    </w:p>
    <w:bookmarkEnd w:id="211"/>
    <w:bookmarkStart w:name="z4353" w:id="212"/>
    <w:p>
      <w:pPr>
        <w:spacing w:after="0"/>
        <w:ind w:left="0"/>
        <w:jc w:val="both"/>
      </w:pPr>
      <w:r>
        <w:rPr>
          <w:rFonts w:ascii="Times New Roman"/>
          <w:b w:val="false"/>
          <w:i w:val="false"/>
          <w:color w:val="000000"/>
          <w:sz w:val="28"/>
        </w:rPr>
        <w:t xml:space="preserve">
      208) Положение об Отделе по чрезвычайным ситуациям Наурызбайского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208</w:t>
      </w:r>
      <w:r>
        <w:rPr>
          <w:rFonts w:ascii="Times New Roman"/>
          <w:b w:val="false"/>
          <w:i w:val="false"/>
          <w:color w:val="000000"/>
          <w:sz w:val="28"/>
        </w:rPr>
        <w:t xml:space="preserve"> к настоящему приказу;</w:t>
      </w:r>
    </w:p>
    <w:bookmarkEnd w:id="212"/>
    <w:bookmarkStart w:name="z4366" w:id="213"/>
    <w:p>
      <w:pPr>
        <w:spacing w:after="0"/>
        <w:ind w:left="0"/>
        <w:jc w:val="both"/>
      </w:pPr>
      <w:r>
        <w:rPr>
          <w:rFonts w:ascii="Times New Roman"/>
          <w:b w:val="false"/>
          <w:i w:val="false"/>
          <w:color w:val="000000"/>
          <w:sz w:val="28"/>
        </w:rPr>
        <w:t xml:space="preserve">
      209) Положение об Отделе по чрезвычайным ситуациям Абайского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209</w:t>
      </w:r>
      <w:r>
        <w:rPr>
          <w:rFonts w:ascii="Times New Roman"/>
          <w:b w:val="false"/>
          <w:i w:val="false"/>
          <w:color w:val="000000"/>
          <w:sz w:val="28"/>
        </w:rPr>
        <w:t xml:space="preserve"> к настоящему приказу;</w:t>
      </w:r>
    </w:p>
    <w:bookmarkEnd w:id="213"/>
    <w:bookmarkStart w:name="z4367" w:id="214"/>
    <w:p>
      <w:pPr>
        <w:spacing w:after="0"/>
        <w:ind w:left="0"/>
        <w:jc w:val="both"/>
      </w:pPr>
      <w:r>
        <w:rPr>
          <w:rFonts w:ascii="Times New Roman"/>
          <w:b w:val="false"/>
          <w:i w:val="false"/>
          <w:color w:val="000000"/>
          <w:sz w:val="28"/>
        </w:rPr>
        <w:t xml:space="preserve">
      210) Положение об Отделе по чрезвычайным ситуациям Аль-Фарабийского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210</w:t>
      </w:r>
      <w:r>
        <w:rPr>
          <w:rFonts w:ascii="Times New Roman"/>
          <w:b w:val="false"/>
          <w:i w:val="false"/>
          <w:color w:val="000000"/>
          <w:sz w:val="28"/>
        </w:rPr>
        <w:t xml:space="preserve"> к настоящему приказу;</w:t>
      </w:r>
    </w:p>
    <w:bookmarkEnd w:id="214"/>
    <w:bookmarkStart w:name="z4368" w:id="215"/>
    <w:p>
      <w:pPr>
        <w:spacing w:after="0"/>
        <w:ind w:left="0"/>
        <w:jc w:val="both"/>
      </w:pPr>
      <w:r>
        <w:rPr>
          <w:rFonts w:ascii="Times New Roman"/>
          <w:b w:val="false"/>
          <w:i w:val="false"/>
          <w:color w:val="000000"/>
          <w:sz w:val="28"/>
        </w:rPr>
        <w:t xml:space="preserve">
      211) Положение об Отделе по чрезвычайным ситуациям Енбекшинского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211</w:t>
      </w:r>
      <w:r>
        <w:rPr>
          <w:rFonts w:ascii="Times New Roman"/>
          <w:b w:val="false"/>
          <w:i w:val="false"/>
          <w:color w:val="000000"/>
          <w:sz w:val="28"/>
        </w:rPr>
        <w:t xml:space="preserve"> к настоящему приказу;</w:t>
      </w:r>
    </w:p>
    <w:bookmarkEnd w:id="215"/>
    <w:bookmarkStart w:name="z4369" w:id="216"/>
    <w:p>
      <w:pPr>
        <w:spacing w:after="0"/>
        <w:ind w:left="0"/>
        <w:jc w:val="both"/>
      </w:pPr>
      <w:r>
        <w:rPr>
          <w:rFonts w:ascii="Times New Roman"/>
          <w:b w:val="false"/>
          <w:i w:val="false"/>
          <w:color w:val="000000"/>
          <w:sz w:val="28"/>
        </w:rPr>
        <w:t xml:space="preserve">
      212) Положение об Отделе по чрезвычайным ситуациям района "Каратау" Департамента по чрезвычайным ситуациям города Шымкент Комитета по чрезвычайным ситуациям Министерства внутренних дел Республики Казахстан согласно </w:t>
      </w:r>
      <w:r>
        <w:rPr>
          <w:rFonts w:ascii="Times New Roman"/>
          <w:b w:val="false"/>
          <w:i w:val="false"/>
          <w:color w:val="000000"/>
          <w:sz w:val="28"/>
        </w:rPr>
        <w:t>приложению 212</w:t>
      </w:r>
      <w:r>
        <w:rPr>
          <w:rFonts w:ascii="Times New Roman"/>
          <w:b w:val="false"/>
          <w:i w:val="false"/>
          <w:color w:val="000000"/>
          <w:sz w:val="28"/>
        </w:rPr>
        <w:t xml:space="preserve"> к настоящему приказу.</w:t>
      </w:r>
    </w:p>
    <w:bookmarkEnd w:id="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в редакции приказа Председателя Комитета по чрезвычайным ситуациям Министерства внутренних дел РК от 26.05.2015 </w:t>
      </w:r>
      <w:r>
        <w:rPr>
          <w:rFonts w:ascii="Times New Roman"/>
          <w:b w:val="false"/>
          <w:i w:val="false"/>
          <w:color w:val="000000"/>
          <w:sz w:val="28"/>
        </w:rPr>
        <w:t>№ 124</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 xml:space="preserve">;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209" w:id="217"/>
    <w:p>
      <w:pPr>
        <w:spacing w:after="0"/>
        <w:ind w:left="0"/>
        <w:jc w:val="both"/>
      </w:pPr>
      <w:r>
        <w:rPr>
          <w:rFonts w:ascii="Times New Roman"/>
          <w:b w:val="false"/>
          <w:i w:val="false"/>
          <w:color w:val="000000"/>
          <w:sz w:val="28"/>
        </w:rPr>
        <w:t>
       2. Начальникам Департаментов по чрезвычайным ситуациям областей, городов Астана и Алматы Комитета по чрезвычайным ситуациям Министерства внутренних дел Республики Казахстан:</w:t>
      </w:r>
    </w:p>
    <w:bookmarkEnd w:id="217"/>
    <w:bookmarkStart w:name="z5190" w:id="218"/>
    <w:p>
      <w:pPr>
        <w:spacing w:after="0"/>
        <w:ind w:left="0"/>
        <w:jc w:val="both"/>
      </w:pPr>
      <w:r>
        <w:rPr>
          <w:rFonts w:ascii="Times New Roman"/>
          <w:b w:val="false"/>
          <w:i w:val="false"/>
          <w:color w:val="000000"/>
          <w:sz w:val="28"/>
        </w:rPr>
        <w:t>
      1) принять меры по перерегистрации указанных Положений в органах юстиции в установленном законодательством порядке;</w:t>
      </w:r>
    </w:p>
    <w:bookmarkEnd w:id="218"/>
    <w:bookmarkStart w:name="z5191" w:id="219"/>
    <w:p>
      <w:pPr>
        <w:spacing w:after="0"/>
        <w:ind w:left="0"/>
        <w:jc w:val="both"/>
      </w:pPr>
      <w:r>
        <w:rPr>
          <w:rFonts w:ascii="Times New Roman"/>
          <w:b w:val="false"/>
          <w:i w:val="false"/>
          <w:color w:val="000000"/>
          <w:sz w:val="28"/>
        </w:rPr>
        <w:t>
      2) организовать изучение указанных Положений личным составом и обеспечить руководство ими в практической деятельности;</w:t>
      </w:r>
    </w:p>
    <w:bookmarkEnd w:id="219"/>
    <w:bookmarkStart w:name="z5192" w:id="220"/>
    <w:p>
      <w:pPr>
        <w:spacing w:after="0"/>
        <w:ind w:left="0"/>
        <w:jc w:val="both"/>
      </w:pPr>
      <w:r>
        <w:rPr>
          <w:rFonts w:ascii="Times New Roman"/>
          <w:b w:val="false"/>
          <w:i w:val="false"/>
          <w:color w:val="000000"/>
          <w:sz w:val="28"/>
        </w:rPr>
        <w:t>
      3) принять иные меры, вытекающие из настоящего приказа.</w:t>
      </w:r>
    </w:p>
    <w:bookmarkEnd w:id="220"/>
    <w:bookmarkStart w:name="z210" w:id="221"/>
    <w:p>
      <w:pPr>
        <w:spacing w:after="0"/>
        <w:ind w:left="0"/>
        <w:jc w:val="both"/>
      </w:pPr>
      <w:r>
        <w:rPr>
          <w:rFonts w:ascii="Times New Roman"/>
          <w:b w:val="false"/>
          <w:i w:val="false"/>
          <w:color w:val="000000"/>
          <w:sz w:val="28"/>
        </w:rPr>
        <w:t>
      3. Штаб-управлению Комитета по чрезвычайным ситуациям Министерства внутренних дел Республики Казахстан (Макаева М.К.) в установленном законодательством порядке обеспечить:</w:t>
      </w:r>
    </w:p>
    <w:bookmarkEnd w:id="221"/>
    <w:bookmarkStart w:name="z5193" w:id="22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222"/>
    <w:bookmarkStart w:name="z5194" w:id="223"/>
    <w:p>
      <w:pPr>
        <w:spacing w:after="0"/>
        <w:ind w:left="0"/>
        <w:jc w:val="both"/>
      </w:pPr>
      <w:r>
        <w:rPr>
          <w:rFonts w:ascii="Times New Roman"/>
          <w:b w:val="false"/>
          <w:i w:val="false"/>
          <w:color w:val="000000"/>
          <w:sz w:val="28"/>
        </w:rPr>
        <w:t xml:space="preserve">
      2) размещение настоящего приказа на интернет-ресурсе Комитета по чрезвычайным ситуациям Министерства внутренних дел </w:t>
      </w:r>
    </w:p>
    <w:bookmarkEnd w:id="223"/>
    <w:bookmarkStart w:name="z5195" w:id="224"/>
    <w:p>
      <w:pPr>
        <w:spacing w:after="0"/>
        <w:ind w:left="0"/>
        <w:jc w:val="both"/>
      </w:pPr>
      <w:r>
        <w:rPr>
          <w:rFonts w:ascii="Times New Roman"/>
          <w:b w:val="false"/>
          <w:i w:val="false"/>
          <w:color w:val="000000"/>
          <w:sz w:val="28"/>
        </w:rPr>
        <w:t>
      Республики Казахстан.</w:t>
      </w:r>
    </w:p>
    <w:bookmarkEnd w:id="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3 в редакции приказа и.о. Председателя Комитета по чрезвычайным ситуациям Министерства внутренних дел РК от 26.10.2015 </w:t>
      </w:r>
      <w:r>
        <w:rPr>
          <w:rFonts w:ascii="Times New Roman"/>
          <w:b w:val="false"/>
          <w:i w:val="false"/>
          <w:color w:val="000000"/>
          <w:sz w:val="28"/>
        </w:rPr>
        <w:t>№ 294</w:t>
      </w:r>
      <w:r>
        <w:rPr>
          <w:rFonts w:ascii="Times New Roman"/>
          <w:b w:val="false"/>
          <w:i w:val="false"/>
          <w:color w:val="ff0000"/>
          <w:sz w:val="28"/>
        </w:rPr>
        <w:t>.</w:t>
      </w:r>
      <w:r>
        <w:br/>
      </w:r>
      <w:r>
        <w:rPr>
          <w:rFonts w:ascii="Times New Roman"/>
          <w:b w:val="false"/>
          <w:i w:val="false"/>
          <w:color w:val="000000"/>
          <w:sz w:val="28"/>
        </w:rPr>
        <w:t>
</w:t>
      </w:r>
    </w:p>
    <w:bookmarkStart w:name="z211" w:id="225"/>
    <w:p>
      <w:pPr>
        <w:spacing w:after="0"/>
        <w:ind w:left="0"/>
        <w:jc w:val="both"/>
      </w:pPr>
      <w:r>
        <w:rPr>
          <w:rFonts w:ascii="Times New Roman"/>
          <w:b w:val="false"/>
          <w:i w:val="false"/>
          <w:color w:val="000000"/>
          <w:sz w:val="28"/>
        </w:rPr>
        <w:t>
       4. Контроль за исполнением настоящего приказа оставляю за собой.</w:t>
      </w:r>
    </w:p>
    <w:bookmarkEnd w:id="225"/>
    <w:bookmarkStart w:name="z212" w:id="226"/>
    <w:p>
      <w:pPr>
        <w:spacing w:after="0"/>
        <w:ind w:left="0"/>
        <w:jc w:val="both"/>
      </w:pPr>
      <w:r>
        <w:rPr>
          <w:rFonts w:ascii="Times New Roman"/>
          <w:b w:val="false"/>
          <w:i w:val="false"/>
          <w:color w:val="000000"/>
          <w:sz w:val="28"/>
        </w:rPr>
        <w:t>
      5. Настоящий приказ вводится в действие со дня его государственной регистрации.</w:t>
      </w:r>
    </w:p>
    <w:bookmarkEnd w:id="226"/>
    <w:tbl>
      <w:tblPr>
        <w:tblW w:w="0" w:type="auto"/>
        <w:tblCellSpacing w:w="0" w:type="auto"/>
        <w:tblBorders>
          <w:top w:val="none"/>
          <w:left w:val="none"/>
          <w:bottom w:val="none"/>
          <w:right w:val="none"/>
          <w:insideH w:val="none"/>
          <w:insideV w:val="none"/>
        </w:tblBorders>
      </w:tblPr>
      <w:tblGrid>
        <w:gridCol w:w="5476"/>
        <w:gridCol w:w="6824"/>
      </w:tblGrid>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w:t>
            </w:r>
          </w:p>
        </w:tc>
        <w:tc>
          <w:tcPr>
            <w:tcW w:w="68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tc>
        <w:tc>
          <w:tcPr>
            <w:tcW w:w="68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Петров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14" w:id="227"/>
    <w:p>
      <w:pPr>
        <w:spacing w:after="0"/>
        <w:ind w:left="0"/>
        <w:jc w:val="left"/>
      </w:pPr>
      <w:r>
        <w:rPr>
          <w:rFonts w:ascii="Times New Roman"/>
          <w:b/>
          <w:i w:val="false"/>
          <w:color w:val="000000"/>
        </w:rPr>
        <w:t xml:space="preserve"> Положение об Управлении по чрезвычайным ситуациям района "Алматы" Департамента по чрезвычайным ситуациям города Нур-Султана Комитета по чрезвычайным ситуациям Министерства внутренних дел Республики Казахстан:</w:t>
      </w:r>
    </w:p>
    <w:bookmarkEnd w:id="227"/>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06.03.2020 </w:t>
      </w:r>
      <w:r>
        <w:rPr>
          <w:rFonts w:ascii="Times New Roman"/>
          <w:b w:val="false"/>
          <w:i w:val="false"/>
          <w:color w:val="ff0000"/>
          <w:sz w:val="28"/>
        </w:rPr>
        <w:t>№ 59</w:t>
      </w:r>
      <w:r>
        <w:rPr>
          <w:rFonts w:ascii="Times New Roman"/>
          <w:b w:val="false"/>
          <w:i w:val="false"/>
          <w:color w:val="ff0000"/>
          <w:sz w:val="28"/>
        </w:rPr>
        <w:t>.</w:t>
      </w:r>
    </w:p>
    <w:bookmarkStart w:name="z215" w:id="228"/>
    <w:p>
      <w:pPr>
        <w:spacing w:after="0"/>
        <w:ind w:left="0"/>
        <w:jc w:val="left"/>
      </w:pPr>
      <w:r>
        <w:rPr>
          <w:rFonts w:ascii="Times New Roman"/>
          <w:b/>
          <w:i w:val="false"/>
          <w:color w:val="000000"/>
        </w:rPr>
        <w:t xml:space="preserve"> 1. Общие положения</w:t>
      </w:r>
    </w:p>
    <w:bookmarkEnd w:id="228"/>
    <w:bookmarkStart w:name="z216" w:id="229"/>
    <w:p>
      <w:pPr>
        <w:spacing w:after="0"/>
        <w:ind w:left="0"/>
        <w:jc w:val="both"/>
      </w:pPr>
      <w:r>
        <w:rPr>
          <w:rFonts w:ascii="Times New Roman"/>
          <w:b w:val="false"/>
          <w:i w:val="false"/>
          <w:color w:val="000000"/>
          <w:sz w:val="28"/>
        </w:rPr>
        <w:t>
      1. Управление по чрезвычайным ситуациям района "Алматы" Департамента по чрезвычайным ситуациям города Нур-Султана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Нур-Султана (далее - Департамент).</w:t>
      </w:r>
    </w:p>
    <w:bookmarkEnd w:id="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217" w:id="23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30"/>
    <w:bookmarkStart w:name="z218" w:id="23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31"/>
    <w:bookmarkStart w:name="z219" w:id="232"/>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232"/>
    <w:bookmarkStart w:name="z220" w:id="233"/>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33"/>
    <w:bookmarkStart w:name="z221" w:id="234"/>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234"/>
    <w:bookmarkStart w:name="z222" w:id="23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235"/>
    <w:bookmarkStart w:name="z223" w:id="236"/>
    <w:p>
      <w:pPr>
        <w:spacing w:after="0"/>
        <w:ind w:left="0"/>
        <w:jc w:val="both"/>
      </w:pPr>
      <w:r>
        <w:rPr>
          <w:rFonts w:ascii="Times New Roman"/>
          <w:b w:val="false"/>
          <w:i w:val="false"/>
          <w:color w:val="000000"/>
          <w:sz w:val="28"/>
        </w:rPr>
        <w:t>
      8. Юридический адрес Управления: 010000, город Нур-Султан, район "Байконыр", улица Жақып Омарова, дом 91.</w:t>
      </w:r>
    </w:p>
    <w:bookmarkEnd w:id="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24" w:id="237"/>
    <w:p>
      <w:pPr>
        <w:spacing w:after="0"/>
        <w:ind w:left="0"/>
        <w:jc w:val="both"/>
      </w:pPr>
      <w:r>
        <w:rPr>
          <w:rFonts w:ascii="Times New Roman"/>
          <w:b w:val="false"/>
          <w:i w:val="false"/>
          <w:color w:val="000000"/>
          <w:sz w:val="28"/>
        </w:rPr>
        <w:t>
      9. Полное наименование Управления – государственное учреждение "Управление по чрезвычайным ситуациям района "Алматы" Департамента по чрезвычайным ситуациям города Нур-Султана Комитета по чрезвычайным ситуациям Министерства внутренних дел Республики Казахстан".</w:t>
      </w:r>
    </w:p>
    <w:bookmarkEnd w:id="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225" w:id="23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38"/>
    <w:bookmarkStart w:name="z226" w:id="239"/>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239"/>
    <w:bookmarkStart w:name="z227" w:id="24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240"/>
    <w:bookmarkStart w:name="z5198" w:id="24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41"/>
    <w:bookmarkStart w:name="z228" w:id="242"/>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42"/>
    <w:bookmarkStart w:name="z229" w:id="243"/>
    <w:p>
      <w:pPr>
        <w:spacing w:after="0"/>
        <w:ind w:left="0"/>
        <w:jc w:val="both"/>
      </w:pPr>
      <w:r>
        <w:rPr>
          <w:rFonts w:ascii="Times New Roman"/>
          <w:b w:val="false"/>
          <w:i w:val="false"/>
          <w:color w:val="000000"/>
          <w:sz w:val="28"/>
        </w:rPr>
        <w:t>
      13. Задачи Управления:</w:t>
      </w:r>
    </w:p>
    <w:bookmarkEnd w:id="243"/>
    <w:bookmarkStart w:name="z5199" w:id="24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44"/>
    <w:bookmarkStart w:name="z5200" w:id="24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45"/>
    <w:bookmarkStart w:name="z5201" w:id="24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46"/>
    <w:bookmarkStart w:name="z5202" w:id="247"/>
    <w:p>
      <w:pPr>
        <w:spacing w:after="0"/>
        <w:ind w:left="0"/>
        <w:jc w:val="both"/>
      </w:pPr>
      <w:r>
        <w:rPr>
          <w:rFonts w:ascii="Times New Roman"/>
          <w:b w:val="false"/>
          <w:i w:val="false"/>
          <w:color w:val="000000"/>
          <w:sz w:val="28"/>
        </w:rPr>
        <w:t>
      4) организация предупреждения и тушения пожаров.</w:t>
      </w:r>
    </w:p>
    <w:bookmarkEnd w:id="247"/>
    <w:bookmarkStart w:name="z230" w:id="248"/>
    <w:p>
      <w:pPr>
        <w:spacing w:after="0"/>
        <w:ind w:left="0"/>
        <w:jc w:val="both"/>
      </w:pPr>
      <w:r>
        <w:rPr>
          <w:rFonts w:ascii="Times New Roman"/>
          <w:b w:val="false"/>
          <w:i w:val="false"/>
          <w:color w:val="000000"/>
          <w:sz w:val="28"/>
        </w:rPr>
        <w:t>
      14. Функции Управления:</w:t>
      </w:r>
    </w:p>
    <w:bookmarkEnd w:id="248"/>
    <w:bookmarkStart w:name="z5203" w:id="24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49"/>
    <w:bookmarkStart w:name="z5204" w:id="250"/>
    <w:p>
      <w:pPr>
        <w:spacing w:after="0"/>
        <w:ind w:left="0"/>
        <w:jc w:val="both"/>
      </w:pPr>
      <w:r>
        <w:rPr>
          <w:rFonts w:ascii="Times New Roman"/>
          <w:b w:val="false"/>
          <w:i w:val="false"/>
          <w:color w:val="000000"/>
          <w:sz w:val="28"/>
        </w:rPr>
        <w:t>
      2) обеспечение деятельности сил гражданской защиты;</w:t>
      </w:r>
    </w:p>
    <w:bookmarkEnd w:id="250"/>
    <w:bookmarkStart w:name="z5205" w:id="25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51"/>
    <w:bookmarkStart w:name="z5206" w:id="25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52"/>
    <w:bookmarkStart w:name="z5207" w:id="253"/>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bookmarkEnd w:id="253"/>
    <w:bookmarkStart w:name="z5208" w:id="25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54"/>
    <w:bookmarkStart w:name="z5209" w:id="25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55"/>
    <w:bookmarkStart w:name="z5210" w:id="256"/>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bookmarkEnd w:id="256"/>
    <w:bookmarkStart w:name="z5211" w:id="25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57"/>
    <w:bookmarkStart w:name="z5212" w:id="258"/>
    <w:p>
      <w:pPr>
        <w:spacing w:after="0"/>
        <w:ind w:left="0"/>
        <w:jc w:val="both"/>
      </w:pPr>
      <w:r>
        <w:rPr>
          <w:rFonts w:ascii="Times New Roman"/>
          <w:b w:val="false"/>
          <w:i w:val="false"/>
          <w:color w:val="000000"/>
          <w:sz w:val="28"/>
        </w:rPr>
        <w:t>
      10) внесение предложений в Департамент по разработке плана мероприятий подготовки органов управления и сил гражданской защиты;</w:t>
      </w:r>
    </w:p>
    <w:bookmarkEnd w:id="258"/>
    <w:bookmarkStart w:name="z5213" w:id="25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59"/>
    <w:bookmarkStart w:name="z5214" w:id="26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216" w:id="26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61"/>
    <w:bookmarkStart w:name="z5217" w:id="26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62"/>
    <w:bookmarkStart w:name="z5218" w:id="26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63"/>
    <w:bookmarkStart w:name="z5219" w:id="26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64"/>
    <w:bookmarkStart w:name="z5220" w:id="26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65"/>
    <w:bookmarkStart w:name="z5221" w:id="266"/>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266"/>
    <w:bookmarkStart w:name="z5222" w:id="26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67"/>
    <w:bookmarkStart w:name="z5223" w:id="26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68"/>
    <w:bookmarkStart w:name="z5224" w:id="26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69"/>
    <w:bookmarkStart w:name="z5225" w:id="27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70"/>
    <w:bookmarkStart w:name="z5226" w:id="27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71"/>
    <w:bookmarkStart w:name="z5227" w:id="27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72"/>
    <w:bookmarkStart w:name="z5228" w:id="27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73"/>
    <w:bookmarkStart w:name="z5229" w:id="27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74"/>
    <w:bookmarkStart w:name="z5230" w:id="27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75"/>
    <w:bookmarkStart w:name="z5231" w:id="27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76"/>
    <w:bookmarkStart w:name="z5232" w:id="27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236" w:id="27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78"/>
    <w:bookmarkStart w:name="z5237" w:id="27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31" w:id="280"/>
    <w:p>
      <w:pPr>
        <w:spacing w:after="0"/>
        <w:ind w:left="0"/>
        <w:jc w:val="both"/>
      </w:pPr>
      <w:r>
        <w:rPr>
          <w:rFonts w:ascii="Times New Roman"/>
          <w:b w:val="false"/>
          <w:i w:val="false"/>
          <w:color w:val="000000"/>
          <w:sz w:val="28"/>
        </w:rPr>
        <w:t>
      15. Права и обязанности:</w:t>
      </w:r>
    </w:p>
    <w:bookmarkEnd w:id="280"/>
    <w:bookmarkStart w:name="z5239" w:id="28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81"/>
    <w:bookmarkStart w:name="z5240" w:id="28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82"/>
    <w:bookmarkStart w:name="z5241" w:id="28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83"/>
    <w:bookmarkStart w:name="z5242" w:id="28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84"/>
    <w:bookmarkStart w:name="z232" w:id="285"/>
    <w:p>
      <w:pPr>
        <w:spacing w:after="0"/>
        <w:ind w:left="0"/>
        <w:jc w:val="left"/>
      </w:pPr>
      <w:r>
        <w:rPr>
          <w:rFonts w:ascii="Times New Roman"/>
          <w:b/>
          <w:i w:val="false"/>
          <w:color w:val="000000"/>
        </w:rPr>
        <w:t xml:space="preserve"> 3. Организация деятельности Управления</w:t>
      </w:r>
    </w:p>
    <w:bookmarkEnd w:id="285"/>
    <w:bookmarkStart w:name="z233" w:id="286"/>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286"/>
    <w:bookmarkStart w:name="z234" w:id="287"/>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87"/>
    <w:bookmarkStart w:name="z235" w:id="288"/>
    <w:p>
      <w:pPr>
        <w:spacing w:after="0"/>
        <w:ind w:left="0"/>
        <w:jc w:val="both"/>
      </w:pPr>
      <w:r>
        <w:rPr>
          <w:rFonts w:ascii="Times New Roman"/>
          <w:b w:val="false"/>
          <w:i w:val="false"/>
          <w:color w:val="000000"/>
          <w:sz w:val="28"/>
        </w:rPr>
        <w:t>
      18. Полномочия Начальника Управления:</w:t>
      </w:r>
    </w:p>
    <w:bookmarkEnd w:id="288"/>
    <w:bookmarkStart w:name="z5243" w:id="289"/>
    <w:p>
      <w:pPr>
        <w:spacing w:after="0"/>
        <w:ind w:left="0"/>
        <w:jc w:val="both"/>
      </w:pPr>
      <w:r>
        <w:rPr>
          <w:rFonts w:ascii="Times New Roman"/>
          <w:b w:val="false"/>
          <w:i w:val="false"/>
          <w:color w:val="000000"/>
          <w:sz w:val="28"/>
        </w:rPr>
        <w:t>
      1) без доверенности действует от имени Управления;</w:t>
      </w:r>
    </w:p>
    <w:bookmarkEnd w:id="289"/>
    <w:bookmarkStart w:name="z5244" w:id="290"/>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90"/>
    <w:bookmarkStart w:name="z5245" w:id="29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91"/>
    <w:bookmarkStart w:name="z5246" w:id="29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292"/>
    <w:bookmarkStart w:name="z5247" w:id="29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93"/>
    <w:bookmarkStart w:name="z5248" w:id="29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94"/>
    <w:bookmarkStart w:name="z5249" w:id="295"/>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95"/>
    <w:bookmarkStart w:name="z5250" w:id="29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96"/>
    <w:bookmarkStart w:name="z5251" w:id="29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97"/>
    <w:bookmarkStart w:name="z5252" w:id="29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98"/>
    <w:bookmarkStart w:name="z5253" w:id="29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99"/>
    <w:bookmarkStart w:name="z5254" w:id="30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300"/>
    <w:bookmarkStart w:name="z5255" w:id="30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01"/>
    <w:bookmarkStart w:name="z5256" w:id="30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02"/>
    <w:bookmarkStart w:name="z5257" w:id="30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"Алматы" города Нур-Султана;</w:t>
      </w:r>
    </w:p>
    <w:bookmarkEnd w:id="303"/>
    <w:bookmarkStart w:name="z5258" w:id="304"/>
    <w:p>
      <w:pPr>
        <w:spacing w:after="0"/>
        <w:ind w:left="0"/>
        <w:jc w:val="both"/>
      </w:pPr>
      <w:r>
        <w:rPr>
          <w:rFonts w:ascii="Times New Roman"/>
          <w:b w:val="false"/>
          <w:i w:val="false"/>
          <w:color w:val="000000"/>
          <w:sz w:val="28"/>
        </w:rPr>
        <w:t>
      16)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304"/>
    <w:bookmarkStart w:name="z5259" w:id="305"/>
    <w:p>
      <w:pPr>
        <w:spacing w:after="0"/>
        <w:ind w:left="0"/>
        <w:jc w:val="both"/>
      </w:pPr>
      <w:r>
        <w:rPr>
          <w:rFonts w:ascii="Times New Roman"/>
          <w:b w:val="false"/>
          <w:i w:val="false"/>
          <w:color w:val="000000"/>
          <w:sz w:val="28"/>
        </w:rPr>
        <w:t>
      17) осуществляет иные полномочия в соответствии с законодательством Республики Казахстан.</w:t>
      </w:r>
    </w:p>
    <w:bookmarkEnd w:id="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изменением, внесенным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236" w:id="306"/>
    <w:p>
      <w:pPr>
        <w:spacing w:after="0"/>
        <w:ind w:left="0"/>
        <w:jc w:val="left"/>
      </w:pPr>
      <w:r>
        <w:rPr>
          <w:rFonts w:ascii="Times New Roman"/>
          <w:b/>
          <w:i w:val="false"/>
          <w:color w:val="000000"/>
        </w:rPr>
        <w:t xml:space="preserve"> 4. Имущество Управления</w:t>
      </w:r>
    </w:p>
    <w:bookmarkEnd w:id="306"/>
    <w:bookmarkStart w:name="z237" w:id="307"/>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307"/>
    <w:bookmarkStart w:name="z5260" w:id="308"/>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308"/>
    <w:bookmarkStart w:name="z238" w:id="30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309"/>
    <w:bookmarkStart w:name="z239" w:id="31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10"/>
    <w:bookmarkStart w:name="z240" w:id="311"/>
    <w:p>
      <w:pPr>
        <w:spacing w:after="0"/>
        <w:ind w:left="0"/>
        <w:jc w:val="left"/>
      </w:pPr>
      <w:r>
        <w:rPr>
          <w:rFonts w:ascii="Times New Roman"/>
          <w:b/>
          <w:i w:val="false"/>
          <w:color w:val="000000"/>
        </w:rPr>
        <w:t xml:space="preserve"> 5. Реорганизация и упразднение Управления</w:t>
      </w:r>
    </w:p>
    <w:bookmarkEnd w:id="311"/>
    <w:bookmarkStart w:name="z241" w:id="312"/>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43" w:id="313"/>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Рудный</w:t>
      </w:r>
      <w:r>
        <w:br/>
      </w:r>
      <w:r>
        <w:rPr>
          <w:rFonts w:ascii="Times New Roman"/>
          <w:b/>
          <w:i w:val="false"/>
          <w:color w:val="000000"/>
        </w:rPr>
        <w:t>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313"/>
    <w:bookmarkStart w:name="z245" w:id="314"/>
    <w:p>
      <w:pPr>
        <w:spacing w:after="0"/>
        <w:ind w:left="0"/>
        <w:jc w:val="both"/>
      </w:pPr>
      <w:r>
        <w:rPr>
          <w:rFonts w:ascii="Times New Roman"/>
          <w:b w:val="false"/>
          <w:i w:val="false"/>
          <w:color w:val="000000"/>
          <w:sz w:val="28"/>
        </w:rPr>
        <w:t>
      1. Управление по чрезвычайным ситуациям города Рудный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314"/>
    <w:bookmarkStart w:name="z246" w:id="31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15"/>
    <w:bookmarkStart w:name="z247" w:id="31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16"/>
    <w:bookmarkStart w:name="z248" w:id="317"/>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317"/>
    <w:bookmarkStart w:name="z249" w:id="318"/>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18"/>
    <w:bookmarkStart w:name="z250" w:id="319"/>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319"/>
    <w:bookmarkStart w:name="z251" w:id="32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320"/>
    <w:bookmarkStart w:name="z252" w:id="321"/>
    <w:p>
      <w:pPr>
        <w:spacing w:after="0"/>
        <w:ind w:left="0"/>
        <w:jc w:val="both"/>
      </w:pPr>
      <w:r>
        <w:rPr>
          <w:rFonts w:ascii="Times New Roman"/>
          <w:b w:val="false"/>
          <w:i w:val="false"/>
          <w:color w:val="000000"/>
          <w:sz w:val="28"/>
        </w:rPr>
        <w:t>
      8. Юридический адрес Управления: 111500, Республика Казахстан, Костанайская область, город Рудный, улица 40 лет Октября, 39.</w:t>
      </w:r>
    </w:p>
    <w:bookmarkEnd w:id="321"/>
    <w:bookmarkStart w:name="z253" w:id="322"/>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Рудный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322"/>
    <w:bookmarkStart w:name="z254" w:id="32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23"/>
    <w:bookmarkStart w:name="z255" w:id="324"/>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324"/>
    <w:bookmarkStart w:name="z256" w:id="32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325"/>
    <w:bookmarkStart w:name="z5261" w:id="32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26"/>
    <w:bookmarkStart w:name="z257" w:id="327"/>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327"/>
    <w:bookmarkStart w:name="z258" w:id="328"/>
    <w:p>
      <w:pPr>
        <w:spacing w:after="0"/>
        <w:ind w:left="0"/>
        <w:jc w:val="both"/>
      </w:pPr>
      <w:r>
        <w:rPr>
          <w:rFonts w:ascii="Times New Roman"/>
          <w:b w:val="false"/>
          <w:i w:val="false"/>
          <w:color w:val="000000"/>
          <w:sz w:val="28"/>
        </w:rPr>
        <w:t>
      13. Задачи Управления:</w:t>
      </w:r>
    </w:p>
    <w:bookmarkEnd w:id="328"/>
    <w:bookmarkStart w:name="z5262" w:id="32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29"/>
    <w:bookmarkStart w:name="z5263" w:id="33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30"/>
    <w:bookmarkStart w:name="z5264" w:id="33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31"/>
    <w:bookmarkStart w:name="z5265" w:id="332"/>
    <w:p>
      <w:pPr>
        <w:spacing w:after="0"/>
        <w:ind w:left="0"/>
        <w:jc w:val="both"/>
      </w:pPr>
      <w:r>
        <w:rPr>
          <w:rFonts w:ascii="Times New Roman"/>
          <w:b w:val="false"/>
          <w:i w:val="false"/>
          <w:color w:val="000000"/>
          <w:sz w:val="28"/>
        </w:rPr>
        <w:t>
      4) организация предупреждения и тушения пожаров.</w:t>
      </w:r>
    </w:p>
    <w:bookmarkEnd w:id="332"/>
    <w:bookmarkStart w:name="z259" w:id="333"/>
    <w:p>
      <w:pPr>
        <w:spacing w:after="0"/>
        <w:ind w:left="0"/>
        <w:jc w:val="both"/>
      </w:pPr>
      <w:r>
        <w:rPr>
          <w:rFonts w:ascii="Times New Roman"/>
          <w:b w:val="false"/>
          <w:i w:val="false"/>
          <w:color w:val="000000"/>
          <w:sz w:val="28"/>
        </w:rPr>
        <w:t>
      14. Функции Управления:</w:t>
      </w:r>
    </w:p>
    <w:bookmarkEnd w:id="333"/>
    <w:bookmarkStart w:name="z5266" w:id="33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34"/>
    <w:bookmarkStart w:name="z5267" w:id="335"/>
    <w:p>
      <w:pPr>
        <w:spacing w:after="0"/>
        <w:ind w:left="0"/>
        <w:jc w:val="both"/>
      </w:pPr>
      <w:r>
        <w:rPr>
          <w:rFonts w:ascii="Times New Roman"/>
          <w:b w:val="false"/>
          <w:i w:val="false"/>
          <w:color w:val="000000"/>
          <w:sz w:val="28"/>
        </w:rPr>
        <w:t>
      2) обеспечение деятельности сил гражданской защиты;</w:t>
      </w:r>
    </w:p>
    <w:bookmarkEnd w:id="335"/>
    <w:bookmarkStart w:name="z5268" w:id="33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36"/>
    <w:bookmarkStart w:name="z5269" w:id="33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37"/>
    <w:bookmarkStart w:name="z5270" w:id="33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38"/>
    <w:bookmarkStart w:name="z5271" w:id="33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39"/>
    <w:bookmarkStart w:name="z5272" w:id="34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40"/>
    <w:bookmarkStart w:name="z5273" w:id="34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41"/>
    <w:bookmarkStart w:name="z5274" w:id="34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42"/>
    <w:bookmarkStart w:name="z5275" w:id="34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43"/>
    <w:bookmarkStart w:name="z5276" w:id="34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44"/>
    <w:bookmarkStart w:name="z5277" w:id="34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279" w:id="34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46"/>
    <w:bookmarkStart w:name="z5280" w:id="34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47"/>
    <w:bookmarkStart w:name="z5281" w:id="34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48"/>
    <w:bookmarkStart w:name="z5282" w:id="34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49"/>
    <w:bookmarkStart w:name="z5283" w:id="350"/>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350"/>
    <w:bookmarkStart w:name="z5284" w:id="35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51"/>
    <w:bookmarkStart w:name="z5285" w:id="35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52"/>
    <w:bookmarkStart w:name="z5286" w:id="35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53"/>
    <w:bookmarkStart w:name="z5287" w:id="35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54"/>
    <w:bookmarkStart w:name="z5288" w:id="35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55"/>
    <w:bookmarkStart w:name="z5289" w:id="35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56"/>
    <w:bookmarkStart w:name="z5290" w:id="35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57"/>
    <w:bookmarkStart w:name="z5291" w:id="35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58"/>
    <w:bookmarkStart w:name="z5292" w:id="35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5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5295" w:id="360"/>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60"/>
    <w:bookmarkStart w:name="z5296" w:id="361"/>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61"/>
    <w:bookmarkStart w:name="z5297" w:id="362"/>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362"/>
    <w:bookmarkStart w:name="z5298" w:id="363"/>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300" w:id="364"/>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364"/>
    <w:bookmarkStart w:name="z5301" w:id="365"/>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60" w:id="366"/>
    <w:p>
      <w:pPr>
        <w:spacing w:after="0"/>
        <w:ind w:left="0"/>
        <w:jc w:val="both"/>
      </w:pPr>
      <w:r>
        <w:rPr>
          <w:rFonts w:ascii="Times New Roman"/>
          <w:b w:val="false"/>
          <w:i w:val="false"/>
          <w:color w:val="000000"/>
          <w:sz w:val="28"/>
        </w:rPr>
        <w:t>
      15. Права и обязанности:</w:t>
      </w:r>
    </w:p>
    <w:bookmarkEnd w:id="366"/>
    <w:bookmarkStart w:name="z5303" w:id="36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67"/>
    <w:bookmarkStart w:name="z5304" w:id="36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68"/>
    <w:bookmarkStart w:name="z5305" w:id="36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69"/>
    <w:bookmarkStart w:name="z5306" w:id="37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70"/>
    <w:bookmarkStart w:name="z261" w:id="371"/>
    <w:p>
      <w:pPr>
        <w:spacing w:after="0"/>
        <w:ind w:left="0"/>
        <w:jc w:val="left"/>
      </w:pPr>
      <w:r>
        <w:rPr>
          <w:rFonts w:ascii="Times New Roman"/>
          <w:b/>
          <w:i w:val="false"/>
          <w:color w:val="000000"/>
        </w:rPr>
        <w:t xml:space="preserve"> 3. Организация деятельности Управления</w:t>
      </w:r>
    </w:p>
    <w:bookmarkEnd w:id="371"/>
    <w:bookmarkStart w:name="z262" w:id="372"/>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372"/>
    <w:bookmarkStart w:name="z263" w:id="373"/>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373"/>
    <w:bookmarkStart w:name="z264" w:id="374"/>
    <w:p>
      <w:pPr>
        <w:spacing w:after="0"/>
        <w:ind w:left="0"/>
        <w:jc w:val="both"/>
      </w:pPr>
      <w:r>
        <w:rPr>
          <w:rFonts w:ascii="Times New Roman"/>
          <w:b w:val="false"/>
          <w:i w:val="false"/>
          <w:color w:val="000000"/>
          <w:sz w:val="28"/>
        </w:rPr>
        <w:t>
      18. Начальник Управления:</w:t>
      </w:r>
    </w:p>
    <w:bookmarkEnd w:id="374"/>
    <w:bookmarkStart w:name="z5307" w:id="375"/>
    <w:p>
      <w:pPr>
        <w:spacing w:after="0"/>
        <w:ind w:left="0"/>
        <w:jc w:val="both"/>
      </w:pPr>
      <w:r>
        <w:rPr>
          <w:rFonts w:ascii="Times New Roman"/>
          <w:b w:val="false"/>
          <w:i w:val="false"/>
          <w:color w:val="000000"/>
          <w:sz w:val="28"/>
        </w:rPr>
        <w:t>
      1) без доверенности действует от имени Управления;</w:t>
      </w:r>
    </w:p>
    <w:bookmarkEnd w:id="375"/>
    <w:bookmarkStart w:name="z5308" w:id="376"/>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376"/>
    <w:bookmarkStart w:name="z5309" w:id="37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77"/>
    <w:bookmarkStart w:name="z5310" w:id="37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w:t>
      </w:r>
    </w:p>
    <w:bookmarkEnd w:id="378"/>
    <w:bookmarkStart w:name="z5311" w:id="37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79"/>
    <w:bookmarkStart w:name="z5312" w:id="38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380"/>
    <w:bookmarkStart w:name="z5313" w:id="381"/>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381"/>
    <w:bookmarkStart w:name="z5314" w:id="38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382"/>
    <w:bookmarkStart w:name="z5315" w:id="38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383"/>
    <w:bookmarkStart w:name="z5316" w:id="38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384"/>
    <w:bookmarkStart w:name="z5317" w:id="38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85"/>
    <w:bookmarkStart w:name="z5318" w:id="38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386"/>
    <w:bookmarkStart w:name="z5319" w:id="38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87"/>
    <w:bookmarkStart w:name="z5320" w:id="38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88"/>
    <w:bookmarkStart w:name="z5321" w:id="38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Рудный;</w:t>
      </w:r>
    </w:p>
    <w:bookmarkEnd w:id="389"/>
    <w:bookmarkStart w:name="z5322" w:id="39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90"/>
    <w:bookmarkStart w:name="z5323" w:id="39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91"/>
    <w:bookmarkStart w:name="z5324" w:id="39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92"/>
    <w:bookmarkStart w:name="z265" w:id="393"/>
    <w:p>
      <w:pPr>
        <w:spacing w:after="0"/>
        <w:ind w:left="0"/>
        <w:jc w:val="left"/>
      </w:pPr>
      <w:r>
        <w:rPr>
          <w:rFonts w:ascii="Times New Roman"/>
          <w:b/>
          <w:i w:val="false"/>
          <w:color w:val="000000"/>
        </w:rPr>
        <w:t xml:space="preserve"> 4. Имущество Управления</w:t>
      </w:r>
    </w:p>
    <w:bookmarkEnd w:id="393"/>
    <w:bookmarkStart w:name="z266" w:id="394"/>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394"/>
    <w:bookmarkStart w:name="z5325" w:id="39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95"/>
    <w:bookmarkStart w:name="z267" w:id="39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396"/>
    <w:bookmarkStart w:name="z268" w:id="39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97"/>
    <w:bookmarkStart w:name="z269" w:id="398"/>
    <w:p>
      <w:pPr>
        <w:spacing w:after="0"/>
        <w:ind w:left="0"/>
        <w:jc w:val="left"/>
      </w:pPr>
      <w:r>
        <w:rPr>
          <w:rFonts w:ascii="Times New Roman"/>
          <w:b/>
          <w:i w:val="false"/>
          <w:color w:val="000000"/>
        </w:rPr>
        <w:t xml:space="preserve"> 5. Реорганизация и упразднения Управления</w:t>
      </w:r>
    </w:p>
    <w:bookmarkEnd w:id="398"/>
    <w:bookmarkStart w:name="z270" w:id="399"/>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72" w:id="400"/>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Актау</w:t>
      </w:r>
      <w:r>
        <w:br/>
      </w:r>
      <w:r>
        <w:rPr>
          <w:rFonts w:ascii="Times New Roman"/>
          <w:b/>
          <w:i w:val="false"/>
          <w:color w:val="000000"/>
        </w:rPr>
        <w:t>Департамента по чрезвычайным ситуациям</w:t>
      </w:r>
      <w:r>
        <w:br/>
      </w:r>
      <w:r>
        <w:rPr>
          <w:rFonts w:ascii="Times New Roman"/>
          <w:b/>
          <w:i w:val="false"/>
          <w:color w:val="000000"/>
        </w:rPr>
        <w:t>Мангистауской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00"/>
    <w:bookmarkStart w:name="z274" w:id="401"/>
    <w:p>
      <w:pPr>
        <w:spacing w:after="0"/>
        <w:ind w:left="0"/>
        <w:jc w:val="both"/>
      </w:pPr>
      <w:r>
        <w:rPr>
          <w:rFonts w:ascii="Times New Roman"/>
          <w:b w:val="false"/>
          <w:i w:val="false"/>
          <w:color w:val="000000"/>
          <w:sz w:val="28"/>
        </w:rPr>
        <w:t>
      1. Управление по чрезвычайным ситуациям города Актау Департамента по чрезвычайным ситуациям Мангистауской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Мангистауской области Комитета (далее - Департамент).</w:t>
      </w:r>
    </w:p>
    <w:bookmarkEnd w:id="401"/>
    <w:bookmarkStart w:name="z275" w:id="40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02"/>
    <w:bookmarkStart w:name="z276" w:id="40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03"/>
    <w:bookmarkStart w:name="z277" w:id="404"/>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404"/>
    <w:bookmarkStart w:name="z278" w:id="405"/>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05"/>
    <w:bookmarkStart w:name="z279" w:id="406"/>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406"/>
    <w:bookmarkStart w:name="z280" w:id="40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407"/>
    <w:bookmarkStart w:name="z281" w:id="408"/>
    <w:p>
      <w:pPr>
        <w:spacing w:after="0"/>
        <w:ind w:left="0"/>
        <w:jc w:val="both"/>
      </w:pPr>
      <w:r>
        <w:rPr>
          <w:rFonts w:ascii="Times New Roman"/>
          <w:b w:val="false"/>
          <w:i w:val="false"/>
          <w:color w:val="000000"/>
          <w:sz w:val="28"/>
        </w:rPr>
        <w:t>
      8. Юридический адрес Управления: Республика Казахстан, индекс 130000, Мангистауская область, город Актау, 23 микрорайон, здание СПЧ № 1.</w:t>
      </w:r>
    </w:p>
    <w:bookmarkEnd w:id="408"/>
    <w:bookmarkStart w:name="z282" w:id="409"/>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Актау Департамента по чрезвычайным ситуациям Мангистаускойобласти Комитета по чрезвычайным ситуациям Министерства внутренних дел Республики Казахстан".</w:t>
      </w:r>
    </w:p>
    <w:bookmarkEnd w:id="409"/>
    <w:bookmarkStart w:name="z283" w:id="41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410"/>
    <w:bookmarkStart w:name="z284" w:id="411"/>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411"/>
    <w:bookmarkStart w:name="z285" w:id="41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412"/>
    <w:bookmarkStart w:name="z5326" w:id="41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13"/>
    <w:bookmarkStart w:name="z286" w:id="414"/>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414"/>
    <w:bookmarkStart w:name="z287" w:id="415"/>
    <w:p>
      <w:pPr>
        <w:spacing w:after="0"/>
        <w:ind w:left="0"/>
        <w:jc w:val="both"/>
      </w:pPr>
      <w:r>
        <w:rPr>
          <w:rFonts w:ascii="Times New Roman"/>
          <w:b w:val="false"/>
          <w:i w:val="false"/>
          <w:color w:val="000000"/>
          <w:sz w:val="28"/>
        </w:rPr>
        <w:t>
      13. Задачи Управления:</w:t>
      </w:r>
    </w:p>
    <w:bookmarkEnd w:id="415"/>
    <w:bookmarkStart w:name="z5327" w:id="41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16"/>
    <w:bookmarkStart w:name="z5328" w:id="41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17"/>
    <w:bookmarkStart w:name="z5329" w:id="41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18"/>
    <w:bookmarkStart w:name="z5330" w:id="419"/>
    <w:p>
      <w:pPr>
        <w:spacing w:after="0"/>
        <w:ind w:left="0"/>
        <w:jc w:val="both"/>
      </w:pPr>
      <w:r>
        <w:rPr>
          <w:rFonts w:ascii="Times New Roman"/>
          <w:b w:val="false"/>
          <w:i w:val="false"/>
          <w:color w:val="000000"/>
          <w:sz w:val="28"/>
        </w:rPr>
        <w:t>
      4) организация предупреждения и тушения пожаров.</w:t>
      </w:r>
    </w:p>
    <w:bookmarkEnd w:id="419"/>
    <w:bookmarkStart w:name="z288" w:id="420"/>
    <w:p>
      <w:pPr>
        <w:spacing w:after="0"/>
        <w:ind w:left="0"/>
        <w:jc w:val="both"/>
      </w:pPr>
      <w:r>
        <w:rPr>
          <w:rFonts w:ascii="Times New Roman"/>
          <w:b w:val="false"/>
          <w:i w:val="false"/>
          <w:color w:val="000000"/>
          <w:sz w:val="28"/>
        </w:rPr>
        <w:t>
      14. Функции Управления:</w:t>
      </w:r>
    </w:p>
    <w:bookmarkEnd w:id="420"/>
    <w:bookmarkStart w:name="z5331" w:id="421"/>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21"/>
    <w:bookmarkStart w:name="z5332" w:id="422"/>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422"/>
    <w:bookmarkStart w:name="z5333" w:id="42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23"/>
    <w:bookmarkStart w:name="z5334" w:id="42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24"/>
    <w:bookmarkStart w:name="z5335" w:id="42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25"/>
    <w:bookmarkStart w:name="z5336" w:id="42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26"/>
    <w:bookmarkStart w:name="z5337" w:id="42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27"/>
    <w:bookmarkStart w:name="z5338" w:id="42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28"/>
    <w:bookmarkStart w:name="z5339" w:id="429"/>
    <w:p>
      <w:pPr>
        <w:spacing w:after="0"/>
        <w:ind w:left="0"/>
        <w:jc w:val="both"/>
      </w:pPr>
      <w:r>
        <w:rPr>
          <w:rFonts w:ascii="Times New Roman"/>
          <w:b w:val="false"/>
          <w:i w:val="false"/>
          <w:color w:val="000000"/>
          <w:sz w:val="28"/>
        </w:rPr>
        <w:t>
      9)осуществление постановки на учет и снятие с учета защитных сооружений расположенных на соответствующей территории;</w:t>
      </w:r>
    </w:p>
    <w:bookmarkEnd w:id="429"/>
    <w:bookmarkStart w:name="z5340" w:id="43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30"/>
    <w:bookmarkStart w:name="z5341" w:id="43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31"/>
    <w:bookmarkStart w:name="z5342" w:id="43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344" w:id="433"/>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33"/>
    <w:bookmarkStart w:name="z5345" w:id="434"/>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34"/>
    <w:bookmarkStart w:name="z5346" w:id="435"/>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35"/>
    <w:bookmarkStart w:name="z5347" w:id="436"/>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36"/>
    <w:bookmarkStart w:name="z5348" w:id="437"/>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437"/>
    <w:bookmarkStart w:name="z5349" w:id="43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38"/>
    <w:bookmarkStart w:name="z5350" w:id="439"/>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39"/>
    <w:bookmarkStart w:name="z5351" w:id="44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40"/>
    <w:bookmarkStart w:name="z5352" w:id="44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41"/>
    <w:bookmarkStart w:name="z5353" w:id="44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42"/>
    <w:bookmarkStart w:name="z5354" w:id="44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43"/>
    <w:bookmarkStart w:name="z5355" w:id="44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44"/>
    <w:bookmarkStart w:name="z5356" w:id="44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45"/>
    <w:bookmarkStart w:name="z5357" w:id="44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4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5360" w:id="447"/>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47"/>
    <w:bookmarkStart w:name="z5361" w:id="44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48"/>
    <w:bookmarkStart w:name="z5362" w:id="449"/>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449"/>
    <w:bookmarkStart w:name="z5363" w:id="450"/>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365" w:id="45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451"/>
    <w:bookmarkStart w:name="z5366" w:id="45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89" w:id="453"/>
    <w:p>
      <w:pPr>
        <w:spacing w:after="0"/>
        <w:ind w:left="0"/>
        <w:jc w:val="both"/>
      </w:pPr>
      <w:r>
        <w:rPr>
          <w:rFonts w:ascii="Times New Roman"/>
          <w:b w:val="false"/>
          <w:i w:val="false"/>
          <w:color w:val="000000"/>
          <w:sz w:val="28"/>
        </w:rPr>
        <w:t>
      15. Права и обязанности:</w:t>
      </w:r>
    </w:p>
    <w:bookmarkEnd w:id="453"/>
    <w:bookmarkStart w:name="z5368" w:id="45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54"/>
    <w:bookmarkStart w:name="z5369" w:id="45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55"/>
    <w:bookmarkStart w:name="z5370" w:id="45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56"/>
    <w:bookmarkStart w:name="z5371" w:id="45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57"/>
    <w:bookmarkStart w:name="z290" w:id="458"/>
    <w:p>
      <w:pPr>
        <w:spacing w:after="0"/>
        <w:ind w:left="0"/>
        <w:jc w:val="left"/>
      </w:pPr>
      <w:r>
        <w:rPr>
          <w:rFonts w:ascii="Times New Roman"/>
          <w:b/>
          <w:i w:val="false"/>
          <w:color w:val="000000"/>
        </w:rPr>
        <w:t xml:space="preserve"> 3. Организация деятельности Управления</w:t>
      </w:r>
    </w:p>
    <w:bookmarkEnd w:id="458"/>
    <w:bookmarkStart w:name="z291" w:id="459"/>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459"/>
    <w:bookmarkStart w:name="z292" w:id="460"/>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460"/>
    <w:bookmarkStart w:name="z293" w:id="461"/>
    <w:p>
      <w:pPr>
        <w:spacing w:after="0"/>
        <w:ind w:left="0"/>
        <w:jc w:val="both"/>
      </w:pPr>
      <w:r>
        <w:rPr>
          <w:rFonts w:ascii="Times New Roman"/>
          <w:b w:val="false"/>
          <w:i w:val="false"/>
          <w:color w:val="000000"/>
          <w:sz w:val="28"/>
        </w:rPr>
        <w:t>
      18. Полномочия Начальника Управления:</w:t>
      </w:r>
    </w:p>
    <w:bookmarkEnd w:id="461"/>
    <w:bookmarkStart w:name="z5372" w:id="462"/>
    <w:p>
      <w:pPr>
        <w:spacing w:after="0"/>
        <w:ind w:left="0"/>
        <w:jc w:val="both"/>
      </w:pPr>
      <w:r>
        <w:rPr>
          <w:rFonts w:ascii="Times New Roman"/>
          <w:b w:val="false"/>
          <w:i w:val="false"/>
          <w:color w:val="000000"/>
          <w:sz w:val="28"/>
        </w:rPr>
        <w:t>
      1) без доверенности действует от имени Управления;</w:t>
      </w:r>
    </w:p>
    <w:bookmarkEnd w:id="462"/>
    <w:bookmarkStart w:name="z5373" w:id="463"/>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463"/>
    <w:bookmarkStart w:name="z5374" w:id="46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64"/>
    <w:bookmarkStart w:name="z5375" w:id="46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465"/>
    <w:bookmarkStart w:name="z5376" w:id="46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66"/>
    <w:bookmarkStart w:name="z5377" w:id="46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467"/>
    <w:bookmarkStart w:name="z5378" w:id="468"/>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468"/>
    <w:bookmarkStart w:name="z5379" w:id="46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469"/>
    <w:bookmarkStart w:name="z5380" w:id="47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470"/>
    <w:bookmarkStart w:name="z5381" w:id="47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471"/>
    <w:bookmarkStart w:name="z5382" w:id="47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72"/>
    <w:bookmarkStart w:name="z5383" w:id="47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473"/>
    <w:bookmarkStart w:name="z5384" w:id="47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74"/>
    <w:bookmarkStart w:name="z5385" w:id="47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75"/>
    <w:bookmarkStart w:name="z5386" w:id="47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Актау;</w:t>
      </w:r>
    </w:p>
    <w:bookmarkEnd w:id="476"/>
    <w:bookmarkStart w:name="z5387" w:id="47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77"/>
    <w:bookmarkStart w:name="z5388" w:id="478"/>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478"/>
    <w:bookmarkStart w:name="z5389" w:id="47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79"/>
    <w:bookmarkStart w:name="z294" w:id="480"/>
    <w:p>
      <w:pPr>
        <w:spacing w:after="0"/>
        <w:ind w:left="0"/>
        <w:jc w:val="left"/>
      </w:pPr>
      <w:r>
        <w:rPr>
          <w:rFonts w:ascii="Times New Roman"/>
          <w:b/>
          <w:i w:val="false"/>
          <w:color w:val="000000"/>
        </w:rPr>
        <w:t xml:space="preserve"> 4. Имущество Управления</w:t>
      </w:r>
    </w:p>
    <w:bookmarkEnd w:id="480"/>
    <w:bookmarkStart w:name="z295" w:id="481"/>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481"/>
    <w:bookmarkStart w:name="z5390" w:id="48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82"/>
    <w:bookmarkStart w:name="z296" w:id="48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483"/>
    <w:bookmarkStart w:name="z297" w:id="48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84"/>
    <w:bookmarkStart w:name="z298" w:id="485"/>
    <w:p>
      <w:pPr>
        <w:spacing w:after="0"/>
        <w:ind w:left="0"/>
        <w:jc w:val="left"/>
      </w:pPr>
      <w:r>
        <w:rPr>
          <w:rFonts w:ascii="Times New Roman"/>
          <w:b/>
          <w:i w:val="false"/>
          <w:color w:val="000000"/>
        </w:rPr>
        <w:t xml:space="preserve"> 5. Реорганизация и упразднение Управления</w:t>
      </w:r>
    </w:p>
    <w:bookmarkEnd w:id="485"/>
    <w:bookmarkStart w:name="z299" w:id="486"/>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301" w:id="487"/>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Актобе</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87"/>
    <w:bookmarkStart w:name="z303" w:id="488"/>
    <w:p>
      <w:pPr>
        <w:spacing w:after="0"/>
        <w:ind w:left="0"/>
        <w:jc w:val="both"/>
      </w:pPr>
      <w:r>
        <w:rPr>
          <w:rFonts w:ascii="Times New Roman"/>
          <w:b w:val="false"/>
          <w:i w:val="false"/>
          <w:color w:val="000000"/>
          <w:sz w:val="28"/>
        </w:rPr>
        <w:t>
      1. Управление по чрезвычайным ситуациям города Актобе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488"/>
    <w:bookmarkStart w:name="z304" w:id="48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89"/>
    <w:bookmarkStart w:name="z305" w:id="49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90"/>
    <w:bookmarkStart w:name="z306" w:id="491"/>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491"/>
    <w:bookmarkStart w:name="z307" w:id="492"/>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92"/>
    <w:bookmarkStart w:name="z308" w:id="493"/>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493"/>
    <w:bookmarkStart w:name="z309" w:id="49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494"/>
    <w:bookmarkStart w:name="z310" w:id="495"/>
    <w:p>
      <w:pPr>
        <w:spacing w:after="0"/>
        <w:ind w:left="0"/>
        <w:jc w:val="both"/>
      </w:pPr>
      <w:r>
        <w:rPr>
          <w:rFonts w:ascii="Times New Roman"/>
          <w:b w:val="false"/>
          <w:i w:val="false"/>
          <w:color w:val="000000"/>
          <w:sz w:val="28"/>
        </w:rPr>
        <w:t>
      8. Юридический адрес Управления: Республика Казахстан индекс 030000, Актюбинская область, город Актобе, улица Маресьева 81 "А".</w:t>
      </w:r>
    </w:p>
    <w:bookmarkEnd w:id="495"/>
    <w:bookmarkStart w:name="z311" w:id="496"/>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Актобе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496"/>
    <w:bookmarkStart w:name="z312" w:id="49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497"/>
    <w:bookmarkStart w:name="z313" w:id="498"/>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498"/>
    <w:bookmarkStart w:name="z314" w:id="49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499"/>
    <w:bookmarkStart w:name="z5391" w:id="50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00"/>
    <w:bookmarkStart w:name="z315" w:id="501"/>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501"/>
    <w:bookmarkStart w:name="z316" w:id="502"/>
    <w:p>
      <w:pPr>
        <w:spacing w:after="0"/>
        <w:ind w:left="0"/>
        <w:jc w:val="both"/>
      </w:pPr>
      <w:r>
        <w:rPr>
          <w:rFonts w:ascii="Times New Roman"/>
          <w:b w:val="false"/>
          <w:i w:val="false"/>
          <w:color w:val="000000"/>
          <w:sz w:val="28"/>
        </w:rPr>
        <w:t>
      13. Задачи Управления:</w:t>
      </w:r>
    </w:p>
    <w:bookmarkEnd w:id="502"/>
    <w:bookmarkStart w:name="z5392" w:id="50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03"/>
    <w:bookmarkStart w:name="z5393" w:id="50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04"/>
    <w:bookmarkStart w:name="z5394" w:id="50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05"/>
    <w:bookmarkStart w:name="z5395" w:id="506"/>
    <w:p>
      <w:pPr>
        <w:spacing w:after="0"/>
        <w:ind w:left="0"/>
        <w:jc w:val="both"/>
      </w:pPr>
      <w:r>
        <w:rPr>
          <w:rFonts w:ascii="Times New Roman"/>
          <w:b w:val="false"/>
          <w:i w:val="false"/>
          <w:color w:val="000000"/>
          <w:sz w:val="28"/>
        </w:rPr>
        <w:t>
      4) организация предупреждения и тушения пожаров.</w:t>
      </w:r>
    </w:p>
    <w:bookmarkEnd w:id="506"/>
    <w:bookmarkStart w:name="z317" w:id="507"/>
    <w:p>
      <w:pPr>
        <w:spacing w:after="0"/>
        <w:ind w:left="0"/>
        <w:jc w:val="both"/>
      </w:pPr>
      <w:r>
        <w:rPr>
          <w:rFonts w:ascii="Times New Roman"/>
          <w:b w:val="false"/>
          <w:i w:val="false"/>
          <w:color w:val="000000"/>
          <w:sz w:val="28"/>
        </w:rPr>
        <w:t>
      14. Функции Управления:</w:t>
      </w:r>
    </w:p>
    <w:bookmarkEnd w:id="507"/>
    <w:bookmarkStart w:name="z5396" w:id="50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08"/>
    <w:bookmarkStart w:name="z5397" w:id="509"/>
    <w:p>
      <w:pPr>
        <w:spacing w:after="0"/>
        <w:ind w:left="0"/>
        <w:jc w:val="both"/>
      </w:pPr>
      <w:r>
        <w:rPr>
          <w:rFonts w:ascii="Times New Roman"/>
          <w:b w:val="false"/>
          <w:i w:val="false"/>
          <w:color w:val="000000"/>
          <w:sz w:val="28"/>
        </w:rPr>
        <w:t>
      2) обеспечение деятельности сил гражданской защиты;</w:t>
      </w:r>
    </w:p>
    <w:bookmarkEnd w:id="509"/>
    <w:bookmarkStart w:name="z5398" w:id="51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10"/>
    <w:bookmarkStart w:name="z5399" w:id="51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11"/>
    <w:bookmarkStart w:name="z5400" w:id="51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12"/>
    <w:bookmarkStart w:name="z5401" w:id="51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13"/>
    <w:bookmarkStart w:name="z5402" w:id="51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14"/>
    <w:bookmarkStart w:name="z5403" w:id="51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15"/>
    <w:bookmarkStart w:name="z5404" w:id="51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16"/>
    <w:bookmarkStart w:name="z5405" w:id="51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17"/>
    <w:bookmarkStart w:name="z5406" w:id="51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18"/>
    <w:bookmarkStart w:name="z5407" w:id="51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409" w:id="52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20"/>
    <w:bookmarkStart w:name="z5410" w:id="52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21"/>
    <w:bookmarkStart w:name="z5411" w:id="52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22"/>
    <w:bookmarkStart w:name="z5412" w:id="52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23"/>
    <w:bookmarkStart w:name="z5413" w:id="52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24"/>
    <w:bookmarkStart w:name="z5414" w:id="52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25"/>
    <w:bookmarkStart w:name="z5415" w:id="52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26"/>
    <w:bookmarkStart w:name="z5416" w:id="52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27"/>
    <w:bookmarkStart w:name="z5417" w:id="52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28"/>
    <w:bookmarkStart w:name="z5418" w:id="52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29"/>
    <w:bookmarkStart w:name="z5419" w:id="53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30"/>
    <w:bookmarkStart w:name="z5420" w:id="53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31"/>
    <w:bookmarkStart w:name="z5421" w:id="53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32"/>
    <w:bookmarkStart w:name="z5422" w:id="53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3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5425" w:id="53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34"/>
    <w:bookmarkStart w:name="z5426" w:id="53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35"/>
    <w:bookmarkStart w:name="z5427" w:id="536"/>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536"/>
    <w:bookmarkStart w:name="z5428" w:id="537"/>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430" w:id="53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38"/>
    <w:bookmarkStart w:name="z5431" w:id="53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18" w:id="540"/>
    <w:p>
      <w:pPr>
        <w:spacing w:after="0"/>
        <w:ind w:left="0"/>
        <w:jc w:val="both"/>
      </w:pPr>
      <w:r>
        <w:rPr>
          <w:rFonts w:ascii="Times New Roman"/>
          <w:b w:val="false"/>
          <w:i w:val="false"/>
          <w:color w:val="000000"/>
          <w:sz w:val="28"/>
        </w:rPr>
        <w:t>
      15. Права и обязанности:</w:t>
      </w:r>
    </w:p>
    <w:bookmarkEnd w:id="540"/>
    <w:bookmarkStart w:name="z5433" w:id="54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41"/>
    <w:bookmarkStart w:name="z5434" w:id="54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42"/>
    <w:bookmarkStart w:name="z5435" w:id="54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43"/>
    <w:bookmarkStart w:name="z5436" w:id="54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44"/>
    <w:bookmarkStart w:name="z319" w:id="545"/>
    <w:p>
      <w:pPr>
        <w:spacing w:after="0"/>
        <w:ind w:left="0"/>
        <w:jc w:val="left"/>
      </w:pPr>
      <w:r>
        <w:rPr>
          <w:rFonts w:ascii="Times New Roman"/>
          <w:b/>
          <w:i w:val="false"/>
          <w:color w:val="000000"/>
        </w:rPr>
        <w:t xml:space="preserve"> 3. Организация деятельности Управления</w:t>
      </w:r>
    </w:p>
    <w:bookmarkEnd w:id="545"/>
    <w:bookmarkStart w:name="z320" w:id="546"/>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546"/>
    <w:bookmarkStart w:name="z321" w:id="547"/>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547"/>
    <w:bookmarkStart w:name="z322" w:id="548"/>
    <w:p>
      <w:pPr>
        <w:spacing w:after="0"/>
        <w:ind w:left="0"/>
        <w:jc w:val="both"/>
      </w:pPr>
      <w:r>
        <w:rPr>
          <w:rFonts w:ascii="Times New Roman"/>
          <w:b w:val="false"/>
          <w:i w:val="false"/>
          <w:color w:val="000000"/>
          <w:sz w:val="28"/>
        </w:rPr>
        <w:t>
      18. Полномочия Начальника Управления:</w:t>
      </w:r>
    </w:p>
    <w:bookmarkEnd w:id="548"/>
    <w:bookmarkStart w:name="z5437" w:id="549"/>
    <w:p>
      <w:pPr>
        <w:spacing w:after="0"/>
        <w:ind w:left="0"/>
        <w:jc w:val="both"/>
      </w:pPr>
      <w:r>
        <w:rPr>
          <w:rFonts w:ascii="Times New Roman"/>
          <w:b w:val="false"/>
          <w:i w:val="false"/>
          <w:color w:val="000000"/>
          <w:sz w:val="28"/>
        </w:rPr>
        <w:t>
      1) без доверенности действует от имени Управления;</w:t>
      </w:r>
    </w:p>
    <w:bookmarkEnd w:id="549"/>
    <w:bookmarkStart w:name="z5438" w:id="550"/>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550"/>
    <w:bookmarkStart w:name="z5439" w:id="55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51"/>
    <w:bookmarkStart w:name="z5440" w:id="55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552"/>
    <w:bookmarkStart w:name="z5441" w:id="55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53"/>
    <w:bookmarkStart w:name="z5442" w:id="55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554"/>
    <w:bookmarkStart w:name="z5443" w:id="555"/>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555"/>
    <w:bookmarkStart w:name="z5444" w:id="55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556"/>
    <w:bookmarkStart w:name="z5445" w:id="55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557"/>
    <w:bookmarkStart w:name="z5446" w:id="55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558"/>
    <w:bookmarkStart w:name="z5447" w:id="55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59"/>
    <w:bookmarkStart w:name="z5448" w:id="56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560"/>
    <w:bookmarkStart w:name="z5449" w:id="56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61"/>
    <w:bookmarkStart w:name="z5450" w:id="56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62"/>
    <w:bookmarkStart w:name="z5451" w:id="56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Актобе;</w:t>
      </w:r>
    </w:p>
    <w:bookmarkEnd w:id="563"/>
    <w:bookmarkStart w:name="z5452" w:id="56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64"/>
    <w:bookmarkStart w:name="z5453" w:id="56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65"/>
    <w:bookmarkStart w:name="z5454" w:id="56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66"/>
    <w:bookmarkStart w:name="z323" w:id="567"/>
    <w:p>
      <w:pPr>
        <w:spacing w:after="0"/>
        <w:ind w:left="0"/>
        <w:jc w:val="left"/>
      </w:pPr>
      <w:r>
        <w:rPr>
          <w:rFonts w:ascii="Times New Roman"/>
          <w:b/>
          <w:i w:val="false"/>
          <w:color w:val="000000"/>
        </w:rPr>
        <w:t xml:space="preserve"> 4. Имущество Управления</w:t>
      </w:r>
    </w:p>
    <w:bookmarkEnd w:id="567"/>
    <w:bookmarkStart w:name="z324" w:id="568"/>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568"/>
    <w:bookmarkStart w:name="z5455" w:id="56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69"/>
    <w:bookmarkStart w:name="z325" w:id="57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570"/>
    <w:bookmarkStart w:name="z326" w:id="57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71"/>
    <w:bookmarkStart w:name="z327" w:id="572"/>
    <w:p>
      <w:pPr>
        <w:spacing w:after="0"/>
        <w:ind w:left="0"/>
        <w:jc w:val="left"/>
      </w:pPr>
      <w:r>
        <w:rPr>
          <w:rFonts w:ascii="Times New Roman"/>
          <w:b/>
          <w:i w:val="false"/>
          <w:color w:val="000000"/>
        </w:rPr>
        <w:t xml:space="preserve"> 5. Реорганизация и упразднение Управления</w:t>
      </w:r>
    </w:p>
    <w:bookmarkEnd w:id="572"/>
    <w:bookmarkStart w:name="z328" w:id="573"/>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330" w:id="574"/>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Атырау</w:t>
      </w:r>
      <w:r>
        <w:br/>
      </w:r>
      <w:r>
        <w:rPr>
          <w:rFonts w:ascii="Times New Roman"/>
          <w:b/>
          <w:i w:val="false"/>
          <w:color w:val="000000"/>
        </w:rPr>
        <w:t>Департамента по чрезвычайным ситуациям Атырауской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74"/>
    <w:bookmarkStart w:name="z332" w:id="575"/>
    <w:p>
      <w:pPr>
        <w:spacing w:after="0"/>
        <w:ind w:left="0"/>
        <w:jc w:val="both"/>
      </w:pPr>
      <w:r>
        <w:rPr>
          <w:rFonts w:ascii="Times New Roman"/>
          <w:b w:val="false"/>
          <w:i w:val="false"/>
          <w:color w:val="000000"/>
          <w:sz w:val="28"/>
        </w:rPr>
        <w:t>
      1. Управление по чрезвычайным ситуациям города Атырау Департамента по чрезвычайным ситуациям Атырауской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Атырауской области Комитета (далее - Департамент).</w:t>
      </w:r>
    </w:p>
    <w:bookmarkEnd w:id="575"/>
    <w:bookmarkStart w:name="z333" w:id="57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76"/>
    <w:bookmarkStart w:name="z334" w:id="57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77"/>
    <w:bookmarkStart w:name="z335" w:id="578"/>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578"/>
    <w:bookmarkStart w:name="z336" w:id="579"/>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79"/>
    <w:bookmarkStart w:name="z337" w:id="580"/>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580"/>
    <w:bookmarkStart w:name="z338" w:id="581"/>
    <w:p>
      <w:pPr>
        <w:spacing w:after="0"/>
        <w:ind w:left="0"/>
        <w:jc w:val="both"/>
      </w:pPr>
      <w:r>
        <w:rPr>
          <w:rFonts w:ascii="Times New Roman"/>
          <w:b w:val="false"/>
          <w:i w:val="false"/>
          <w:color w:val="000000"/>
          <w:sz w:val="28"/>
        </w:rPr>
        <w:t>
      7. Структура и лимит штатной численности Управления утверждаются в соответствии с действующим законодательством.</w:t>
      </w:r>
    </w:p>
    <w:bookmarkEnd w:id="581"/>
    <w:bookmarkStart w:name="z339" w:id="582"/>
    <w:p>
      <w:pPr>
        <w:spacing w:after="0"/>
        <w:ind w:left="0"/>
        <w:jc w:val="both"/>
      </w:pPr>
      <w:r>
        <w:rPr>
          <w:rFonts w:ascii="Times New Roman"/>
          <w:b w:val="false"/>
          <w:i w:val="false"/>
          <w:color w:val="000000"/>
          <w:sz w:val="28"/>
        </w:rPr>
        <w:t>
      8. Юридический адрес Управления: Республика Казахстан, индекс 060003, Атырауская область, г. Атырау улица Ауэзова, 53"а".</w:t>
      </w:r>
    </w:p>
    <w:bookmarkEnd w:id="582"/>
    <w:bookmarkStart w:name="z340" w:id="583"/>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Атырау Департамента по чрезвычайным ситуациям Атырауской области Комитета по чрезвычайным ситуациям Министерства внутренних дел Республики Казахстан".</w:t>
      </w:r>
    </w:p>
    <w:bookmarkEnd w:id="583"/>
    <w:bookmarkStart w:name="z341" w:id="58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584"/>
    <w:bookmarkStart w:name="z342" w:id="585"/>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585"/>
    <w:bookmarkStart w:name="z343" w:id="58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586"/>
    <w:bookmarkStart w:name="z5456" w:id="58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87"/>
    <w:bookmarkStart w:name="z344" w:id="588"/>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588"/>
    <w:bookmarkStart w:name="z345" w:id="589"/>
    <w:p>
      <w:pPr>
        <w:spacing w:after="0"/>
        <w:ind w:left="0"/>
        <w:jc w:val="both"/>
      </w:pPr>
      <w:r>
        <w:rPr>
          <w:rFonts w:ascii="Times New Roman"/>
          <w:b w:val="false"/>
          <w:i w:val="false"/>
          <w:color w:val="000000"/>
          <w:sz w:val="28"/>
        </w:rPr>
        <w:t xml:space="preserve">
      13. Задачи Управления: </w:t>
      </w:r>
    </w:p>
    <w:bookmarkEnd w:id="589"/>
    <w:bookmarkStart w:name="z5457" w:id="59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90"/>
    <w:bookmarkStart w:name="z5458" w:id="59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91"/>
    <w:bookmarkStart w:name="z5459" w:id="59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92"/>
    <w:bookmarkStart w:name="z5460" w:id="593"/>
    <w:p>
      <w:pPr>
        <w:spacing w:after="0"/>
        <w:ind w:left="0"/>
        <w:jc w:val="both"/>
      </w:pPr>
      <w:r>
        <w:rPr>
          <w:rFonts w:ascii="Times New Roman"/>
          <w:b w:val="false"/>
          <w:i w:val="false"/>
          <w:color w:val="000000"/>
          <w:sz w:val="28"/>
        </w:rPr>
        <w:t>
      4) организация предупреждения и тушения пожаров.</w:t>
      </w:r>
    </w:p>
    <w:bookmarkEnd w:id="593"/>
    <w:bookmarkStart w:name="z346" w:id="594"/>
    <w:p>
      <w:pPr>
        <w:spacing w:after="0"/>
        <w:ind w:left="0"/>
        <w:jc w:val="both"/>
      </w:pPr>
      <w:r>
        <w:rPr>
          <w:rFonts w:ascii="Times New Roman"/>
          <w:b w:val="false"/>
          <w:i w:val="false"/>
          <w:color w:val="000000"/>
          <w:sz w:val="28"/>
        </w:rPr>
        <w:t>
      14. Функции Управления:</w:t>
      </w:r>
    </w:p>
    <w:bookmarkEnd w:id="594"/>
    <w:bookmarkStart w:name="z5461" w:id="59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95"/>
    <w:bookmarkStart w:name="z5462" w:id="596"/>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596"/>
    <w:bookmarkStart w:name="z5463" w:id="59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97"/>
    <w:bookmarkStart w:name="z5464" w:id="59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98"/>
    <w:bookmarkStart w:name="z5465" w:id="59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99"/>
    <w:bookmarkStart w:name="z5466" w:id="60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00"/>
    <w:bookmarkStart w:name="z5467" w:id="60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01"/>
    <w:bookmarkStart w:name="z5468" w:id="60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02"/>
    <w:bookmarkStart w:name="z5469" w:id="60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03"/>
    <w:bookmarkStart w:name="z5470" w:id="60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04"/>
    <w:bookmarkStart w:name="z5471" w:id="60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05"/>
    <w:bookmarkStart w:name="z5472" w:id="60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474" w:id="60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07"/>
    <w:bookmarkStart w:name="z5475" w:id="60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08"/>
    <w:bookmarkStart w:name="z5476" w:id="60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09"/>
    <w:bookmarkStart w:name="z5477" w:id="61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10"/>
    <w:bookmarkStart w:name="z5478" w:id="61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11"/>
    <w:bookmarkStart w:name="z5479" w:id="61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12"/>
    <w:bookmarkStart w:name="z5480" w:id="613"/>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13"/>
    <w:bookmarkStart w:name="z5481" w:id="614"/>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14"/>
    <w:bookmarkStart w:name="z5482" w:id="615"/>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15"/>
    <w:bookmarkStart w:name="z5483" w:id="616"/>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16"/>
    <w:bookmarkStart w:name="z5484" w:id="617"/>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17"/>
    <w:bookmarkStart w:name="z5485" w:id="618"/>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18"/>
    <w:bookmarkStart w:name="z5486" w:id="619"/>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19"/>
    <w:bookmarkStart w:name="z5487" w:id="620"/>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2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5490" w:id="621"/>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21"/>
    <w:bookmarkStart w:name="z5491" w:id="622"/>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22"/>
    <w:bookmarkStart w:name="z5492" w:id="623"/>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623"/>
    <w:bookmarkStart w:name="z5493" w:id="624"/>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495" w:id="625"/>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25"/>
    <w:bookmarkStart w:name="z5496" w:id="626"/>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47" w:id="627"/>
    <w:p>
      <w:pPr>
        <w:spacing w:after="0"/>
        <w:ind w:left="0"/>
        <w:jc w:val="both"/>
      </w:pPr>
      <w:r>
        <w:rPr>
          <w:rFonts w:ascii="Times New Roman"/>
          <w:b w:val="false"/>
          <w:i w:val="false"/>
          <w:color w:val="000000"/>
          <w:sz w:val="28"/>
        </w:rPr>
        <w:t>
      15. Права и обязанности:</w:t>
      </w:r>
    </w:p>
    <w:bookmarkEnd w:id="627"/>
    <w:bookmarkStart w:name="z5498" w:id="62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28"/>
    <w:bookmarkStart w:name="z5499" w:id="62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29"/>
    <w:bookmarkStart w:name="z5500" w:id="63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30"/>
    <w:bookmarkStart w:name="z5501" w:id="63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31"/>
    <w:bookmarkStart w:name="z348" w:id="632"/>
    <w:p>
      <w:pPr>
        <w:spacing w:after="0"/>
        <w:ind w:left="0"/>
        <w:jc w:val="left"/>
      </w:pPr>
      <w:r>
        <w:rPr>
          <w:rFonts w:ascii="Times New Roman"/>
          <w:b/>
          <w:i w:val="false"/>
          <w:color w:val="000000"/>
        </w:rPr>
        <w:t xml:space="preserve"> 3. Организация деятельности Управления</w:t>
      </w:r>
    </w:p>
    <w:bookmarkEnd w:id="632"/>
    <w:bookmarkStart w:name="z349" w:id="633"/>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633"/>
    <w:bookmarkStart w:name="z350" w:id="634"/>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634"/>
    <w:bookmarkStart w:name="z351" w:id="635"/>
    <w:p>
      <w:pPr>
        <w:spacing w:after="0"/>
        <w:ind w:left="0"/>
        <w:jc w:val="both"/>
      </w:pPr>
      <w:r>
        <w:rPr>
          <w:rFonts w:ascii="Times New Roman"/>
          <w:b w:val="false"/>
          <w:i w:val="false"/>
          <w:color w:val="000000"/>
          <w:sz w:val="28"/>
        </w:rPr>
        <w:t>
      18. Полномочия Начальника Управления:</w:t>
      </w:r>
    </w:p>
    <w:bookmarkEnd w:id="635"/>
    <w:bookmarkStart w:name="z5502" w:id="636"/>
    <w:p>
      <w:pPr>
        <w:spacing w:after="0"/>
        <w:ind w:left="0"/>
        <w:jc w:val="both"/>
      </w:pPr>
      <w:r>
        <w:rPr>
          <w:rFonts w:ascii="Times New Roman"/>
          <w:b w:val="false"/>
          <w:i w:val="false"/>
          <w:color w:val="000000"/>
          <w:sz w:val="28"/>
        </w:rPr>
        <w:t>
      1) без доверенности действует от имени Управления;</w:t>
      </w:r>
    </w:p>
    <w:bookmarkEnd w:id="636"/>
    <w:bookmarkStart w:name="z5503" w:id="637"/>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637"/>
    <w:bookmarkStart w:name="z5504" w:id="63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38"/>
    <w:bookmarkStart w:name="z5505" w:id="63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639"/>
    <w:bookmarkStart w:name="z5506" w:id="64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40"/>
    <w:bookmarkStart w:name="z5507" w:id="64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641"/>
    <w:bookmarkStart w:name="z5508" w:id="642"/>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642"/>
    <w:bookmarkStart w:name="z5509" w:id="64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643"/>
    <w:bookmarkStart w:name="z5510" w:id="64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644"/>
    <w:bookmarkStart w:name="z5511" w:id="64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645"/>
    <w:bookmarkStart w:name="z5512" w:id="64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46"/>
    <w:bookmarkStart w:name="z5513" w:id="64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647"/>
    <w:bookmarkStart w:name="z5514" w:id="64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48"/>
    <w:bookmarkStart w:name="z5515" w:id="64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49"/>
    <w:bookmarkStart w:name="z5516" w:id="65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Атырау;</w:t>
      </w:r>
    </w:p>
    <w:bookmarkEnd w:id="650"/>
    <w:bookmarkStart w:name="z5517" w:id="65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51"/>
    <w:bookmarkStart w:name="z5518" w:id="652"/>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652"/>
    <w:bookmarkStart w:name="z5519" w:id="65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653"/>
    <w:bookmarkStart w:name="z352" w:id="654"/>
    <w:p>
      <w:pPr>
        <w:spacing w:after="0"/>
        <w:ind w:left="0"/>
        <w:jc w:val="left"/>
      </w:pPr>
      <w:r>
        <w:rPr>
          <w:rFonts w:ascii="Times New Roman"/>
          <w:b/>
          <w:i w:val="false"/>
          <w:color w:val="000000"/>
        </w:rPr>
        <w:t xml:space="preserve"> 4. Имущество Управления</w:t>
      </w:r>
    </w:p>
    <w:bookmarkEnd w:id="654"/>
    <w:bookmarkStart w:name="z353" w:id="655"/>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655"/>
    <w:bookmarkStart w:name="z5520" w:id="65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56"/>
    <w:bookmarkStart w:name="z354" w:id="65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657"/>
    <w:bookmarkStart w:name="z355" w:id="65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58"/>
    <w:bookmarkStart w:name="z356" w:id="659"/>
    <w:p>
      <w:pPr>
        <w:spacing w:after="0"/>
        <w:ind w:left="0"/>
        <w:jc w:val="left"/>
      </w:pPr>
      <w:r>
        <w:rPr>
          <w:rFonts w:ascii="Times New Roman"/>
          <w:b/>
          <w:i w:val="false"/>
          <w:color w:val="000000"/>
        </w:rPr>
        <w:t xml:space="preserve"> 5. Реорганизация и упразднение Управления</w:t>
      </w:r>
    </w:p>
    <w:bookmarkEnd w:id="659"/>
    <w:bookmarkStart w:name="z357" w:id="660"/>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6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4371" w:id="661"/>
    <w:p>
      <w:pPr>
        <w:spacing w:after="0"/>
        <w:ind w:left="0"/>
        <w:jc w:val="left"/>
      </w:pPr>
      <w:r>
        <w:rPr>
          <w:rFonts w:ascii="Times New Roman"/>
          <w:b/>
          <w:i w:val="false"/>
          <w:color w:val="000000"/>
        </w:rPr>
        <w:t xml:space="preserve"> Положение об Управлении по чрезвычайным ситуациям района "Байқоңыр" Департамента по чрезвычайным ситуациям города Нур-Султана Комитета по чрезвычайным ситуациям Министерства внутренних дел Республики Казахстан</w:t>
      </w:r>
    </w:p>
    <w:bookmarkEnd w:id="661"/>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ff0000"/>
          <w:sz w:val="28"/>
        </w:rPr>
        <w:t>№ 245</w:t>
      </w:r>
      <w:r>
        <w:rPr>
          <w:rFonts w:ascii="Times New Roman"/>
          <w:b w:val="false"/>
          <w:i w:val="false"/>
          <w:color w:val="ff0000"/>
          <w:sz w:val="28"/>
        </w:rPr>
        <w:t xml:space="preserve">; внесено изменение на государственном языке, текст на русском языке не меняется приказом Председателя Комитета по чрезвычайным ситуациям Министерства внутренних дел РК от 06.03.2020 </w:t>
      </w:r>
      <w:r>
        <w:rPr>
          <w:rFonts w:ascii="Times New Roman"/>
          <w:b w:val="false"/>
          <w:i w:val="false"/>
          <w:color w:val="ff0000"/>
          <w:sz w:val="28"/>
        </w:rPr>
        <w:t>№ 59</w:t>
      </w:r>
      <w:r>
        <w:rPr>
          <w:rFonts w:ascii="Times New Roman"/>
          <w:b w:val="false"/>
          <w:i w:val="false"/>
          <w:color w:val="ff0000"/>
          <w:sz w:val="28"/>
        </w:rPr>
        <w:t>.</w:t>
      </w:r>
      <w:r>
        <w:br/>
      </w:r>
      <w:r>
        <w:rPr>
          <w:rFonts w:ascii="Times New Roman"/>
          <w:b w:val="false"/>
          <w:i w:val="false"/>
          <w:color w:val="ff0000"/>
          <w:sz w:val="28"/>
        </w:rPr>
        <w:t xml:space="preserve">
      Сноска. Приказ дополнен приложением 5-1 в соответствии с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372" w:id="662"/>
    <w:p>
      <w:pPr>
        <w:spacing w:after="0"/>
        <w:ind w:left="0"/>
        <w:jc w:val="left"/>
      </w:pPr>
      <w:r>
        <w:rPr>
          <w:rFonts w:ascii="Times New Roman"/>
          <w:b/>
          <w:i w:val="false"/>
          <w:color w:val="000000"/>
        </w:rPr>
        <w:t xml:space="preserve"> 1. Общие положения</w:t>
      </w:r>
    </w:p>
    <w:bookmarkEnd w:id="662"/>
    <w:bookmarkStart w:name="z4373" w:id="663"/>
    <w:p>
      <w:pPr>
        <w:spacing w:after="0"/>
        <w:ind w:left="0"/>
        <w:jc w:val="both"/>
      </w:pPr>
      <w:r>
        <w:rPr>
          <w:rFonts w:ascii="Times New Roman"/>
          <w:b w:val="false"/>
          <w:i w:val="false"/>
          <w:color w:val="000000"/>
          <w:sz w:val="28"/>
        </w:rPr>
        <w:t>
      1. Управление по чрезвычайным ситуациям района "Байқоңыр" Департамента по чрезвычайным ситуациям города Нур-Султана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Нур-Султана (далее - Департамент).</w:t>
      </w:r>
    </w:p>
    <w:bookmarkEnd w:id="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внесено изменение на государственном языке, текст на русском языке не меняется приказом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4374" w:id="664"/>
    <w:p>
      <w:pPr>
        <w:spacing w:after="0"/>
        <w:ind w:left="0"/>
        <w:jc w:val="both"/>
      </w:pPr>
      <w:r>
        <w:rPr>
          <w:rFonts w:ascii="Times New Roman"/>
          <w:b w:val="false"/>
          <w:i w:val="false"/>
          <w:color w:val="000000"/>
          <w:sz w:val="28"/>
        </w:rPr>
        <w:t>
      2. Управление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64"/>
    <w:bookmarkStart w:name="z4375" w:id="66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65"/>
    <w:bookmarkStart w:name="z4376" w:id="666"/>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666"/>
    <w:bookmarkStart w:name="z4377" w:id="667"/>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67"/>
    <w:bookmarkStart w:name="z4378" w:id="668"/>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668"/>
    <w:bookmarkStart w:name="z4379" w:id="66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669"/>
    <w:bookmarkStart w:name="z4380" w:id="670"/>
    <w:p>
      <w:pPr>
        <w:spacing w:after="0"/>
        <w:ind w:left="0"/>
        <w:jc w:val="both"/>
      </w:pPr>
      <w:r>
        <w:rPr>
          <w:rFonts w:ascii="Times New Roman"/>
          <w:b w:val="false"/>
          <w:i w:val="false"/>
          <w:color w:val="000000"/>
          <w:sz w:val="28"/>
        </w:rPr>
        <w:t>
      8. Юридический адрес Управления: индекс 010000, город Нур-Султан, район "Сарыарка", улица Әліби Жангелдин, здание 24.</w:t>
      </w:r>
    </w:p>
    <w:bookmarkEnd w:id="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4381" w:id="671"/>
    <w:p>
      <w:pPr>
        <w:spacing w:after="0"/>
        <w:ind w:left="0"/>
        <w:jc w:val="both"/>
      </w:pPr>
      <w:r>
        <w:rPr>
          <w:rFonts w:ascii="Times New Roman"/>
          <w:b w:val="false"/>
          <w:i w:val="false"/>
          <w:color w:val="000000"/>
          <w:sz w:val="28"/>
        </w:rPr>
        <w:t>
      9. Полное наименование Управления - государственное учреждение "Управление по чрезвычайным ситуациям района "Байқоңыр" Департамента по чрезвычайным ситуациям города Нур-Султана Комитета по чрезвычайным ситуациям Министерства внутренних дел Республики Казахстан".</w:t>
      </w:r>
    </w:p>
    <w:bookmarkEnd w:id="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4382" w:id="67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672"/>
    <w:bookmarkStart w:name="z4383" w:id="673"/>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673"/>
    <w:bookmarkStart w:name="z4384" w:id="67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674"/>
    <w:bookmarkStart w:name="z5521" w:id="67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75"/>
    <w:bookmarkStart w:name="z4385" w:id="676"/>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676"/>
    <w:bookmarkStart w:name="z4386" w:id="677"/>
    <w:p>
      <w:pPr>
        <w:spacing w:after="0"/>
        <w:ind w:left="0"/>
        <w:jc w:val="both"/>
      </w:pPr>
      <w:r>
        <w:rPr>
          <w:rFonts w:ascii="Times New Roman"/>
          <w:b w:val="false"/>
          <w:i w:val="false"/>
          <w:color w:val="000000"/>
          <w:sz w:val="28"/>
        </w:rPr>
        <w:t>
      13. Задачи Управления:</w:t>
      </w:r>
    </w:p>
    <w:bookmarkEnd w:id="677"/>
    <w:bookmarkStart w:name="z4387" w:id="67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78"/>
    <w:bookmarkStart w:name="z4388" w:id="67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79"/>
    <w:bookmarkStart w:name="z4389" w:id="68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80"/>
    <w:bookmarkStart w:name="z4390" w:id="681"/>
    <w:p>
      <w:pPr>
        <w:spacing w:after="0"/>
        <w:ind w:left="0"/>
        <w:jc w:val="both"/>
      </w:pPr>
      <w:r>
        <w:rPr>
          <w:rFonts w:ascii="Times New Roman"/>
          <w:b w:val="false"/>
          <w:i w:val="false"/>
          <w:color w:val="000000"/>
          <w:sz w:val="28"/>
        </w:rPr>
        <w:t>
      4) организация предупреждения и тушения пожаров.</w:t>
      </w:r>
    </w:p>
    <w:bookmarkEnd w:id="681"/>
    <w:bookmarkStart w:name="z4391" w:id="682"/>
    <w:p>
      <w:pPr>
        <w:spacing w:after="0"/>
        <w:ind w:left="0"/>
        <w:jc w:val="both"/>
      </w:pPr>
      <w:r>
        <w:rPr>
          <w:rFonts w:ascii="Times New Roman"/>
          <w:b w:val="false"/>
          <w:i w:val="false"/>
          <w:color w:val="000000"/>
          <w:sz w:val="28"/>
        </w:rPr>
        <w:t>
      14. Функции Управления:</w:t>
      </w:r>
    </w:p>
    <w:bookmarkEnd w:id="682"/>
    <w:bookmarkStart w:name="z4392" w:id="68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683"/>
    <w:bookmarkStart w:name="z4393" w:id="684"/>
    <w:p>
      <w:pPr>
        <w:spacing w:after="0"/>
        <w:ind w:left="0"/>
        <w:jc w:val="both"/>
      </w:pPr>
      <w:r>
        <w:rPr>
          <w:rFonts w:ascii="Times New Roman"/>
          <w:b w:val="false"/>
          <w:i w:val="false"/>
          <w:color w:val="000000"/>
          <w:sz w:val="28"/>
        </w:rPr>
        <w:t>
      2) обеспечение деятельности сил гражданской защиты;</w:t>
      </w:r>
    </w:p>
    <w:bookmarkEnd w:id="684"/>
    <w:bookmarkStart w:name="z4394" w:id="68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85"/>
    <w:bookmarkStart w:name="z4395" w:id="68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86"/>
    <w:bookmarkStart w:name="z4396" w:id="687"/>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bookmarkEnd w:id="687"/>
    <w:bookmarkStart w:name="z4397" w:id="688"/>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88"/>
    <w:bookmarkStart w:name="z4398" w:id="689"/>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89"/>
    <w:bookmarkStart w:name="z4399" w:id="690"/>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bookmarkEnd w:id="690"/>
    <w:bookmarkStart w:name="z4400" w:id="691"/>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91"/>
    <w:bookmarkStart w:name="z4401" w:id="692"/>
    <w:p>
      <w:pPr>
        <w:spacing w:after="0"/>
        <w:ind w:left="0"/>
        <w:jc w:val="both"/>
      </w:pPr>
      <w:r>
        <w:rPr>
          <w:rFonts w:ascii="Times New Roman"/>
          <w:b w:val="false"/>
          <w:i w:val="false"/>
          <w:color w:val="000000"/>
          <w:sz w:val="28"/>
        </w:rPr>
        <w:t>
      10) внесение предложений в Департамент по разработке плана мероприятий подготовки органов управления и сил гражданской защиты;</w:t>
      </w:r>
    </w:p>
    <w:bookmarkEnd w:id="692"/>
    <w:bookmarkStart w:name="z4402" w:id="693"/>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93"/>
    <w:bookmarkStart w:name="z4403" w:id="694"/>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405" w:id="695"/>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695"/>
    <w:bookmarkStart w:name="z4406" w:id="696"/>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696"/>
    <w:bookmarkStart w:name="z4407" w:id="697"/>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697"/>
    <w:bookmarkStart w:name="z4408" w:id="698"/>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698"/>
    <w:bookmarkStart w:name="z4409" w:id="699"/>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699"/>
    <w:bookmarkStart w:name="z4410" w:id="700"/>
    <w:p>
      <w:pPr>
        <w:spacing w:after="0"/>
        <w:ind w:left="0"/>
        <w:jc w:val="both"/>
      </w:pPr>
      <w:r>
        <w:rPr>
          <w:rFonts w:ascii="Times New Roman"/>
          <w:b w:val="false"/>
          <w:i w:val="false"/>
          <w:color w:val="000000"/>
          <w:sz w:val="28"/>
        </w:rPr>
        <w:t xml:space="preserve">
      19) координация деятельности противопожарных и аварийно-спасательных служб и формирований на соответствующей территории; </w:t>
      </w:r>
    </w:p>
    <w:bookmarkEnd w:id="700"/>
    <w:bookmarkStart w:name="z4411" w:id="70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701"/>
    <w:bookmarkStart w:name="z4412" w:id="70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702"/>
    <w:bookmarkStart w:name="z4413" w:id="70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703"/>
    <w:bookmarkStart w:name="z4414" w:id="70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704"/>
    <w:bookmarkStart w:name="z4415" w:id="70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705"/>
    <w:bookmarkStart w:name="z4416" w:id="70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706"/>
    <w:bookmarkStart w:name="z4417" w:id="707"/>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707"/>
    <w:bookmarkStart w:name="z4418" w:id="70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08"/>
    <w:bookmarkStart w:name="z4419" w:id="70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09"/>
    <w:bookmarkStart w:name="z4420" w:id="710"/>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710"/>
    <w:bookmarkStart w:name="z4421" w:id="711"/>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424" w:id="712"/>
    <w:p>
      <w:pPr>
        <w:spacing w:after="0"/>
        <w:ind w:left="0"/>
        <w:jc w:val="both"/>
      </w:pPr>
      <w:r>
        <w:rPr>
          <w:rFonts w:ascii="Times New Roman"/>
          <w:b w:val="false"/>
          <w:i w:val="false"/>
          <w:color w:val="000000"/>
          <w:sz w:val="28"/>
        </w:rPr>
        <w:t xml:space="preserve">
      33)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712"/>
    <w:bookmarkStart w:name="z4425" w:id="713"/>
    <w:p>
      <w:pPr>
        <w:spacing w:after="0"/>
        <w:ind w:left="0"/>
        <w:jc w:val="both"/>
      </w:pPr>
      <w:r>
        <w:rPr>
          <w:rFonts w:ascii="Times New Roman"/>
          <w:b w:val="false"/>
          <w:i w:val="false"/>
          <w:color w:val="000000"/>
          <w:sz w:val="28"/>
        </w:rPr>
        <w:t xml:space="preserve">
      34)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7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426" w:id="714"/>
    <w:p>
      <w:pPr>
        <w:spacing w:after="0"/>
        <w:ind w:left="0"/>
        <w:jc w:val="both"/>
      </w:pPr>
      <w:r>
        <w:rPr>
          <w:rFonts w:ascii="Times New Roman"/>
          <w:b w:val="false"/>
          <w:i w:val="false"/>
          <w:color w:val="000000"/>
          <w:sz w:val="28"/>
        </w:rPr>
        <w:t>
      15. Права и обязанности:</w:t>
      </w:r>
    </w:p>
    <w:bookmarkEnd w:id="714"/>
    <w:bookmarkStart w:name="z4427" w:id="71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15"/>
    <w:bookmarkStart w:name="z4428" w:id="71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16"/>
    <w:bookmarkStart w:name="z4429" w:id="71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17"/>
    <w:bookmarkStart w:name="z4430" w:id="71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18"/>
    <w:bookmarkStart w:name="z4431" w:id="719"/>
    <w:p>
      <w:pPr>
        <w:spacing w:after="0"/>
        <w:ind w:left="0"/>
        <w:jc w:val="left"/>
      </w:pPr>
      <w:r>
        <w:rPr>
          <w:rFonts w:ascii="Times New Roman"/>
          <w:b/>
          <w:i w:val="false"/>
          <w:color w:val="000000"/>
        </w:rPr>
        <w:t xml:space="preserve"> 3. Организация деятельности Управления</w:t>
      </w:r>
    </w:p>
    <w:bookmarkEnd w:id="719"/>
    <w:bookmarkStart w:name="z4432" w:id="720"/>
    <w:p>
      <w:pPr>
        <w:spacing w:after="0"/>
        <w:ind w:left="0"/>
        <w:jc w:val="both"/>
      </w:pPr>
      <w:r>
        <w:rPr>
          <w:rFonts w:ascii="Times New Roman"/>
          <w:b w:val="false"/>
          <w:i w:val="false"/>
          <w:color w:val="000000"/>
          <w:sz w:val="28"/>
        </w:rPr>
        <w:t xml:space="preserve">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 </w:t>
      </w:r>
    </w:p>
    <w:bookmarkEnd w:id="720"/>
    <w:bookmarkStart w:name="z4433" w:id="721"/>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721"/>
    <w:bookmarkStart w:name="z4434" w:id="722"/>
    <w:p>
      <w:pPr>
        <w:spacing w:after="0"/>
        <w:ind w:left="0"/>
        <w:jc w:val="both"/>
      </w:pPr>
      <w:r>
        <w:rPr>
          <w:rFonts w:ascii="Times New Roman"/>
          <w:b w:val="false"/>
          <w:i w:val="false"/>
          <w:color w:val="000000"/>
          <w:sz w:val="28"/>
        </w:rPr>
        <w:t>
      18. Полномочия Начальника Управления:</w:t>
      </w:r>
    </w:p>
    <w:bookmarkEnd w:id="722"/>
    <w:bookmarkStart w:name="z4435" w:id="723"/>
    <w:p>
      <w:pPr>
        <w:spacing w:after="0"/>
        <w:ind w:left="0"/>
        <w:jc w:val="both"/>
      </w:pPr>
      <w:r>
        <w:rPr>
          <w:rFonts w:ascii="Times New Roman"/>
          <w:b w:val="false"/>
          <w:i w:val="false"/>
          <w:color w:val="000000"/>
          <w:sz w:val="28"/>
        </w:rPr>
        <w:t>
      1) без доверенности действует от имени Управления;</w:t>
      </w:r>
    </w:p>
    <w:bookmarkEnd w:id="723"/>
    <w:bookmarkStart w:name="z4436" w:id="724"/>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724"/>
    <w:bookmarkStart w:name="z4437" w:id="72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25"/>
    <w:bookmarkStart w:name="z4438" w:id="72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26"/>
    <w:bookmarkStart w:name="z4439" w:id="72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27"/>
    <w:bookmarkStart w:name="z4440" w:id="72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728"/>
    <w:bookmarkStart w:name="z4441" w:id="729"/>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729"/>
    <w:bookmarkStart w:name="z4442" w:id="73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730"/>
    <w:bookmarkStart w:name="z4443" w:id="73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731"/>
    <w:bookmarkStart w:name="z4444" w:id="73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732"/>
    <w:bookmarkStart w:name="z4445" w:id="73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33"/>
    <w:bookmarkStart w:name="z4446" w:id="73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734"/>
    <w:bookmarkStart w:name="z4447" w:id="73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35"/>
    <w:bookmarkStart w:name="z4448" w:id="73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36"/>
    <w:bookmarkStart w:name="z4449" w:id="73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"Байқоңыр" города Нур-Султана;</w:t>
      </w:r>
    </w:p>
    <w:bookmarkEnd w:id="737"/>
    <w:bookmarkStart w:name="z4450" w:id="738"/>
    <w:p>
      <w:pPr>
        <w:spacing w:after="0"/>
        <w:ind w:left="0"/>
        <w:jc w:val="both"/>
      </w:pPr>
      <w:r>
        <w:rPr>
          <w:rFonts w:ascii="Times New Roman"/>
          <w:b w:val="false"/>
          <w:i w:val="false"/>
          <w:color w:val="000000"/>
          <w:sz w:val="28"/>
        </w:rPr>
        <w:t>
      16) осуществляет контроль за состоянием морально- 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38"/>
    <w:bookmarkStart w:name="z4451" w:id="739"/>
    <w:p>
      <w:pPr>
        <w:spacing w:after="0"/>
        <w:ind w:left="0"/>
        <w:jc w:val="both"/>
      </w:pPr>
      <w:r>
        <w:rPr>
          <w:rFonts w:ascii="Times New Roman"/>
          <w:b w:val="false"/>
          <w:i w:val="false"/>
          <w:color w:val="000000"/>
          <w:sz w:val="28"/>
        </w:rPr>
        <w:t>
      17) осуществляет иные полномочия в соответствии с законодательством Республики Казахстан.</w:t>
      </w:r>
    </w:p>
    <w:bookmarkEnd w:id="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изменением, внесенным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4452" w:id="740"/>
    <w:p>
      <w:pPr>
        <w:spacing w:after="0"/>
        <w:ind w:left="0"/>
        <w:jc w:val="left"/>
      </w:pPr>
      <w:r>
        <w:rPr>
          <w:rFonts w:ascii="Times New Roman"/>
          <w:b/>
          <w:i w:val="false"/>
          <w:color w:val="000000"/>
        </w:rPr>
        <w:t xml:space="preserve"> 4. Имущество Управления</w:t>
      </w:r>
    </w:p>
    <w:bookmarkEnd w:id="740"/>
    <w:bookmarkStart w:name="z4453" w:id="741"/>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741"/>
    <w:bookmarkStart w:name="z4454" w:id="742"/>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742"/>
    <w:bookmarkStart w:name="z4455" w:id="74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743"/>
    <w:bookmarkStart w:name="z4456" w:id="74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44"/>
    <w:bookmarkStart w:name="z4457" w:id="745"/>
    <w:p>
      <w:pPr>
        <w:spacing w:after="0"/>
        <w:ind w:left="0"/>
        <w:jc w:val="left"/>
      </w:pPr>
      <w:r>
        <w:rPr>
          <w:rFonts w:ascii="Times New Roman"/>
          <w:b/>
          <w:i w:val="false"/>
          <w:color w:val="000000"/>
        </w:rPr>
        <w:t xml:space="preserve"> 5. Реорганизация и упразднение Управления</w:t>
      </w:r>
    </w:p>
    <w:bookmarkEnd w:id="745"/>
    <w:bookmarkStart w:name="z4458" w:id="746"/>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7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359" w:id="747"/>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Балхаша</w:t>
      </w:r>
      <w:r>
        <w:br/>
      </w:r>
      <w:r>
        <w:rPr>
          <w:rFonts w:ascii="Times New Roman"/>
          <w:b/>
          <w:i w:val="false"/>
          <w:color w:val="000000"/>
        </w:rPr>
        <w:t>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47"/>
    <w:bookmarkStart w:name="z361" w:id="748"/>
    <w:p>
      <w:pPr>
        <w:spacing w:after="0"/>
        <w:ind w:left="0"/>
        <w:jc w:val="both"/>
      </w:pPr>
      <w:r>
        <w:rPr>
          <w:rFonts w:ascii="Times New Roman"/>
          <w:b w:val="false"/>
          <w:i w:val="false"/>
          <w:color w:val="000000"/>
          <w:sz w:val="28"/>
        </w:rPr>
        <w:t>
      1. Управление по чрезвычайным ситуациям города Балхаша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748"/>
    <w:bookmarkStart w:name="z362" w:id="74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49"/>
    <w:bookmarkStart w:name="z363" w:id="75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50"/>
    <w:bookmarkStart w:name="z364" w:id="751"/>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751"/>
    <w:bookmarkStart w:name="z365" w:id="752"/>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52"/>
    <w:bookmarkStart w:name="z366" w:id="753"/>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753"/>
    <w:bookmarkStart w:name="z367" w:id="754"/>
    <w:p>
      <w:pPr>
        <w:spacing w:after="0"/>
        <w:ind w:left="0"/>
        <w:jc w:val="both"/>
      </w:pPr>
      <w:r>
        <w:rPr>
          <w:rFonts w:ascii="Times New Roman"/>
          <w:b w:val="false"/>
          <w:i w:val="false"/>
          <w:color w:val="000000"/>
          <w:sz w:val="28"/>
        </w:rPr>
        <w:t>
      7. Структура и лимит штатной численности Управления утверждаются в соответствии с действующим законодательством.</w:t>
      </w:r>
    </w:p>
    <w:bookmarkEnd w:id="754"/>
    <w:bookmarkStart w:name="z368" w:id="755"/>
    <w:p>
      <w:pPr>
        <w:spacing w:after="0"/>
        <w:ind w:left="0"/>
        <w:jc w:val="both"/>
      </w:pPr>
      <w:r>
        <w:rPr>
          <w:rFonts w:ascii="Times New Roman"/>
          <w:b w:val="false"/>
          <w:i w:val="false"/>
          <w:color w:val="000000"/>
          <w:sz w:val="28"/>
        </w:rPr>
        <w:t>
      8. Юридический адрес Управления: 100300, Карагандинская область, г. Балхаш, ул. Казбековой, 21.</w:t>
      </w:r>
    </w:p>
    <w:bookmarkEnd w:id="755"/>
    <w:bookmarkStart w:name="z369" w:id="756"/>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Балхаша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756"/>
    <w:bookmarkStart w:name="z370" w:id="75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757"/>
    <w:bookmarkStart w:name="z371" w:id="758"/>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758"/>
    <w:bookmarkStart w:name="z372" w:id="75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759"/>
    <w:bookmarkStart w:name="z5522" w:id="76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60"/>
    <w:bookmarkStart w:name="z373" w:id="761"/>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761"/>
    <w:bookmarkStart w:name="z374" w:id="762"/>
    <w:p>
      <w:pPr>
        <w:spacing w:after="0"/>
        <w:ind w:left="0"/>
        <w:jc w:val="both"/>
      </w:pPr>
      <w:r>
        <w:rPr>
          <w:rFonts w:ascii="Times New Roman"/>
          <w:b w:val="false"/>
          <w:i w:val="false"/>
          <w:color w:val="000000"/>
          <w:sz w:val="28"/>
        </w:rPr>
        <w:t>
      13. Задачи Управления:</w:t>
      </w:r>
    </w:p>
    <w:bookmarkEnd w:id="762"/>
    <w:bookmarkStart w:name="z5523" w:id="76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63"/>
    <w:bookmarkStart w:name="z5524" w:id="76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64"/>
    <w:bookmarkStart w:name="z5525" w:id="76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65"/>
    <w:bookmarkStart w:name="z5526" w:id="766"/>
    <w:p>
      <w:pPr>
        <w:spacing w:after="0"/>
        <w:ind w:left="0"/>
        <w:jc w:val="both"/>
      </w:pPr>
      <w:r>
        <w:rPr>
          <w:rFonts w:ascii="Times New Roman"/>
          <w:b w:val="false"/>
          <w:i w:val="false"/>
          <w:color w:val="000000"/>
          <w:sz w:val="28"/>
        </w:rPr>
        <w:t>
      4) организация предупреждения и тушения пожаров.</w:t>
      </w:r>
    </w:p>
    <w:bookmarkEnd w:id="766"/>
    <w:bookmarkStart w:name="z375" w:id="767"/>
    <w:p>
      <w:pPr>
        <w:spacing w:after="0"/>
        <w:ind w:left="0"/>
        <w:jc w:val="both"/>
      </w:pPr>
      <w:r>
        <w:rPr>
          <w:rFonts w:ascii="Times New Roman"/>
          <w:b w:val="false"/>
          <w:i w:val="false"/>
          <w:color w:val="000000"/>
          <w:sz w:val="28"/>
        </w:rPr>
        <w:t>
      14. Функции Управления:</w:t>
      </w:r>
    </w:p>
    <w:bookmarkEnd w:id="767"/>
    <w:bookmarkStart w:name="z5527" w:id="76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68"/>
    <w:bookmarkStart w:name="z5528" w:id="769"/>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769"/>
    <w:bookmarkStart w:name="z5529" w:id="77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70"/>
    <w:bookmarkStart w:name="z5530" w:id="77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71"/>
    <w:bookmarkStart w:name="z5531" w:id="77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72"/>
    <w:bookmarkStart w:name="z5532" w:id="77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73"/>
    <w:bookmarkStart w:name="z5533" w:id="77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74"/>
    <w:bookmarkStart w:name="z5534" w:id="77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75"/>
    <w:bookmarkStart w:name="z5535" w:id="77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76"/>
    <w:bookmarkStart w:name="z5536" w:id="77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77"/>
    <w:bookmarkStart w:name="z5537" w:id="77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78"/>
    <w:bookmarkStart w:name="z5538" w:id="77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540" w:id="78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80"/>
    <w:bookmarkStart w:name="z5541" w:id="78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81"/>
    <w:bookmarkStart w:name="z5542" w:id="78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82"/>
    <w:bookmarkStart w:name="z5543" w:id="78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83"/>
    <w:bookmarkStart w:name="z5544" w:id="78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84"/>
    <w:bookmarkStart w:name="z5545" w:id="78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85"/>
    <w:bookmarkStart w:name="z5546" w:id="78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86"/>
    <w:bookmarkStart w:name="z5547" w:id="78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87"/>
    <w:bookmarkStart w:name="z5548" w:id="78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88"/>
    <w:bookmarkStart w:name="z5549" w:id="78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89"/>
    <w:bookmarkStart w:name="z5550" w:id="79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90"/>
    <w:bookmarkStart w:name="z5551" w:id="79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91"/>
    <w:bookmarkStart w:name="z5552" w:id="79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92"/>
    <w:bookmarkStart w:name="z5553" w:id="79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93"/>
    <w:bookmarkStart w:name="z5554" w:id="79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94"/>
    <w:bookmarkStart w:name="z5555" w:id="79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95"/>
    <w:bookmarkStart w:name="z5556" w:id="79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96"/>
    <w:bookmarkStart w:name="z5557" w:id="79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97"/>
    <w:bookmarkStart w:name="z5558" w:id="798"/>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798"/>
    <w:bookmarkStart w:name="z5559" w:id="799"/>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561" w:id="800"/>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00"/>
    <w:bookmarkStart w:name="z5562" w:id="801"/>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76" w:id="802"/>
    <w:p>
      <w:pPr>
        <w:spacing w:after="0"/>
        <w:ind w:left="0"/>
        <w:jc w:val="both"/>
      </w:pPr>
      <w:r>
        <w:rPr>
          <w:rFonts w:ascii="Times New Roman"/>
          <w:b w:val="false"/>
          <w:i w:val="false"/>
          <w:color w:val="000000"/>
          <w:sz w:val="28"/>
        </w:rPr>
        <w:t>
      15. Права и обязанности:</w:t>
      </w:r>
    </w:p>
    <w:bookmarkEnd w:id="802"/>
    <w:bookmarkStart w:name="z5564" w:id="80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03"/>
    <w:bookmarkStart w:name="z5565" w:id="80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04"/>
    <w:bookmarkStart w:name="z5566" w:id="80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05"/>
    <w:bookmarkStart w:name="z5567" w:id="80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06"/>
    <w:bookmarkStart w:name="z377" w:id="807"/>
    <w:p>
      <w:pPr>
        <w:spacing w:after="0"/>
        <w:ind w:left="0"/>
        <w:jc w:val="left"/>
      </w:pPr>
      <w:r>
        <w:rPr>
          <w:rFonts w:ascii="Times New Roman"/>
          <w:b/>
          <w:i w:val="false"/>
          <w:color w:val="000000"/>
        </w:rPr>
        <w:t xml:space="preserve"> 3. Организация деятельности Управления</w:t>
      </w:r>
    </w:p>
    <w:bookmarkEnd w:id="807"/>
    <w:bookmarkStart w:name="z378" w:id="808"/>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808"/>
    <w:bookmarkStart w:name="z379" w:id="809"/>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809"/>
    <w:bookmarkStart w:name="z380" w:id="810"/>
    <w:p>
      <w:pPr>
        <w:spacing w:after="0"/>
        <w:ind w:left="0"/>
        <w:jc w:val="both"/>
      </w:pPr>
      <w:r>
        <w:rPr>
          <w:rFonts w:ascii="Times New Roman"/>
          <w:b w:val="false"/>
          <w:i w:val="false"/>
          <w:color w:val="000000"/>
          <w:sz w:val="28"/>
        </w:rPr>
        <w:t>
      18. Полномочия Начальника Управления:</w:t>
      </w:r>
    </w:p>
    <w:bookmarkEnd w:id="810"/>
    <w:bookmarkStart w:name="z5568" w:id="811"/>
    <w:p>
      <w:pPr>
        <w:spacing w:after="0"/>
        <w:ind w:left="0"/>
        <w:jc w:val="both"/>
      </w:pPr>
      <w:r>
        <w:rPr>
          <w:rFonts w:ascii="Times New Roman"/>
          <w:b w:val="false"/>
          <w:i w:val="false"/>
          <w:color w:val="000000"/>
          <w:sz w:val="28"/>
        </w:rPr>
        <w:t>
      1) без доверенности действует от имени Управления;</w:t>
      </w:r>
    </w:p>
    <w:bookmarkEnd w:id="811"/>
    <w:bookmarkStart w:name="z5569" w:id="812"/>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812"/>
    <w:bookmarkStart w:name="z5570" w:id="81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13"/>
    <w:bookmarkStart w:name="z5571" w:id="81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814"/>
    <w:bookmarkStart w:name="z5572" w:id="81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15"/>
    <w:bookmarkStart w:name="z5573" w:id="81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816"/>
    <w:bookmarkStart w:name="z5574" w:id="817"/>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817"/>
    <w:bookmarkStart w:name="z5575" w:id="81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818"/>
    <w:bookmarkStart w:name="z5576" w:id="81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819"/>
    <w:bookmarkStart w:name="z5577" w:id="82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820"/>
    <w:bookmarkStart w:name="z5578" w:id="82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21"/>
    <w:bookmarkStart w:name="z5579" w:id="82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822"/>
    <w:bookmarkStart w:name="z5580" w:id="82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23"/>
    <w:bookmarkStart w:name="z5581" w:id="82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подразделении, по каждому факту совершения коррупционного правонарушения;</w:t>
      </w:r>
    </w:p>
    <w:bookmarkEnd w:id="824"/>
    <w:bookmarkStart w:name="z5582" w:id="82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Балхаша;</w:t>
      </w:r>
    </w:p>
    <w:bookmarkEnd w:id="825"/>
    <w:bookmarkStart w:name="z5583" w:id="82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26"/>
    <w:bookmarkStart w:name="z5584" w:id="827"/>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27"/>
    <w:bookmarkStart w:name="z5585" w:id="82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28"/>
    <w:bookmarkStart w:name="z381" w:id="829"/>
    <w:p>
      <w:pPr>
        <w:spacing w:after="0"/>
        <w:ind w:left="0"/>
        <w:jc w:val="left"/>
      </w:pPr>
      <w:r>
        <w:rPr>
          <w:rFonts w:ascii="Times New Roman"/>
          <w:b/>
          <w:i w:val="false"/>
          <w:color w:val="000000"/>
        </w:rPr>
        <w:t xml:space="preserve"> 4. Имущество Управления</w:t>
      </w:r>
    </w:p>
    <w:bookmarkEnd w:id="829"/>
    <w:bookmarkStart w:name="z382" w:id="830"/>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830"/>
    <w:bookmarkStart w:name="z5586" w:id="831"/>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831"/>
    <w:bookmarkStart w:name="z383" w:id="83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832"/>
    <w:bookmarkStart w:name="z384" w:id="83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33"/>
    <w:bookmarkStart w:name="z385" w:id="834"/>
    <w:p>
      <w:pPr>
        <w:spacing w:after="0"/>
        <w:ind w:left="0"/>
        <w:jc w:val="left"/>
      </w:pPr>
      <w:r>
        <w:rPr>
          <w:rFonts w:ascii="Times New Roman"/>
          <w:b/>
          <w:i w:val="false"/>
          <w:color w:val="000000"/>
        </w:rPr>
        <w:t xml:space="preserve"> 5. Реорганизация и упразднение Управления</w:t>
      </w:r>
    </w:p>
    <w:bookmarkEnd w:id="834"/>
    <w:bookmarkStart w:name="z386" w:id="835"/>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8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388" w:id="836"/>
    <w:p>
      <w:pPr>
        <w:spacing w:after="0"/>
        <w:ind w:left="0"/>
        <w:jc w:val="left"/>
      </w:pPr>
      <w:r>
        <w:rPr>
          <w:rFonts w:ascii="Times New Roman"/>
          <w:b/>
          <w:i w:val="false"/>
          <w:color w:val="000000"/>
        </w:rPr>
        <w:t xml:space="preserve"> Положении об Управлении по чрезвычайным ситуациям района "Есиль" Департамента по чрезвычайным ситуациям города Нур-Султана Комитета по чрезвычайным ситуациям Министерства внутренних дел Республики Казахстан</w:t>
      </w:r>
    </w:p>
    <w:bookmarkEnd w:id="836"/>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ff0000"/>
          <w:sz w:val="28"/>
        </w:rPr>
        <w:t>№ 245</w:t>
      </w:r>
      <w:r>
        <w:rPr>
          <w:rFonts w:ascii="Times New Roman"/>
          <w:b w:val="false"/>
          <w:i w:val="false"/>
          <w:color w:val="ff0000"/>
          <w:sz w:val="28"/>
        </w:rPr>
        <w:t xml:space="preserve">; внесено изменение на государственном языке, текст на русском языке не меняется приказом Председателя Комитета по чрезвычайным ситуациям Министерства внутренних дел РК от 06.03.2020 </w:t>
      </w:r>
      <w:r>
        <w:rPr>
          <w:rFonts w:ascii="Times New Roman"/>
          <w:b w:val="false"/>
          <w:i w:val="false"/>
          <w:color w:val="ff0000"/>
          <w:sz w:val="28"/>
        </w:rPr>
        <w:t>№ 59</w:t>
      </w:r>
      <w:r>
        <w:rPr>
          <w:rFonts w:ascii="Times New Roman"/>
          <w:b w:val="false"/>
          <w:i w:val="false"/>
          <w:color w:val="ff0000"/>
          <w:sz w:val="28"/>
        </w:rPr>
        <w:t>.</w:t>
      </w:r>
    </w:p>
    <w:bookmarkStart w:name="z389" w:id="837"/>
    <w:p>
      <w:pPr>
        <w:spacing w:after="0"/>
        <w:ind w:left="0"/>
        <w:jc w:val="left"/>
      </w:pPr>
      <w:r>
        <w:rPr>
          <w:rFonts w:ascii="Times New Roman"/>
          <w:b/>
          <w:i w:val="false"/>
          <w:color w:val="000000"/>
        </w:rPr>
        <w:t xml:space="preserve"> 1. Общие положения</w:t>
      </w:r>
    </w:p>
    <w:bookmarkEnd w:id="837"/>
    <w:bookmarkStart w:name="z390" w:id="838"/>
    <w:p>
      <w:pPr>
        <w:spacing w:after="0"/>
        <w:ind w:left="0"/>
        <w:jc w:val="both"/>
      </w:pPr>
      <w:r>
        <w:rPr>
          <w:rFonts w:ascii="Times New Roman"/>
          <w:b w:val="false"/>
          <w:i w:val="false"/>
          <w:color w:val="000000"/>
          <w:sz w:val="28"/>
        </w:rPr>
        <w:t>
      1. Управление по чрезвычайным ситуациям района "Есиль" Департамента по чрезвычайным ситуациям города Нур-Султана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Нур-Султана (далее - Департамент).</w:t>
      </w:r>
    </w:p>
    <w:bookmarkEnd w:id="8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внесено изменение на государственном языке, текст на русском языке не меняется приказом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391" w:id="83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39"/>
    <w:bookmarkStart w:name="z392" w:id="84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40"/>
    <w:bookmarkStart w:name="z393" w:id="841"/>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841"/>
    <w:bookmarkStart w:name="z394" w:id="842"/>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42"/>
    <w:bookmarkStart w:name="z395" w:id="843"/>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843"/>
    <w:bookmarkStart w:name="z396" w:id="84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844"/>
    <w:bookmarkStart w:name="z397" w:id="845"/>
    <w:p>
      <w:pPr>
        <w:spacing w:after="0"/>
        <w:ind w:left="0"/>
        <w:jc w:val="both"/>
      </w:pPr>
      <w:r>
        <w:rPr>
          <w:rFonts w:ascii="Times New Roman"/>
          <w:b w:val="false"/>
          <w:i w:val="false"/>
          <w:color w:val="000000"/>
          <w:sz w:val="28"/>
        </w:rPr>
        <w:t>
      8. Юридический адрес Управления: 010000, город Нур-Султан, район Есиль улица Керей Жанибек хандар, дом 8.</w:t>
      </w:r>
    </w:p>
    <w:bookmarkEnd w:id="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8" w:id="846"/>
    <w:p>
      <w:pPr>
        <w:spacing w:after="0"/>
        <w:ind w:left="0"/>
        <w:jc w:val="both"/>
      </w:pPr>
      <w:r>
        <w:rPr>
          <w:rFonts w:ascii="Times New Roman"/>
          <w:b w:val="false"/>
          <w:i w:val="false"/>
          <w:color w:val="000000"/>
          <w:sz w:val="28"/>
        </w:rPr>
        <w:t>
      9. Полное наименование Управления - государственное учреждение "Управление по чрезвычайным ситуациям района "Есиль" Департамента по чрезвычайным ситуациям города Нур-Султана Комитета по чрезвычайным ситуациям Министерства внутренних дел Республики Казахстан".</w:t>
      </w:r>
    </w:p>
    <w:bookmarkEnd w:id="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399" w:id="84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847"/>
    <w:bookmarkStart w:name="z400" w:id="848"/>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848"/>
    <w:bookmarkStart w:name="z401" w:id="84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849"/>
    <w:bookmarkStart w:name="z5587" w:id="85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50"/>
    <w:bookmarkStart w:name="z402" w:id="851"/>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851"/>
    <w:bookmarkStart w:name="z403" w:id="852"/>
    <w:p>
      <w:pPr>
        <w:spacing w:after="0"/>
        <w:ind w:left="0"/>
        <w:jc w:val="both"/>
      </w:pPr>
      <w:r>
        <w:rPr>
          <w:rFonts w:ascii="Times New Roman"/>
          <w:b w:val="false"/>
          <w:i w:val="false"/>
          <w:color w:val="000000"/>
          <w:sz w:val="28"/>
        </w:rPr>
        <w:t>
      13. Задачи Управления:</w:t>
      </w:r>
    </w:p>
    <w:bookmarkEnd w:id="852"/>
    <w:bookmarkStart w:name="z5588" w:id="85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53"/>
    <w:bookmarkStart w:name="z5589" w:id="85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54"/>
    <w:bookmarkStart w:name="z5590" w:id="85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55"/>
    <w:bookmarkStart w:name="z5591" w:id="856"/>
    <w:p>
      <w:pPr>
        <w:spacing w:after="0"/>
        <w:ind w:left="0"/>
        <w:jc w:val="both"/>
      </w:pPr>
      <w:r>
        <w:rPr>
          <w:rFonts w:ascii="Times New Roman"/>
          <w:b w:val="false"/>
          <w:i w:val="false"/>
          <w:color w:val="000000"/>
          <w:sz w:val="28"/>
        </w:rPr>
        <w:t>
      4) организация предупреждения и тушения пожаров.</w:t>
      </w:r>
    </w:p>
    <w:bookmarkEnd w:id="856"/>
    <w:bookmarkStart w:name="z404" w:id="857"/>
    <w:p>
      <w:pPr>
        <w:spacing w:after="0"/>
        <w:ind w:left="0"/>
        <w:jc w:val="both"/>
      </w:pPr>
      <w:r>
        <w:rPr>
          <w:rFonts w:ascii="Times New Roman"/>
          <w:b w:val="false"/>
          <w:i w:val="false"/>
          <w:color w:val="000000"/>
          <w:sz w:val="28"/>
        </w:rPr>
        <w:t>
      14. Функции Управления:</w:t>
      </w:r>
    </w:p>
    <w:bookmarkEnd w:id="857"/>
    <w:bookmarkStart w:name="z5592" w:id="85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858"/>
    <w:bookmarkStart w:name="z5593" w:id="859"/>
    <w:p>
      <w:pPr>
        <w:spacing w:after="0"/>
        <w:ind w:left="0"/>
        <w:jc w:val="both"/>
      </w:pPr>
      <w:r>
        <w:rPr>
          <w:rFonts w:ascii="Times New Roman"/>
          <w:b w:val="false"/>
          <w:i w:val="false"/>
          <w:color w:val="000000"/>
          <w:sz w:val="28"/>
        </w:rPr>
        <w:t>
      2) обеспечение деятельности сил гражданской защиты;</w:t>
      </w:r>
    </w:p>
    <w:bookmarkEnd w:id="859"/>
    <w:bookmarkStart w:name="z5594" w:id="86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60"/>
    <w:bookmarkStart w:name="z5595" w:id="86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61"/>
    <w:bookmarkStart w:name="z5596" w:id="862"/>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bookmarkEnd w:id="862"/>
    <w:bookmarkStart w:name="z5597" w:id="86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863"/>
    <w:bookmarkStart w:name="z5598" w:id="86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864"/>
    <w:bookmarkStart w:name="z5599" w:id="865"/>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bookmarkEnd w:id="865"/>
    <w:bookmarkStart w:name="z5600" w:id="86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866"/>
    <w:bookmarkStart w:name="z5601" w:id="867"/>
    <w:p>
      <w:pPr>
        <w:spacing w:after="0"/>
        <w:ind w:left="0"/>
        <w:jc w:val="both"/>
      </w:pPr>
      <w:r>
        <w:rPr>
          <w:rFonts w:ascii="Times New Roman"/>
          <w:b w:val="false"/>
          <w:i w:val="false"/>
          <w:color w:val="000000"/>
          <w:sz w:val="28"/>
        </w:rPr>
        <w:t>
      10) внесение предложений в Департамент по разработке плана мероприятий подготовки органов управления и сил гражданской защиты;</w:t>
      </w:r>
    </w:p>
    <w:bookmarkEnd w:id="867"/>
    <w:bookmarkStart w:name="z5602" w:id="86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868"/>
    <w:bookmarkStart w:name="z5603" w:id="86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605" w:id="87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870"/>
    <w:bookmarkStart w:name="z5606" w:id="87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871"/>
    <w:bookmarkStart w:name="z5607" w:id="87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872"/>
    <w:bookmarkStart w:name="z5608" w:id="87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873"/>
    <w:bookmarkStart w:name="z5609" w:id="87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874"/>
    <w:bookmarkStart w:name="z5610" w:id="87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75"/>
    <w:bookmarkStart w:name="z5611" w:id="87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876"/>
    <w:bookmarkStart w:name="z5612" w:id="87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77"/>
    <w:bookmarkStart w:name="z5613" w:id="87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78"/>
    <w:bookmarkStart w:name="z5614" w:id="87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79"/>
    <w:bookmarkStart w:name="z5615" w:id="88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880"/>
    <w:bookmarkStart w:name="z5616" w:id="88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81"/>
    <w:bookmarkStart w:name="z5617" w:id="88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82"/>
    <w:bookmarkStart w:name="z5618" w:id="88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83"/>
    <w:bookmarkStart w:name="z5619" w:id="88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84"/>
    <w:bookmarkStart w:name="z5620" w:id="88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885"/>
    <w:bookmarkStart w:name="z5621" w:id="88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86"/>
    <w:bookmarkStart w:name="z5622" w:id="88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626" w:id="88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88"/>
    <w:bookmarkStart w:name="z5627" w:id="88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05" w:id="890"/>
    <w:p>
      <w:pPr>
        <w:spacing w:after="0"/>
        <w:ind w:left="0"/>
        <w:jc w:val="both"/>
      </w:pPr>
      <w:r>
        <w:rPr>
          <w:rFonts w:ascii="Times New Roman"/>
          <w:b w:val="false"/>
          <w:i w:val="false"/>
          <w:color w:val="000000"/>
          <w:sz w:val="28"/>
        </w:rPr>
        <w:t>
      15. Права и обязанности:</w:t>
      </w:r>
    </w:p>
    <w:bookmarkEnd w:id="890"/>
    <w:bookmarkStart w:name="z5629" w:id="89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91"/>
    <w:bookmarkStart w:name="z5630" w:id="89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92"/>
    <w:bookmarkStart w:name="z5631" w:id="89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93"/>
    <w:bookmarkStart w:name="z5632" w:id="89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94"/>
    <w:bookmarkStart w:name="z406" w:id="895"/>
    <w:p>
      <w:pPr>
        <w:spacing w:after="0"/>
        <w:ind w:left="0"/>
        <w:jc w:val="left"/>
      </w:pPr>
      <w:r>
        <w:rPr>
          <w:rFonts w:ascii="Times New Roman"/>
          <w:b/>
          <w:i w:val="false"/>
          <w:color w:val="000000"/>
        </w:rPr>
        <w:t xml:space="preserve"> 3. Организация деятельности Управления</w:t>
      </w:r>
    </w:p>
    <w:bookmarkEnd w:id="895"/>
    <w:bookmarkStart w:name="z407" w:id="896"/>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896"/>
    <w:bookmarkStart w:name="z408" w:id="897"/>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897"/>
    <w:bookmarkStart w:name="z409" w:id="898"/>
    <w:p>
      <w:pPr>
        <w:spacing w:after="0"/>
        <w:ind w:left="0"/>
        <w:jc w:val="both"/>
      </w:pPr>
      <w:r>
        <w:rPr>
          <w:rFonts w:ascii="Times New Roman"/>
          <w:b w:val="false"/>
          <w:i w:val="false"/>
          <w:color w:val="000000"/>
          <w:sz w:val="28"/>
        </w:rPr>
        <w:t>
      18. Полномочия Начальника Управления:</w:t>
      </w:r>
    </w:p>
    <w:bookmarkEnd w:id="898"/>
    <w:bookmarkStart w:name="z5633" w:id="899"/>
    <w:p>
      <w:pPr>
        <w:spacing w:after="0"/>
        <w:ind w:left="0"/>
        <w:jc w:val="both"/>
      </w:pPr>
      <w:r>
        <w:rPr>
          <w:rFonts w:ascii="Times New Roman"/>
          <w:b w:val="false"/>
          <w:i w:val="false"/>
          <w:color w:val="000000"/>
          <w:sz w:val="28"/>
        </w:rPr>
        <w:t>
      1) без доверенности действует от имени Управления;</w:t>
      </w:r>
    </w:p>
    <w:bookmarkEnd w:id="899"/>
    <w:bookmarkStart w:name="z5634" w:id="900"/>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900"/>
    <w:bookmarkStart w:name="z5635" w:id="90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01"/>
    <w:bookmarkStart w:name="z5636" w:id="90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02"/>
    <w:bookmarkStart w:name="z5637" w:id="90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03"/>
    <w:bookmarkStart w:name="z5638" w:id="90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904"/>
    <w:bookmarkStart w:name="z5639" w:id="905"/>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905"/>
    <w:bookmarkStart w:name="z5640" w:id="90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906"/>
    <w:bookmarkStart w:name="z5641" w:id="90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907"/>
    <w:bookmarkStart w:name="z5642" w:id="90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908"/>
    <w:bookmarkStart w:name="z5643" w:id="90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09"/>
    <w:bookmarkStart w:name="z5644" w:id="91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910"/>
    <w:bookmarkStart w:name="z5645" w:id="91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11"/>
    <w:bookmarkStart w:name="z5646" w:id="91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12"/>
    <w:bookmarkStart w:name="z5647" w:id="91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"Есиль" города Нур-Султана;</w:t>
      </w:r>
    </w:p>
    <w:bookmarkEnd w:id="913"/>
    <w:bookmarkStart w:name="z5648" w:id="914"/>
    <w:p>
      <w:pPr>
        <w:spacing w:after="0"/>
        <w:ind w:left="0"/>
        <w:jc w:val="both"/>
      </w:pPr>
      <w:r>
        <w:rPr>
          <w:rFonts w:ascii="Times New Roman"/>
          <w:b w:val="false"/>
          <w:i w:val="false"/>
          <w:color w:val="000000"/>
          <w:sz w:val="28"/>
        </w:rPr>
        <w:t>
      16)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914"/>
    <w:bookmarkStart w:name="z5649" w:id="915"/>
    <w:p>
      <w:pPr>
        <w:spacing w:after="0"/>
        <w:ind w:left="0"/>
        <w:jc w:val="both"/>
      </w:pPr>
      <w:r>
        <w:rPr>
          <w:rFonts w:ascii="Times New Roman"/>
          <w:b w:val="false"/>
          <w:i w:val="false"/>
          <w:color w:val="000000"/>
          <w:sz w:val="28"/>
        </w:rPr>
        <w:t>
      17) осуществляет иные полномочия в соответствии с законодательством Республики Казахстан.</w:t>
      </w:r>
    </w:p>
    <w:bookmarkEnd w:id="9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изменением, внесенным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410" w:id="916"/>
    <w:p>
      <w:pPr>
        <w:spacing w:after="0"/>
        <w:ind w:left="0"/>
        <w:jc w:val="left"/>
      </w:pPr>
      <w:r>
        <w:rPr>
          <w:rFonts w:ascii="Times New Roman"/>
          <w:b/>
          <w:i w:val="false"/>
          <w:color w:val="000000"/>
        </w:rPr>
        <w:t xml:space="preserve"> 4. Имущество Управления</w:t>
      </w:r>
    </w:p>
    <w:bookmarkEnd w:id="916"/>
    <w:bookmarkStart w:name="z411" w:id="917"/>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917"/>
    <w:bookmarkStart w:name="z5650" w:id="91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918"/>
    <w:bookmarkStart w:name="z412" w:id="91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919"/>
    <w:bookmarkStart w:name="z413" w:id="92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20"/>
    <w:bookmarkStart w:name="z414" w:id="921"/>
    <w:p>
      <w:pPr>
        <w:spacing w:after="0"/>
        <w:ind w:left="0"/>
        <w:jc w:val="left"/>
      </w:pPr>
      <w:r>
        <w:rPr>
          <w:rFonts w:ascii="Times New Roman"/>
          <w:b/>
          <w:i w:val="false"/>
          <w:color w:val="000000"/>
        </w:rPr>
        <w:t xml:space="preserve"> 5. Реорганизация и упразднение Управления</w:t>
      </w:r>
    </w:p>
    <w:bookmarkEnd w:id="921"/>
    <w:bookmarkStart w:name="z415" w:id="922"/>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9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417" w:id="923"/>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Жезказгана</w:t>
      </w:r>
      <w:r>
        <w:br/>
      </w:r>
      <w:r>
        <w:rPr>
          <w:rFonts w:ascii="Times New Roman"/>
          <w:b/>
          <w:i w:val="false"/>
          <w:color w:val="000000"/>
        </w:rPr>
        <w:t>Департамента по чрезвычайным ситуациям Карагандинской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923"/>
    <w:bookmarkStart w:name="z419" w:id="924"/>
    <w:p>
      <w:pPr>
        <w:spacing w:after="0"/>
        <w:ind w:left="0"/>
        <w:jc w:val="both"/>
      </w:pPr>
      <w:r>
        <w:rPr>
          <w:rFonts w:ascii="Times New Roman"/>
          <w:b w:val="false"/>
          <w:i w:val="false"/>
          <w:color w:val="000000"/>
          <w:sz w:val="28"/>
        </w:rPr>
        <w:t>
      1. Управление по чрезвычайным ситуациям города Жезказгана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924"/>
    <w:bookmarkStart w:name="z420" w:id="92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25"/>
    <w:bookmarkStart w:name="z421" w:id="92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26"/>
    <w:bookmarkStart w:name="z422" w:id="927"/>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927"/>
    <w:bookmarkStart w:name="z423" w:id="928"/>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28"/>
    <w:bookmarkStart w:name="z424" w:id="929"/>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929"/>
    <w:bookmarkStart w:name="z425" w:id="93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930"/>
    <w:bookmarkStart w:name="z426" w:id="931"/>
    <w:p>
      <w:pPr>
        <w:spacing w:after="0"/>
        <w:ind w:left="0"/>
        <w:jc w:val="both"/>
      </w:pPr>
      <w:r>
        <w:rPr>
          <w:rFonts w:ascii="Times New Roman"/>
          <w:b w:val="false"/>
          <w:i w:val="false"/>
          <w:color w:val="000000"/>
          <w:sz w:val="28"/>
        </w:rPr>
        <w:t>
      8. Юридический адрес Управления: 100604, Карагандинская область, г. Жезказган, ул. Тарадая, 6.</w:t>
      </w:r>
    </w:p>
    <w:bookmarkEnd w:id="931"/>
    <w:bookmarkStart w:name="z427" w:id="932"/>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Жезказгана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932"/>
    <w:bookmarkStart w:name="z428" w:id="93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933"/>
    <w:bookmarkStart w:name="z429" w:id="934"/>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934"/>
    <w:bookmarkStart w:name="z430" w:id="93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935"/>
    <w:bookmarkStart w:name="z5651" w:id="93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36"/>
    <w:bookmarkStart w:name="z431" w:id="937"/>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937"/>
    <w:bookmarkStart w:name="z432" w:id="938"/>
    <w:p>
      <w:pPr>
        <w:spacing w:after="0"/>
        <w:ind w:left="0"/>
        <w:jc w:val="both"/>
      </w:pPr>
      <w:r>
        <w:rPr>
          <w:rFonts w:ascii="Times New Roman"/>
          <w:b w:val="false"/>
          <w:i w:val="false"/>
          <w:color w:val="000000"/>
          <w:sz w:val="28"/>
        </w:rPr>
        <w:t>
      13. Задачи Управления:</w:t>
      </w:r>
    </w:p>
    <w:bookmarkEnd w:id="938"/>
    <w:bookmarkStart w:name="z5652" w:id="93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39"/>
    <w:bookmarkStart w:name="z5653" w:id="94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40"/>
    <w:bookmarkStart w:name="z5654" w:id="94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41"/>
    <w:bookmarkStart w:name="z5655" w:id="942"/>
    <w:p>
      <w:pPr>
        <w:spacing w:after="0"/>
        <w:ind w:left="0"/>
        <w:jc w:val="both"/>
      </w:pPr>
      <w:r>
        <w:rPr>
          <w:rFonts w:ascii="Times New Roman"/>
          <w:b w:val="false"/>
          <w:i w:val="false"/>
          <w:color w:val="000000"/>
          <w:sz w:val="28"/>
        </w:rPr>
        <w:t>
      4) организация предупреждения и тушения пожаров.</w:t>
      </w:r>
    </w:p>
    <w:bookmarkEnd w:id="942"/>
    <w:bookmarkStart w:name="z433" w:id="943"/>
    <w:p>
      <w:pPr>
        <w:spacing w:after="0"/>
        <w:ind w:left="0"/>
        <w:jc w:val="both"/>
      </w:pPr>
      <w:r>
        <w:rPr>
          <w:rFonts w:ascii="Times New Roman"/>
          <w:b w:val="false"/>
          <w:i w:val="false"/>
          <w:color w:val="000000"/>
          <w:sz w:val="28"/>
        </w:rPr>
        <w:t>
      14. Функции Управления:</w:t>
      </w:r>
    </w:p>
    <w:bookmarkEnd w:id="943"/>
    <w:bookmarkStart w:name="z5656" w:id="94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944"/>
    <w:bookmarkStart w:name="z5657" w:id="945"/>
    <w:p>
      <w:pPr>
        <w:spacing w:after="0"/>
        <w:ind w:left="0"/>
        <w:jc w:val="both"/>
      </w:pPr>
      <w:r>
        <w:rPr>
          <w:rFonts w:ascii="Times New Roman"/>
          <w:b w:val="false"/>
          <w:i w:val="false"/>
          <w:color w:val="000000"/>
          <w:sz w:val="28"/>
        </w:rPr>
        <w:t>
      2) обеспечение деятельности сил гражданской защиты;</w:t>
      </w:r>
    </w:p>
    <w:bookmarkEnd w:id="945"/>
    <w:bookmarkStart w:name="z5658" w:id="94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46"/>
    <w:bookmarkStart w:name="z5659" w:id="94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47"/>
    <w:bookmarkStart w:name="z5660" w:id="94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948"/>
    <w:bookmarkStart w:name="z5661" w:id="94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949"/>
    <w:bookmarkStart w:name="z5662" w:id="95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950"/>
    <w:bookmarkStart w:name="z5663" w:id="95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951"/>
    <w:bookmarkStart w:name="z5664" w:id="95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952"/>
    <w:bookmarkStart w:name="z5665" w:id="95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953"/>
    <w:bookmarkStart w:name="z5666" w:id="95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954"/>
    <w:bookmarkStart w:name="z5667" w:id="95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669" w:id="95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956"/>
    <w:bookmarkStart w:name="z5670" w:id="95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957"/>
    <w:bookmarkStart w:name="z5671" w:id="95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958"/>
    <w:bookmarkStart w:name="z5672" w:id="95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959"/>
    <w:bookmarkStart w:name="z5673" w:id="96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960"/>
    <w:bookmarkStart w:name="z5674" w:id="96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61"/>
    <w:bookmarkStart w:name="z5675" w:id="96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962"/>
    <w:bookmarkStart w:name="z5676" w:id="96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963"/>
    <w:bookmarkStart w:name="z5677" w:id="96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964"/>
    <w:bookmarkStart w:name="z5678" w:id="96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965"/>
    <w:bookmarkStart w:name="z5679" w:id="96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966"/>
    <w:bookmarkStart w:name="z5680" w:id="96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967"/>
    <w:bookmarkStart w:name="z5681" w:id="96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968"/>
    <w:bookmarkStart w:name="z5682" w:id="96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96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5685" w:id="970"/>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970"/>
    <w:bookmarkStart w:name="z5686" w:id="971"/>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971"/>
    <w:bookmarkStart w:name="z5687" w:id="972"/>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972"/>
    <w:bookmarkStart w:name="z5688" w:id="973"/>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9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690" w:id="974"/>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974"/>
    <w:bookmarkStart w:name="z5691" w:id="975"/>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34" w:id="976"/>
    <w:p>
      <w:pPr>
        <w:spacing w:after="0"/>
        <w:ind w:left="0"/>
        <w:jc w:val="both"/>
      </w:pPr>
      <w:r>
        <w:rPr>
          <w:rFonts w:ascii="Times New Roman"/>
          <w:b w:val="false"/>
          <w:i w:val="false"/>
          <w:color w:val="000000"/>
          <w:sz w:val="28"/>
        </w:rPr>
        <w:t>
      15. Права и обязанности:</w:t>
      </w:r>
    </w:p>
    <w:bookmarkEnd w:id="976"/>
    <w:bookmarkStart w:name="z5693" w:id="97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77"/>
    <w:bookmarkStart w:name="z5694" w:id="97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78"/>
    <w:bookmarkStart w:name="z5695" w:id="97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79"/>
    <w:bookmarkStart w:name="z5696" w:id="98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80"/>
    <w:bookmarkStart w:name="z435" w:id="981"/>
    <w:p>
      <w:pPr>
        <w:spacing w:after="0"/>
        <w:ind w:left="0"/>
        <w:jc w:val="left"/>
      </w:pPr>
      <w:r>
        <w:rPr>
          <w:rFonts w:ascii="Times New Roman"/>
          <w:b/>
          <w:i w:val="false"/>
          <w:color w:val="000000"/>
        </w:rPr>
        <w:t xml:space="preserve"> 3. Организация деятельности Управления</w:t>
      </w:r>
    </w:p>
    <w:bookmarkEnd w:id="981"/>
    <w:bookmarkStart w:name="z436" w:id="982"/>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982"/>
    <w:bookmarkStart w:name="z437" w:id="983"/>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983"/>
    <w:bookmarkStart w:name="z438" w:id="984"/>
    <w:p>
      <w:pPr>
        <w:spacing w:after="0"/>
        <w:ind w:left="0"/>
        <w:jc w:val="both"/>
      </w:pPr>
      <w:r>
        <w:rPr>
          <w:rFonts w:ascii="Times New Roman"/>
          <w:b w:val="false"/>
          <w:i w:val="false"/>
          <w:color w:val="000000"/>
          <w:sz w:val="28"/>
        </w:rPr>
        <w:t>
      18. Полномочия Начальника Управления:</w:t>
      </w:r>
    </w:p>
    <w:bookmarkEnd w:id="984"/>
    <w:bookmarkStart w:name="z5697" w:id="985"/>
    <w:p>
      <w:pPr>
        <w:spacing w:after="0"/>
        <w:ind w:left="0"/>
        <w:jc w:val="both"/>
      </w:pPr>
      <w:r>
        <w:rPr>
          <w:rFonts w:ascii="Times New Roman"/>
          <w:b w:val="false"/>
          <w:i w:val="false"/>
          <w:color w:val="000000"/>
          <w:sz w:val="28"/>
        </w:rPr>
        <w:t>
      1) без доверенности действует от имени Управления;</w:t>
      </w:r>
    </w:p>
    <w:bookmarkEnd w:id="985"/>
    <w:bookmarkStart w:name="z5698" w:id="986"/>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986"/>
    <w:bookmarkStart w:name="z5699" w:id="98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87"/>
    <w:bookmarkStart w:name="z5700" w:id="98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988"/>
    <w:bookmarkStart w:name="z5701" w:id="98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89"/>
    <w:bookmarkStart w:name="z5702" w:id="99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990"/>
    <w:bookmarkStart w:name="z5703" w:id="991"/>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991"/>
    <w:bookmarkStart w:name="z5704" w:id="99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992"/>
    <w:bookmarkStart w:name="z5705" w:id="99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993"/>
    <w:bookmarkStart w:name="z5706" w:id="99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994"/>
    <w:bookmarkStart w:name="z5707" w:id="99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95"/>
    <w:bookmarkStart w:name="z5708" w:id="99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996"/>
    <w:bookmarkStart w:name="z5709" w:id="99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97"/>
    <w:bookmarkStart w:name="z5710" w:id="99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подразделении, по каждому факту совершения коррупционного правонарушения;</w:t>
      </w:r>
    </w:p>
    <w:bookmarkEnd w:id="998"/>
    <w:bookmarkStart w:name="z5711" w:id="99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Жезказгана;</w:t>
      </w:r>
    </w:p>
    <w:bookmarkEnd w:id="999"/>
    <w:bookmarkStart w:name="z5712" w:id="100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00"/>
    <w:bookmarkStart w:name="z5713" w:id="100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001"/>
    <w:bookmarkStart w:name="z5714" w:id="100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02"/>
    <w:bookmarkStart w:name="z439" w:id="1003"/>
    <w:p>
      <w:pPr>
        <w:spacing w:after="0"/>
        <w:ind w:left="0"/>
        <w:jc w:val="left"/>
      </w:pPr>
      <w:r>
        <w:rPr>
          <w:rFonts w:ascii="Times New Roman"/>
          <w:b/>
          <w:i w:val="false"/>
          <w:color w:val="000000"/>
        </w:rPr>
        <w:t xml:space="preserve"> 4. Имущество Управления</w:t>
      </w:r>
    </w:p>
    <w:bookmarkEnd w:id="1003"/>
    <w:bookmarkStart w:name="z440" w:id="1004"/>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1004"/>
    <w:bookmarkStart w:name="z5715" w:id="100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005"/>
    <w:bookmarkStart w:name="z441" w:id="100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006"/>
    <w:bookmarkStart w:name="z442" w:id="100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07"/>
    <w:bookmarkStart w:name="z443" w:id="1008"/>
    <w:p>
      <w:pPr>
        <w:spacing w:after="0"/>
        <w:ind w:left="0"/>
        <w:jc w:val="left"/>
      </w:pPr>
      <w:r>
        <w:rPr>
          <w:rFonts w:ascii="Times New Roman"/>
          <w:b/>
          <w:i w:val="false"/>
          <w:color w:val="000000"/>
        </w:rPr>
        <w:t xml:space="preserve"> 5. Реорганизация и упразднение Управления</w:t>
      </w:r>
    </w:p>
    <w:bookmarkEnd w:id="1008"/>
    <w:bookmarkStart w:name="z444" w:id="1009"/>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0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446" w:id="1010"/>
    <w:p>
      <w:pPr>
        <w:spacing w:after="0"/>
        <w:ind w:left="0"/>
        <w:jc w:val="left"/>
      </w:pPr>
      <w:r>
        <w:rPr>
          <w:rFonts w:ascii="Times New Roman"/>
          <w:b/>
          <w:i w:val="false"/>
          <w:color w:val="000000"/>
        </w:rPr>
        <w:t xml:space="preserve"> Положение об Управлении по чрезвычайным ситуациям района Алтай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1010"/>
    <w:bookmarkStart w:name="z5716" w:id="1011"/>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End w:id="1011"/>
    <w:bookmarkStart w:name="z447" w:id="1012"/>
    <w:p>
      <w:pPr>
        <w:spacing w:after="0"/>
        <w:ind w:left="0"/>
        <w:jc w:val="left"/>
      </w:pPr>
      <w:r>
        <w:rPr>
          <w:rFonts w:ascii="Times New Roman"/>
          <w:b/>
          <w:i w:val="false"/>
          <w:color w:val="000000"/>
        </w:rPr>
        <w:t xml:space="preserve"> 1. Общие положения</w:t>
      </w:r>
    </w:p>
    <w:bookmarkEnd w:id="1012"/>
    <w:bookmarkStart w:name="z448" w:id="1013"/>
    <w:p>
      <w:pPr>
        <w:spacing w:after="0"/>
        <w:ind w:left="0"/>
        <w:jc w:val="both"/>
      </w:pPr>
      <w:r>
        <w:rPr>
          <w:rFonts w:ascii="Times New Roman"/>
          <w:b w:val="false"/>
          <w:i w:val="false"/>
          <w:color w:val="000000"/>
          <w:sz w:val="28"/>
        </w:rPr>
        <w:t>
      1. Управление по чрезвычайным ситуациям района Алтай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1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449" w:id="101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14"/>
    <w:bookmarkStart w:name="z450" w:id="101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15"/>
    <w:bookmarkStart w:name="z451" w:id="1016"/>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016"/>
    <w:bookmarkStart w:name="z452" w:id="1017"/>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17"/>
    <w:bookmarkStart w:name="z453" w:id="1018"/>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018"/>
    <w:bookmarkStart w:name="z454" w:id="101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1019"/>
    <w:bookmarkStart w:name="z455" w:id="1020"/>
    <w:p>
      <w:pPr>
        <w:spacing w:after="0"/>
        <w:ind w:left="0"/>
        <w:jc w:val="both"/>
      </w:pPr>
      <w:r>
        <w:rPr>
          <w:rFonts w:ascii="Times New Roman"/>
          <w:b w:val="false"/>
          <w:i w:val="false"/>
          <w:color w:val="000000"/>
          <w:sz w:val="28"/>
        </w:rPr>
        <w:t>
      8. Юридический адрес Управления: 070804, Восточно-Казахстанская область, район Алтай, город Алтай, улица Комсомольская, 9.</w:t>
      </w:r>
    </w:p>
    <w:bookmarkEnd w:id="1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456" w:id="1021"/>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района Алтай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1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9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457" w:id="102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022"/>
    <w:bookmarkStart w:name="z458" w:id="1023"/>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023"/>
    <w:bookmarkStart w:name="z459" w:id="102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024"/>
    <w:bookmarkStart w:name="z5720" w:id="102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25"/>
    <w:bookmarkStart w:name="z460" w:id="1026"/>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026"/>
    <w:bookmarkStart w:name="z461" w:id="1027"/>
    <w:p>
      <w:pPr>
        <w:spacing w:after="0"/>
        <w:ind w:left="0"/>
        <w:jc w:val="both"/>
      </w:pPr>
      <w:r>
        <w:rPr>
          <w:rFonts w:ascii="Times New Roman"/>
          <w:b w:val="false"/>
          <w:i w:val="false"/>
          <w:color w:val="000000"/>
          <w:sz w:val="28"/>
        </w:rPr>
        <w:t>
      13. Задачи Управления:</w:t>
      </w:r>
    </w:p>
    <w:bookmarkEnd w:id="1027"/>
    <w:bookmarkStart w:name="z5721" w:id="102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28"/>
    <w:bookmarkStart w:name="z5722" w:id="102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29"/>
    <w:bookmarkStart w:name="z5723" w:id="103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30"/>
    <w:bookmarkStart w:name="z5724" w:id="1031"/>
    <w:p>
      <w:pPr>
        <w:spacing w:after="0"/>
        <w:ind w:left="0"/>
        <w:jc w:val="both"/>
      </w:pPr>
      <w:r>
        <w:rPr>
          <w:rFonts w:ascii="Times New Roman"/>
          <w:b w:val="false"/>
          <w:i w:val="false"/>
          <w:color w:val="000000"/>
          <w:sz w:val="28"/>
        </w:rPr>
        <w:t>
      4) организация предупреждения и тушения пожаров.</w:t>
      </w:r>
    </w:p>
    <w:bookmarkEnd w:id="1031"/>
    <w:bookmarkStart w:name="z462" w:id="1032"/>
    <w:p>
      <w:pPr>
        <w:spacing w:after="0"/>
        <w:ind w:left="0"/>
        <w:jc w:val="both"/>
      </w:pPr>
      <w:r>
        <w:rPr>
          <w:rFonts w:ascii="Times New Roman"/>
          <w:b w:val="false"/>
          <w:i w:val="false"/>
          <w:color w:val="000000"/>
          <w:sz w:val="28"/>
        </w:rPr>
        <w:t>
      14. Функции Управления:</w:t>
      </w:r>
    </w:p>
    <w:bookmarkEnd w:id="1032"/>
    <w:bookmarkStart w:name="z5725" w:id="1033"/>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033"/>
    <w:bookmarkStart w:name="z5726" w:id="1034"/>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34"/>
    <w:bookmarkStart w:name="z5727" w:id="103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35"/>
    <w:bookmarkStart w:name="z5728" w:id="103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36"/>
    <w:bookmarkStart w:name="z5729" w:id="1037"/>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037"/>
    <w:bookmarkStart w:name="z5730" w:id="1038"/>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038"/>
    <w:bookmarkStart w:name="z5731" w:id="1039"/>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039"/>
    <w:bookmarkStart w:name="z5732" w:id="1040"/>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1040"/>
    <w:bookmarkStart w:name="z5733" w:id="1041"/>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041"/>
    <w:bookmarkStart w:name="z5734" w:id="1042"/>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1042"/>
    <w:bookmarkStart w:name="z5735" w:id="1043"/>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043"/>
    <w:bookmarkStart w:name="z5736" w:id="1044"/>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0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738" w:id="1045"/>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045"/>
    <w:bookmarkStart w:name="z5739" w:id="1046"/>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046"/>
    <w:bookmarkStart w:name="z5740" w:id="1047"/>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047"/>
    <w:bookmarkStart w:name="z5741" w:id="1048"/>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048"/>
    <w:bookmarkStart w:name="z5742" w:id="1049"/>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049"/>
    <w:bookmarkStart w:name="z5743" w:id="105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50"/>
    <w:bookmarkStart w:name="z5744" w:id="1051"/>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1051"/>
    <w:bookmarkStart w:name="z5745" w:id="1052"/>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052"/>
    <w:bookmarkStart w:name="z5746" w:id="1053"/>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053"/>
    <w:bookmarkStart w:name="z5747" w:id="1054"/>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054"/>
    <w:bookmarkStart w:name="z5748" w:id="1055"/>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055"/>
    <w:bookmarkStart w:name="z5749" w:id="1056"/>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056"/>
    <w:bookmarkStart w:name="z5750" w:id="1057"/>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057"/>
    <w:bookmarkStart w:name="z5751" w:id="1058"/>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05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5754" w:id="105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059"/>
    <w:bookmarkStart w:name="z5755" w:id="106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060"/>
    <w:bookmarkStart w:name="z5756" w:id="1061"/>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1061"/>
    <w:bookmarkStart w:name="z5757" w:id="1062"/>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1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759" w:id="1063"/>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063"/>
    <w:bookmarkStart w:name="z5760" w:id="1064"/>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0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63" w:id="1065"/>
    <w:p>
      <w:pPr>
        <w:spacing w:after="0"/>
        <w:ind w:left="0"/>
        <w:jc w:val="both"/>
      </w:pPr>
      <w:r>
        <w:rPr>
          <w:rFonts w:ascii="Times New Roman"/>
          <w:b w:val="false"/>
          <w:i w:val="false"/>
          <w:color w:val="000000"/>
          <w:sz w:val="28"/>
        </w:rPr>
        <w:t>
      15. Права и обязанности:</w:t>
      </w:r>
    </w:p>
    <w:bookmarkEnd w:id="1065"/>
    <w:bookmarkStart w:name="z5762" w:id="106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66"/>
    <w:bookmarkStart w:name="z5763" w:id="106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67"/>
    <w:bookmarkStart w:name="z5764" w:id="106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68"/>
    <w:bookmarkStart w:name="z5765" w:id="106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69"/>
    <w:bookmarkStart w:name="z464" w:id="1070"/>
    <w:p>
      <w:pPr>
        <w:spacing w:after="0"/>
        <w:ind w:left="0"/>
        <w:jc w:val="left"/>
      </w:pPr>
      <w:r>
        <w:rPr>
          <w:rFonts w:ascii="Times New Roman"/>
          <w:b/>
          <w:i w:val="false"/>
          <w:color w:val="000000"/>
        </w:rPr>
        <w:t xml:space="preserve"> 3. Организация деятельности Управления</w:t>
      </w:r>
    </w:p>
    <w:bookmarkEnd w:id="1070"/>
    <w:bookmarkStart w:name="z465" w:id="1071"/>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1071"/>
    <w:bookmarkStart w:name="z466" w:id="1072"/>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072"/>
    <w:bookmarkStart w:name="z467" w:id="1073"/>
    <w:p>
      <w:pPr>
        <w:spacing w:after="0"/>
        <w:ind w:left="0"/>
        <w:jc w:val="both"/>
      </w:pPr>
      <w:r>
        <w:rPr>
          <w:rFonts w:ascii="Times New Roman"/>
          <w:b w:val="false"/>
          <w:i w:val="false"/>
          <w:color w:val="000000"/>
          <w:sz w:val="28"/>
        </w:rPr>
        <w:t>
      18. Полномочия Начальника Управления:</w:t>
      </w:r>
    </w:p>
    <w:bookmarkEnd w:id="1073"/>
    <w:bookmarkStart w:name="z5766" w:id="1074"/>
    <w:p>
      <w:pPr>
        <w:spacing w:after="0"/>
        <w:ind w:left="0"/>
        <w:jc w:val="both"/>
      </w:pPr>
      <w:r>
        <w:rPr>
          <w:rFonts w:ascii="Times New Roman"/>
          <w:b w:val="false"/>
          <w:i w:val="false"/>
          <w:color w:val="000000"/>
          <w:sz w:val="28"/>
        </w:rPr>
        <w:t>
      1) без доверенности действует от имени Управления;</w:t>
      </w:r>
    </w:p>
    <w:bookmarkEnd w:id="1074"/>
    <w:bookmarkStart w:name="z5767" w:id="1075"/>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075"/>
    <w:bookmarkStart w:name="z5768" w:id="107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76"/>
    <w:bookmarkStart w:name="z5769" w:id="107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77"/>
    <w:bookmarkStart w:name="z5770" w:id="107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78"/>
    <w:bookmarkStart w:name="z5771" w:id="107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079"/>
    <w:bookmarkStart w:name="z5772" w:id="1080"/>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080"/>
    <w:bookmarkStart w:name="z5773" w:id="108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081"/>
    <w:bookmarkStart w:name="z5774" w:id="108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082"/>
    <w:bookmarkStart w:name="z5775" w:id="108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083"/>
    <w:bookmarkStart w:name="z5776" w:id="108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84"/>
    <w:bookmarkStart w:name="z5777" w:id="108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085"/>
    <w:bookmarkStart w:name="z5778" w:id="108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86"/>
    <w:bookmarkStart w:name="z5779" w:id="108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87"/>
    <w:bookmarkStart w:name="z5780" w:id="108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Алтай;</w:t>
      </w:r>
    </w:p>
    <w:bookmarkEnd w:id="1088"/>
    <w:bookmarkStart w:name="z5781" w:id="108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89"/>
    <w:bookmarkStart w:name="z5782" w:id="1090"/>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090"/>
    <w:bookmarkStart w:name="z5783" w:id="109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18 с изменением, внесенным приказом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468" w:id="1092"/>
    <w:p>
      <w:pPr>
        <w:spacing w:after="0"/>
        <w:ind w:left="0"/>
        <w:jc w:val="left"/>
      </w:pPr>
      <w:r>
        <w:rPr>
          <w:rFonts w:ascii="Times New Roman"/>
          <w:b/>
          <w:i w:val="false"/>
          <w:color w:val="000000"/>
        </w:rPr>
        <w:t xml:space="preserve"> 4. Имущество Управления</w:t>
      </w:r>
    </w:p>
    <w:bookmarkEnd w:id="1092"/>
    <w:bookmarkStart w:name="z469" w:id="1093"/>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1093"/>
    <w:bookmarkStart w:name="z5785" w:id="109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094"/>
    <w:bookmarkStart w:name="z470" w:id="1095"/>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095"/>
    <w:bookmarkStart w:name="z471" w:id="1096"/>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96"/>
    <w:bookmarkStart w:name="z472" w:id="1097"/>
    <w:p>
      <w:pPr>
        <w:spacing w:after="0"/>
        <w:ind w:left="0"/>
        <w:jc w:val="left"/>
      </w:pPr>
      <w:r>
        <w:rPr>
          <w:rFonts w:ascii="Times New Roman"/>
          <w:b/>
          <w:i w:val="false"/>
          <w:color w:val="000000"/>
        </w:rPr>
        <w:t xml:space="preserve"> 5. Реорганизация и упразднение Управления</w:t>
      </w:r>
    </w:p>
    <w:bookmarkEnd w:id="1097"/>
    <w:bookmarkStart w:name="z473" w:id="1098"/>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475" w:id="1099"/>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Павлодара</w:t>
      </w:r>
      <w:r>
        <w:br/>
      </w:r>
      <w:r>
        <w:rPr>
          <w:rFonts w:ascii="Times New Roman"/>
          <w:b/>
          <w:i w:val="false"/>
          <w:color w:val="000000"/>
        </w:rPr>
        <w:t>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99"/>
    <w:bookmarkStart w:name="z477" w:id="1100"/>
    <w:p>
      <w:pPr>
        <w:spacing w:after="0"/>
        <w:ind w:left="0"/>
        <w:jc w:val="both"/>
      </w:pPr>
      <w:r>
        <w:rPr>
          <w:rFonts w:ascii="Times New Roman"/>
          <w:b w:val="false"/>
          <w:i w:val="false"/>
          <w:color w:val="000000"/>
          <w:sz w:val="28"/>
        </w:rPr>
        <w:t>
      1. Управление по чрезвычайным ситуациям города Павлодара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bookmarkEnd w:id="1100"/>
    <w:bookmarkStart w:name="z478" w:id="110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01"/>
    <w:bookmarkStart w:name="z479" w:id="110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02"/>
    <w:bookmarkStart w:name="z480" w:id="1103"/>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103"/>
    <w:bookmarkStart w:name="z481" w:id="1104"/>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04"/>
    <w:bookmarkStart w:name="z482" w:id="1105"/>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105"/>
    <w:bookmarkStart w:name="z483" w:id="110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1106"/>
    <w:bookmarkStart w:name="z484" w:id="1107"/>
    <w:p>
      <w:pPr>
        <w:spacing w:after="0"/>
        <w:ind w:left="0"/>
        <w:jc w:val="both"/>
      </w:pPr>
      <w:r>
        <w:rPr>
          <w:rFonts w:ascii="Times New Roman"/>
          <w:b w:val="false"/>
          <w:i w:val="false"/>
          <w:color w:val="000000"/>
          <w:sz w:val="28"/>
        </w:rPr>
        <w:t>
      8. Юридический адрес Управления: 140000, Республика Казахстан, Павлодарская область, город Павлодар, улица Мира, 14.</w:t>
      </w:r>
    </w:p>
    <w:bookmarkEnd w:id="1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485" w:id="1108"/>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Павлодар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bookmarkEnd w:id="1108"/>
    <w:bookmarkStart w:name="z486" w:id="110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09"/>
    <w:bookmarkStart w:name="z487" w:id="1110"/>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110"/>
    <w:bookmarkStart w:name="z488" w:id="111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111"/>
    <w:bookmarkStart w:name="z5787" w:id="111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12"/>
    <w:bookmarkStart w:name="z489" w:id="1113"/>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113"/>
    <w:bookmarkStart w:name="z490" w:id="1114"/>
    <w:p>
      <w:pPr>
        <w:spacing w:after="0"/>
        <w:ind w:left="0"/>
        <w:jc w:val="both"/>
      </w:pPr>
      <w:r>
        <w:rPr>
          <w:rFonts w:ascii="Times New Roman"/>
          <w:b w:val="false"/>
          <w:i w:val="false"/>
          <w:color w:val="000000"/>
          <w:sz w:val="28"/>
        </w:rPr>
        <w:t>
      13. Задачи Управления:</w:t>
      </w:r>
    </w:p>
    <w:bookmarkEnd w:id="1114"/>
    <w:bookmarkStart w:name="z5788" w:id="111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15"/>
    <w:bookmarkStart w:name="z5789" w:id="111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16"/>
    <w:bookmarkStart w:name="z5790" w:id="111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17"/>
    <w:bookmarkStart w:name="z5791" w:id="1118"/>
    <w:p>
      <w:pPr>
        <w:spacing w:after="0"/>
        <w:ind w:left="0"/>
        <w:jc w:val="both"/>
      </w:pPr>
      <w:r>
        <w:rPr>
          <w:rFonts w:ascii="Times New Roman"/>
          <w:b w:val="false"/>
          <w:i w:val="false"/>
          <w:color w:val="000000"/>
          <w:sz w:val="28"/>
        </w:rPr>
        <w:t>
      4) организация предупреждения и тушения пожаров.</w:t>
      </w:r>
    </w:p>
    <w:bookmarkEnd w:id="1118"/>
    <w:bookmarkStart w:name="z491" w:id="1119"/>
    <w:p>
      <w:pPr>
        <w:spacing w:after="0"/>
        <w:ind w:left="0"/>
        <w:jc w:val="both"/>
      </w:pPr>
      <w:r>
        <w:rPr>
          <w:rFonts w:ascii="Times New Roman"/>
          <w:b w:val="false"/>
          <w:i w:val="false"/>
          <w:color w:val="000000"/>
          <w:sz w:val="28"/>
        </w:rPr>
        <w:t>
      14. Функции Управления:</w:t>
      </w:r>
    </w:p>
    <w:bookmarkEnd w:id="1119"/>
    <w:bookmarkStart w:name="z5792" w:id="1120"/>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120"/>
    <w:bookmarkStart w:name="z5793" w:id="1121"/>
    <w:p>
      <w:pPr>
        <w:spacing w:after="0"/>
        <w:ind w:left="0"/>
        <w:jc w:val="both"/>
      </w:pPr>
      <w:r>
        <w:rPr>
          <w:rFonts w:ascii="Times New Roman"/>
          <w:b w:val="false"/>
          <w:i w:val="false"/>
          <w:color w:val="000000"/>
          <w:sz w:val="28"/>
        </w:rPr>
        <w:t>
      2) обеспечение деятельности сил гражданской защиты;</w:t>
      </w:r>
    </w:p>
    <w:bookmarkEnd w:id="1121"/>
    <w:bookmarkStart w:name="z5794" w:id="112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22"/>
    <w:bookmarkStart w:name="z5795" w:id="112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23"/>
    <w:bookmarkStart w:name="z5796" w:id="1124"/>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124"/>
    <w:bookmarkStart w:name="z5797" w:id="112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125"/>
    <w:bookmarkStart w:name="z5798" w:id="112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126"/>
    <w:bookmarkStart w:name="z5799" w:id="1127"/>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1127"/>
    <w:bookmarkStart w:name="z5800" w:id="1128"/>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128"/>
    <w:bookmarkStart w:name="z5801" w:id="1129"/>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1129"/>
    <w:bookmarkStart w:name="z5802" w:id="113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130"/>
    <w:bookmarkStart w:name="z5803" w:id="113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805" w:id="113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132"/>
    <w:bookmarkStart w:name="z5806" w:id="113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133"/>
    <w:bookmarkStart w:name="z5807" w:id="113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134"/>
    <w:bookmarkStart w:name="z5808" w:id="113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135"/>
    <w:bookmarkStart w:name="z5809" w:id="113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136"/>
    <w:bookmarkStart w:name="z5810" w:id="113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37"/>
    <w:bookmarkStart w:name="z5811" w:id="1138"/>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1138"/>
    <w:bookmarkStart w:name="z5812" w:id="113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139"/>
    <w:bookmarkStart w:name="z5813" w:id="114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140"/>
    <w:bookmarkStart w:name="z5814" w:id="114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141"/>
    <w:bookmarkStart w:name="z5815" w:id="1142"/>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142"/>
    <w:bookmarkStart w:name="z5816" w:id="114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143"/>
    <w:bookmarkStart w:name="z5817" w:id="114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144"/>
    <w:bookmarkStart w:name="z5818" w:id="114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14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5821" w:id="114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146"/>
    <w:bookmarkStart w:name="z5822" w:id="114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147"/>
    <w:bookmarkStart w:name="z5823" w:id="1148"/>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1148"/>
    <w:bookmarkStart w:name="z5824" w:id="1149"/>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1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826" w:id="1150"/>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150"/>
    <w:bookmarkStart w:name="z5827" w:id="1151"/>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92" w:id="1152"/>
    <w:p>
      <w:pPr>
        <w:spacing w:after="0"/>
        <w:ind w:left="0"/>
        <w:jc w:val="both"/>
      </w:pPr>
      <w:r>
        <w:rPr>
          <w:rFonts w:ascii="Times New Roman"/>
          <w:b w:val="false"/>
          <w:i w:val="false"/>
          <w:color w:val="000000"/>
          <w:sz w:val="28"/>
        </w:rPr>
        <w:t>
      15. Права и обязанности:</w:t>
      </w:r>
    </w:p>
    <w:bookmarkEnd w:id="1152"/>
    <w:bookmarkStart w:name="z5829" w:id="115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53"/>
    <w:bookmarkStart w:name="z5830" w:id="115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54"/>
    <w:bookmarkStart w:name="z5831" w:id="115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55"/>
    <w:bookmarkStart w:name="z5832" w:id="115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56"/>
    <w:bookmarkStart w:name="z493" w:id="1157"/>
    <w:p>
      <w:pPr>
        <w:spacing w:after="0"/>
        <w:ind w:left="0"/>
        <w:jc w:val="left"/>
      </w:pPr>
      <w:r>
        <w:rPr>
          <w:rFonts w:ascii="Times New Roman"/>
          <w:b/>
          <w:i w:val="false"/>
          <w:color w:val="000000"/>
        </w:rPr>
        <w:t xml:space="preserve"> 3. Организация деятельности Управления</w:t>
      </w:r>
    </w:p>
    <w:bookmarkEnd w:id="1157"/>
    <w:bookmarkStart w:name="z494" w:id="1158"/>
    <w:p>
      <w:pPr>
        <w:spacing w:after="0"/>
        <w:ind w:left="0"/>
        <w:jc w:val="both"/>
      </w:pPr>
      <w:r>
        <w:rPr>
          <w:rFonts w:ascii="Times New Roman"/>
          <w:b w:val="false"/>
          <w:i w:val="false"/>
          <w:color w:val="000000"/>
          <w:sz w:val="28"/>
        </w:rPr>
        <w:t xml:space="preserve">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 </w:t>
      </w:r>
    </w:p>
    <w:bookmarkEnd w:id="1158"/>
    <w:bookmarkStart w:name="z495" w:id="1159"/>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159"/>
    <w:bookmarkStart w:name="z496" w:id="1160"/>
    <w:p>
      <w:pPr>
        <w:spacing w:after="0"/>
        <w:ind w:left="0"/>
        <w:jc w:val="both"/>
      </w:pPr>
      <w:r>
        <w:rPr>
          <w:rFonts w:ascii="Times New Roman"/>
          <w:b w:val="false"/>
          <w:i w:val="false"/>
          <w:color w:val="000000"/>
          <w:sz w:val="28"/>
        </w:rPr>
        <w:t>
      18. Начальник Управления:</w:t>
      </w:r>
    </w:p>
    <w:bookmarkEnd w:id="1160"/>
    <w:bookmarkStart w:name="z5833" w:id="1161"/>
    <w:p>
      <w:pPr>
        <w:spacing w:after="0"/>
        <w:ind w:left="0"/>
        <w:jc w:val="both"/>
      </w:pPr>
      <w:r>
        <w:rPr>
          <w:rFonts w:ascii="Times New Roman"/>
          <w:b w:val="false"/>
          <w:i w:val="false"/>
          <w:color w:val="000000"/>
          <w:sz w:val="28"/>
        </w:rPr>
        <w:t>
      1) без доверенности действует от имени Управления;</w:t>
      </w:r>
    </w:p>
    <w:bookmarkEnd w:id="1161"/>
    <w:bookmarkStart w:name="z5834" w:id="1162"/>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162"/>
    <w:bookmarkStart w:name="z5835" w:id="116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63"/>
    <w:bookmarkStart w:name="z5836" w:id="116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w:t>
      </w:r>
    </w:p>
    <w:bookmarkEnd w:id="1164"/>
    <w:bookmarkStart w:name="z5837" w:id="116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65"/>
    <w:bookmarkStart w:name="z5838" w:id="116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166"/>
    <w:bookmarkStart w:name="z5839" w:id="1167"/>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167"/>
    <w:bookmarkStart w:name="z5840" w:id="116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168"/>
    <w:bookmarkStart w:name="z5841" w:id="116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169"/>
    <w:bookmarkStart w:name="z5842" w:id="117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170"/>
    <w:bookmarkStart w:name="z5843" w:id="117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71"/>
    <w:bookmarkStart w:name="z5844" w:id="117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172"/>
    <w:bookmarkStart w:name="z5845" w:id="117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73"/>
    <w:bookmarkStart w:name="z5846" w:id="117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74"/>
    <w:bookmarkStart w:name="z5847" w:id="117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Павлодар;</w:t>
      </w:r>
    </w:p>
    <w:bookmarkEnd w:id="1175"/>
    <w:bookmarkStart w:name="z5848" w:id="117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76"/>
    <w:bookmarkStart w:name="z5849" w:id="1177"/>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177"/>
    <w:bookmarkStart w:name="z5850" w:id="117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78"/>
    <w:bookmarkStart w:name="z497" w:id="1179"/>
    <w:p>
      <w:pPr>
        <w:spacing w:after="0"/>
        <w:ind w:left="0"/>
        <w:jc w:val="left"/>
      </w:pPr>
      <w:r>
        <w:rPr>
          <w:rFonts w:ascii="Times New Roman"/>
          <w:b/>
          <w:i w:val="false"/>
          <w:color w:val="000000"/>
        </w:rPr>
        <w:t xml:space="preserve"> 4. Имущество Управления</w:t>
      </w:r>
    </w:p>
    <w:bookmarkEnd w:id="1179"/>
    <w:bookmarkStart w:name="z498" w:id="1180"/>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1180"/>
    <w:bookmarkStart w:name="z5851" w:id="1181"/>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81"/>
    <w:bookmarkStart w:name="z499" w:id="118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182"/>
    <w:bookmarkStart w:name="z500" w:id="118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83"/>
    <w:bookmarkStart w:name="z501" w:id="1184"/>
    <w:p>
      <w:pPr>
        <w:spacing w:after="0"/>
        <w:ind w:left="0"/>
        <w:jc w:val="left"/>
      </w:pPr>
      <w:r>
        <w:rPr>
          <w:rFonts w:ascii="Times New Roman"/>
          <w:b/>
          <w:i w:val="false"/>
          <w:color w:val="000000"/>
        </w:rPr>
        <w:t xml:space="preserve"> 5. Реорганизация и упразднение Управления</w:t>
      </w:r>
    </w:p>
    <w:bookmarkEnd w:id="1184"/>
    <w:bookmarkStart w:name="z502" w:id="1185"/>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504" w:id="1186"/>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Петропавловска</w:t>
      </w:r>
      <w:r>
        <w:br/>
      </w:r>
      <w:r>
        <w:rPr>
          <w:rFonts w:ascii="Times New Roman"/>
          <w:b/>
          <w:i w:val="false"/>
          <w:color w:val="000000"/>
        </w:rPr>
        <w:t>Департамента по чрезвычайным ситуациям Северо-Казахстанской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86"/>
    <w:bookmarkStart w:name="z506" w:id="1187"/>
    <w:p>
      <w:pPr>
        <w:spacing w:after="0"/>
        <w:ind w:left="0"/>
        <w:jc w:val="both"/>
      </w:pPr>
      <w:r>
        <w:rPr>
          <w:rFonts w:ascii="Times New Roman"/>
          <w:b w:val="false"/>
          <w:i w:val="false"/>
          <w:color w:val="000000"/>
          <w:sz w:val="28"/>
        </w:rPr>
        <w:t>
      1. Управление по чрезвычайным ситуациям города Петропавловска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Северо-Казахстанской области Комитета (далее – Департамент).</w:t>
      </w:r>
    </w:p>
    <w:bookmarkEnd w:id="1187"/>
    <w:bookmarkStart w:name="z507" w:id="118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88"/>
    <w:bookmarkStart w:name="z508" w:id="118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89"/>
    <w:bookmarkStart w:name="z509" w:id="1190"/>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190"/>
    <w:bookmarkStart w:name="z510" w:id="1191"/>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91"/>
    <w:bookmarkStart w:name="z511" w:id="1192"/>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192"/>
    <w:bookmarkStart w:name="z512" w:id="119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1193"/>
    <w:bookmarkStart w:name="z513" w:id="1194"/>
    <w:p>
      <w:pPr>
        <w:spacing w:after="0"/>
        <w:ind w:left="0"/>
        <w:jc w:val="both"/>
      </w:pPr>
      <w:r>
        <w:rPr>
          <w:rFonts w:ascii="Times New Roman"/>
          <w:b w:val="false"/>
          <w:i w:val="false"/>
          <w:color w:val="000000"/>
          <w:sz w:val="28"/>
        </w:rPr>
        <w:t>
      8. Юридический адрес Управления: индекс: 150010, Республика Казахстан, Северо-Казахстанская область, город Петропавловск, улица Строительная дом 23.</w:t>
      </w:r>
    </w:p>
    <w:bookmarkEnd w:id="1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с изменением, внесенным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14" w:id="1195"/>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Петропавловск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bookmarkEnd w:id="1195"/>
    <w:bookmarkStart w:name="z515" w:id="119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96"/>
    <w:bookmarkStart w:name="z516" w:id="1197"/>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197"/>
    <w:bookmarkStart w:name="z517" w:id="119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198"/>
    <w:bookmarkStart w:name="z5853" w:id="119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99"/>
    <w:bookmarkStart w:name="z518" w:id="1200"/>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200"/>
    <w:bookmarkStart w:name="z519" w:id="1201"/>
    <w:p>
      <w:pPr>
        <w:spacing w:after="0"/>
        <w:ind w:left="0"/>
        <w:jc w:val="both"/>
      </w:pPr>
      <w:r>
        <w:rPr>
          <w:rFonts w:ascii="Times New Roman"/>
          <w:b w:val="false"/>
          <w:i w:val="false"/>
          <w:color w:val="000000"/>
          <w:sz w:val="28"/>
        </w:rPr>
        <w:t xml:space="preserve">
      13. Задачи Управления: </w:t>
      </w:r>
    </w:p>
    <w:bookmarkEnd w:id="1201"/>
    <w:bookmarkStart w:name="z5854" w:id="120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02"/>
    <w:bookmarkStart w:name="z5855" w:id="120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03"/>
    <w:bookmarkStart w:name="z5856" w:id="120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04"/>
    <w:bookmarkStart w:name="z5857" w:id="1205"/>
    <w:p>
      <w:pPr>
        <w:spacing w:after="0"/>
        <w:ind w:left="0"/>
        <w:jc w:val="both"/>
      </w:pPr>
      <w:r>
        <w:rPr>
          <w:rFonts w:ascii="Times New Roman"/>
          <w:b w:val="false"/>
          <w:i w:val="false"/>
          <w:color w:val="000000"/>
          <w:sz w:val="28"/>
        </w:rPr>
        <w:t>
      4) организация предупреждения и тушения пожаров.</w:t>
      </w:r>
    </w:p>
    <w:bookmarkEnd w:id="1205"/>
    <w:bookmarkStart w:name="z520" w:id="1206"/>
    <w:p>
      <w:pPr>
        <w:spacing w:after="0"/>
        <w:ind w:left="0"/>
        <w:jc w:val="both"/>
      </w:pPr>
      <w:r>
        <w:rPr>
          <w:rFonts w:ascii="Times New Roman"/>
          <w:b w:val="false"/>
          <w:i w:val="false"/>
          <w:color w:val="000000"/>
          <w:sz w:val="28"/>
        </w:rPr>
        <w:t>
      14. Функции Управления:</w:t>
      </w:r>
    </w:p>
    <w:bookmarkEnd w:id="1206"/>
    <w:bookmarkStart w:name="z5858" w:id="1207"/>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07"/>
    <w:bookmarkStart w:name="z5859" w:id="1208"/>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08"/>
    <w:bookmarkStart w:name="z5860" w:id="120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09"/>
    <w:bookmarkStart w:name="z5861" w:id="121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10"/>
    <w:bookmarkStart w:name="z5862" w:id="1211"/>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211"/>
    <w:bookmarkStart w:name="z5863" w:id="1212"/>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212"/>
    <w:bookmarkStart w:name="z5864" w:id="1213"/>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213"/>
    <w:bookmarkStart w:name="z5865" w:id="1214"/>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1214"/>
    <w:bookmarkStart w:name="z5866" w:id="1215"/>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215"/>
    <w:bookmarkStart w:name="z5867" w:id="1216"/>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1216"/>
    <w:bookmarkStart w:name="z5868" w:id="1217"/>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217"/>
    <w:bookmarkStart w:name="z5869" w:id="1218"/>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871" w:id="1219"/>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219"/>
    <w:bookmarkStart w:name="z5872" w:id="1220"/>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220"/>
    <w:bookmarkStart w:name="z5873" w:id="1221"/>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221"/>
    <w:bookmarkStart w:name="z5874" w:id="1222"/>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222"/>
    <w:bookmarkStart w:name="z5875" w:id="1223"/>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223"/>
    <w:bookmarkStart w:name="z5876" w:id="122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24"/>
    <w:bookmarkStart w:name="z5877" w:id="1225"/>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1225"/>
    <w:bookmarkStart w:name="z5878" w:id="122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226"/>
    <w:bookmarkStart w:name="z5879" w:id="122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227"/>
    <w:bookmarkStart w:name="z5880" w:id="122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228"/>
    <w:bookmarkStart w:name="z5881" w:id="122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229"/>
    <w:bookmarkStart w:name="z5882" w:id="123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230"/>
    <w:bookmarkStart w:name="z5883" w:id="123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231"/>
    <w:bookmarkStart w:name="z5884" w:id="123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232"/>
    <w:bookmarkStart w:name="z5885" w:id="123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33"/>
    <w:bookmarkStart w:name="z5886" w:id="123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234"/>
    <w:bookmarkStart w:name="z5887" w:id="123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235"/>
    <w:bookmarkStart w:name="z5888" w:id="123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236"/>
    <w:bookmarkStart w:name="z5889" w:id="1237"/>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1237"/>
    <w:bookmarkStart w:name="z5890" w:id="1238"/>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1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892" w:id="123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239"/>
    <w:bookmarkStart w:name="z5893" w:id="124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21" w:id="1241"/>
    <w:p>
      <w:pPr>
        <w:spacing w:after="0"/>
        <w:ind w:left="0"/>
        <w:jc w:val="both"/>
      </w:pPr>
      <w:r>
        <w:rPr>
          <w:rFonts w:ascii="Times New Roman"/>
          <w:b w:val="false"/>
          <w:i w:val="false"/>
          <w:color w:val="000000"/>
          <w:sz w:val="28"/>
        </w:rPr>
        <w:t>
      15. Права и обязанности</w:t>
      </w:r>
    </w:p>
    <w:bookmarkEnd w:id="1241"/>
    <w:bookmarkStart w:name="z5895" w:id="124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42"/>
    <w:bookmarkStart w:name="z5896" w:id="124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43"/>
    <w:bookmarkStart w:name="z5897" w:id="124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44"/>
    <w:bookmarkStart w:name="z5898" w:id="124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45"/>
    <w:bookmarkStart w:name="z522" w:id="1246"/>
    <w:p>
      <w:pPr>
        <w:spacing w:after="0"/>
        <w:ind w:left="0"/>
        <w:jc w:val="left"/>
      </w:pPr>
      <w:r>
        <w:rPr>
          <w:rFonts w:ascii="Times New Roman"/>
          <w:b/>
          <w:i w:val="false"/>
          <w:color w:val="000000"/>
        </w:rPr>
        <w:t xml:space="preserve"> 3. Организация деятельности Управления</w:t>
      </w:r>
    </w:p>
    <w:bookmarkEnd w:id="1246"/>
    <w:bookmarkStart w:name="z523" w:id="1247"/>
    <w:p>
      <w:pPr>
        <w:spacing w:after="0"/>
        <w:ind w:left="0"/>
        <w:jc w:val="both"/>
      </w:pPr>
      <w:r>
        <w:rPr>
          <w:rFonts w:ascii="Times New Roman"/>
          <w:b w:val="false"/>
          <w:i w:val="false"/>
          <w:color w:val="000000"/>
          <w:sz w:val="28"/>
        </w:rPr>
        <w:t xml:space="preserve">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 </w:t>
      </w:r>
    </w:p>
    <w:bookmarkEnd w:id="1247"/>
    <w:bookmarkStart w:name="z524" w:id="1248"/>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248"/>
    <w:bookmarkStart w:name="z525" w:id="1249"/>
    <w:p>
      <w:pPr>
        <w:spacing w:after="0"/>
        <w:ind w:left="0"/>
        <w:jc w:val="both"/>
      </w:pPr>
      <w:r>
        <w:rPr>
          <w:rFonts w:ascii="Times New Roman"/>
          <w:b w:val="false"/>
          <w:i w:val="false"/>
          <w:color w:val="000000"/>
          <w:sz w:val="28"/>
        </w:rPr>
        <w:t>
      18. Начальник Управления:</w:t>
      </w:r>
    </w:p>
    <w:bookmarkEnd w:id="1249"/>
    <w:bookmarkStart w:name="z5899" w:id="1250"/>
    <w:p>
      <w:pPr>
        <w:spacing w:after="0"/>
        <w:ind w:left="0"/>
        <w:jc w:val="both"/>
      </w:pPr>
      <w:r>
        <w:rPr>
          <w:rFonts w:ascii="Times New Roman"/>
          <w:b w:val="false"/>
          <w:i w:val="false"/>
          <w:color w:val="000000"/>
          <w:sz w:val="28"/>
        </w:rPr>
        <w:t>
      1) без доверенности действует от имени Управления;</w:t>
      </w:r>
    </w:p>
    <w:bookmarkEnd w:id="1250"/>
    <w:bookmarkStart w:name="z5900" w:id="1251"/>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251"/>
    <w:bookmarkStart w:name="z5901" w:id="125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52"/>
    <w:bookmarkStart w:name="z5902" w:id="125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w:t>
      </w:r>
    </w:p>
    <w:bookmarkEnd w:id="1253"/>
    <w:bookmarkStart w:name="z5903" w:id="125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54"/>
    <w:bookmarkStart w:name="z5904" w:id="125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255"/>
    <w:bookmarkStart w:name="z5905" w:id="1256"/>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256"/>
    <w:bookmarkStart w:name="z5906" w:id="125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257"/>
    <w:bookmarkStart w:name="z5907" w:id="125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258"/>
    <w:bookmarkStart w:name="z5908" w:id="125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259"/>
    <w:bookmarkStart w:name="z5909" w:id="126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60"/>
    <w:bookmarkStart w:name="z5910" w:id="126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261"/>
    <w:bookmarkStart w:name="z5911" w:id="126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62"/>
    <w:bookmarkStart w:name="z5912" w:id="126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63"/>
    <w:bookmarkStart w:name="z5913" w:id="126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Петропавловск;</w:t>
      </w:r>
    </w:p>
    <w:bookmarkEnd w:id="1264"/>
    <w:bookmarkStart w:name="z5914" w:id="126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65"/>
    <w:bookmarkStart w:name="z5915" w:id="126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66"/>
    <w:bookmarkStart w:name="z5916" w:id="126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67"/>
    <w:bookmarkStart w:name="z526" w:id="1268"/>
    <w:p>
      <w:pPr>
        <w:spacing w:after="0"/>
        <w:ind w:left="0"/>
        <w:jc w:val="left"/>
      </w:pPr>
      <w:r>
        <w:rPr>
          <w:rFonts w:ascii="Times New Roman"/>
          <w:b/>
          <w:i w:val="false"/>
          <w:color w:val="000000"/>
        </w:rPr>
        <w:t xml:space="preserve"> 4. Имущество Управления</w:t>
      </w:r>
    </w:p>
    <w:bookmarkEnd w:id="1268"/>
    <w:bookmarkStart w:name="z527" w:id="1269"/>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1269"/>
    <w:bookmarkStart w:name="z5917" w:id="1270"/>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70"/>
    <w:bookmarkStart w:name="z528" w:id="127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271"/>
    <w:bookmarkStart w:name="z529" w:id="127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72"/>
    <w:bookmarkStart w:name="z530" w:id="1273"/>
    <w:p>
      <w:pPr>
        <w:spacing w:after="0"/>
        <w:ind w:left="0"/>
        <w:jc w:val="left"/>
      </w:pPr>
      <w:r>
        <w:rPr>
          <w:rFonts w:ascii="Times New Roman"/>
          <w:b/>
          <w:i w:val="false"/>
          <w:color w:val="000000"/>
        </w:rPr>
        <w:t xml:space="preserve"> 5. Реорганизация и упразднение Управления</w:t>
      </w:r>
    </w:p>
    <w:bookmarkEnd w:id="1273"/>
    <w:bookmarkStart w:name="z531" w:id="1274"/>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533" w:id="1275"/>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Риддера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 Министерства</w:t>
      </w:r>
      <w:r>
        <w:br/>
      </w:r>
      <w:r>
        <w:rPr>
          <w:rFonts w:ascii="Times New Roman"/>
          <w:b/>
          <w:i w:val="false"/>
          <w:color w:val="000000"/>
        </w:rPr>
        <w:t>внутренних дел Республики Казахстан</w:t>
      </w:r>
      <w:r>
        <w:br/>
      </w:r>
      <w:r>
        <w:rPr>
          <w:rFonts w:ascii="Times New Roman"/>
          <w:b/>
          <w:i w:val="false"/>
          <w:color w:val="000000"/>
        </w:rPr>
        <w:t>1. Общие положения</w:t>
      </w:r>
    </w:p>
    <w:bookmarkEnd w:id="1275"/>
    <w:bookmarkStart w:name="z535" w:id="1276"/>
    <w:p>
      <w:pPr>
        <w:spacing w:after="0"/>
        <w:ind w:left="0"/>
        <w:jc w:val="both"/>
      </w:pPr>
      <w:r>
        <w:rPr>
          <w:rFonts w:ascii="Times New Roman"/>
          <w:b w:val="false"/>
          <w:i w:val="false"/>
          <w:color w:val="000000"/>
          <w:sz w:val="28"/>
        </w:rPr>
        <w:t>
      1. Управление по чрезвычайным ситуациям города Риддера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1276"/>
    <w:bookmarkStart w:name="z536" w:id="127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77"/>
    <w:bookmarkStart w:name="z537" w:id="127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78"/>
    <w:bookmarkStart w:name="z538" w:id="1279"/>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279"/>
    <w:bookmarkStart w:name="z539" w:id="1280"/>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80"/>
    <w:bookmarkStart w:name="z540" w:id="1281"/>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281"/>
    <w:bookmarkStart w:name="z541" w:id="128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1282"/>
    <w:bookmarkStart w:name="z542" w:id="1283"/>
    <w:p>
      <w:pPr>
        <w:spacing w:after="0"/>
        <w:ind w:left="0"/>
        <w:jc w:val="both"/>
      </w:pPr>
      <w:r>
        <w:rPr>
          <w:rFonts w:ascii="Times New Roman"/>
          <w:b w:val="false"/>
          <w:i w:val="false"/>
          <w:color w:val="000000"/>
          <w:sz w:val="28"/>
        </w:rPr>
        <w:t>
      8. Юридический адрес Управления: 071300, Восточно-Казахстанская область, город Риддер, проспект Независимости, 18 "А".</w:t>
      </w:r>
    </w:p>
    <w:bookmarkEnd w:id="1283"/>
    <w:bookmarkStart w:name="z543" w:id="1284"/>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Риддер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1284"/>
    <w:bookmarkStart w:name="z544" w:id="128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285"/>
    <w:bookmarkStart w:name="z545" w:id="1286"/>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286"/>
    <w:bookmarkStart w:name="z546" w:id="128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287"/>
    <w:bookmarkStart w:name="z5918" w:id="128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88"/>
    <w:bookmarkStart w:name="z547" w:id="1289"/>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289"/>
    <w:bookmarkStart w:name="z548" w:id="1290"/>
    <w:p>
      <w:pPr>
        <w:spacing w:after="0"/>
        <w:ind w:left="0"/>
        <w:jc w:val="both"/>
      </w:pPr>
      <w:r>
        <w:rPr>
          <w:rFonts w:ascii="Times New Roman"/>
          <w:b w:val="false"/>
          <w:i w:val="false"/>
          <w:color w:val="000000"/>
          <w:sz w:val="28"/>
        </w:rPr>
        <w:t xml:space="preserve">
      13. Задачи Управления: </w:t>
      </w:r>
    </w:p>
    <w:bookmarkEnd w:id="1290"/>
    <w:bookmarkStart w:name="z5919" w:id="129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91"/>
    <w:bookmarkStart w:name="z5920" w:id="129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92"/>
    <w:bookmarkStart w:name="z5921" w:id="129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93"/>
    <w:bookmarkStart w:name="z5922" w:id="1294"/>
    <w:p>
      <w:pPr>
        <w:spacing w:after="0"/>
        <w:ind w:left="0"/>
        <w:jc w:val="both"/>
      </w:pPr>
      <w:r>
        <w:rPr>
          <w:rFonts w:ascii="Times New Roman"/>
          <w:b w:val="false"/>
          <w:i w:val="false"/>
          <w:color w:val="000000"/>
          <w:sz w:val="28"/>
        </w:rPr>
        <w:t>
      4) организация предупреждения и тушения пожаров.</w:t>
      </w:r>
    </w:p>
    <w:bookmarkEnd w:id="1294"/>
    <w:bookmarkStart w:name="z549" w:id="1295"/>
    <w:p>
      <w:pPr>
        <w:spacing w:after="0"/>
        <w:ind w:left="0"/>
        <w:jc w:val="both"/>
      </w:pPr>
      <w:r>
        <w:rPr>
          <w:rFonts w:ascii="Times New Roman"/>
          <w:b w:val="false"/>
          <w:i w:val="false"/>
          <w:color w:val="000000"/>
          <w:sz w:val="28"/>
        </w:rPr>
        <w:t>
      14. Функции Управления:</w:t>
      </w:r>
    </w:p>
    <w:bookmarkEnd w:id="1295"/>
    <w:bookmarkStart w:name="z5923" w:id="129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96"/>
    <w:bookmarkStart w:name="z5924" w:id="129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97"/>
    <w:bookmarkStart w:name="z5925" w:id="129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98"/>
    <w:bookmarkStart w:name="z5926" w:id="129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99"/>
    <w:bookmarkStart w:name="z5927" w:id="1300"/>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00"/>
    <w:bookmarkStart w:name="z5928" w:id="1301"/>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01"/>
    <w:bookmarkStart w:name="z5929" w:id="1302"/>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02"/>
    <w:bookmarkStart w:name="z5930" w:id="1303"/>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03"/>
    <w:bookmarkStart w:name="z5931" w:id="1304"/>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04"/>
    <w:bookmarkStart w:name="z5932" w:id="1305"/>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05"/>
    <w:bookmarkStart w:name="z5933" w:id="1306"/>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06"/>
    <w:bookmarkStart w:name="z5934" w:id="130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936" w:id="130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08"/>
    <w:bookmarkStart w:name="z5937" w:id="130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09"/>
    <w:bookmarkStart w:name="z5938" w:id="131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10"/>
    <w:bookmarkStart w:name="z5939" w:id="131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11"/>
    <w:bookmarkStart w:name="z5940" w:id="131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12"/>
    <w:bookmarkStart w:name="z5941" w:id="131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13"/>
    <w:bookmarkStart w:name="z5942" w:id="131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14"/>
    <w:bookmarkStart w:name="z5943" w:id="131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15"/>
    <w:bookmarkStart w:name="z5944" w:id="131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16"/>
    <w:bookmarkStart w:name="z5945" w:id="131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17"/>
    <w:bookmarkStart w:name="z5946" w:id="131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18"/>
    <w:bookmarkStart w:name="z5947" w:id="131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19"/>
    <w:bookmarkStart w:name="z5948" w:id="132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320"/>
    <w:bookmarkStart w:name="z5949" w:id="132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321"/>
    <w:bookmarkStart w:name="z5950" w:id="132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22"/>
    <w:bookmarkStart w:name="z5951" w:id="132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323"/>
    <w:bookmarkStart w:name="z5952" w:id="1324"/>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24"/>
    <w:bookmarkStart w:name="z5953" w:id="1325"/>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25"/>
    <w:bookmarkStart w:name="z5954" w:id="1326"/>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1326"/>
    <w:bookmarkStart w:name="z5955" w:id="1327"/>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bookmarkEnd w:id="1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5957" w:id="1328"/>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28"/>
    <w:bookmarkStart w:name="z5958" w:id="132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50" w:id="1330"/>
    <w:p>
      <w:pPr>
        <w:spacing w:after="0"/>
        <w:ind w:left="0"/>
        <w:jc w:val="both"/>
      </w:pPr>
      <w:r>
        <w:rPr>
          <w:rFonts w:ascii="Times New Roman"/>
          <w:b w:val="false"/>
          <w:i w:val="false"/>
          <w:color w:val="000000"/>
          <w:sz w:val="28"/>
        </w:rPr>
        <w:t>
      15. Права и обязанности:</w:t>
      </w:r>
    </w:p>
    <w:bookmarkEnd w:id="1330"/>
    <w:bookmarkStart w:name="z5960" w:id="133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31"/>
    <w:bookmarkStart w:name="z5961" w:id="133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32"/>
    <w:bookmarkStart w:name="z5962" w:id="133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33"/>
    <w:bookmarkStart w:name="z5963" w:id="133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34"/>
    <w:bookmarkStart w:name="z551" w:id="1335"/>
    <w:p>
      <w:pPr>
        <w:spacing w:after="0"/>
        <w:ind w:left="0"/>
        <w:jc w:val="left"/>
      </w:pPr>
      <w:r>
        <w:rPr>
          <w:rFonts w:ascii="Times New Roman"/>
          <w:b/>
          <w:i w:val="false"/>
          <w:color w:val="000000"/>
        </w:rPr>
        <w:t xml:space="preserve"> 3. Организация деятельности Управления</w:t>
      </w:r>
    </w:p>
    <w:bookmarkEnd w:id="1335"/>
    <w:bookmarkStart w:name="z552" w:id="1336"/>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1336"/>
    <w:bookmarkStart w:name="z553" w:id="1337"/>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337"/>
    <w:bookmarkStart w:name="z554" w:id="1338"/>
    <w:p>
      <w:pPr>
        <w:spacing w:after="0"/>
        <w:ind w:left="0"/>
        <w:jc w:val="both"/>
      </w:pPr>
      <w:r>
        <w:rPr>
          <w:rFonts w:ascii="Times New Roman"/>
          <w:b w:val="false"/>
          <w:i w:val="false"/>
          <w:color w:val="000000"/>
          <w:sz w:val="28"/>
        </w:rPr>
        <w:t>
      18. Полномочия Начальника Управления:</w:t>
      </w:r>
    </w:p>
    <w:bookmarkEnd w:id="1338"/>
    <w:bookmarkStart w:name="z5964" w:id="1339"/>
    <w:p>
      <w:pPr>
        <w:spacing w:after="0"/>
        <w:ind w:left="0"/>
        <w:jc w:val="both"/>
      </w:pPr>
      <w:r>
        <w:rPr>
          <w:rFonts w:ascii="Times New Roman"/>
          <w:b w:val="false"/>
          <w:i w:val="false"/>
          <w:color w:val="000000"/>
          <w:sz w:val="28"/>
        </w:rPr>
        <w:t>
      1) без доверенности действует от имени Управления;</w:t>
      </w:r>
    </w:p>
    <w:bookmarkEnd w:id="1339"/>
    <w:bookmarkStart w:name="z5965" w:id="1340"/>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340"/>
    <w:bookmarkStart w:name="z5966" w:id="134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41"/>
    <w:bookmarkStart w:name="z5967" w:id="134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1342"/>
    <w:bookmarkStart w:name="z5968" w:id="134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43"/>
    <w:bookmarkStart w:name="z5969" w:id="134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344"/>
    <w:bookmarkStart w:name="z5970" w:id="1345"/>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345"/>
    <w:bookmarkStart w:name="z5971" w:id="134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346"/>
    <w:bookmarkStart w:name="z5972" w:id="134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347"/>
    <w:bookmarkStart w:name="z5973" w:id="134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348"/>
    <w:bookmarkStart w:name="z5974" w:id="134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49"/>
    <w:bookmarkStart w:name="z5975" w:id="135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350"/>
    <w:bookmarkStart w:name="z5976" w:id="135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51"/>
    <w:bookmarkStart w:name="z5977" w:id="135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52"/>
    <w:bookmarkStart w:name="z5978" w:id="135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Риддер;</w:t>
      </w:r>
    </w:p>
    <w:bookmarkEnd w:id="1353"/>
    <w:bookmarkStart w:name="z5979" w:id="135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54"/>
    <w:bookmarkStart w:name="z5980" w:id="135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355"/>
    <w:bookmarkStart w:name="z5981" w:id="135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56"/>
    <w:bookmarkStart w:name="z555" w:id="1357"/>
    <w:p>
      <w:pPr>
        <w:spacing w:after="0"/>
        <w:ind w:left="0"/>
        <w:jc w:val="left"/>
      </w:pPr>
      <w:r>
        <w:rPr>
          <w:rFonts w:ascii="Times New Roman"/>
          <w:b/>
          <w:i w:val="false"/>
          <w:color w:val="000000"/>
        </w:rPr>
        <w:t xml:space="preserve"> 4. Имущество Управления</w:t>
      </w:r>
    </w:p>
    <w:bookmarkEnd w:id="1357"/>
    <w:bookmarkStart w:name="z556" w:id="1358"/>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1358"/>
    <w:bookmarkStart w:name="z5982" w:id="135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359"/>
    <w:bookmarkStart w:name="z557" w:id="136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360"/>
    <w:bookmarkStart w:name="z558" w:id="136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61"/>
    <w:bookmarkStart w:name="z559" w:id="1362"/>
    <w:p>
      <w:pPr>
        <w:spacing w:after="0"/>
        <w:ind w:left="0"/>
        <w:jc w:val="left"/>
      </w:pPr>
      <w:r>
        <w:rPr>
          <w:rFonts w:ascii="Times New Roman"/>
          <w:b/>
          <w:i w:val="false"/>
          <w:color w:val="000000"/>
        </w:rPr>
        <w:t xml:space="preserve"> 5. Реорганизация и упразднение Управления</w:t>
      </w:r>
    </w:p>
    <w:bookmarkEnd w:id="1362"/>
    <w:bookmarkStart w:name="z560" w:id="1363"/>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562" w:id="1364"/>
    <w:p>
      <w:pPr>
        <w:spacing w:after="0"/>
        <w:ind w:left="0"/>
        <w:jc w:val="left"/>
      </w:pPr>
      <w:r>
        <w:rPr>
          <w:rFonts w:ascii="Times New Roman"/>
          <w:b/>
          <w:i w:val="false"/>
          <w:color w:val="000000"/>
        </w:rPr>
        <w:t xml:space="preserve"> Положение об Управлении по чрезвычайным ситуациям района "Сарыарка" Департамента по чрезвычайным ситуациям города Нур-Султана Комитета по чрезвычайным ситуациям Министерства внутренних дел Республики Казахстан</w:t>
      </w:r>
    </w:p>
    <w:bookmarkEnd w:id="1364"/>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ff0000"/>
          <w:sz w:val="28"/>
        </w:rPr>
        <w:t>№ 245</w:t>
      </w:r>
      <w:r>
        <w:rPr>
          <w:rFonts w:ascii="Times New Roman"/>
          <w:b w:val="false"/>
          <w:i w:val="false"/>
          <w:color w:val="ff0000"/>
          <w:sz w:val="28"/>
        </w:rPr>
        <w:t xml:space="preserve">; внесено изменение на государственном языке, текст на русском языке не меняется приказом Председателя Комитета по чрезвычайным ситуациям Министерства внутренних дел РК от 06.03.2020 </w:t>
      </w:r>
      <w:r>
        <w:rPr>
          <w:rFonts w:ascii="Times New Roman"/>
          <w:b w:val="false"/>
          <w:i w:val="false"/>
          <w:color w:val="ff0000"/>
          <w:sz w:val="28"/>
        </w:rPr>
        <w:t>№ 59</w:t>
      </w:r>
      <w:r>
        <w:rPr>
          <w:rFonts w:ascii="Times New Roman"/>
          <w:b w:val="false"/>
          <w:i w:val="false"/>
          <w:color w:val="ff0000"/>
          <w:sz w:val="28"/>
        </w:rPr>
        <w:t>.</w:t>
      </w:r>
    </w:p>
    <w:bookmarkStart w:name="z563" w:id="1365"/>
    <w:p>
      <w:pPr>
        <w:spacing w:after="0"/>
        <w:ind w:left="0"/>
        <w:jc w:val="left"/>
      </w:pPr>
      <w:r>
        <w:rPr>
          <w:rFonts w:ascii="Times New Roman"/>
          <w:b/>
          <w:i w:val="false"/>
          <w:color w:val="000000"/>
        </w:rPr>
        <w:t xml:space="preserve"> 1. Общие положения</w:t>
      </w:r>
    </w:p>
    <w:bookmarkEnd w:id="1365"/>
    <w:bookmarkStart w:name="z564" w:id="1366"/>
    <w:p>
      <w:pPr>
        <w:spacing w:after="0"/>
        <w:ind w:left="0"/>
        <w:jc w:val="both"/>
      </w:pPr>
      <w:r>
        <w:rPr>
          <w:rFonts w:ascii="Times New Roman"/>
          <w:b w:val="false"/>
          <w:i w:val="false"/>
          <w:color w:val="000000"/>
          <w:sz w:val="28"/>
        </w:rPr>
        <w:t>
      1. Управление по чрезвычайным ситуациям района "Сарыарка" Департамента по чрезвычайным ситуациям города Нур-Султана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Нур-Султана (далее - Департамент).</w:t>
      </w:r>
    </w:p>
    <w:bookmarkEnd w:id="1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внесено изменение на государственном языке, текст на русском языке не меняется приказом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565" w:id="136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67"/>
    <w:bookmarkStart w:name="z566" w:id="136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68"/>
    <w:bookmarkStart w:name="z567" w:id="1369"/>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369"/>
    <w:bookmarkStart w:name="z568" w:id="1370"/>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70"/>
    <w:bookmarkStart w:name="z569" w:id="1371"/>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371"/>
    <w:bookmarkStart w:name="z570" w:id="137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1372"/>
    <w:bookmarkStart w:name="z571" w:id="1373"/>
    <w:p>
      <w:pPr>
        <w:spacing w:after="0"/>
        <w:ind w:left="0"/>
        <w:jc w:val="both"/>
      </w:pPr>
      <w:r>
        <w:rPr>
          <w:rFonts w:ascii="Times New Roman"/>
          <w:b w:val="false"/>
          <w:i w:val="false"/>
          <w:color w:val="000000"/>
          <w:sz w:val="28"/>
        </w:rPr>
        <w:t>
      8. Юридический адрес Управления: индекс 010000, город Нур-Султан, район "Сарыарка", улица Әліби Жангелдин, здание 24.</w:t>
      </w:r>
    </w:p>
    <w:bookmarkEnd w:id="1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572" w:id="1374"/>
    <w:p>
      <w:pPr>
        <w:spacing w:after="0"/>
        <w:ind w:left="0"/>
        <w:jc w:val="both"/>
      </w:pPr>
      <w:r>
        <w:rPr>
          <w:rFonts w:ascii="Times New Roman"/>
          <w:b w:val="false"/>
          <w:i w:val="false"/>
          <w:color w:val="000000"/>
          <w:sz w:val="28"/>
        </w:rPr>
        <w:t>
      9. Полное наименование Управления - государственное учреждение "Управление по чрезвычайным ситуациям района "Сарыарка" Департамента по чрезвычайным ситуациям города Нур-Султана Комитета по чрезвычайным ситуациям Министерства внутренних дел Республики Казахстан".</w:t>
      </w:r>
    </w:p>
    <w:bookmarkEnd w:id="1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573" w:id="137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375"/>
    <w:bookmarkStart w:name="z574" w:id="1376"/>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376"/>
    <w:bookmarkStart w:name="z575" w:id="137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377"/>
    <w:bookmarkStart w:name="z5983" w:id="137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78"/>
    <w:bookmarkStart w:name="z576" w:id="1379"/>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379"/>
    <w:bookmarkStart w:name="z577" w:id="1380"/>
    <w:p>
      <w:pPr>
        <w:spacing w:after="0"/>
        <w:ind w:left="0"/>
        <w:jc w:val="both"/>
      </w:pPr>
      <w:r>
        <w:rPr>
          <w:rFonts w:ascii="Times New Roman"/>
          <w:b w:val="false"/>
          <w:i w:val="false"/>
          <w:color w:val="000000"/>
          <w:sz w:val="28"/>
        </w:rPr>
        <w:t>
      13. Задачи Управления:</w:t>
      </w:r>
    </w:p>
    <w:bookmarkEnd w:id="1380"/>
    <w:bookmarkStart w:name="z5984" w:id="138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81"/>
    <w:bookmarkStart w:name="z5985" w:id="138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82"/>
    <w:bookmarkStart w:name="z5986" w:id="138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83"/>
    <w:bookmarkStart w:name="z5987" w:id="1384"/>
    <w:p>
      <w:pPr>
        <w:spacing w:after="0"/>
        <w:ind w:left="0"/>
        <w:jc w:val="both"/>
      </w:pPr>
      <w:r>
        <w:rPr>
          <w:rFonts w:ascii="Times New Roman"/>
          <w:b w:val="false"/>
          <w:i w:val="false"/>
          <w:color w:val="000000"/>
          <w:sz w:val="28"/>
        </w:rPr>
        <w:t>
      4) организация предупреждения и тушения пожаров.</w:t>
      </w:r>
    </w:p>
    <w:bookmarkEnd w:id="1384"/>
    <w:bookmarkStart w:name="z578" w:id="1385"/>
    <w:p>
      <w:pPr>
        <w:spacing w:after="0"/>
        <w:ind w:left="0"/>
        <w:jc w:val="both"/>
      </w:pPr>
      <w:r>
        <w:rPr>
          <w:rFonts w:ascii="Times New Roman"/>
          <w:b w:val="false"/>
          <w:i w:val="false"/>
          <w:color w:val="000000"/>
          <w:sz w:val="28"/>
        </w:rPr>
        <w:t>
      14. Функции Управления:</w:t>
      </w:r>
    </w:p>
    <w:bookmarkEnd w:id="1385"/>
    <w:bookmarkStart w:name="z5988" w:id="138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86"/>
    <w:bookmarkStart w:name="z5989" w:id="1387"/>
    <w:p>
      <w:pPr>
        <w:spacing w:after="0"/>
        <w:ind w:left="0"/>
        <w:jc w:val="both"/>
      </w:pPr>
      <w:r>
        <w:rPr>
          <w:rFonts w:ascii="Times New Roman"/>
          <w:b w:val="false"/>
          <w:i w:val="false"/>
          <w:color w:val="000000"/>
          <w:sz w:val="28"/>
        </w:rPr>
        <w:t>
      2) обеспечение деятельности сил гражданской защиты;</w:t>
      </w:r>
    </w:p>
    <w:bookmarkEnd w:id="1387"/>
    <w:bookmarkStart w:name="z5990" w:id="138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88"/>
    <w:bookmarkStart w:name="z5991" w:id="138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89"/>
    <w:bookmarkStart w:name="z5992" w:id="1390"/>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bookmarkEnd w:id="1390"/>
    <w:bookmarkStart w:name="z5993" w:id="139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391"/>
    <w:bookmarkStart w:name="z5994" w:id="139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392"/>
    <w:bookmarkStart w:name="z5995" w:id="1393"/>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bookmarkEnd w:id="1393"/>
    <w:bookmarkStart w:name="z5996" w:id="139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394"/>
    <w:bookmarkStart w:name="z5997" w:id="1395"/>
    <w:p>
      <w:pPr>
        <w:spacing w:after="0"/>
        <w:ind w:left="0"/>
        <w:jc w:val="both"/>
      </w:pPr>
      <w:r>
        <w:rPr>
          <w:rFonts w:ascii="Times New Roman"/>
          <w:b w:val="false"/>
          <w:i w:val="false"/>
          <w:color w:val="000000"/>
          <w:sz w:val="28"/>
        </w:rPr>
        <w:t>
      10) внесение предложений в Департамент по разработке плана мероприятий подготовки органов управления и сил гражданской защиты;</w:t>
      </w:r>
    </w:p>
    <w:bookmarkEnd w:id="1395"/>
    <w:bookmarkStart w:name="z5998" w:id="139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396"/>
    <w:bookmarkStart w:name="z5999" w:id="139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001" w:id="139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98"/>
    <w:bookmarkStart w:name="z6002" w:id="139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99"/>
    <w:bookmarkStart w:name="z6003" w:id="140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400"/>
    <w:bookmarkStart w:name="z6004" w:id="140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401"/>
    <w:bookmarkStart w:name="z6005" w:id="140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402"/>
    <w:bookmarkStart w:name="z6006" w:id="140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403"/>
    <w:bookmarkStart w:name="z6007" w:id="140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404"/>
    <w:bookmarkStart w:name="z6008" w:id="140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405"/>
    <w:bookmarkStart w:name="z6009" w:id="140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406"/>
    <w:bookmarkStart w:name="z6010" w:id="140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407"/>
    <w:bookmarkStart w:name="z6011" w:id="140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408"/>
    <w:bookmarkStart w:name="z6012" w:id="140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409"/>
    <w:bookmarkStart w:name="z6013" w:id="1410"/>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410"/>
    <w:bookmarkStart w:name="z6014" w:id="1411"/>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411"/>
    <w:bookmarkStart w:name="z6015" w:id="141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412"/>
    <w:bookmarkStart w:name="z6016" w:id="141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413"/>
    <w:bookmarkStart w:name="z6017" w:id="1414"/>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414"/>
    <w:bookmarkStart w:name="z6018" w:id="1415"/>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022" w:id="1416"/>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416"/>
    <w:bookmarkStart w:name="z6023" w:id="1417"/>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4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79" w:id="1418"/>
    <w:p>
      <w:pPr>
        <w:spacing w:after="0"/>
        <w:ind w:left="0"/>
        <w:jc w:val="both"/>
      </w:pPr>
      <w:r>
        <w:rPr>
          <w:rFonts w:ascii="Times New Roman"/>
          <w:b w:val="false"/>
          <w:i w:val="false"/>
          <w:color w:val="000000"/>
          <w:sz w:val="28"/>
        </w:rPr>
        <w:t>
      15. Права и обязанности:</w:t>
      </w:r>
    </w:p>
    <w:bookmarkEnd w:id="1418"/>
    <w:bookmarkStart w:name="z6025" w:id="141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419"/>
    <w:bookmarkStart w:name="z6026" w:id="142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420"/>
    <w:bookmarkStart w:name="z6027" w:id="142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421"/>
    <w:bookmarkStart w:name="z6028" w:id="142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422"/>
    <w:bookmarkStart w:name="z580" w:id="1423"/>
    <w:p>
      <w:pPr>
        <w:spacing w:after="0"/>
        <w:ind w:left="0"/>
        <w:jc w:val="left"/>
      </w:pPr>
      <w:r>
        <w:rPr>
          <w:rFonts w:ascii="Times New Roman"/>
          <w:b/>
          <w:i w:val="false"/>
          <w:color w:val="000000"/>
        </w:rPr>
        <w:t xml:space="preserve"> 3. Организация деятельности Управления</w:t>
      </w:r>
    </w:p>
    <w:bookmarkEnd w:id="1423"/>
    <w:bookmarkStart w:name="z581" w:id="1424"/>
    <w:p>
      <w:pPr>
        <w:spacing w:after="0"/>
        <w:ind w:left="0"/>
        <w:jc w:val="both"/>
      </w:pPr>
      <w:r>
        <w:rPr>
          <w:rFonts w:ascii="Times New Roman"/>
          <w:b w:val="false"/>
          <w:i w:val="false"/>
          <w:color w:val="000000"/>
          <w:sz w:val="28"/>
        </w:rPr>
        <w:t xml:space="preserve">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 </w:t>
      </w:r>
    </w:p>
    <w:bookmarkEnd w:id="1424"/>
    <w:bookmarkStart w:name="z582" w:id="1425"/>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425"/>
    <w:bookmarkStart w:name="z583" w:id="1426"/>
    <w:p>
      <w:pPr>
        <w:spacing w:after="0"/>
        <w:ind w:left="0"/>
        <w:jc w:val="both"/>
      </w:pPr>
      <w:r>
        <w:rPr>
          <w:rFonts w:ascii="Times New Roman"/>
          <w:b w:val="false"/>
          <w:i w:val="false"/>
          <w:color w:val="000000"/>
          <w:sz w:val="28"/>
        </w:rPr>
        <w:t>
      18. Полномочия Начальника Управления:</w:t>
      </w:r>
    </w:p>
    <w:bookmarkEnd w:id="1426"/>
    <w:bookmarkStart w:name="z6029" w:id="1427"/>
    <w:p>
      <w:pPr>
        <w:spacing w:after="0"/>
        <w:ind w:left="0"/>
        <w:jc w:val="both"/>
      </w:pPr>
      <w:r>
        <w:rPr>
          <w:rFonts w:ascii="Times New Roman"/>
          <w:b w:val="false"/>
          <w:i w:val="false"/>
          <w:color w:val="000000"/>
          <w:sz w:val="28"/>
        </w:rPr>
        <w:t>
      1) без доверенности действует от имени Управления;</w:t>
      </w:r>
    </w:p>
    <w:bookmarkEnd w:id="1427"/>
    <w:bookmarkStart w:name="z6030" w:id="1428"/>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428"/>
    <w:bookmarkStart w:name="z6031" w:id="142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429"/>
    <w:bookmarkStart w:name="z6032" w:id="143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430"/>
    <w:bookmarkStart w:name="z6033" w:id="143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431"/>
    <w:bookmarkStart w:name="z6034" w:id="143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432"/>
    <w:bookmarkStart w:name="z6035" w:id="1433"/>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433"/>
    <w:bookmarkStart w:name="z6036" w:id="143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434"/>
    <w:bookmarkStart w:name="z6037" w:id="143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435"/>
    <w:bookmarkStart w:name="z6038" w:id="143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436"/>
    <w:bookmarkStart w:name="z6039" w:id="143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437"/>
    <w:bookmarkStart w:name="z6040" w:id="143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438"/>
    <w:bookmarkStart w:name="z6041" w:id="143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439"/>
    <w:bookmarkStart w:name="z6042" w:id="144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440"/>
    <w:bookmarkStart w:name="z6043" w:id="144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"Сарыарка" города Нур-Султана;</w:t>
      </w:r>
    </w:p>
    <w:bookmarkEnd w:id="1441"/>
    <w:bookmarkStart w:name="z6044" w:id="1442"/>
    <w:p>
      <w:pPr>
        <w:spacing w:after="0"/>
        <w:ind w:left="0"/>
        <w:jc w:val="both"/>
      </w:pPr>
      <w:r>
        <w:rPr>
          <w:rFonts w:ascii="Times New Roman"/>
          <w:b w:val="false"/>
          <w:i w:val="false"/>
          <w:color w:val="000000"/>
          <w:sz w:val="28"/>
        </w:rPr>
        <w:t>
      16) осуществляет контроль за состоянием морально- 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442"/>
    <w:bookmarkStart w:name="z6045" w:id="1443"/>
    <w:p>
      <w:pPr>
        <w:spacing w:after="0"/>
        <w:ind w:left="0"/>
        <w:jc w:val="both"/>
      </w:pPr>
      <w:r>
        <w:rPr>
          <w:rFonts w:ascii="Times New Roman"/>
          <w:b w:val="false"/>
          <w:i w:val="false"/>
          <w:color w:val="000000"/>
          <w:sz w:val="28"/>
        </w:rPr>
        <w:t>
      17) осуществляет иные полномочия в соответствии с законодательством Республики Казахстан.</w:t>
      </w:r>
    </w:p>
    <w:bookmarkEnd w:id="14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изменением, внесенным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584" w:id="1444"/>
    <w:p>
      <w:pPr>
        <w:spacing w:after="0"/>
        <w:ind w:left="0"/>
        <w:jc w:val="left"/>
      </w:pPr>
      <w:r>
        <w:rPr>
          <w:rFonts w:ascii="Times New Roman"/>
          <w:b/>
          <w:i w:val="false"/>
          <w:color w:val="000000"/>
        </w:rPr>
        <w:t xml:space="preserve"> 4. Имущество Управления</w:t>
      </w:r>
    </w:p>
    <w:bookmarkEnd w:id="1444"/>
    <w:bookmarkStart w:name="z585" w:id="1445"/>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1445"/>
    <w:bookmarkStart w:name="z6046" w:id="1446"/>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446"/>
    <w:bookmarkStart w:name="z586" w:id="144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447"/>
    <w:bookmarkStart w:name="z587" w:id="144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48"/>
    <w:bookmarkStart w:name="z588" w:id="1449"/>
    <w:p>
      <w:pPr>
        <w:spacing w:after="0"/>
        <w:ind w:left="0"/>
        <w:jc w:val="left"/>
      </w:pPr>
      <w:r>
        <w:rPr>
          <w:rFonts w:ascii="Times New Roman"/>
          <w:b/>
          <w:i w:val="false"/>
          <w:color w:val="000000"/>
        </w:rPr>
        <w:t xml:space="preserve"> 5. Реорганизация и упразднение Управления</w:t>
      </w:r>
    </w:p>
    <w:bookmarkEnd w:id="1449"/>
    <w:bookmarkStart w:name="z589" w:id="1450"/>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591" w:id="1451"/>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Сарыагашского района</w:t>
      </w:r>
      <w:r>
        <w:br/>
      </w:r>
      <w:r>
        <w:rPr>
          <w:rFonts w:ascii="Times New Roman"/>
          <w:b/>
          <w:i w:val="false"/>
          <w:color w:val="000000"/>
        </w:rPr>
        <w:t>Департамента по чрезвычайным ситуациям Южно-Казахстанской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1"/>
    <w:bookmarkStart w:name="z593" w:id="1452"/>
    <w:p>
      <w:pPr>
        <w:spacing w:after="0"/>
        <w:ind w:left="0"/>
        <w:jc w:val="both"/>
      </w:pPr>
      <w:r>
        <w:rPr>
          <w:rFonts w:ascii="Times New Roman"/>
          <w:b w:val="false"/>
          <w:i w:val="false"/>
          <w:color w:val="000000"/>
          <w:sz w:val="28"/>
        </w:rPr>
        <w:t>
      1. Управление по чрезвычайным ситуациям Сарыагашского района Департамента по чрезвычайным ситуациям Южно-Казахстанской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Южно-Казахстанской области Комитета (далее - Департамент).</w:t>
      </w:r>
    </w:p>
    <w:bookmarkEnd w:id="1452"/>
    <w:bookmarkStart w:name="z594" w:id="145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453"/>
    <w:bookmarkStart w:name="z595" w:id="145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454"/>
    <w:bookmarkStart w:name="z596" w:id="1455"/>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455"/>
    <w:bookmarkStart w:name="z597" w:id="1456"/>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456"/>
    <w:bookmarkStart w:name="z598" w:id="1457"/>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457"/>
    <w:bookmarkStart w:name="z599" w:id="1458"/>
    <w:p>
      <w:pPr>
        <w:spacing w:after="0"/>
        <w:ind w:left="0"/>
        <w:jc w:val="both"/>
      </w:pPr>
      <w:r>
        <w:rPr>
          <w:rFonts w:ascii="Times New Roman"/>
          <w:b w:val="false"/>
          <w:i w:val="false"/>
          <w:color w:val="000000"/>
          <w:sz w:val="28"/>
        </w:rPr>
        <w:t>
      7. Структура и лимит штатной численности Управления утверждаются в соответствии с действующим законодательством.</w:t>
      </w:r>
    </w:p>
    <w:bookmarkEnd w:id="1458"/>
    <w:bookmarkStart w:name="z600" w:id="1459"/>
    <w:p>
      <w:pPr>
        <w:spacing w:after="0"/>
        <w:ind w:left="0"/>
        <w:jc w:val="both"/>
      </w:pPr>
      <w:r>
        <w:rPr>
          <w:rFonts w:ascii="Times New Roman"/>
          <w:b w:val="false"/>
          <w:i w:val="false"/>
          <w:color w:val="000000"/>
          <w:sz w:val="28"/>
        </w:rPr>
        <w:t>
      8. Юридический адрес Управления: Республика Казахстан, индекс 160900, Южно-Казахстанская область, Сарыагашский район, город Сарыагаш, улица Майлыкожа, дом б/н.</w:t>
      </w:r>
    </w:p>
    <w:bookmarkEnd w:id="1459"/>
    <w:bookmarkStart w:name="z601" w:id="1460"/>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Сарыагашского района Департамента по чрезвычайным ситуациям Южно-Казахстанской области Комитета по чрезвычайным ситуациям Министерства внутренних дел Республики Казахстан".</w:t>
      </w:r>
    </w:p>
    <w:bookmarkEnd w:id="1460"/>
    <w:bookmarkStart w:name="z602" w:id="146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461"/>
    <w:bookmarkStart w:name="z603" w:id="1462"/>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462"/>
    <w:bookmarkStart w:name="z604" w:id="146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463"/>
    <w:bookmarkStart w:name="z6047" w:id="146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464"/>
    <w:bookmarkStart w:name="z605" w:id="1465"/>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465"/>
    <w:bookmarkStart w:name="z606" w:id="1466"/>
    <w:p>
      <w:pPr>
        <w:spacing w:after="0"/>
        <w:ind w:left="0"/>
        <w:jc w:val="both"/>
      </w:pPr>
      <w:r>
        <w:rPr>
          <w:rFonts w:ascii="Times New Roman"/>
          <w:b w:val="false"/>
          <w:i w:val="false"/>
          <w:color w:val="000000"/>
          <w:sz w:val="28"/>
        </w:rPr>
        <w:t>
      13. Задачи Управления:</w:t>
      </w:r>
    </w:p>
    <w:bookmarkEnd w:id="1466"/>
    <w:bookmarkStart w:name="z6048" w:id="146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467"/>
    <w:bookmarkStart w:name="z6049" w:id="146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468"/>
    <w:bookmarkStart w:name="z6050" w:id="146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469"/>
    <w:bookmarkStart w:name="z6051" w:id="1470"/>
    <w:p>
      <w:pPr>
        <w:spacing w:after="0"/>
        <w:ind w:left="0"/>
        <w:jc w:val="both"/>
      </w:pPr>
      <w:r>
        <w:rPr>
          <w:rFonts w:ascii="Times New Roman"/>
          <w:b w:val="false"/>
          <w:i w:val="false"/>
          <w:color w:val="000000"/>
          <w:sz w:val="28"/>
        </w:rPr>
        <w:t>
      4) организация предупреждения и тушения пожаров.</w:t>
      </w:r>
    </w:p>
    <w:bookmarkEnd w:id="1470"/>
    <w:bookmarkStart w:name="z607" w:id="1471"/>
    <w:p>
      <w:pPr>
        <w:spacing w:after="0"/>
        <w:ind w:left="0"/>
        <w:jc w:val="both"/>
      </w:pPr>
      <w:r>
        <w:rPr>
          <w:rFonts w:ascii="Times New Roman"/>
          <w:b w:val="false"/>
          <w:i w:val="false"/>
          <w:color w:val="000000"/>
          <w:sz w:val="28"/>
        </w:rPr>
        <w:t>
      14. Функции Управления:</w:t>
      </w:r>
    </w:p>
    <w:bookmarkEnd w:id="1471"/>
    <w:bookmarkStart w:name="z6052" w:id="147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472"/>
    <w:bookmarkStart w:name="z6053" w:id="147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473"/>
    <w:bookmarkStart w:name="z6054" w:id="147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474"/>
    <w:bookmarkStart w:name="z6055" w:id="147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475"/>
    <w:bookmarkStart w:name="z6056" w:id="1476"/>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476"/>
    <w:bookmarkStart w:name="z6057" w:id="1477"/>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477"/>
    <w:bookmarkStart w:name="z6058" w:id="1478"/>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478"/>
    <w:bookmarkStart w:name="z6059" w:id="147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479"/>
    <w:bookmarkStart w:name="z6060" w:id="148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480"/>
    <w:bookmarkStart w:name="z6061" w:id="148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481"/>
    <w:bookmarkStart w:name="z6062" w:id="148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482"/>
    <w:bookmarkStart w:name="z6063" w:id="148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065" w:id="148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484"/>
    <w:bookmarkStart w:name="z6066" w:id="148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485"/>
    <w:bookmarkStart w:name="z6067" w:id="148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486"/>
    <w:bookmarkStart w:name="z6068" w:id="148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487"/>
    <w:bookmarkStart w:name="z6069" w:id="148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488"/>
    <w:bookmarkStart w:name="z6070" w:id="148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489"/>
    <w:bookmarkStart w:name="z6071" w:id="149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490"/>
    <w:bookmarkStart w:name="z6072" w:id="149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491"/>
    <w:bookmarkStart w:name="z6073" w:id="149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492"/>
    <w:bookmarkStart w:name="z6074" w:id="149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493"/>
    <w:bookmarkStart w:name="z6075" w:id="149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494"/>
    <w:bookmarkStart w:name="z6076" w:id="149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495"/>
    <w:bookmarkStart w:name="z6077" w:id="1496"/>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496"/>
    <w:bookmarkStart w:name="z6078" w:id="1497"/>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497"/>
    <w:bookmarkStart w:name="z6079" w:id="1498"/>
    <w:p>
      <w:pPr>
        <w:spacing w:after="0"/>
        <w:ind w:left="0"/>
        <w:jc w:val="both"/>
      </w:pPr>
      <w:r>
        <w:rPr>
          <w:rFonts w:ascii="Times New Roman"/>
          <w:b w:val="false"/>
          <w:i w:val="false"/>
          <w:color w:val="000000"/>
          <w:sz w:val="28"/>
        </w:rPr>
        <w:t xml:space="preserve">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 </w:t>
      </w:r>
    </w:p>
    <w:bookmarkEnd w:id="1498"/>
    <w:bookmarkStart w:name="z6080" w:id="149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499"/>
    <w:bookmarkStart w:name="z6081" w:id="1500"/>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500"/>
    <w:bookmarkStart w:name="z6082" w:id="1501"/>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501"/>
    <w:bookmarkStart w:name="z6083" w:id="1502"/>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502"/>
    <w:bookmarkStart w:name="z6084" w:id="1503"/>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086" w:id="1504"/>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504"/>
    <w:bookmarkStart w:name="z6087" w:id="1505"/>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08" w:id="1506"/>
    <w:p>
      <w:pPr>
        <w:spacing w:after="0"/>
        <w:ind w:left="0"/>
        <w:jc w:val="both"/>
      </w:pPr>
      <w:r>
        <w:rPr>
          <w:rFonts w:ascii="Times New Roman"/>
          <w:b w:val="false"/>
          <w:i w:val="false"/>
          <w:color w:val="000000"/>
          <w:sz w:val="28"/>
        </w:rPr>
        <w:t>
      15. Права и обязанности:</w:t>
      </w:r>
    </w:p>
    <w:bookmarkEnd w:id="1506"/>
    <w:bookmarkStart w:name="z6089" w:id="150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507"/>
    <w:bookmarkStart w:name="z6090" w:id="150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508"/>
    <w:bookmarkStart w:name="z6091" w:id="150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509"/>
    <w:bookmarkStart w:name="z6092" w:id="151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510"/>
    <w:bookmarkStart w:name="z609" w:id="1511"/>
    <w:p>
      <w:pPr>
        <w:spacing w:after="0"/>
        <w:ind w:left="0"/>
        <w:jc w:val="left"/>
      </w:pPr>
      <w:r>
        <w:rPr>
          <w:rFonts w:ascii="Times New Roman"/>
          <w:b/>
          <w:i w:val="false"/>
          <w:color w:val="000000"/>
        </w:rPr>
        <w:t xml:space="preserve"> 3. Организация деятельности Управления</w:t>
      </w:r>
    </w:p>
    <w:bookmarkEnd w:id="1511"/>
    <w:bookmarkStart w:name="z610" w:id="1512"/>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1512"/>
    <w:bookmarkStart w:name="z611" w:id="1513"/>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513"/>
    <w:bookmarkStart w:name="z612" w:id="1514"/>
    <w:p>
      <w:pPr>
        <w:spacing w:after="0"/>
        <w:ind w:left="0"/>
        <w:jc w:val="both"/>
      </w:pPr>
      <w:r>
        <w:rPr>
          <w:rFonts w:ascii="Times New Roman"/>
          <w:b w:val="false"/>
          <w:i w:val="false"/>
          <w:color w:val="000000"/>
          <w:sz w:val="28"/>
        </w:rPr>
        <w:t>
      18. Полномочия Начальника Управления:</w:t>
      </w:r>
    </w:p>
    <w:bookmarkEnd w:id="1514"/>
    <w:bookmarkStart w:name="z6093" w:id="1515"/>
    <w:p>
      <w:pPr>
        <w:spacing w:after="0"/>
        <w:ind w:left="0"/>
        <w:jc w:val="both"/>
      </w:pPr>
      <w:r>
        <w:rPr>
          <w:rFonts w:ascii="Times New Roman"/>
          <w:b w:val="false"/>
          <w:i w:val="false"/>
          <w:color w:val="000000"/>
          <w:sz w:val="28"/>
        </w:rPr>
        <w:t>
      1) без доверенности действует от имени Управления;</w:t>
      </w:r>
    </w:p>
    <w:bookmarkEnd w:id="1515"/>
    <w:bookmarkStart w:name="z6094" w:id="1516"/>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516"/>
    <w:bookmarkStart w:name="z6095" w:id="151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517"/>
    <w:bookmarkStart w:name="z6096" w:id="151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518"/>
    <w:bookmarkStart w:name="z6097" w:id="151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519"/>
    <w:bookmarkStart w:name="z6098" w:id="152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520"/>
    <w:bookmarkStart w:name="z6099" w:id="1521"/>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521"/>
    <w:bookmarkStart w:name="z6100" w:id="152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522"/>
    <w:bookmarkStart w:name="z6101" w:id="152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523"/>
    <w:bookmarkStart w:name="z6102" w:id="152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524"/>
    <w:bookmarkStart w:name="z6103" w:id="152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525"/>
    <w:bookmarkStart w:name="z6104" w:id="152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526"/>
    <w:bookmarkStart w:name="z6105" w:id="152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527"/>
    <w:bookmarkStart w:name="z6106" w:id="152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528"/>
    <w:bookmarkStart w:name="z6107" w:id="152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Сарыагашского района;</w:t>
      </w:r>
    </w:p>
    <w:bookmarkEnd w:id="1529"/>
    <w:bookmarkStart w:name="z6108" w:id="153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530"/>
    <w:bookmarkStart w:name="z6109" w:id="153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531"/>
    <w:bookmarkStart w:name="z6110" w:id="153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532"/>
    <w:bookmarkStart w:name="z613" w:id="1533"/>
    <w:p>
      <w:pPr>
        <w:spacing w:after="0"/>
        <w:ind w:left="0"/>
        <w:jc w:val="left"/>
      </w:pPr>
      <w:r>
        <w:rPr>
          <w:rFonts w:ascii="Times New Roman"/>
          <w:b/>
          <w:i w:val="false"/>
          <w:color w:val="000000"/>
        </w:rPr>
        <w:t xml:space="preserve"> 4. Имущество Управления</w:t>
      </w:r>
    </w:p>
    <w:bookmarkEnd w:id="1533"/>
    <w:bookmarkStart w:name="z614" w:id="1534"/>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1534"/>
    <w:bookmarkStart w:name="z6111" w:id="1535"/>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535"/>
    <w:bookmarkStart w:name="z615" w:id="153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536"/>
    <w:bookmarkStart w:name="z616" w:id="153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37"/>
    <w:bookmarkStart w:name="z617" w:id="1538"/>
    <w:p>
      <w:pPr>
        <w:spacing w:after="0"/>
        <w:ind w:left="0"/>
        <w:jc w:val="left"/>
      </w:pPr>
      <w:r>
        <w:rPr>
          <w:rFonts w:ascii="Times New Roman"/>
          <w:b/>
          <w:i w:val="false"/>
          <w:color w:val="000000"/>
        </w:rPr>
        <w:t xml:space="preserve"> 5. Реорганизация и упразднение Управления</w:t>
      </w:r>
    </w:p>
    <w:bookmarkEnd w:id="1538"/>
    <w:bookmarkStart w:name="z618" w:id="1539"/>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620" w:id="1540"/>
    <w:p>
      <w:pPr>
        <w:spacing w:after="0"/>
        <w:ind w:left="0"/>
        <w:jc w:val="left"/>
      </w:pPr>
      <w:r>
        <w:rPr>
          <w:rFonts w:ascii="Times New Roman"/>
          <w:b/>
          <w:i w:val="false"/>
          <w:color w:val="000000"/>
        </w:rPr>
        <w:t xml:space="preserve"> Положение об Управлении по чрезвычайным ситуациям Сайрамского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540"/>
    <w:bookmarkStart w:name="z6112" w:id="1541"/>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End w:id="1541"/>
    <w:bookmarkStart w:name="z621" w:id="1542"/>
    <w:p>
      <w:pPr>
        <w:spacing w:after="0"/>
        <w:ind w:left="0"/>
        <w:jc w:val="left"/>
      </w:pPr>
      <w:r>
        <w:rPr>
          <w:rFonts w:ascii="Times New Roman"/>
          <w:b/>
          <w:i w:val="false"/>
          <w:color w:val="000000"/>
        </w:rPr>
        <w:t xml:space="preserve"> 1. Общие положения</w:t>
      </w:r>
    </w:p>
    <w:bookmarkEnd w:id="1542"/>
    <w:bookmarkStart w:name="z622" w:id="1543"/>
    <w:p>
      <w:pPr>
        <w:spacing w:after="0"/>
        <w:ind w:left="0"/>
        <w:jc w:val="both"/>
      </w:pPr>
      <w:r>
        <w:rPr>
          <w:rFonts w:ascii="Times New Roman"/>
          <w:b w:val="false"/>
          <w:i w:val="false"/>
          <w:color w:val="000000"/>
          <w:sz w:val="28"/>
        </w:rPr>
        <w:t>
      1. Управление по чрезвычайным ситуациям Сайрамского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bookmarkEnd w:id="1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23" w:id="154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544"/>
    <w:bookmarkStart w:name="z624" w:id="154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545"/>
    <w:bookmarkStart w:name="z625" w:id="1546"/>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546"/>
    <w:bookmarkStart w:name="z626" w:id="1547"/>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547"/>
    <w:bookmarkStart w:name="z627" w:id="1548"/>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548"/>
    <w:bookmarkStart w:name="z628" w:id="1549"/>
    <w:p>
      <w:pPr>
        <w:spacing w:after="0"/>
        <w:ind w:left="0"/>
        <w:jc w:val="both"/>
      </w:pPr>
      <w:r>
        <w:rPr>
          <w:rFonts w:ascii="Times New Roman"/>
          <w:b w:val="false"/>
          <w:i w:val="false"/>
          <w:color w:val="000000"/>
          <w:sz w:val="28"/>
        </w:rPr>
        <w:t>
      7. Структура и лимит штатной численности Управления утверждаются в соответствии с действующим законодательством.</w:t>
      </w:r>
    </w:p>
    <w:bookmarkEnd w:id="1549"/>
    <w:bookmarkStart w:name="z629" w:id="1550"/>
    <w:p>
      <w:pPr>
        <w:spacing w:after="0"/>
        <w:ind w:left="0"/>
        <w:jc w:val="both"/>
      </w:pPr>
      <w:r>
        <w:rPr>
          <w:rFonts w:ascii="Times New Roman"/>
          <w:b w:val="false"/>
          <w:i w:val="false"/>
          <w:color w:val="000000"/>
          <w:sz w:val="28"/>
        </w:rPr>
        <w:t>
      8. Юридический адрес Управления: Республика Казахстан, индекс 160806, Туркестанская область, село Карасу, улица Толеби, дом б/н.</w:t>
      </w:r>
    </w:p>
    <w:bookmarkEnd w:id="1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30" w:id="1551"/>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Сайрамского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31" w:id="155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552"/>
    <w:bookmarkStart w:name="z632" w:id="1553"/>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553"/>
    <w:bookmarkStart w:name="z633" w:id="155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554"/>
    <w:bookmarkStart w:name="z6116" w:id="155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555"/>
    <w:bookmarkStart w:name="z634" w:id="1556"/>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556"/>
    <w:bookmarkStart w:name="z635" w:id="1557"/>
    <w:p>
      <w:pPr>
        <w:spacing w:after="0"/>
        <w:ind w:left="0"/>
        <w:jc w:val="both"/>
      </w:pPr>
      <w:r>
        <w:rPr>
          <w:rFonts w:ascii="Times New Roman"/>
          <w:b w:val="false"/>
          <w:i w:val="false"/>
          <w:color w:val="000000"/>
          <w:sz w:val="28"/>
        </w:rPr>
        <w:t>
      13. Задачи Управления:</w:t>
      </w:r>
    </w:p>
    <w:bookmarkEnd w:id="1557"/>
    <w:bookmarkStart w:name="z6117" w:id="155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558"/>
    <w:bookmarkStart w:name="z6118" w:id="155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559"/>
    <w:bookmarkStart w:name="z6119" w:id="156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560"/>
    <w:bookmarkStart w:name="z6120" w:id="1561"/>
    <w:p>
      <w:pPr>
        <w:spacing w:after="0"/>
        <w:ind w:left="0"/>
        <w:jc w:val="both"/>
      </w:pPr>
      <w:r>
        <w:rPr>
          <w:rFonts w:ascii="Times New Roman"/>
          <w:b w:val="false"/>
          <w:i w:val="false"/>
          <w:color w:val="000000"/>
          <w:sz w:val="28"/>
        </w:rPr>
        <w:t>
      4) организация предупреждения и тушения пожаров.</w:t>
      </w:r>
    </w:p>
    <w:bookmarkEnd w:id="1561"/>
    <w:bookmarkStart w:name="z636" w:id="1562"/>
    <w:p>
      <w:pPr>
        <w:spacing w:after="0"/>
        <w:ind w:left="0"/>
        <w:jc w:val="both"/>
      </w:pPr>
      <w:r>
        <w:rPr>
          <w:rFonts w:ascii="Times New Roman"/>
          <w:b w:val="false"/>
          <w:i w:val="false"/>
          <w:color w:val="000000"/>
          <w:sz w:val="28"/>
        </w:rPr>
        <w:t>
      14. Функции Управления:</w:t>
      </w:r>
    </w:p>
    <w:bookmarkEnd w:id="1562"/>
    <w:bookmarkStart w:name="z6121" w:id="156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563"/>
    <w:bookmarkStart w:name="z6122" w:id="1564"/>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564"/>
    <w:bookmarkStart w:name="z6123" w:id="156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565"/>
    <w:bookmarkStart w:name="z6124" w:id="156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566"/>
    <w:bookmarkStart w:name="z6125" w:id="1567"/>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567"/>
    <w:bookmarkStart w:name="z6126" w:id="1568"/>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568"/>
    <w:bookmarkStart w:name="z6127" w:id="1569"/>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569"/>
    <w:bookmarkStart w:name="z6128" w:id="1570"/>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570"/>
    <w:bookmarkStart w:name="z6129" w:id="1571"/>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571"/>
    <w:bookmarkStart w:name="z6130" w:id="1572"/>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572"/>
    <w:bookmarkStart w:name="z6131" w:id="1573"/>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573"/>
    <w:bookmarkStart w:name="z6132" w:id="1574"/>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134" w:id="1575"/>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575"/>
    <w:bookmarkStart w:name="z6135" w:id="1576"/>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576"/>
    <w:bookmarkStart w:name="z6136" w:id="1577"/>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577"/>
    <w:bookmarkStart w:name="z6137" w:id="1578"/>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578"/>
    <w:bookmarkStart w:name="z6138" w:id="1579"/>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579"/>
    <w:bookmarkStart w:name="z6139" w:id="158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580"/>
    <w:bookmarkStart w:name="z6140" w:id="1581"/>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581"/>
    <w:bookmarkStart w:name="z6141" w:id="1582"/>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582"/>
    <w:bookmarkStart w:name="z6142" w:id="1583"/>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583"/>
    <w:bookmarkStart w:name="z6143" w:id="1584"/>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584"/>
    <w:bookmarkStart w:name="z6144" w:id="1585"/>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585"/>
    <w:bookmarkStart w:name="z6145" w:id="1586"/>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586"/>
    <w:bookmarkStart w:name="z6146" w:id="1587"/>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587"/>
    <w:bookmarkStart w:name="z6147" w:id="1588"/>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588"/>
    <w:bookmarkStart w:name="z6148" w:id="158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589"/>
    <w:bookmarkStart w:name="z6149" w:id="159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590"/>
    <w:bookmarkStart w:name="z6150" w:id="1591"/>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591"/>
    <w:bookmarkStart w:name="z6151" w:id="1592"/>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592"/>
    <w:bookmarkStart w:name="z6152" w:id="1593"/>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593"/>
    <w:bookmarkStart w:name="z6153" w:id="1594"/>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155" w:id="1595"/>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595"/>
    <w:bookmarkStart w:name="z6156" w:id="1596"/>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37" w:id="1597"/>
    <w:p>
      <w:pPr>
        <w:spacing w:after="0"/>
        <w:ind w:left="0"/>
        <w:jc w:val="both"/>
      </w:pPr>
      <w:r>
        <w:rPr>
          <w:rFonts w:ascii="Times New Roman"/>
          <w:b w:val="false"/>
          <w:i w:val="false"/>
          <w:color w:val="000000"/>
          <w:sz w:val="28"/>
        </w:rPr>
        <w:t>
      15. Права и обязанности:</w:t>
      </w:r>
    </w:p>
    <w:bookmarkEnd w:id="1597"/>
    <w:bookmarkStart w:name="z6158" w:id="159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598"/>
    <w:bookmarkStart w:name="z6159" w:id="159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599"/>
    <w:bookmarkStart w:name="z6160" w:id="160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600"/>
    <w:bookmarkStart w:name="z6161" w:id="160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601"/>
    <w:bookmarkStart w:name="z638" w:id="1602"/>
    <w:p>
      <w:pPr>
        <w:spacing w:after="0"/>
        <w:ind w:left="0"/>
        <w:jc w:val="left"/>
      </w:pPr>
      <w:r>
        <w:rPr>
          <w:rFonts w:ascii="Times New Roman"/>
          <w:b/>
          <w:i w:val="false"/>
          <w:color w:val="000000"/>
        </w:rPr>
        <w:t xml:space="preserve"> 3. Организация деятельности Управления</w:t>
      </w:r>
    </w:p>
    <w:bookmarkEnd w:id="1602"/>
    <w:bookmarkStart w:name="z639" w:id="1603"/>
    <w:p>
      <w:pPr>
        <w:spacing w:after="0"/>
        <w:ind w:left="0"/>
        <w:jc w:val="both"/>
      </w:pPr>
      <w:r>
        <w:rPr>
          <w:rFonts w:ascii="Times New Roman"/>
          <w:b w:val="false"/>
          <w:i w:val="false"/>
          <w:color w:val="000000"/>
          <w:sz w:val="28"/>
        </w:rPr>
        <w:t xml:space="preserve">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 </w:t>
      </w:r>
    </w:p>
    <w:bookmarkEnd w:id="1603"/>
    <w:bookmarkStart w:name="z640" w:id="1604"/>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604"/>
    <w:bookmarkStart w:name="z641" w:id="1605"/>
    <w:p>
      <w:pPr>
        <w:spacing w:after="0"/>
        <w:ind w:left="0"/>
        <w:jc w:val="both"/>
      </w:pPr>
      <w:r>
        <w:rPr>
          <w:rFonts w:ascii="Times New Roman"/>
          <w:b w:val="false"/>
          <w:i w:val="false"/>
          <w:color w:val="000000"/>
          <w:sz w:val="28"/>
        </w:rPr>
        <w:t>
      18. Полномочия Начальника Управления:</w:t>
      </w:r>
    </w:p>
    <w:bookmarkEnd w:id="1605"/>
    <w:bookmarkStart w:name="z6162" w:id="1606"/>
    <w:p>
      <w:pPr>
        <w:spacing w:after="0"/>
        <w:ind w:left="0"/>
        <w:jc w:val="both"/>
      </w:pPr>
      <w:r>
        <w:rPr>
          <w:rFonts w:ascii="Times New Roman"/>
          <w:b w:val="false"/>
          <w:i w:val="false"/>
          <w:color w:val="000000"/>
          <w:sz w:val="28"/>
        </w:rPr>
        <w:t>
      1) без доверенности действует от имени Управления;</w:t>
      </w:r>
    </w:p>
    <w:bookmarkEnd w:id="1606"/>
    <w:bookmarkStart w:name="z6163" w:id="1607"/>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607"/>
    <w:bookmarkStart w:name="z6164" w:id="160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608"/>
    <w:bookmarkStart w:name="z6165" w:id="160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609"/>
    <w:bookmarkStart w:name="z6166" w:id="161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610"/>
    <w:bookmarkStart w:name="z6167" w:id="161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611"/>
    <w:bookmarkStart w:name="z6168" w:id="1612"/>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612"/>
    <w:bookmarkStart w:name="z6169" w:id="161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613"/>
    <w:bookmarkStart w:name="z6170" w:id="161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614"/>
    <w:bookmarkStart w:name="z6171" w:id="161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615"/>
    <w:bookmarkStart w:name="z6172" w:id="161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616"/>
    <w:bookmarkStart w:name="z6173" w:id="161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617"/>
    <w:bookmarkStart w:name="z6174" w:id="161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618"/>
    <w:bookmarkStart w:name="z6175" w:id="161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619"/>
    <w:bookmarkStart w:name="z6176" w:id="162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Сайрамского района;</w:t>
      </w:r>
    </w:p>
    <w:bookmarkEnd w:id="1620"/>
    <w:bookmarkStart w:name="z6177" w:id="162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621"/>
    <w:bookmarkStart w:name="z6178" w:id="1622"/>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622"/>
    <w:bookmarkStart w:name="z6179" w:id="162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623"/>
    <w:bookmarkStart w:name="z642" w:id="1624"/>
    <w:p>
      <w:pPr>
        <w:spacing w:after="0"/>
        <w:ind w:left="0"/>
        <w:jc w:val="left"/>
      </w:pPr>
      <w:r>
        <w:rPr>
          <w:rFonts w:ascii="Times New Roman"/>
          <w:b/>
          <w:i w:val="false"/>
          <w:color w:val="000000"/>
        </w:rPr>
        <w:t xml:space="preserve"> 4. Имущество Управления</w:t>
      </w:r>
    </w:p>
    <w:bookmarkEnd w:id="1624"/>
    <w:bookmarkStart w:name="z643" w:id="1625"/>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1625"/>
    <w:bookmarkStart w:name="z6180" w:id="1626"/>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626"/>
    <w:bookmarkStart w:name="z644" w:id="162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627"/>
    <w:bookmarkStart w:name="z645" w:id="162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628"/>
    <w:bookmarkStart w:name="z646" w:id="1629"/>
    <w:p>
      <w:pPr>
        <w:spacing w:after="0"/>
        <w:ind w:left="0"/>
        <w:jc w:val="left"/>
      </w:pPr>
      <w:r>
        <w:rPr>
          <w:rFonts w:ascii="Times New Roman"/>
          <w:b/>
          <w:i w:val="false"/>
          <w:color w:val="000000"/>
        </w:rPr>
        <w:t xml:space="preserve"> 5. Реорганизация и упразднение Управления</w:t>
      </w:r>
    </w:p>
    <w:bookmarkEnd w:id="1629"/>
    <w:bookmarkStart w:name="z647" w:id="1630"/>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649" w:id="1631"/>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Степногорска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1631"/>
    <w:bookmarkStart w:name="z651" w:id="1632"/>
    <w:p>
      <w:pPr>
        <w:spacing w:after="0"/>
        <w:ind w:left="0"/>
        <w:jc w:val="both"/>
      </w:pPr>
      <w:r>
        <w:rPr>
          <w:rFonts w:ascii="Times New Roman"/>
          <w:b w:val="false"/>
          <w:i w:val="false"/>
          <w:color w:val="000000"/>
          <w:sz w:val="28"/>
        </w:rPr>
        <w:t>
      1. Управление по чрезвычайным ситуациям города Степногорска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1632"/>
    <w:bookmarkStart w:name="z652" w:id="163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633"/>
    <w:bookmarkStart w:name="z653" w:id="163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634"/>
    <w:bookmarkStart w:name="z654" w:id="1635"/>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635"/>
    <w:bookmarkStart w:name="z655" w:id="1636"/>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636"/>
    <w:bookmarkStart w:name="z656" w:id="1637"/>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637"/>
    <w:bookmarkStart w:name="z657" w:id="163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1638"/>
    <w:bookmarkStart w:name="z658" w:id="1639"/>
    <w:p>
      <w:pPr>
        <w:spacing w:after="0"/>
        <w:ind w:left="0"/>
        <w:jc w:val="both"/>
      </w:pPr>
      <w:r>
        <w:rPr>
          <w:rFonts w:ascii="Times New Roman"/>
          <w:b w:val="false"/>
          <w:i w:val="false"/>
          <w:color w:val="000000"/>
          <w:sz w:val="28"/>
        </w:rPr>
        <w:t>
      8. Юридический адрес Управления: 021500, Республика Казахстан, Акмолинская область, город Степногорск, микрорайон 2, дом У 7.</w:t>
      </w:r>
    </w:p>
    <w:bookmarkEnd w:id="1639"/>
    <w:bookmarkStart w:name="z659" w:id="1640"/>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Степногорска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1640"/>
    <w:bookmarkStart w:name="z660" w:id="164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641"/>
    <w:bookmarkStart w:name="z661" w:id="1642"/>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642"/>
    <w:bookmarkStart w:name="z662" w:id="164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643"/>
    <w:bookmarkStart w:name="z6181" w:id="164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644"/>
    <w:bookmarkStart w:name="z663" w:id="1645"/>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645"/>
    <w:bookmarkStart w:name="z664" w:id="1646"/>
    <w:p>
      <w:pPr>
        <w:spacing w:after="0"/>
        <w:ind w:left="0"/>
        <w:jc w:val="both"/>
      </w:pPr>
      <w:r>
        <w:rPr>
          <w:rFonts w:ascii="Times New Roman"/>
          <w:b w:val="false"/>
          <w:i w:val="false"/>
          <w:color w:val="000000"/>
          <w:sz w:val="28"/>
        </w:rPr>
        <w:t xml:space="preserve">
      13. Задачи Управления: </w:t>
      </w:r>
    </w:p>
    <w:bookmarkEnd w:id="1646"/>
    <w:bookmarkStart w:name="z6182" w:id="164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647"/>
    <w:bookmarkStart w:name="z6183" w:id="164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648"/>
    <w:bookmarkStart w:name="z6184" w:id="164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649"/>
    <w:bookmarkStart w:name="z6185" w:id="1650"/>
    <w:p>
      <w:pPr>
        <w:spacing w:after="0"/>
        <w:ind w:left="0"/>
        <w:jc w:val="both"/>
      </w:pPr>
      <w:r>
        <w:rPr>
          <w:rFonts w:ascii="Times New Roman"/>
          <w:b w:val="false"/>
          <w:i w:val="false"/>
          <w:color w:val="000000"/>
          <w:sz w:val="28"/>
        </w:rPr>
        <w:t>
      4) организация предупреждения и тушения пожаров.</w:t>
      </w:r>
    </w:p>
    <w:bookmarkEnd w:id="1650"/>
    <w:bookmarkStart w:name="z665" w:id="1651"/>
    <w:p>
      <w:pPr>
        <w:spacing w:after="0"/>
        <w:ind w:left="0"/>
        <w:jc w:val="both"/>
      </w:pPr>
      <w:r>
        <w:rPr>
          <w:rFonts w:ascii="Times New Roman"/>
          <w:b w:val="false"/>
          <w:i w:val="false"/>
          <w:color w:val="000000"/>
          <w:sz w:val="28"/>
        </w:rPr>
        <w:t>
      14. Функции Управления:</w:t>
      </w:r>
    </w:p>
    <w:bookmarkEnd w:id="1651"/>
    <w:bookmarkStart w:name="z6186" w:id="165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652"/>
    <w:bookmarkStart w:name="z6187" w:id="165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653"/>
    <w:bookmarkStart w:name="z6188" w:id="165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654"/>
    <w:bookmarkStart w:name="z6189" w:id="165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655"/>
    <w:bookmarkStart w:name="z6190" w:id="1656"/>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656"/>
    <w:bookmarkStart w:name="z6191" w:id="1657"/>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657"/>
    <w:bookmarkStart w:name="z6192" w:id="1658"/>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658"/>
    <w:bookmarkStart w:name="z6193" w:id="165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659"/>
    <w:bookmarkStart w:name="z6194" w:id="166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660"/>
    <w:bookmarkStart w:name="z6195" w:id="166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661"/>
    <w:bookmarkStart w:name="z6196" w:id="166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662"/>
    <w:bookmarkStart w:name="z6197" w:id="166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199" w:id="166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664"/>
    <w:bookmarkStart w:name="z6200" w:id="166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665"/>
    <w:bookmarkStart w:name="z6201" w:id="166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666"/>
    <w:bookmarkStart w:name="z6202" w:id="166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667"/>
    <w:bookmarkStart w:name="z6203" w:id="166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668"/>
    <w:bookmarkStart w:name="z6204" w:id="166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669"/>
    <w:bookmarkStart w:name="z6205" w:id="167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670"/>
    <w:bookmarkStart w:name="z6206" w:id="167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671"/>
    <w:bookmarkStart w:name="z6207" w:id="1672"/>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672"/>
    <w:bookmarkStart w:name="z6208" w:id="167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673"/>
    <w:bookmarkStart w:name="z6209" w:id="167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674"/>
    <w:bookmarkStart w:name="z6210" w:id="167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675"/>
    <w:bookmarkStart w:name="z6211" w:id="167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676"/>
    <w:bookmarkStart w:name="z6212" w:id="1677"/>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677"/>
    <w:bookmarkStart w:name="z6213" w:id="167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678"/>
    <w:bookmarkStart w:name="z6214" w:id="167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679"/>
    <w:bookmarkStart w:name="z6215" w:id="1680"/>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680"/>
    <w:bookmarkStart w:name="z6216" w:id="1681"/>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681"/>
    <w:bookmarkStart w:name="z6217" w:id="1682"/>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1682"/>
    <w:bookmarkStart w:name="z6218" w:id="1683"/>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bookmarkEnd w:id="1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220" w:id="1684"/>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684"/>
    <w:bookmarkStart w:name="z6221" w:id="1685"/>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6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66" w:id="1686"/>
    <w:p>
      <w:pPr>
        <w:spacing w:after="0"/>
        <w:ind w:left="0"/>
        <w:jc w:val="both"/>
      </w:pPr>
      <w:r>
        <w:rPr>
          <w:rFonts w:ascii="Times New Roman"/>
          <w:b w:val="false"/>
          <w:i w:val="false"/>
          <w:color w:val="000000"/>
          <w:sz w:val="28"/>
        </w:rPr>
        <w:t>
      15. Права и обязанности:</w:t>
      </w:r>
    </w:p>
    <w:bookmarkEnd w:id="1686"/>
    <w:bookmarkStart w:name="z6223" w:id="168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687"/>
    <w:bookmarkStart w:name="z6224" w:id="168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688"/>
    <w:bookmarkStart w:name="z6225" w:id="168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689"/>
    <w:bookmarkStart w:name="z6226" w:id="1690"/>
    <w:p>
      <w:pPr>
        <w:spacing w:after="0"/>
        <w:ind w:left="0"/>
        <w:jc w:val="both"/>
      </w:pPr>
      <w:r>
        <w:rPr>
          <w:rFonts w:ascii="Times New Roman"/>
          <w:b w:val="false"/>
          <w:i w:val="false"/>
          <w:color w:val="000000"/>
          <w:sz w:val="28"/>
        </w:rPr>
        <w:t xml:space="preserve">
      4) осуществлять иные права и обязанности, предусмотренные действующими законодательными актами. </w:t>
      </w:r>
    </w:p>
    <w:bookmarkEnd w:id="1690"/>
    <w:bookmarkStart w:name="z667" w:id="1691"/>
    <w:p>
      <w:pPr>
        <w:spacing w:after="0"/>
        <w:ind w:left="0"/>
        <w:jc w:val="left"/>
      </w:pPr>
      <w:r>
        <w:rPr>
          <w:rFonts w:ascii="Times New Roman"/>
          <w:b/>
          <w:i w:val="false"/>
          <w:color w:val="000000"/>
        </w:rPr>
        <w:t xml:space="preserve"> 3. Организация деятельности Управления</w:t>
      </w:r>
    </w:p>
    <w:bookmarkEnd w:id="1691"/>
    <w:bookmarkStart w:name="z668" w:id="1692"/>
    <w:p>
      <w:pPr>
        <w:spacing w:after="0"/>
        <w:ind w:left="0"/>
        <w:jc w:val="both"/>
      </w:pPr>
      <w:r>
        <w:rPr>
          <w:rFonts w:ascii="Times New Roman"/>
          <w:b w:val="false"/>
          <w:i w:val="false"/>
          <w:color w:val="000000"/>
          <w:sz w:val="28"/>
        </w:rPr>
        <w:t xml:space="preserve">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 </w:t>
      </w:r>
    </w:p>
    <w:bookmarkEnd w:id="1692"/>
    <w:bookmarkStart w:name="z669" w:id="1693"/>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693"/>
    <w:bookmarkStart w:name="z670" w:id="1694"/>
    <w:p>
      <w:pPr>
        <w:spacing w:after="0"/>
        <w:ind w:left="0"/>
        <w:jc w:val="both"/>
      </w:pPr>
      <w:r>
        <w:rPr>
          <w:rFonts w:ascii="Times New Roman"/>
          <w:b w:val="false"/>
          <w:i w:val="false"/>
          <w:color w:val="000000"/>
          <w:sz w:val="28"/>
        </w:rPr>
        <w:t>
      18. Начальник Управления:</w:t>
      </w:r>
    </w:p>
    <w:bookmarkEnd w:id="1694"/>
    <w:bookmarkStart w:name="z6227" w:id="1695"/>
    <w:p>
      <w:pPr>
        <w:spacing w:after="0"/>
        <w:ind w:left="0"/>
        <w:jc w:val="both"/>
      </w:pPr>
      <w:r>
        <w:rPr>
          <w:rFonts w:ascii="Times New Roman"/>
          <w:b w:val="false"/>
          <w:i w:val="false"/>
          <w:color w:val="000000"/>
          <w:sz w:val="28"/>
        </w:rPr>
        <w:t>
      1) без доверенности действует от имени Управления;</w:t>
      </w:r>
    </w:p>
    <w:bookmarkEnd w:id="1695"/>
    <w:bookmarkStart w:name="z6228" w:id="1696"/>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696"/>
    <w:bookmarkStart w:name="z6229" w:id="169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697"/>
    <w:bookmarkStart w:name="z6230" w:id="169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w:t>
      </w:r>
    </w:p>
    <w:bookmarkEnd w:id="1698"/>
    <w:bookmarkStart w:name="z6231" w:id="169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699"/>
    <w:bookmarkStart w:name="z6232" w:id="170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700"/>
    <w:bookmarkStart w:name="z6233" w:id="1701"/>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701"/>
    <w:bookmarkStart w:name="z6234" w:id="170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702"/>
    <w:bookmarkStart w:name="z6235" w:id="170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703"/>
    <w:bookmarkStart w:name="z6236" w:id="170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704"/>
    <w:bookmarkStart w:name="z6237" w:id="170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705"/>
    <w:bookmarkStart w:name="z6238" w:id="170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706"/>
    <w:bookmarkStart w:name="z6239" w:id="170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707"/>
    <w:bookmarkStart w:name="z6240" w:id="1708"/>
    <w:p>
      <w:pPr>
        <w:spacing w:after="0"/>
        <w:ind w:left="0"/>
        <w:jc w:val="both"/>
      </w:pPr>
      <w:r>
        <w:rPr>
          <w:rFonts w:ascii="Times New Roman"/>
          <w:b w:val="false"/>
          <w:i w:val="false"/>
          <w:color w:val="000000"/>
          <w:sz w:val="28"/>
        </w:rPr>
        <w:t xml:space="preserve">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      </w:t>
      </w:r>
    </w:p>
    <w:bookmarkEnd w:id="1708"/>
    <w:bookmarkStart w:name="z6241" w:id="170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Степногорска;</w:t>
      </w:r>
    </w:p>
    <w:bookmarkEnd w:id="1709"/>
    <w:bookmarkStart w:name="z6242" w:id="171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710"/>
    <w:bookmarkStart w:name="z6243" w:id="171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711"/>
    <w:bookmarkStart w:name="z6244" w:id="171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712"/>
    <w:bookmarkStart w:name="z671" w:id="1713"/>
    <w:p>
      <w:pPr>
        <w:spacing w:after="0"/>
        <w:ind w:left="0"/>
        <w:jc w:val="left"/>
      </w:pPr>
      <w:r>
        <w:rPr>
          <w:rFonts w:ascii="Times New Roman"/>
          <w:b/>
          <w:i w:val="false"/>
          <w:color w:val="000000"/>
        </w:rPr>
        <w:t xml:space="preserve"> 4. Имущество Управления</w:t>
      </w:r>
    </w:p>
    <w:bookmarkEnd w:id="1713"/>
    <w:bookmarkStart w:name="z672" w:id="1714"/>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1714"/>
    <w:bookmarkStart w:name="z6245" w:id="1715"/>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715"/>
    <w:bookmarkStart w:name="z673" w:id="171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716"/>
    <w:bookmarkStart w:name="z674" w:id="171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717"/>
    <w:bookmarkStart w:name="z675" w:id="1718"/>
    <w:p>
      <w:pPr>
        <w:spacing w:after="0"/>
        <w:ind w:left="0"/>
        <w:jc w:val="left"/>
      </w:pPr>
      <w:r>
        <w:rPr>
          <w:rFonts w:ascii="Times New Roman"/>
          <w:b/>
          <w:i w:val="false"/>
          <w:color w:val="000000"/>
        </w:rPr>
        <w:t xml:space="preserve"> 5. Реорганизация и упразднение Управления</w:t>
      </w:r>
    </w:p>
    <w:bookmarkEnd w:id="1718"/>
    <w:bookmarkStart w:name="z676" w:id="1719"/>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678" w:id="1720"/>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Семей</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720"/>
    <w:bookmarkStart w:name="z680" w:id="1721"/>
    <w:p>
      <w:pPr>
        <w:spacing w:after="0"/>
        <w:ind w:left="0"/>
        <w:jc w:val="both"/>
      </w:pPr>
      <w:r>
        <w:rPr>
          <w:rFonts w:ascii="Times New Roman"/>
          <w:b w:val="false"/>
          <w:i w:val="false"/>
          <w:color w:val="000000"/>
          <w:sz w:val="28"/>
        </w:rPr>
        <w:t>
      1. Управление по чрезвычайным ситуациям города Семей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1721"/>
    <w:bookmarkStart w:name="z681" w:id="172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722"/>
    <w:bookmarkStart w:name="z682" w:id="172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723"/>
    <w:bookmarkStart w:name="z683" w:id="1724"/>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724"/>
    <w:bookmarkStart w:name="z684" w:id="1725"/>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725"/>
    <w:bookmarkStart w:name="z685" w:id="1726"/>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726"/>
    <w:bookmarkStart w:name="z686" w:id="172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1727"/>
    <w:bookmarkStart w:name="z687" w:id="1728"/>
    <w:p>
      <w:pPr>
        <w:spacing w:after="0"/>
        <w:ind w:left="0"/>
        <w:jc w:val="both"/>
      </w:pPr>
      <w:r>
        <w:rPr>
          <w:rFonts w:ascii="Times New Roman"/>
          <w:b w:val="false"/>
          <w:i w:val="false"/>
          <w:color w:val="000000"/>
          <w:sz w:val="28"/>
        </w:rPr>
        <w:t>
      8. Юридический адрес Управления: 071405, Восточно-Казахстанская область, город Семей, улица Козбагарова, 38.</w:t>
      </w:r>
    </w:p>
    <w:bookmarkEnd w:id="1728"/>
    <w:bookmarkStart w:name="z688" w:id="1729"/>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Семей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1729"/>
    <w:bookmarkStart w:name="z689" w:id="173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730"/>
    <w:bookmarkStart w:name="z690" w:id="1731"/>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731"/>
    <w:bookmarkStart w:name="z691" w:id="173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732"/>
    <w:bookmarkStart w:name="z6246" w:id="173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733"/>
    <w:bookmarkStart w:name="z692" w:id="1734"/>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734"/>
    <w:bookmarkStart w:name="z693" w:id="1735"/>
    <w:p>
      <w:pPr>
        <w:spacing w:after="0"/>
        <w:ind w:left="0"/>
        <w:jc w:val="both"/>
      </w:pPr>
      <w:r>
        <w:rPr>
          <w:rFonts w:ascii="Times New Roman"/>
          <w:b w:val="false"/>
          <w:i w:val="false"/>
          <w:color w:val="000000"/>
          <w:sz w:val="28"/>
        </w:rPr>
        <w:t>
      13. Задачи Управления:</w:t>
      </w:r>
    </w:p>
    <w:bookmarkEnd w:id="1735"/>
    <w:bookmarkStart w:name="z6247" w:id="173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736"/>
    <w:bookmarkStart w:name="z6248" w:id="173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737"/>
    <w:bookmarkStart w:name="z6249" w:id="173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738"/>
    <w:bookmarkStart w:name="z6250" w:id="1739"/>
    <w:p>
      <w:pPr>
        <w:spacing w:after="0"/>
        <w:ind w:left="0"/>
        <w:jc w:val="both"/>
      </w:pPr>
      <w:r>
        <w:rPr>
          <w:rFonts w:ascii="Times New Roman"/>
          <w:b w:val="false"/>
          <w:i w:val="false"/>
          <w:color w:val="000000"/>
          <w:sz w:val="28"/>
        </w:rPr>
        <w:t>
      4) организация предупреждения и тушения пожаров.</w:t>
      </w:r>
    </w:p>
    <w:bookmarkEnd w:id="1739"/>
    <w:bookmarkStart w:name="z694" w:id="1740"/>
    <w:p>
      <w:pPr>
        <w:spacing w:after="0"/>
        <w:ind w:left="0"/>
        <w:jc w:val="both"/>
      </w:pPr>
      <w:r>
        <w:rPr>
          <w:rFonts w:ascii="Times New Roman"/>
          <w:b w:val="false"/>
          <w:i w:val="false"/>
          <w:color w:val="000000"/>
          <w:sz w:val="28"/>
        </w:rPr>
        <w:t>
      14. Функции Управления:</w:t>
      </w:r>
    </w:p>
    <w:bookmarkEnd w:id="1740"/>
    <w:bookmarkStart w:name="z6251" w:id="1741"/>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741"/>
    <w:bookmarkStart w:name="z6252" w:id="1742"/>
    <w:p>
      <w:pPr>
        <w:spacing w:after="0"/>
        <w:ind w:left="0"/>
        <w:jc w:val="both"/>
      </w:pPr>
      <w:r>
        <w:rPr>
          <w:rFonts w:ascii="Times New Roman"/>
          <w:b w:val="false"/>
          <w:i w:val="false"/>
          <w:color w:val="000000"/>
          <w:sz w:val="28"/>
        </w:rPr>
        <w:t>
      2) обеспечение деятельности сил гражданской защиты;</w:t>
      </w:r>
    </w:p>
    <w:bookmarkEnd w:id="1742"/>
    <w:bookmarkStart w:name="z6253" w:id="174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743"/>
    <w:bookmarkStart w:name="z6254" w:id="174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744"/>
    <w:bookmarkStart w:name="z6255" w:id="174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745"/>
    <w:bookmarkStart w:name="z6256" w:id="174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746"/>
    <w:bookmarkStart w:name="z6257" w:id="174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747"/>
    <w:bookmarkStart w:name="z6258" w:id="174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1748"/>
    <w:bookmarkStart w:name="z6259" w:id="1749"/>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749"/>
    <w:bookmarkStart w:name="z6260" w:id="175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1750"/>
    <w:bookmarkStart w:name="z6261" w:id="175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751"/>
    <w:bookmarkStart w:name="z6262" w:id="175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7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264" w:id="1753"/>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753"/>
    <w:bookmarkStart w:name="z6265" w:id="1754"/>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754"/>
    <w:bookmarkStart w:name="z6266" w:id="1755"/>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755"/>
    <w:bookmarkStart w:name="z6267" w:id="1756"/>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756"/>
    <w:bookmarkStart w:name="z6268" w:id="1757"/>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757"/>
    <w:bookmarkStart w:name="z6269" w:id="175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758"/>
    <w:bookmarkStart w:name="z6270" w:id="1759"/>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1759"/>
    <w:bookmarkStart w:name="z6271" w:id="176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760"/>
    <w:bookmarkStart w:name="z6272" w:id="176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761"/>
    <w:bookmarkStart w:name="z6273" w:id="176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762"/>
    <w:bookmarkStart w:name="z6274" w:id="176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763"/>
    <w:bookmarkStart w:name="z6275" w:id="176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764"/>
    <w:bookmarkStart w:name="z6276" w:id="176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765"/>
    <w:bookmarkStart w:name="z6277" w:id="176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766"/>
    <w:bookmarkStart w:name="z6278" w:id="176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767"/>
    <w:bookmarkStart w:name="z6279" w:id="176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768"/>
    <w:bookmarkStart w:name="z6280" w:id="176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769"/>
    <w:bookmarkStart w:name="z6281" w:id="177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770"/>
    <w:bookmarkStart w:name="z6282" w:id="1771"/>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1771"/>
    <w:bookmarkStart w:name="z6283" w:id="1772"/>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1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285" w:id="1773"/>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773"/>
    <w:bookmarkStart w:name="z6286" w:id="1774"/>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95" w:id="1775"/>
    <w:p>
      <w:pPr>
        <w:spacing w:after="0"/>
        <w:ind w:left="0"/>
        <w:jc w:val="both"/>
      </w:pPr>
      <w:r>
        <w:rPr>
          <w:rFonts w:ascii="Times New Roman"/>
          <w:b w:val="false"/>
          <w:i w:val="false"/>
          <w:color w:val="000000"/>
          <w:sz w:val="28"/>
        </w:rPr>
        <w:t>
      15. Права и обязанности:</w:t>
      </w:r>
    </w:p>
    <w:bookmarkEnd w:id="1775"/>
    <w:bookmarkStart w:name="z6288" w:id="177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776"/>
    <w:bookmarkStart w:name="z6289" w:id="177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777"/>
    <w:bookmarkStart w:name="z6290" w:id="177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778"/>
    <w:bookmarkStart w:name="z6291" w:id="177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779"/>
    <w:bookmarkStart w:name="z696" w:id="1780"/>
    <w:p>
      <w:pPr>
        <w:spacing w:after="0"/>
        <w:ind w:left="0"/>
        <w:jc w:val="left"/>
      </w:pPr>
      <w:r>
        <w:rPr>
          <w:rFonts w:ascii="Times New Roman"/>
          <w:b/>
          <w:i w:val="false"/>
          <w:color w:val="000000"/>
        </w:rPr>
        <w:t xml:space="preserve"> 3. Организация деятельности Управления</w:t>
      </w:r>
    </w:p>
    <w:bookmarkEnd w:id="1780"/>
    <w:bookmarkStart w:name="z697" w:id="1781"/>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1781"/>
    <w:bookmarkStart w:name="z698" w:id="1782"/>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782"/>
    <w:bookmarkStart w:name="z699" w:id="1783"/>
    <w:p>
      <w:pPr>
        <w:spacing w:after="0"/>
        <w:ind w:left="0"/>
        <w:jc w:val="both"/>
      </w:pPr>
      <w:r>
        <w:rPr>
          <w:rFonts w:ascii="Times New Roman"/>
          <w:b w:val="false"/>
          <w:i w:val="false"/>
          <w:color w:val="000000"/>
          <w:sz w:val="28"/>
        </w:rPr>
        <w:t>
      18. Полномочия Начальника Управления:</w:t>
      </w:r>
    </w:p>
    <w:bookmarkEnd w:id="1783"/>
    <w:bookmarkStart w:name="z6292" w:id="1784"/>
    <w:p>
      <w:pPr>
        <w:spacing w:after="0"/>
        <w:ind w:left="0"/>
        <w:jc w:val="both"/>
      </w:pPr>
      <w:r>
        <w:rPr>
          <w:rFonts w:ascii="Times New Roman"/>
          <w:b w:val="false"/>
          <w:i w:val="false"/>
          <w:color w:val="000000"/>
          <w:sz w:val="28"/>
        </w:rPr>
        <w:t>
      1) без доверенности действует от имени Управления;</w:t>
      </w:r>
    </w:p>
    <w:bookmarkEnd w:id="1784"/>
    <w:bookmarkStart w:name="z6293" w:id="1785"/>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785"/>
    <w:bookmarkStart w:name="z6294" w:id="178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786"/>
    <w:bookmarkStart w:name="z6295" w:id="178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1787"/>
    <w:bookmarkStart w:name="z6296" w:id="178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788"/>
    <w:bookmarkStart w:name="z6297" w:id="178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789"/>
    <w:bookmarkStart w:name="z6298" w:id="1790"/>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790"/>
    <w:bookmarkStart w:name="z6299" w:id="179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791"/>
    <w:bookmarkStart w:name="z6300" w:id="179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792"/>
    <w:bookmarkStart w:name="z6301" w:id="179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793"/>
    <w:bookmarkStart w:name="z6302" w:id="179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794"/>
    <w:bookmarkStart w:name="z6303" w:id="179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795"/>
    <w:bookmarkStart w:name="z6304" w:id="179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796"/>
    <w:bookmarkStart w:name="z6305" w:id="179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797"/>
    <w:bookmarkStart w:name="z6306" w:id="179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Семей;</w:t>
      </w:r>
    </w:p>
    <w:bookmarkEnd w:id="1798"/>
    <w:bookmarkStart w:name="z6307" w:id="179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799"/>
    <w:bookmarkStart w:name="z6308" w:id="1800"/>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800"/>
    <w:bookmarkStart w:name="z6309" w:id="180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801"/>
    <w:bookmarkStart w:name="z700" w:id="1802"/>
    <w:p>
      <w:pPr>
        <w:spacing w:after="0"/>
        <w:ind w:left="0"/>
        <w:jc w:val="left"/>
      </w:pPr>
      <w:r>
        <w:rPr>
          <w:rFonts w:ascii="Times New Roman"/>
          <w:b/>
          <w:i w:val="false"/>
          <w:color w:val="000000"/>
        </w:rPr>
        <w:t xml:space="preserve"> 4. Имущество Управления</w:t>
      </w:r>
    </w:p>
    <w:bookmarkEnd w:id="1802"/>
    <w:bookmarkStart w:name="z701" w:id="1803"/>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1803"/>
    <w:bookmarkStart w:name="z6310" w:id="180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804"/>
    <w:bookmarkStart w:name="z702" w:id="1805"/>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805"/>
    <w:bookmarkStart w:name="z703" w:id="1806"/>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806"/>
    <w:bookmarkStart w:name="z704" w:id="1807"/>
    <w:p>
      <w:pPr>
        <w:spacing w:after="0"/>
        <w:ind w:left="0"/>
        <w:jc w:val="left"/>
      </w:pPr>
      <w:r>
        <w:rPr>
          <w:rFonts w:ascii="Times New Roman"/>
          <w:b/>
          <w:i w:val="false"/>
          <w:color w:val="000000"/>
        </w:rPr>
        <w:t xml:space="preserve"> 5. Реорганизация и упразднение Управления</w:t>
      </w:r>
    </w:p>
    <w:bookmarkEnd w:id="1807"/>
    <w:bookmarkStart w:name="z705" w:id="1808"/>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8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707" w:id="1809"/>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Талдыкорган</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1809"/>
    <w:bookmarkStart w:name="z709" w:id="1810"/>
    <w:p>
      <w:pPr>
        <w:spacing w:after="0"/>
        <w:ind w:left="0"/>
        <w:jc w:val="both"/>
      </w:pPr>
      <w:r>
        <w:rPr>
          <w:rFonts w:ascii="Times New Roman"/>
          <w:b w:val="false"/>
          <w:i w:val="false"/>
          <w:color w:val="000000"/>
          <w:sz w:val="28"/>
        </w:rPr>
        <w:t>
      1. Управление по чрезвычайным ситуациям города Талдыкорган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1810"/>
    <w:bookmarkStart w:name="z710" w:id="181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811"/>
    <w:bookmarkStart w:name="z711" w:id="181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812"/>
    <w:bookmarkStart w:name="z712" w:id="1813"/>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813"/>
    <w:bookmarkStart w:name="z713" w:id="1814"/>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814"/>
    <w:bookmarkStart w:name="z714" w:id="1815"/>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815"/>
    <w:bookmarkStart w:name="z715" w:id="1816"/>
    <w:p>
      <w:pPr>
        <w:spacing w:after="0"/>
        <w:ind w:left="0"/>
        <w:jc w:val="both"/>
      </w:pPr>
      <w:r>
        <w:rPr>
          <w:rFonts w:ascii="Times New Roman"/>
          <w:b w:val="false"/>
          <w:i w:val="false"/>
          <w:color w:val="000000"/>
          <w:sz w:val="28"/>
        </w:rPr>
        <w:t>
      7. Структура и лимит штатной численности Управления утверждаются в соответствии с действующим законодательством.</w:t>
      </w:r>
    </w:p>
    <w:bookmarkEnd w:id="1816"/>
    <w:bookmarkStart w:name="z716" w:id="1817"/>
    <w:p>
      <w:pPr>
        <w:spacing w:after="0"/>
        <w:ind w:left="0"/>
        <w:jc w:val="both"/>
      </w:pPr>
      <w:r>
        <w:rPr>
          <w:rFonts w:ascii="Times New Roman"/>
          <w:b w:val="false"/>
          <w:i w:val="false"/>
          <w:color w:val="000000"/>
          <w:sz w:val="28"/>
        </w:rPr>
        <w:t>
      8. Юридический адрес Управления: Республика Казахстан, индекс 040000 Алматинская область, город Талдыкорган, ул. Алдабергенова, 86 "А" блок Д.".</w:t>
      </w:r>
    </w:p>
    <w:bookmarkEnd w:id="18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06.03.2020 </w:t>
      </w:r>
      <w:r>
        <w:rPr>
          <w:rFonts w:ascii="Times New Roman"/>
          <w:b w:val="false"/>
          <w:i w:val="false"/>
          <w:color w:val="000000"/>
          <w:sz w:val="28"/>
        </w:rPr>
        <w:t>№ 59</w:t>
      </w:r>
      <w:r>
        <w:rPr>
          <w:rFonts w:ascii="Times New Roman"/>
          <w:b w:val="false"/>
          <w:i w:val="false"/>
          <w:color w:val="ff0000"/>
          <w:sz w:val="28"/>
        </w:rPr>
        <w:t>.</w:t>
      </w:r>
      <w:r>
        <w:br/>
      </w:r>
      <w:r>
        <w:rPr>
          <w:rFonts w:ascii="Times New Roman"/>
          <w:b w:val="false"/>
          <w:i w:val="false"/>
          <w:color w:val="000000"/>
          <w:sz w:val="28"/>
        </w:rPr>
        <w:t>
</w:t>
      </w:r>
    </w:p>
    <w:bookmarkStart w:name="z717" w:id="1818"/>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Талдыкорган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1818"/>
    <w:bookmarkStart w:name="z718" w:id="181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819"/>
    <w:bookmarkStart w:name="z719" w:id="1820"/>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820"/>
    <w:bookmarkStart w:name="z720" w:id="182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821"/>
    <w:bookmarkStart w:name="z6311" w:id="182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822"/>
    <w:bookmarkStart w:name="z721" w:id="1823"/>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823"/>
    <w:bookmarkStart w:name="z722" w:id="1824"/>
    <w:p>
      <w:pPr>
        <w:spacing w:after="0"/>
        <w:ind w:left="0"/>
        <w:jc w:val="both"/>
      </w:pPr>
      <w:r>
        <w:rPr>
          <w:rFonts w:ascii="Times New Roman"/>
          <w:b w:val="false"/>
          <w:i w:val="false"/>
          <w:color w:val="000000"/>
          <w:sz w:val="28"/>
        </w:rPr>
        <w:t>
      13. Задачи Управления:</w:t>
      </w:r>
    </w:p>
    <w:bookmarkEnd w:id="1824"/>
    <w:bookmarkStart w:name="z6312" w:id="182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825"/>
    <w:bookmarkStart w:name="z6313" w:id="182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826"/>
    <w:bookmarkStart w:name="z6314" w:id="182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827"/>
    <w:bookmarkStart w:name="z6315" w:id="1828"/>
    <w:p>
      <w:pPr>
        <w:spacing w:after="0"/>
        <w:ind w:left="0"/>
        <w:jc w:val="both"/>
      </w:pPr>
      <w:r>
        <w:rPr>
          <w:rFonts w:ascii="Times New Roman"/>
          <w:b w:val="false"/>
          <w:i w:val="false"/>
          <w:color w:val="000000"/>
          <w:sz w:val="28"/>
        </w:rPr>
        <w:t>
      4) организация предупреждения и тушения пожаров.</w:t>
      </w:r>
    </w:p>
    <w:bookmarkEnd w:id="1828"/>
    <w:bookmarkStart w:name="z723" w:id="1829"/>
    <w:p>
      <w:pPr>
        <w:spacing w:after="0"/>
        <w:ind w:left="0"/>
        <w:jc w:val="both"/>
      </w:pPr>
      <w:r>
        <w:rPr>
          <w:rFonts w:ascii="Times New Roman"/>
          <w:b w:val="false"/>
          <w:i w:val="false"/>
          <w:color w:val="000000"/>
          <w:sz w:val="28"/>
        </w:rPr>
        <w:t>
      14. Функции Управления:</w:t>
      </w:r>
    </w:p>
    <w:bookmarkEnd w:id="1829"/>
    <w:bookmarkStart w:name="z6316" w:id="183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830"/>
    <w:bookmarkStart w:name="z6317" w:id="1831"/>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831"/>
    <w:bookmarkStart w:name="z6318" w:id="183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832"/>
    <w:bookmarkStart w:name="z6319" w:id="183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833"/>
    <w:bookmarkStart w:name="z6320" w:id="1834"/>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834"/>
    <w:bookmarkStart w:name="z6321" w:id="183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835"/>
    <w:bookmarkStart w:name="z6322" w:id="183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836"/>
    <w:bookmarkStart w:name="z6323" w:id="1837"/>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1837"/>
    <w:bookmarkStart w:name="z6324" w:id="1838"/>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838"/>
    <w:bookmarkStart w:name="z6325" w:id="1839"/>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1839"/>
    <w:bookmarkStart w:name="z6326" w:id="184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840"/>
    <w:bookmarkStart w:name="z6327" w:id="184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329" w:id="184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842"/>
    <w:bookmarkStart w:name="z6330" w:id="184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843"/>
    <w:bookmarkStart w:name="z6331" w:id="184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844"/>
    <w:bookmarkStart w:name="z6332" w:id="184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845"/>
    <w:bookmarkStart w:name="z6333" w:id="184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846"/>
    <w:bookmarkStart w:name="z6334" w:id="184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847"/>
    <w:bookmarkStart w:name="z6335" w:id="1848"/>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1848"/>
    <w:bookmarkStart w:name="z6336" w:id="184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849"/>
    <w:bookmarkStart w:name="z6337" w:id="185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850"/>
    <w:bookmarkStart w:name="z6338" w:id="185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851"/>
    <w:bookmarkStart w:name="z6339" w:id="1852"/>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852"/>
    <w:bookmarkStart w:name="z6340" w:id="185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853"/>
    <w:bookmarkStart w:name="z6341" w:id="185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854"/>
    <w:bookmarkStart w:name="z6342" w:id="185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855"/>
    <w:bookmarkStart w:name="z6343" w:id="185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856"/>
    <w:bookmarkStart w:name="z6344" w:id="185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857"/>
    <w:bookmarkStart w:name="z6345" w:id="1858"/>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858"/>
    <w:bookmarkStart w:name="z6346" w:id="1859"/>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859"/>
    <w:bookmarkStart w:name="z6347" w:id="1860"/>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1860"/>
    <w:bookmarkStart w:name="z6348" w:id="1861"/>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1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350" w:id="1862"/>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862"/>
    <w:bookmarkStart w:name="z6351" w:id="1863"/>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24" w:id="1864"/>
    <w:p>
      <w:pPr>
        <w:spacing w:after="0"/>
        <w:ind w:left="0"/>
        <w:jc w:val="both"/>
      </w:pPr>
      <w:r>
        <w:rPr>
          <w:rFonts w:ascii="Times New Roman"/>
          <w:b w:val="false"/>
          <w:i w:val="false"/>
          <w:color w:val="000000"/>
          <w:sz w:val="28"/>
        </w:rPr>
        <w:t>
      15. Права и обязанности:</w:t>
      </w:r>
    </w:p>
    <w:bookmarkEnd w:id="1864"/>
    <w:bookmarkStart w:name="z6353" w:id="186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865"/>
    <w:bookmarkStart w:name="z6354" w:id="186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866"/>
    <w:bookmarkStart w:name="z6355" w:id="186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867"/>
    <w:bookmarkStart w:name="z6356" w:id="186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868"/>
    <w:bookmarkStart w:name="z725" w:id="1869"/>
    <w:p>
      <w:pPr>
        <w:spacing w:after="0"/>
        <w:ind w:left="0"/>
        <w:jc w:val="left"/>
      </w:pPr>
      <w:r>
        <w:rPr>
          <w:rFonts w:ascii="Times New Roman"/>
          <w:b/>
          <w:i w:val="false"/>
          <w:color w:val="000000"/>
        </w:rPr>
        <w:t xml:space="preserve"> 3. Организация деятельности Управления</w:t>
      </w:r>
    </w:p>
    <w:bookmarkEnd w:id="1869"/>
    <w:bookmarkStart w:name="z726" w:id="1870"/>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1870"/>
    <w:bookmarkStart w:name="z727" w:id="1871"/>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871"/>
    <w:bookmarkStart w:name="z728" w:id="1872"/>
    <w:p>
      <w:pPr>
        <w:spacing w:after="0"/>
        <w:ind w:left="0"/>
        <w:jc w:val="both"/>
      </w:pPr>
      <w:r>
        <w:rPr>
          <w:rFonts w:ascii="Times New Roman"/>
          <w:b w:val="false"/>
          <w:i w:val="false"/>
          <w:color w:val="000000"/>
          <w:sz w:val="28"/>
        </w:rPr>
        <w:t>
      18. Полномочия Начальника Управления:</w:t>
      </w:r>
    </w:p>
    <w:bookmarkEnd w:id="1872"/>
    <w:bookmarkStart w:name="z6357" w:id="1873"/>
    <w:p>
      <w:pPr>
        <w:spacing w:after="0"/>
        <w:ind w:left="0"/>
        <w:jc w:val="both"/>
      </w:pPr>
      <w:r>
        <w:rPr>
          <w:rFonts w:ascii="Times New Roman"/>
          <w:b w:val="false"/>
          <w:i w:val="false"/>
          <w:color w:val="000000"/>
          <w:sz w:val="28"/>
        </w:rPr>
        <w:t>
      1) без доверенности действует от имени Управления;</w:t>
      </w:r>
    </w:p>
    <w:bookmarkEnd w:id="1873"/>
    <w:bookmarkStart w:name="z6358" w:id="1874"/>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1874"/>
    <w:bookmarkStart w:name="z6359" w:id="187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875"/>
    <w:bookmarkStart w:name="z6360" w:id="187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1876"/>
    <w:bookmarkStart w:name="z6361" w:id="187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877"/>
    <w:bookmarkStart w:name="z6362" w:id="187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878"/>
    <w:bookmarkStart w:name="z6363" w:id="1879"/>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879"/>
    <w:bookmarkStart w:name="z6364" w:id="188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880"/>
    <w:bookmarkStart w:name="z6365" w:id="188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881"/>
    <w:bookmarkStart w:name="z6366" w:id="188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882"/>
    <w:bookmarkStart w:name="z6367" w:id="188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883"/>
    <w:bookmarkStart w:name="z6368" w:id="188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884"/>
    <w:bookmarkStart w:name="z6369" w:id="188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885"/>
    <w:bookmarkStart w:name="z6370" w:id="188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886"/>
    <w:bookmarkStart w:name="z6371" w:id="188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Талдыкорган;</w:t>
      </w:r>
    </w:p>
    <w:bookmarkEnd w:id="1887"/>
    <w:bookmarkStart w:name="z6372" w:id="188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888"/>
    <w:bookmarkStart w:name="z6373" w:id="1889"/>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889"/>
    <w:bookmarkStart w:name="z6374" w:id="189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890"/>
    <w:bookmarkStart w:name="z729" w:id="1891"/>
    <w:p>
      <w:pPr>
        <w:spacing w:after="0"/>
        <w:ind w:left="0"/>
        <w:jc w:val="left"/>
      </w:pPr>
      <w:r>
        <w:rPr>
          <w:rFonts w:ascii="Times New Roman"/>
          <w:b/>
          <w:i w:val="false"/>
          <w:color w:val="000000"/>
        </w:rPr>
        <w:t xml:space="preserve"> 4. Имущество Управления</w:t>
      </w:r>
    </w:p>
    <w:bookmarkEnd w:id="1891"/>
    <w:bookmarkStart w:name="z730" w:id="1892"/>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1892"/>
    <w:bookmarkStart w:name="z6375" w:id="1893"/>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893"/>
    <w:bookmarkStart w:name="z731" w:id="189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894"/>
    <w:bookmarkStart w:name="z732" w:id="189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895"/>
    <w:bookmarkStart w:name="z733" w:id="1896"/>
    <w:p>
      <w:pPr>
        <w:spacing w:after="0"/>
        <w:ind w:left="0"/>
        <w:jc w:val="left"/>
      </w:pPr>
      <w:r>
        <w:rPr>
          <w:rFonts w:ascii="Times New Roman"/>
          <w:b/>
          <w:i w:val="false"/>
          <w:color w:val="000000"/>
        </w:rPr>
        <w:t xml:space="preserve"> 5. Реорганизация и упразднения Управления</w:t>
      </w:r>
    </w:p>
    <w:bookmarkEnd w:id="1896"/>
    <w:bookmarkStart w:name="z734" w:id="1897"/>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736" w:id="1898"/>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Тараз</w:t>
      </w:r>
      <w:r>
        <w:br/>
      </w:r>
      <w:r>
        <w:rPr>
          <w:rFonts w:ascii="Times New Roman"/>
          <w:b/>
          <w:i w:val="false"/>
          <w:color w:val="000000"/>
        </w:rPr>
        <w:t>Департамента по чрезвычайным ситуациям</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1898"/>
    <w:bookmarkStart w:name="z738" w:id="1899"/>
    <w:p>
      <w:pPr>
        <w:spacing w:after="0"/>
        <w:ind w:left="0"/>
        <w:jc w:val="both"/>
      </w:pPr>
      <w:r>
        <w:rPr>
          <w:rFonts w:ascii="Times New Roman"/>
          <w:b w:val="false"/>
          <w:i w:val="false"/>
          <w:color w:val="000000"/>
          <w:sz w:val="28"/>
        </w:rPr>
        <w:t>
      1. Управление по чрезвычайным ситуациям города Тараз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1899"/>
    <w:bookmarkStart w:name="z739" w:id="190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900"/>
    <w:bookmarkStart w:name="z740" w:id="190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901"/>
    <w:bookmarkStart w:name="z741" w:id="1902"/>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902"/>
    <w:bookmarkStart w:name="z742" w:id="1903"/>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903"/>
    <w:bookmarkStart w:name="z743" w:id="1904"/>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904"/>
    <w:bookmarkStart w:name="z744" w:id="1905"/>
    <w:p>
      <w:pPr>
        <w:spacing w:after="0"/>
        <w:ind w:left="0"/>
        <w:jc w:val="both"/>
      </w:pPr>
      <w:r>
        <w:rPr>
          <w:rFonts w:ascii="Times New Roman"/>
          <w:b w:val="false"/>
          <w:i w:val="false"/>
          <w:color w:val="000000"/>
          <w:sz w:val="28"/>
        </w:rPr>
        <w:t>
      7. Структура и лимит штатной численности Управления утверждаются в соответствии с действующим законодательством.</w:t>
      </w:r>
    </w:p>
    <w:bookmarkEnd w:id="1905"/>
    <w:bookmarkStart w:name="z745" w:id="1906"/>
    <w:p>
      <w:pPr>
        <w:spacing w:after="0"/>
        <w:ind w:left="0"/>
        <w:jc w:val="both"/>
      </w:pPr>
      <w:r>
        <w:rPr>
          <w:rFonts w:ascii="Times New Roman"/>
          <w:b w:val="false"/>
          <w:i w:val="false"/>
          <w:color w:val="000000"/>
          <w:sz w:val="28"/>
        </w:rPr>
        <w:t>
      8. Юридический адрес Управления: 080000 Жамбылская область, город Тараз, микрорайон Каратау, 42.</w:t>
      </w:r>
    </w:p>
    <w:bookmarkEnd w:id="1906"/>
    <w:bookmarkStart w:name="z746" w:id="1907"/>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Тараз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1907"/>
    <w:bookmarkStart w:name="z747" w:id="190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08"/>
    <w:bookmarkStart w:name="z748" w:id="1909"/>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909"/>
    <w:bookmarkStart w:name="z749" w:id="1910"/>
    <w:p>
      <w:pPr>
        <w:spacing w:after="0"/>
        <w:ind w:left="0"/>
        <w:jc w:val="both"/>
      </w:pPr>
      <w:r>
        <w:rPr>
          <w:rFonts w:ascii="Times New Roman"/>
          <w:b w:val="false"/>
          <w:i w:val="false"/>
          <w:color w:val="000000"/>
          <w:sz w:val="28"/>
        </w:rPr>
        <w:t xml:space="preserve">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 </w:t>
      </w:r>
    </w:p>
    <w:bookmarkEnd w:id="1910"/>
    <w:bookmarkStart w:name="z6376" w:id="191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911"/>
    <w:bookmarkStart w:name="z750" w:id="1912"/>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1912"/>
    <w:bookmarkStart w:name="z751" w:id="1913"/>
    <w:p>
      <w:pPr>
        <w:spacing w:after="0"/>
        <w:ind w:left="0"/>
        <w:jc w:val="both"/>
      </w:pPr>
      <w:r>
        <w:rPr>
          <w:rFonts w:ascii="Times New Roman"/>
          <w:b w:val="false"/>
          <w:i w:val="false"/>
          <w:color w:val="000000"/>
          <w:sz w:val="28"/>
        </w:rPr>
        <w:t>
      13. Задачи Управления:</w:t>
      </w:r>
    </w:p>
    <w:bookmarkEnd w:id="1913"/>
    <w:bookmarkStart w:name="z6377" w:id="191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914"/>
    <w:bookmarkStart w:name="z6378" w:id="191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915"/>
    <w:bookmarkStart w:name="z6379" w:id="191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916"/>
    <w:bookmarkStart w:name="z6380" w:id="1917"/>
    <w:p>
      <w:pPr>
        <w:spacing w:after="0"/>
        <w:ind w:left="0"/>
        <w:jc w:val="both"/>
      </w:pPr>
      <w:r>
        <w:rPr>
          <w:rFonts w:ascii="Times New Roman"/>
          <w:b w:val="false"/>
          <w:i w:val="false"/>
          <w:color w:val="000000"/>
          <w:sz w:val="28"/>
        </w:rPr>
        <w:t>
      4) организация предупреждения и тушения пожаров.</w:t>
      </w:r>
    </w:p>
    <w:bookmarkEnd w:id="1917"/>
    <w:bookmarkStart w:name="z752" w:id="1918"/>
    <w:p>
      <w:pPr>
        <w:spacing w:after="0"/>
        <w:ind w:left="0"/>
        <w:jc w:val="both"/>
      </w:pPr>
      <w:r>
        <w:rPr>
          <w:rFonts w:ascii="Times New Roman"/>
          <w:b w:val="false"/>
          <w:i w:val="false"/>
          <w:color w:val="000000"/>
          <w:sz w:val="28"/>
        </w:rPr>
        <w:t>
      14. Функции Управления:</w:t>
      </w:r>
    </w:p>
    <w:bookmarkEnd w:id="1918"/>
    <w:bookmarkStart w:name="z6381" w:id="191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919"/>
    <w:bookmarkStart w:name="z6382" w:id="1920"/>
    <w:p>
      <w:pPr>
        <w:spacing w:after="0"/>
        <w:ind w:left="0"/>
        <w:jc w:val="both"/>
      </w:pPr>
      <w:r>
        <w:rPr>
          <w:rFonts w:ascii="Times New Roman"/>
          <w:b w:val="false"/>
          <w:i w:val="false"/>
          <w:color w:val="000000"/>
          <w:sz w:val="28"/>
        </w:rPr>
        <w:t>
      2) обеспечение деятельности сил гражданской защиты;</w:t>
      </w:r>
    </w:p>
    <w:bookmarkEnd w:id="1920"/>
    <w:bookmarkStart w:name="z6383" w:id="192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921"/>
    <w:bookmarkStart w:name="z6384" w:id="192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922"/>
    <w:bookmarkStart w:name="z6385" w:id="1923"/>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923"/>
    <w:bookmarkStart w:name="z6386" w:id="192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924"/>
    <w:bookmarkStart w:name="z6387" w:id="192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925"/>
    <w:bookmarkStart w:name="z6388" w:id="1926"/>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1926"/>
    <w:bookmarkStart w:name="z6389" w:id="192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927"/>
    <w:bookmarkStart w:name="z6390" w:id="1928"/>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1928"/>
    <w:bookmarkStart w:name="z6391" w:id="192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929"/>
    <w:bookmarkStart w:name="z6392" w:id="193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394" w:id="193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931"/>
    <w:bookmarkStart w:name="z6395" w:id="193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932"/>
    <w:bookmarkStart w:name="z6396" w:id="193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933"/>
    <w:bookmarkStart w:name="z6397" w:id="193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934"/>
    <w:bookmarkStart w:name="z6398" w:id="193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935"/>
    <w:bookmarkStart w:name="z6399" w:id="193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936"/>
    <w:bookmarkStart w:name="z6400" w:id="1937"/>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1937"/>
    <w:bookmarkStart w:name="z6401" w:id="1938"/>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938"/>
    <w:bookmarkStart w:name="z6402" w:id="1939"/>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939"/>
    <w:bookmarkStart w:name="z6403" w:id="1940"/>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940"/>
    <w:bookmarkStart w:name="z6404" w:id="1941"/>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941"/>
    <w:bookmarkStart w:name="z6405" w:id="1942"/>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942"/>
    <w:bookmarkStart w:name="z6406" w:id="1943"/>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943"/>
    <w:bookmarkStart w:name="z6407" w:id="1944"/>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944"/>
    <w:bookmarkStart w:name="z6408" w:id="194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945"/>
    <w:bookmarkStart w:name="z6409" w:id="194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946"/>
    <w:bookmarkStart w:name="z6410" w:id="1947"/>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947"/>
    <w:bookmarkStart w:name="z6411" w:id="194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948"/>
    <w:bookmarkStart w:name="z6412" w:id="1949"/>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1949"/>
    <w:bookmarkStart w:name="z6413" w:id="1950"/>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1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415" w:id="1951"/>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951"/>
    <w:bookmarkStart w:name="z6416" w:id="195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9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53" w:id="1953"/>
    <w:p>
      <w:pPr>
        <w:spacing w:after="0"/>
        <w:ind w:left="0"/>
        <w:jc w:val="both"/>
      </w:pPr>
      <w:r>
        <w:rPr>
          <w:rFonts w:ascii="Times New Roman"/>
          <w:b w:val="false"/>
          <w:i w:val="false"/>
          <w:color w:val="000000"/>
          <w:sz w:val="28"/>
        </w:rPr>
        <w:t>
      15. Права и обязанности:</w:t>
      </w:r>
    </w:p>
    <w:bookmarkEnd w:id="1953"/>
    <w:bookmarkStart w:name="z6418" w:id="195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954"/>
    <w:bookmarkStart w:name="z6419" w:id="195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955"/>
    <w:bookmarkStart w:name="z6420" w:id="195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956"/>
    <w:bookmarkStart w:name="z6421" w:id="195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957"/>
    <w:bookmarkStart w:name="z754" w:id="1958"/>
    <w:p>
      <w:pPr>
        <w:spacing w:after="0"/>
        <w:ind w:left="0"/>
        <w:jc w:val="left"/>
      </w:pPr>
      <w:r>
        <w:rPr>
          <w:rFonts w:ascii="Times New Roman"/>
          <w:b/>
          <w:i w:val="false"/>
          <w:color w:val="000000"/>
        </w:rPr>
        <w:t xml:space="preserve"> 3. Организация деятельности Управления</w:t>
      </w:r>
    </w:p>
    <w:bookmarkEnd w:id="1958"/>
    <w:bookmarkStart w:name="z755" w:id="1959"/>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1959"/>
    <w:bookmarkStart w:name="z756" w:id="1960"/>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1960"/>
    <w:bookmarkStart w:name="z757" w:id="1961"/>
    <w:p>
      <w:pPr>
        <w:spacing w:after="0"/>
        <w:ind w:left="0"/>
        <w:jc w:val="both"/>
      </w:pPr>
      <w:r>
        <w:rPr>
          <w:rFonts w:ascii="Times New Roman"/>
          <w:b w:val="false"/>
          <w:i w:val="false"/>
          <w:color w:val="000000"/>
          <w:sz w:val="28"/>
        </w:rPr>
        <w:t>
      18. Полномочия Начальника Управления:</w:t>
      </w:r>
    </w:p>
    <w:bookmarkEnd w:id="1961"/>
    <w:bookmarkStart w:name="z6422" w:id="1962"/>
    <w:p>
      <w:pPr>
        <w:spacing w:after="0"/>
        <w:ind w:left="0"/>
        <w:jc w:val="both"/>
      </w:pPr>
      <w:r>
        <w:rPr>
          <w:rFonts w:ascii="Times New Roman"/>
          <w:b w:val="false"/>
          <w:i w:val="false"/>
          <w:color w:val="000000"/>
          <w:sz w:val="28"/>
        </w:rPr>
        <w:t>
      1) без доверенности действует от имени Управления;</w:t>
      </w:r>
    </w:p>
    <w:bookmarkEnd w:id="1962"/>
    <w:bookmarkStart w:name="z6423" w:id="1963"/>
    <w:p>
      <w:pPr>
        <w:spacing w:after="0"/>
        <w:ind w:left="0"/>
        <w:jc w:val="both"/>
      </w:pPr>
      <w:r>
        <w:rPr>
          <w:rFonts w:ascii="Times New Roman"/>
          <w:b w:val="false"/>
          <w:i w:val="false"/>
          <w:color w:val="000000"/>
          <w:sz w:val="28"/>
        </w:rPr>
        <w:t>
      2) в пределах своих полномочий, представляет интересы Управления (Отдела) в Департаменте, государственных органах и иных организациях;</w:t>
      </w:r>
    </w:p>
    <w:bookmarkEnd w:id="1963"/>
    <w:bookmarkStart w:name="z6424" w:id="196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964"/>
    <w:bookmarkStart w:name="z6425" w:id="196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(района) подразделений Департамента Комитета по чрезвычайным ситуациям Министерства внутренних дел Республики Казахстан;</w:t>
      </w:r>
    </w:p>
    <w:bookmarkEnd w:id="1965"/>
    <w:bookmarkStart w:name="z6426" w:id="196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966"/>
    <w:bookmarkStart w:name="z6427" w:id="196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1967"/>
    <w:bookmarkStart w:name="z6428" w:id="1968"/>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1968"/>
    <w:bookmarkStart w:name="z6429" w:id="196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1969"/>
    <w:bookmarkStart w:name="z6430" w:id="197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1970"/>
    <w:bookmarkStart w:name="z6431" w:id="197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1971"/>
    <w:bookmarkStart w:name="z6432" w:id="197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972"/>
    <w:bookmarkStart w:name="z6433" w:id="197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1973"/>
    <w:bookmarkStart w:name="z6434" w:id="197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974"/>
    <w:bookmarkStart w:name="z6435" w:id="197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975"/>
    <w:bookmarkStart w:name="z6436" w:id="197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Тараз;</w:t>
      </w:r>
    </w:p>
    <w:bookmarkEnd w:id="1976"/>
    <w:bookmarkStart w:name="z6437" w:id="197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977"/>
    <w:bookmarkStart w:name="z6438" w:id="1978"/>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978"/>
    <w:bookmarkStart w:name="z6439" w:id="197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979"/>
    <w:bookmarkStart w:name="z758" w:id="1980"/>
    <w:p>
      <w:pPr>
        <w:spacing w:after="0"/>
        <w:ind w:left="0"/>
        <w:jc w:val="left"/>
      </w:pPr>
      <w:r>
        <w:rPr>
          <w:rFonts w:ascii="Times New Roman"/>
          <w:b/>
          <w:i w:val="false"/>
          <w:color w:val="000000"/>
        </w:rPr>
        <w:t xml:space="preserve"> 4. Имущество Управления</w:t>
      </w:r>
    </w:p>
    <w:bookmarkEnd w:id="1980"/>
    <w:bookmarkStart w:name="z759" w:id="1981"/>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1981"/>
    <w:bookmarkStart w:name="z6440" w:id="1982"/>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982"/>
    <w:bookmarkStart w:name="z760" w:id="198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1983"/>
    <w:bookmarkStart w:name="z761" w:id="198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984"/>
    <w:bookmarkStart w:name="z762" w:id="1985"/>
    <w:p>
      <w:pPr>
        <w:spacing w:after="0"/>
        <w:ind w:left="0"/>
        <w:jc w:val="left"/>
      </w:pPr>
      <w:r>
        <w:rPr>
          <w:rFonts w:ascii="Times New Roman"/>
          <w:b/>
          <w:i w:val="false"/>
          <w:color w:val="000000"/>
        </w:rPr>
        <w:t xml:space="preserve"> 5. Реорганизация и упразднение Управления</w:t>
      </w:r>
    </w:p>
    <w:bookmarkEnd w:id="1985"/>
    <w:bookmarkStart w:name="z763" w:id="1986"/>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19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765" w:id="1987"/>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Темиртау</w:t>
      </w:r>
      <w:r>
        <w:br/>
      </w:r>
      <w:r>
        <w:rPr>
          <w:rFonts w:ascii="Times New Roman"/>
          <w:b/>
          <w:i w:val="false"/>
          <w:color w:val="000000"/>
        </w:rPr>
        <w:t>Департамента по чрезвычайным ситуациям Карагандинской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1987"/>
    <w:bookmarkStart w:name="z767" w:id="1988"/>
    <w:p>
      <w:pPr>
        <w:spacing w:after="0"/>
        <w:ind w:left="0"/>
        <w:jc w:val="both"/>
      </w:pPr>
      <w:r>
        <w:rPr>
          <w:rFonts w:ascii="Times New Roman"/>
          <w:b w:val="false"/>
          <w:i w:val="false"/>
          <w:color w:val="000000"/>
          <w:sz w:val="28"/>
        </w:rPr>
        <w:t>
      1. Управление по чрезвычайным ситуациям города Темиртау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Казахстан(далее - Департамент).</w:t>
      </w:r>
    </w:p>
    <w:bookmarkEnd w:id="1988"/>
    <w:bookmarkStart w:name="z768" w:id="198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989"/>
    <w:bookmarkStart w:name="z769" w:id="199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990"/>
    <w:bookmarkStart w:name="z770" w:id="1991"/>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1991"/>
    <w:bookmarkStart w:name="z771" w:id="1992"/>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992"/>
    <w:bookmarkStart w:name="z772" w:id="1993"/>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1993"/>
    <w:bookmarkStart w:name="z773" w:id="199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1994"/>
    <w:bookmarkStart w:name="z774" w:id="1995"/>
    <w:p>
      <w:pPr>
        <w:spacing w:after="0"/>
        <w:ind w:left="0"/>
        <w:jc w:val="both"/>
      </w:pPr>
      <w:r>
        <w:rPr>
          <w:rFonts w:ascii="Times New Roman"/>
          <w:b w:val="false"/>
          <w:i w:val="false"/>
          <w:color w:val="000000"/>
          <w:sz w:val="28"/>
        </w:rPr>
        <w:t>
      8. Юридический адрес Управления: 101400, Карагандинская область, г. Темиртау, ул. Калинина, 32\1.</w:t>
      </w:r>
    </w:p>
    <w:bookmarkEnd w:id="1995"/>
    <w:bookmarkStart w:name="z775" w:id="1996"/>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Темиртау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996"/>
    <w:bookmarkStart w:name="z776" w:id="199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97"/>
    <w:bookmarkStart w:name="z777" w:id="1998"/>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1998"/>
    <w:bookmarkStart w:name="z778" w:id="199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1999"/>
    <w:bookmarkStart w:name="z6441" w:id="200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000"/>
    <w:bookmarkStart w:name="z779" w:id="2001"/>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001"/>
    <w:bookmarkStart w:name="z780" w:id="2002"/>
    <w:p>
      <w:pPr>
        <w:spacing w:after="0"/>
        <w:ind w:left="0"/>
        <w:jc w:val="both"/>
      </w:pPr>
      <w:r>
        <w:rPr>
          <w:rFonts w:ascii="Times New Roman"/>
          <w:b w:val="false"/>
          <w:i w:val="false"/>
          <w:color w:val="000000"/>
          <w:sz w:val="28"/>
        </w:rPr>
        <w:t>
      13. Задачи Управления:</w:t>
      </w:r>
    </w:p>
    <w:bookmarkEnd w:id="2002"/>
    <w:bookmarkStart w:name="z6442" w:id="200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003"/>
    <w:bookmarkStart w:name="z6443" w:id="200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004"/>
    <w:bookmarkStart w:name="z6444" w:id="200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005"/>
    <w:bookmarkStart w:name="z6445" w:id="2006"/>
    <w:p>
      <w:pPr>
        <w:spacing w:after="0"/>
        <w:ind w:left="0"/>
        <w:jc w:val="both"/>
      </w:pPr>
      <w:r>
        <w:rPr>
          <w:rFonts w:ascii="Times New Roman"/>
          <w:b w:val="false"/>
          <w:i w:val="false"/>
          <w:color w:val="000000"/>
          <w:sz w:val="28"/>
        </w:rPr>
        <w:t>
      4) организация предупреждения и тушения пожаров.</w:t>
      </w:r>
    </w:p>
    <w:bookmarkEnd w:id="2006"/>
    <w:bookmarkStart w:name="z781" w:id="2007"/>
    <w:p>
      <w:pPr>
        <w:spacing w:after="0"/>
        <w:ind w:left="0"/>
        <w:jc w:val="both"/>
      </w:pPr>
      <w:r>
        <w:rPr>
          <w:rFonts w:ascii="Times New Roman"/>
          <w:b w:val="false"/>
          <w:i w:val="false"/>
          <w:color w:val="000000"/>
          <w:sz w:val="28"/>
        </w:rPr>
        <w:t>
      14. Функции Управления:</w:t>
      </w:r>
    </w:p>
    <w:bookmarkEnd w:id="2007"/>
    <w:bookmarkStart w:name="z6446" w:id="200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008"/>
    <w:bookmarkStart w:name="z6447" w:id="2009"/>
    <w:p>
      <w:pPr>
        <w:spacing w:after="0"/>
        <w:ind w:left="0"/>
        <w:jc w:val="both"/>
      </w:pPr>
      <w:r>
        <w:rPr>
          <w:rFonts w:ascii="Times New Roman"/>
          <w:b w:val="false"/>
          <w:i w:val="false"/>
          <w:color w:val="000000"/>
          <w:sz w:val="28"/>
        </w:rPr>
        <w:t>
      2) обеспечение деятельности сил гражданской защиты;</w:t>
      </w:r>
    </w:p>
    <w:bookmarkEnd w:id="2009"/>
    <w:bookmarkStart w:name="z6448" w:id="201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010"/>
    <w:bookmarkStart w:name="z6449" w:id="201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011"/>
    <w:bookmarkStart w:name="z6450" w:id="201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012"/>
    <w:bookmarkStart w:name="z6451" w:id="201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013"/>
    <w:bookmarkStart w:name="z6452" w:id="201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014"/>
    <w:bookmarkStart w:name="z6453" w:id="201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015"/>
    <w:bookmarkStart w:name="z6454" w:id="201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016"/>
    <w:bookmarkStart w:name="z6455" w:id="201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017"/>
    <w:bookmarkStart w:name="z6456" w:id="201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018"/>
    <w:bookmarkStart w:name="z6457" w:id="201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459" w:id="202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020"/>
    <w:bookmarkStart w:name="z6460" w:id="202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021"/>
    <w:bookmarkStart w:name="z6461" w:id="202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022"/>
    <w:bookmarkStart w:name="z6462" w:id="202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023"/>
    <w:bookmarkStart w:name="z6463" w:id="202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024"/>
    <w:bookmarkStart w:name="z6464" w:id="2025"/>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2025"/>
    <w:bookmarkStart w:name="z6465" w:id="202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026"/>
    <w:bookmarkStart w:name="z6466" w:id="202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027"/>
    <w:bookmarkStart w:name="z6467" w:id="202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028"/>
    <w:bookmarkStart w:name="z6468" w:id="202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029"/>
    <w:bookmarkStart w:name="z6469" w:id="203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030"/>
    <w:bookmarkStart w:name="z6470" w:id="203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031"/>
    <w:bookmarkStart w:name="z6471" w:id="203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032"/>
    <w:bookmarkStart w:name="z6472" w:id="203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033"/>
    <w:bookmarkStart w:name="z6473" w:id="203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034"/>
    <w:bookmarkStart w:name="z6474" w:id="203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035"/>
    <w:bookmarkStart w:name="z6475" w:id="203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036"/>
    <w:bookmarkStart w:name="z6476" w:id="2037"/>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2037"/>
    <w:bookmarkStart w:name="z6477" w:id="2038"/>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2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479" w:id="203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039"/>
    <w:bookmarkStart w:name="z6480" w:id="204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0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82" w:id="2041"/>
    <w:p>
      <w:pPr>
        <w:spacing w:after="0"/>
        <w:ind w:left="0"/>
        <w:jc w:val="both"/>
      </w:pPr>
      <w:r>
        <w:rPr>
          <w:rFonts w:ascii="Times New Roman"/>
          <w:b w:val="false"/>
          <w:i w:val="false"/>
          <w:color w:val="000000"/>
          <w:sz w:val="28"/>
        </w:rPr>
        <w:t>
      15. Права и обязанности:</w:t>
      </w:r>
    </w:p>
    <w:bookmarkEnd w:id="2041"/>
    <w:bookmarkStart w:name="z6482" w:id="204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042"/>
    <w:bookmarkStart w:name="z6483" w:id="204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043"/>
    <w:bookmarkStart w:name="z6484" w:id="204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044"/>
    <w:bookmarkStart w:name="z6485" w:id="204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045"/>
    <w:bookmarkStart w:name="z783" w:id="2046"/>
    <w:p>
      <w:pPr>
        <w:spacing w:after="0"/>
        <w:ind w:left="0"/>
        <w:jc w:val="left"/>
      </w:pPr>
      <w:r>
        <w:rPr>
          <w:rFonts w:ascii="Times New Roman"/>
          <w:b/>
          <w:i w:val="false"/>
          <w:color w:val="000000"/>
        </w:rPr>
        <w:t xml:space="preserve"> 3. Организация деятельности Управления</w:t>
      </w:r>
    </w:p>
    <w:bookmarkEnd w:id="2046"/>
    <w:bookmarkStart w:name="z784" w:id="2047"/>
    <w:p>
      <w:pPr>
        <w:spacing w:after="0"/>
        <w:ind w:left="0"/>
        <w:jc w:val="both"/>
      </w:pPr>
      <w:r>
        <w:rPr>
          <w:rFonts w:ascii="Times New Roman"/>
          <w:b w:val="false"/>
          <w:i w:val="false"/>
          <w:color w:val="000000"/>
          <w:sz w:val="28"/>
        </w:rPr>
        <w:t xml:space="preserve">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 </w:t>
      </w:r>
    </w:p>
    <w:bookmarkEnd w:id="2047"/>
    <w:bookmarkStart w:name="z785" w:id="2048"/>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048"/>
    <w:bookmarkStart w:name="z786" w:id="2049"/>
    <w:p>
      <w:pPr>
        <w:spacing w:after="0"/>
        <w:ind w:left="0"/>
        <w:jc w:val="both"/>
      </w:pPr>
      <w:r>
        <w:rPr>
          <w:rFonts w:ascii="Times New Roman"/>
          <w:b w:val="false"/>
          <w:i w:val="false"/>
          <w:color w:val="000000"/>
          <w:sz w:val="28"/>
        </w:rPr>
        <w:t>
      18. Полномочия Начальника Управления:</w:t>
      </w:r>
    </w:p>
    <w:bookmarkEnd w:id="2049"/>
    <w:bookmarkStart w:name="z6486" w:id="2050"/>
    <w:p>
      <w:pPr>
        <w:spacing w:after="0"/>
        <w:ind w:left="0"/>
        <w:jc w:val="both"/>
      </w:pPr>
      <w:r>
        <w:rPr>
          <w:rFonts w:ascii="Times New Roman"/>
          <w:b w:val="false"/>
          <w:i w:val="false"/>
          <w:color w:val="000000"/>
          <w:sz w:val="28"/>
        </w:rPr>
        <w:t>
      1) без доверенности действует от имени Управления;</w:t>
      </w:r>
    </w:p>
    <w:bookmarkEnd w:id="2050"/>
    <w:bookmarkStart w:name="z6487" w:id="2051"/>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051"/>
    <w:bookmarkStart w:name="z6488" w:id="205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052"/>
    <w:bookmarkStart w:name="z6489" w:id="205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2053"/>
    <w:bookmarkStart w:name="z6490" w:id="205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054"/>
    <w:bookmarkStart w:name="z6491" w:id="205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055"/>
    <w:bookmarkStart w:name="z6492" w:id="2056"/>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056"/>
    <w:bookmarkStart w:name="z6493" w:id="205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057"/>
    <w:bookmarkStart w:name="z6494" w:id="205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058"/>
    <w:bookmarkStart w:name="z6495" w:id="205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059"/>
    <w:bookmarkStart w:name="z6496" w:id="206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060"/>
    <w:bookmarkStart w:name="z6497" w:id="206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2061"/>
    <w:bookmarkStart w:name="z6498" w:id="206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062"/>
    <w:bookmarkStart w:name="z6499" w:id="206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подразделении, по каждому факту совершения коррупционного правонарушения;</w:t>
      </w:r>
    </w:p>
    <w:bookmarkEnd w:id="2063"/>
    <w:bookmarkStart w:name="z6500" w:id="206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Темиртау;</w:t>
      </w:r>
    </w:p>
    <w:bookmarkEnd w:id="2064"/>
    <w:bookmarkStart w:name="z6501" w:id="206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065"/>
    <w:bookmarkStart w:name="z6502" w:id="206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2066"/>
    <w:bookmarkStart w:name="z6503" w:id="206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067"/>
    <w:bookmarkStart w:name="z787" w:id="2068"/>
    <w:p>
      <w:pPr>
        <w:spacing w:after="0"/>
        <w:ind w:left="0"/>
        <w:jc w:val="left"/>
      </w:pPr>
      <w:r>
        <w:rPr>
          <w:rFonts w:ascii="Times New Roman"/>
          <w:b/>
          <w:i w:val="false"/>
          <w:color w:val="000000"/>
        </w:rPr>
        <w:t xml:space="preserve"> 4. Имущество Управления</w:t>
      </w:r>
    </w:p>
    <w:bookmarkEnd w:id="2068"/>
    <w:bookmarkStart w:name="z788" w:id="2069"/>
    <w:p>
      <w:pPr>
        <w:spacing w:after="0"/>
        <w:ind w:left="0"/>
        <w:jc w:val="both"/>
      </w:pPr>
      <w:r>
        <w:rPr>
          <w:rFonts w:ascii="Times New Roman"/>
          <w:b w:val="false"/>
          <w:i w:val="false"/>
          <w:color w:val="000000"/>
          <w:sz w:val="28"/>
        </w:rPr>
        <w:t xml:space="preserve">
      19. Управление имеет на праве оперативного управления обособленное имущество в случаях, предусмотренных законодательством. </w:t>
      </w:r>
    </w:p>
    <w:bookmarkEnd w:id="2069"/>
    <w:bookmarkStart w:name="z6504" w:id="2070"/>
    <w:p>
      <w:pPr>
        <w:spacing w:after="0"/>
        <w:ind w:left="0"/>
        <w:jc w:val="both"/>
      </w:pPr>
      <w:r>
        <w:rPr>
          <w:rFonts w:ascii="Times New Roman"/>
          <w:b w:val="false"/>
          <w:i w:val="false"/>
          <w:color w:val="000000"/>
          <w:sz w:val="28"/>
        </w:rPr>
        <w:t xml:space="preserve">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2070"/>
    <w:bookmarkStart w:name="z789" w:id="207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2071"/>
    <w:bookmarkStart w:name="z790" w:id="207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072"/>
    <w:bookmarkStart w:name="z791" w:id="2073"/>
    <w:p>
      <w:pPr>
        <w:spacing w:after="0"/>
        <w:ind w:left="0"/>
        <w:jc w:val="left"/>
      </w:pPr>
      <w:r>
        <w:rPr>
          <w:rFonts w:ascii="Times New Roman"/>
          <w:b/>
          <w:i w:val="false"/>
          <w:color w:val="000000"/>
        </w:rPr>
        <w:t xml:space="preserve"> 5. Реорганизация и упразднение Управления</w:t>
      </w:r>
    </w:p>
    <w:bookmarkEnd w:id="2073"/>
    <w:bookmarkStart w:name="z792" w:id="2074"/>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20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794" w:id="2075"/>
    <w:p>
      <w:pPr>
        <w:spacing w:after="0"/>
        <w:ind w:left="0"/>
        <w:jc w:val="left"/>
      </w:pPr>
      <w:r>
        <w:rPr>
          <w:rFonts w:ascii="Times New Roman"/>
          <w:b/>
          <w:i w:val="false"/>
          <w:color w:val="000000"/>
        </w:rPr>
        <w:t xml:space="preserve"> Положение об Управлении по чрезвычайным ситуациям города Туркестан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2075"/>
    <w:bookmarkStart w:name="z6505" w:id="2076"/>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End w:id="2076"/>
    <w:bookmarkStart w:name="z795" w:id="2077"/>
    <w:p>
      <w:pPr>
        <w:spacing w:after="0"/>
        <w:ind w:left="0"/>
        <w:jc w:val="left"/>
      </w:pPr>
      <w:r>
        <w:rPr>
          <w:rFonts w:ascii="Times New Roman"/>
          <w:b/>
          <w:i w:val="false"/>
          <w:color w:val="000000"/>
        </w:rPr>
        <w:t xml:space="preserve"> 1. Общие положения</w:t>
      </w:r>
    </w:p>
    <w:bookmarkEnd w:id="2077"/>
    <w:bookmarkStart w:name="z796" w:id="2078"/>
    <w:p>
      <w:pPr>
        <w:spacing w:after="0"/>
        <w:ind w:left="0"/>
        <w:jc w:val="both"/>
      </w:pPr>
      <w:r>
        <w:rPr>
          <w:rFonts w:ascii="Times New Roman"/>
          <w:b w:val="false"/>
          <w:i w:val="false"/>
          <w:color w:val="000000"/>
          <w:sz w:val="28"/>
        </w:rPr>
        <w:t>
      1. Управление по чрезвычайным ситуациям города Туркестан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bookmarkEnd w:id="2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97" w:id="207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079"/>
    <w:bookmarkStart w:name="z798" w:id="208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080"/>
    <w:bookmarkStart w:name="z799" w:id="2081"/>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2081"/>
    <w:bookmarkStart w:name="z800" w:id="2082"/>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082"/>
    <w:bookmarkStart w:name="z801" w:id="2083"/>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2083"/>
    <w:bookmarkStart w:name="z802" w:id="208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2084"/>
    <w:bookmarkStart w:name="z803" w:id="2085"/>
    <w:p>
      <w:pPr>
        <w:spacing w:after="0"/>
        <w:ind w:left="0"/>
        <w:jc w:val="both"/>
      </w:pPr>
      <w:r>
        <w:rPr>
          <w:rFonts w:ascii="Times New Roman"/>
          <w:b w:val="false"/>
          <w:i w:val="false"/>
          <w:color w:val="000000"/>
          <w:sz w:val="28"/>
        </w:rPr>
        <w:t>
      8. Юридический адрес Управления: Республика Казахстан, индекс 161200, Туркестанская область, город Туркестан, улица К.Искабекова, дом 3.</w:t>
      </w:r>
    </w:p>
    <w:bookmarkEnd w:id="20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04" w:id="2086"/>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Туркестан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2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05" w:id="208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087"/>
    <w:bookmarkStart w:name="z806" w:id="2088"/>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2088"/>
    <w:bookmarkStart w:name="z807" w:id="208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2089"/>
    <w:bookmarkStart w:name="z6509" w:id="209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090"/>
    <w:bookmarkStart w:name="z808" w:id="2091"/>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091"/>
    <w:bookmarkStart w:name="z809" w:id="2092"/>
    <w:p>
      <w:pPr>
        <w:spacing w:after="0"/>
        <w:ind w:left="0"/>
        <w:jc w:val="both"/>
      </w:pPr>
      <w:r>
        <w:rPr>
          <w:rFonts w:ascii="Times New Roman"/>
          <w:b w:val="false"/>
          <w:i w:val="false"/>
          <w:color w:val="000000"/>
          <w:sz w:val="28"/>
        </w:rPr>
        <w:t>
      13. Задачи Управления:</w:t>
      </w:r>
    </w:p>
    <w:bookmarkEnd w:id="2092"/>
    <w:bookmarkStart w:name="z6510" w:id="209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093"/>
    <w:bookmarkStart w:name="z6511" w:id="209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094"/>
    <w:bookmarkStart w:name="z6512" w:id="209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095"/>
    <w:bookmarkStart w:name="z6513" w:id="2096"/>
    <w:p>
      <w:pPr>
        <w:spacing w:after="0"/>
        <w:ind w:left="0"/>
        <w:jc w:val="both"/>
      </w:pPr>
      <w:r>
        <w:rPr>
          <w:rFonts w:ascii="Times New Roman"/>
          <w:b w:val="false"/>
          <w:i w:val="false"/>
          <w:color w:val="000000"/>
          <w:sz w:val="28"/>
        </w:rPr>
        <w:t>
      4) организация предупреждения и тушения пожаров.</w:t>
      </w:r>
    </w:p>
    <w:bookmarkEnd w:id="2096"/>
    <w:bookmarkStart w:name="z810" w:id="2097"/>
    <w:p>
      <w:pPr>
        <w:spacing w:after="0"/>
        <w:ind w:left="0"/>
        <w:jc w:val="both"/>
      </w:pPr>
      <w:r>
        <w:rPr>
          <w:rFonts w:ascii="Times New Roman"/>
          <w:b w:val="false"/>
          <w:i w:val="false"/>
          <w:color w:val="000000"/>
          <w:sz w:val="28"/>
        </w:rPr>
        <w:t>
      14. Функции Управления:</w:t>
      </w:r>
    </w:p>
    <w:bookmarkEnd w:id="2097"/>
    <w:bookmarkStart w:name="z6514" w:id="209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098"/>
    <w:bookmarkStart w:name="z6515" w:id="2099"/>
    <w:p>
      <w:pPr>
        <w:spacing w:after="0"/>
        <w:ind w:left="0"/>
        <w:jc w:val="both"/>
      </w:pPr>
      <w:r>
        <w:rPr>
          <w:rFonts w:ascii="Times New Roman"/>
          <w:b w:val="false"/>
          <w:i w:val="false"/>
          <w:color w:val="000000"/>
          <w:sz w:val="28"/>
        </w:rPr>
        <w:t>
      2) обеспечение деятельности сил гражданской защиты;</w:t>
      </w:r>
    </w:p>
    <w:bookmarkEnd w:id="2099"/>
    <w:bookmarkStart w:name="z6516" w:id="210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100"/>
    <w:bookmarkStart w:name="z6517" w:id="210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101"/>
    <w:bookmarkStart w:name="z6518" w:id="210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102"/>
    <w:bookmarkStart w:name="z6519" w:id="210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103"/>
    <w:bookmarkStart w:name="z6520" w:id="210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104"/>
    <w:bookmarkStart w:name="z6521" w:id="210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105"/>
    <w:bookmarkStart w:name="z6522" w:id="210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106"/>
    <w:bookmarkStart w:name="z6523" w:id="210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107"/>
    <w:bookmarkStart w:name="z6524" w:id="210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108"/>
    <w:bookmarkStart w:name="z6525" w:id="210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527" w:id="211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110"/>
    <w:bookmarkStart w:name="z6528" w:id="211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111"/>
    <w:bookmarkStart w:name="z6529" w:id="211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112"/>
    <w:bookmarkStart w:name="z6530" w:id="211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113"/>
    <w:bookmarkStart w:name="z6531" w:id="211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114"/>
    <w:bookmarkStart w:name="z6532" w:id="2115"/>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2115"/>
    <w:bookmarkStart w:name="z6533" w:id="211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116"/>
    <w:bookmarkStart w:name="z6534" w:id="211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117"/>
    <w:bookmarkStart w:name="z6535" w:id="211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118"/>
    <w:bookmarkStart w:name="z6536" w:id="211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119"/>
    <w:bookmarkStart w:name="z6537" w:id="212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120"/>
    <w:bookmarkStart w:name="z6538" w:id="212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121"/>
    <w:bookmarkStart w:name="z6539" w:id="212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122"/>
    <w:bookmarkStart w:name="z6540" w:id="212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123"/>
    <w:bookmarkStart w:name="z6541" w:id="212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124"/>
    <w:bookmarkStart w:name="z6542" w:id="212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125"/>
    <w:bookmarkStart w:name="z6543" w:id="212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126"/>
    <w:bookmarkStart w:name="z6544" w:id="2127"/>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2127"/>
    <w:bookmarkStart w:name="z6545" w:id="2128"/>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2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547" w:id="212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129"/>
    <w:bookmarkStart w:name="z6548" w:id="213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11" w:id="2131"/>
    <w:p>
      <w:pPr>
        <w:spacing w:after="0"/>
        <w:ind w:left="0"/>
        <w:jc w:val="both"/>
      </w:pPr>
      <w:r>
        <w:rPr>
          <w:rFonts w:ascii="Times New Roman"/>
          <w:b w:val="false"/>
          <w:i w:val="false"/>
          <w:color w:val="000000"/>
          <w:sz w:val="28"/>
        </w:rPr>
        <w:t>
      15. Права и обязанности:</w:t>
      </w:r>
    </w:p>
    <w:bookmarkEnd w:id="2131"/>
    <w:bookmarkStart w:name="z6550" w:id="213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132"/>
    <w:bookmarkStart w:name="z6551" w:id="213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133"/>
    <w:bookmarkStart w:name="z6552" w:id="213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134"/>
    <w:bookmarkStart w:name="z6553" w:id="213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135"/>
    <w:bookmarkStart w:name="z812" w:id="2136"/>
    <w:p>
      <w:pPr>
        <w:spacing w:after="0"/>
        <w:ind w:left="0"/>
        <w:jc w:val="left"/>
      </w:pPr>
      <w:r>
        <w:rPr>
          <w:rFonts w:ascii="Times New Roman"/>
          <w:b/>
          <w:i w:val="false"/>
          <w:color w:val="000000"/>
        </w:rPr>
        <w:t xml:space="preserve"> 3. Организация деятельности Управления</w:t>
      </w:r>
    </w:p>
    <w:bookmarkEnd w:id="2136"/>
    <w:bookmarkStart w:name="z813" w:id="2137"/>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2137"/>
    <w:bookmarkStart w:name="z814" w:id="2138"/>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138"/>
    <w:bookmarkStart w:name="z815" w:id="2139"/>
    <w:p>
      <w:pPr>
        <w:spacing w:after="0"/>
        <w:ind w:left="0"/>
        <w:jc w:val="both"/>
      </w:pPr>
      <w:r>
        <w:rPr>
          <w:rFonts w:ascii="Times New Roman"/>
          <w:b w:val="false"/>
          <w:i w:val="false"/>
          <w:color w:val="000000"/>
          <w:sz w:val="28"/>
        </w:rPr>
        <w:t>
      18. Полномочия Начальника Управления:</w:t>
      </w:r>
    </w:p>
    <w:bookmarkEnd w:id="2139"/>
    <w:bookmarkStart w:name="z6554" w:id="2140"/>
    <w:p>
      <w:pPr>
        <w:spacing w:after="0"/>
        <w:ind w:left="0"/>
        <w:jc w:val="both"/>
      </w:pPr>
      <w:r>
        <w:rPr>
          <w:rFonts w:ascii="Times New Roman"/>
          <w:b w:val="false"/>
          <w:i w:val="false"/>
          <w:color w:val="000000"/>
          <w:sz w:val="28"/>
        </w:rPr>
        <w:t>
      1) без доверенности действует от имени Управления;</w:t>
      </w:r>
    </w:p>
    <w:bookmarkEnd w:id="2140"/>
    <w:bookmarkStart w:name="z6555" w:id="2141"/>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141"/>
    <w:bookmarkStart w:name="z6556" w:id="214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142"/>
    <w:bookmarkStart w:name="z6557" w:id="214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2143"/>
    <w:bookmarkStart w:name="z6558" w:id="214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144"/>
    <w:bookmarkStart w:name="z6559" w:id="214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145"/>
    <w:bookmarkStart w:name="z6560" w:id="2146"/>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146"/>
    <w:bookmarkStart w:name="z6561" w:id="214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147"/>
    <w:bookmarkStart w:name="z6562" w:id="214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148"/>
    <w:bookmarkStart w:name="z6563" w:id="214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149"/>
    <w:bookmarkStart w:name="z6564" w:id="215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150"/>
    <w:bookmarkStart w:name="z6565" w:id="215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2151"/>
    <w:bookmarkStart w:name="z6566" w:id="215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152"/>
    <w:bookmarkStart w:name="z6567" w:id="215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2153"/>
    <w:bookmarkStart w:name="z6568" w:id="215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Туркестан;</w:t>
      </w:r>
    </w:p>
    <w:bookmarkEnd w:id="2154"/>
    <w:bookmarkStart w:name="z6569" w:id="215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155"/>
    <w:bookmarkStart w:name="z6570" w:id="215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2156"/>
    <w:bookmarkStart w:name="z6571" w:id="215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157"/>
    <w:bookmarkStart w:name="z816" w:id="2158"/>
    <w:p>
      <w:pPr>
        <w:spacing w:after="0"/>
        <w:ind w:left="0"/>
        <w:jc w:val="left"/>
      </w:pPr>
      <w:r>
        <w:rPr>
          <w:rFonts w:ascii="Times New Roman"/>
          <w:b/>
          <w:i w:val="false"/>
          <w:color w:val="000000"/>
        </w:rPr>
        <w:t xml:space="preserve"> 4. Имущество Управления</w:t>
      </w:r>
    </w:p>
    <w:bookmarkEnd w:id="2158"/>
    <w:bookmarkStart w:name="z817" w:id="2159"/>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2159"/>
    <w:bookmarkStart w:name="z6572" w:id="216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160"/>
    <w:bookmarkStart w:name="z818" w:id="216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2161"/>
    <w:bookmarkStart w:name="z819" w:id="216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162"/>
    <w:bookmarkStart w:name="z820" w:id="2163"/>
    <w:p>
      <w:pPr>
        <w:spacing w:after="0"/>
        <w:ind w:left="0"/>
        <w:jc w:val="left"/>
      </w:pPr>
      <w:r>
        <w:rPr>
          <w:rFonts w:ascii="Times New Roman"/>
          <w:b/>
          <w:i w:val="false"/>
          <w:color w:val="000000"/>
        </w:rPr>
        <w:t xml:space="preserve"> 5. Реорганизация и упразднение Управления</w:t>
      </w:r>
    </w:p>
    <w:bookmarkEnd w:id="2163"/>
    <w:bookmarkStart w:name="z821" w:id="2164"/>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21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823" w:id="2165"/>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Караганды</w:t>
      </w:r>
      <w:r>
        <w:br/>
      </w:r>
      <w:r>
        <w:rPr>
          <w:rFonts w:ascii="Times New Roman"/>
          <w:b/>
          <w:i w:val="false"/>
          <w:color w:val="000000"/>
        </w:rPr>
        <w:t>Департамента по чрезвычайным ситуациям Карагандинской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2165"/>
    <w:bookmarkStart w:name="z825" w:id="2166"/>
    <w:p>
      <w:pPr>
        <w:spacing w:after="0"/>
        <w:ind w:left="0"/>
        <w:jc w:val="both"/>
      </w:pPr>
      <w:r>
        <w:rPr>
          <w:rFonts w:ascii="Times New Roman"/>
          <w:b w:val="false"/>
          <w:i w:val="false"/>
          <w:color w:val="000000"/>
          <w:sz w:val="28"/>
        </w:rPr>
        <w:t>
      1. Управление по чрезвычайным ситуациям города Караганды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2166"/>
    <w:bookmarkStart w:name="z826" w:id="216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167"/>
    <w:bookmarkStart w:name="z827" w:id="216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168"/>
    <w:bookmarkStart w:name="z828" w:id="2169"/>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2169"/>
    <w:bookmarkStart w:name="z829" w:id="2170"/>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170"/>
    <w:bookmarkStart w:name="z830" w:id="2171"/>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2171"/>
    <w:bookmarkStart w:name="z831" w:id="217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2172"/>
    <w:bookmarkStart w:name="z832" w:id="2173"/>
    <w:p>
      <w:pPr>
        <w:spacing w:after="0"/>
        <w:ind w:left="0"/>
        <w:jc w:val="both"/>
      </w:pPr>
      <w:r>
        <w:rPr>
          <w:rFonts w:ascii="Times New Roman"/>
          <w:b w:val="false"/>
          <w:i w:val="false"/>
          <w:color w:val="000000"/>
          <w:sz w:val="28"/>
        </w:rPr>
        <w:t>
      8. Юридический адрес Управления: 100012, г. Караганда, ул. Жамбыла, 51.</w:t>
      </w:r>
    </w:p>
    <w:bookmarkEnd w:id="2173"/>
    <w:bookmarkStart w:name="z833" w:id="2174"/>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Караганды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2174"/>
    <w:bookmarkStart w:name="z834" w:id="217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175"/>
    <w:bookmarkStart w:name="z835" w:id="2176"/>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2176"/>
    <w:bookmarkStart w:name="z836" w:id="217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2177"/>
    <w:bookmarkStart w:name="z6573" w:id="217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178"/>
    <w:bookmarkStart w:name="z837" w:id="2179"/>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179"/>
    <w:bookmarkStart w:name="z838" w:id="2180"/>
    <w:p>
      <w:pPr>
        <w:spacing w:after="0"/>
        <w:ind w:left="0"/>
        <w:jc w:val="both"/>
      </w:pPr>
      <w:r>
        <w:rPr>
          <w:rFonts w:ascii="Times New Roman"/>
          <w:b w:val="false"/>
          <w:i w:val="false"/>
          <w:color w:val="000000"/>
          <w:sz w:val="28"/>
        </w:rPr>
        <w:t>
      13. Задачи Управления:</w:t>
      </w:r>
    </w:p>
    <w:bookmarkEnd w:id="2180"/>
    <w:bookmarkStart w:name="z6574" w:id="218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181"/>
    <w:bookmarkStart w:name="z6575" w:id="218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182"/>
    <w:bookmarkStart w:name="z6576" w:id="218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183"/>
    <w:bookmarkStart w:name="z6577" w:id="2184"/>
    <w:p>
      <w:pPr>
        <w:spacing w:after="0"/>
        <w:ind w:left="0"/>
        <w:jc w:val="both"/>
      </w:pPr>
      <w:r>
        <w:rPr>
          <w:rFonts w:ascii="Times New Roman"/>
          <w:b w:val="false"/>
          <w:i w:val="false"/>
          <w:color w:val="000000"/>
          <w:sz w:val="28"/>
        </w:rPr>
        <w:t>
      4) организация предупреждения и тушения пожаров.</w:t>
      </w:r>
    </w:p>
    <w:bookmarkEnd w:id="2184"/>
    <w:bookmarkStart w:name="z839" w:id="2185"/>
    <w:p>
      <w:pPr>
        <w:spacing w:after="0"/>
        <w:ind w:left="0"/>
        <w:jc w:val="both"/>
      </w:pPr>
      <w:r>
        <w:rPr>
          <w:rFonts w:ascii="Times New Roman"/>
          <w:b w:val="false"/>
          <w:i w:val="false"/>
          <w:color w:val="000000"/>
          <w:sz w:val="28"/>
        </w:rPr>
        <w:t>
      14. Функции Управления:</w:t>
      </w:r>
    </w:p>
    <w:bookmarkEnd w:id="2185"/>
    <w:bookmarkStart w:name="z6578" w:id="2186"/>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186"/>
    <w:bookmarkStart w:name="z6579" w:id="2187"/>
    <w:p>
      <w:pPr>
        <w:spacing w:after="0"/>
        <w:ind w:left="0"/>
        <w:jc w:val="both"/>
      </w:pPr>
      <w:r>
        <w:rPr>
          <w:rFonts w:ascii="Times New Roman"/>
          <w:b w:val="false"/>
          <w:i w:val="false"/>
          <w:color w:val="000000"/>
          <w:sz w:val="28"/>
        </w:rPr>
        <w:t>
      2) обеспечение деятельности сил гражданской защиты;</w:t>
      </w:r>
    </w:p>
    <w:bookmarkEnd w:id="2187"/>
    <w:bookmarkStart w:name="z6580" w:id="218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188"/>
    <w:bookmarkStart w:name="z6581" w:id="218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189"/>
    <w:bookmarkStart w:name="z6582" w:id="2190"/>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190"/>
    <w:bookmarkStart w:name="z6583" w:id="219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191"/>
    <w:bookmarkStart w:name="z6584" w:id="219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192"/>
    <w:bookmarkStart w:name="z6585" w:id="2193"/>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193"/>
    <w:bookmarkStart w:name="z6586" w:id="219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194"/>
    <w:bookmarkStart w:name="z6587" w:id="219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195"/>
    <w:bookmarkStart w:name="z6588" w:id="219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196"/>
    <w:bookmarkStart w:name="z6589" w:id="2197"/>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591" w:id="2198"/>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198"/>
    <w:bookmarkStart w:name="z6592" w:id="2199"/>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199"/>
    <w:bookmarkStart w:name="z6593" w:id="2200"/>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200"/>
    <w:bookmarkStart w:name="z6594" w:id="2201"/>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201"/>
    <w:bookmarkStart w:name="z6595" w:id="2202"/>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202"/>
    <w:bookmarkStart w:name="z6596" w:id="220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2203"/>
    <w:bookmarkStart w:name="z6597" w:id="2204"/>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2204"/>
    <w:bookmarkStart w:name="z6598" w:id="2205"/>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205"/>
    <w:bookmarkStart w:name="z6599" w:id="2206"/>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206"/>
    <w:bookmarkStart w:name="z6600" w:id="2207"/>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207"/>
    <w:bookmarkStart w:name="z6601" w:id="2208"/>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208"/>
    <w:bookmarkStart w:name="z6602" w:id="2209"/>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209"/>
    <w:bookmarkStart w:name="z6603" w:id="221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210"/>
    <w:bookmarkStart w:name="z6604" w:id="221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211"/>
    <w:bookmarkStart w:name="z6605" w:id="221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212"/>
    <w:bookmarkStart w:name="z6606" w:id="221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213"/>
    <w:bookmarkStart w:name="z6607" w:id="221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214"/>
    <w:bookmarkStart w:name="z6608" w:id="221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215"/>
    <w:bookmarkStart w:name="z6609" w:id="2216"/>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2216"/>
    <w:bookmarkStart w:name="z6610" w:id="2217"/>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2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612" w:id="221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218"/>
    <w:bookmarkStart w:name="z6613" w:id="221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40" w:id="2220"/>
    <w:p>
      <w:pPr>
        <w:spacing w:after="0"/>
        <w:ind w:left="0"/>
        <w:jc w:val="both"/>
      </w:pPr>
      <w:r>
        <w:rPr>
          <w:rFonts w:ascii="Times New Roman"/>
          <w:b w:val="false"/>
          <w:i w:val="false"/>
          <w:color w:val="000000"/>
          <w:sz w:val="28"/>
        </w:rPr>
        <w:t>
      15. Права и обязанности:</w:t>
      </w:r>
    </w:p>
    <w:bookmarkEnd w:id="2220"/>
    <w:bookmarkStart w:name="z6615" w:id="222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221"/>
    <w:bookmarkStart w:name="z6616" w:id="222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222"/>
    <w:bookmarkStart w:name="z6617" w:id="222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223"/>
    <w:bookmarkStart w:name="z6618" w:id="222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224"/>
    <w:bookmarkStart w:name="z841" w:id="2225"/>
    <w:p>
      <w:pPr>
        <w:spacing w:after="0"/>
        <w:ind w:left="0"/>
        <w:jc w:val="left"/>
      </w:pPr>
      <w:r>
        <w:rPr>
          <w:rFonts w:ascii="Times New Roman"/>
          <w:b/>
          <w:i w:val="false"/>
          <w:color w:val="000000"/>
        </w:rPr>
        <w:t xml:space="preserve"> 3. Организация деятельности Управления</w:t>
      </w:r>
    </w:p>
    <w:bookmarkEnd w:id="2225"/>
    <w:bookmarkStart w:name="z842" w:id="2226"/>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2226"/>
    <w:bookmarkStart w:name="z843" w:id="2227"/>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227"/>
    <w:bookmarkStart w:name="z844" w:id="2228"/>
    <w:p>
      <w:pPr>
        <w:spacing w:after="0"/>
        <w:ind w:left="0"/>
        <w:jc w:val="both"/>
      </w:pPr>
      <w:r>
        <w:rPr>
          <w:rFonts w:ascii="Times New Roman"/>
          <w:b w:val="false"/>
          <w:i w:val="false"/>
          <w:color w:val="000000"/>
          <w:sz w:val="28"/>
        </w:rPr>
        <w:t>
      18. Полномочия Начальника Управления:</w:t>
      </w:r>
    </w:p>
    <w:bookmarkEnd w:id="2228"/>
    <w:bookmarkStart w:name="z6619" w:id="2229"/>
    <w:p>
      <w:pPr>
        <w:spacing w:after="0"/>
        <w:ind w:left="0"/>
        <w:jc w:val="both"/>
      </w:pPr>
      <w:r>
        <w:rPr>
          <w:rFonts w:ascii="Times New Roman"/>
          <w:b w:val="false"/>
          <w:i w:val="false"/>
          <w:color w:val="000000"/>
          <w:sz w:val="28"/>
        </w:rPr>
        <w:t>
      1) без доверенности действует от имени Управления;</w:t>
      </w:r>
    </w:p>
    <w:bookmarkEnd w:id="2229"/>
    <w:bookmarkStart w:name="z6620" w:id="2230"/>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230"/>
    <w:bookmarkStart w:name="z6621" w:id="223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231"/>
    <w:bookmarkStart w:name="z6622" w:id="223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2232"/>
    <w:bookmarkStart w:name="z6623" w:id="223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233"/>
    <w:bookmarkStart w:name="z6624" w:id="223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234"/>
    <w:bookmarkStart w:name="z6625" w:id="2235"/>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235"/>
    <w:bookmarkStart w:name="z6626" w:id="223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236"/>
    <w:bookmarkStart w:name="z6627" w:id="223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237"/>
    <w:bookmarkStart w:name="z6628" w:id="223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238"/>
    <w:bookmarkStart w:name="z6629" w:id="223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239"/>
    <w:bookmarkStart w:name="z6630" w:id="224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2240"/>
    <w:bookmarkStart w:name="z6631" w:id="224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241"/>
    <w:bookmarkStart w:name="z6632" w:id="224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подразделении, по каждому факту совершения коррупционного правонарушения;</w:t>
      </w:r>
    </w:p>
    <w:bookmarkEnd w:id="2242"/>
    <w:bookmarkStart w:name="z6633" w:id="224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Караганды;</w:t>
      </w:r>
    </w:p>
    <w:bookmarkEnd w:id="2243"/>
    <w:bookmarkStart w:name="z6634" w:id="224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244"/>
    <w:bookmarkStart w:name="z6635" w:id="224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2245"/>
    <w:bookmarkStart w:name="z6636" w:id="224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246"/>
    <w:bookmarkStart w:name="z845" w:id="2247"/>
    <w:p>
      <w:pPr>
        <w:spacing w:after="0"/>
        <w:ind w:left="0"/>
        <w:jc w:val="left"/>
      </w:pPr>
      <w:r>
        <w:rPr>
          <w:rFonts w:ascii="Times New Roman"/>
          <w:b/>
          <w:i w:val="false"/>
          <w:color w:val="000000"/>
        </w:rPr>
        <w:t xml:space="preserve"> 4. Имущество Управления</w:t>
      </w:r>
    </w:p>
    <w:bookmarkEnd w:id="2247"/>
    <w:bookmarkStart w:name="z846" w:id="2248"/>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2248"/>
    <w:bookmarkStart w:name="z6637" w:id="224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249"/>
    <w:bookmarkStart w:name="z847" w:id="225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2250"/>
    <w:bookmarkStart w:name="z848" w:id="225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251"/>
    <w:bookmarkStart w:name="z849" w:id="2252"/>
    <w:p>
      <w:pPr>
        <w:spacing w:after="0"/>
        <w:ind w:left="0"/>
        <w:jc w:val="left"/>
      </w:pPr>
      <w:r>
        <w:rPr>
          <w:rFonts w:ascii="Times New Roman"/>
          <w:b/>
          <w:i w:val="false"/>
          <w:color w:val="000000"/>
        </w:rPr>
        <w:t xml:space="preserve"> 5. Реорганизация и упразднение Управления</w:t>
      </w:r>
    </w:p>
    <w:bookmarkEnd w:id="2252"/>
    <w:bookmarkStart w:name="z850" w:id="2253"/>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2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852" w:id="2254"/>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Костанай</w:t>
      </w:r>
      <w:r>
        <w:br/>
      </w:r>
      <w:r>
        <w:rPr>
          <w:rFonts w:ascii="Times New Roman"/>
          <w:b/>
          <w:i w:val="false"/>
          <w:color w:val="000000"/>
        </w:rPr>
        <w:t>Департамента по чрезвычайным ситуациям Костанайской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2254"/>
    <w:bookmarkStart w:name="z854" w:id="2255"/>
    <w:p>
      <w:pPr>
        <w:spacing w:after="0"/>
        <w:ind w:left="0"/>
        <w:jc w:val="both"/>
      </w:pPr>
      <w:r>
        <w:rPr>
          <w:rFonts w:ascii="Times New Roman"/>
          <w:b w:val="false"/>
          <w:i w:val="false"/>
          <w:color w:val="000000"/>
          <w:sz w:val="28"/>
        </w:rPr>
        <w:t>
      1. Управление по чрезвычайным ситуациям города Костанай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2255"/>
    <w:bookmarkStart w:name="z855" w:id="225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256"/>
    <w:bookmarkStart w:name="z856" w:id="225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257"/>
    <w:bookmarkStart w:name="z857" w:id="2258"/>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2258"/>
    <w:bookmarkStart w:name="z858" w:id="2259"/>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259"/>
    <w:bookmarkStart w:name="z859" w:id="2260"/>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2260"/>
    <w:bookmarkStart w:name="z860" w:id="2261"/>
    <w:p>
      <w:pPr>
        <w:spacing w:after="0"/>
        <w:ind w:left="0"/>
        <w:jc w:val="both"/>
      </w:pPr>
      <w:r>
        <w:rPr>
          <w:rFonts w:ascii="Times New Roman"/>
          <w:b w:val="false"/>
          <w:i w:val="false"/>
          <w:color w:val="000000"/>
          <w:sz w:val="28"/>
        </w:rPr>
        <w:t>
      7. Структура и лимит штатной численности Управления утверждаются в соответствии с действующим законодательством.</w:t>
      </w:r>
    </w:p>
    <w:bookmarkEnd w:id="2261"/>
    <w:bookmarkStart w:name="z861" w:id="2262"/>
    <w:p>
      <w:pPr>
        <w:spacing w:after="0"/>
        <w:ind w:left="0"/>
        <w:jc w:val="both"/>
      </w:pPr>
      <w:r>
        <w:rPr>
          <w:rFonts w:ascii="Times New Roman"/>
          <w:b w:val="false"/>
          <w:i w:val="false"/>
          <w:color w:val="000000"/>
          <w:sz w:val="28"/>
        </w:rPr>
        <w:t>
      8. Юридический адрес Управления: 110000, Республика Казахстан, Костанайская область, город Костанай, улица Гоголя, 79 а.</w:t>
      </w:r>
    </w:p>
    <w:bookmarkEnd w:id="2262"/>
    <w:bookmarkStart w:name="z862" w:id="2263"/>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Костанай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2263"/>
    <w:bookmarkStart w:name="z863" w:id="226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264"/>
    <w:bookmarkStart w:name="z864" w:id="2265"/>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2265"/>
    <w:bookmarkStart w:name="z865" w:id="226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2266"/>
    <w:bookmarkStart w:name="z6638" w:id="226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267"/>
    <w:bookmarkStart w:name="z866" w:id="2268"/>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268"/>
    <w:bookmarkStart w:name="z867" w:id="2269"/>
    <w:p>
      <w:pPr>
        <w:spacing w:after="0"/>
        <w:ind w:left="0"/>
        <w:jc w:val="both"/>
      </w:pPr>
      <w:r>
        <w:rPr>
          <w:rFonts w:ascii="Times New Roman"/>
          <w:b w:val="false"/>
          <w:i w:val="false"/>
          <w:color w:val="000000"/>
          <w:sz w:val="28"/>
        </w:rPr>
        <w:t>
      13. Задачи Управления:</w:t>
      </w:r>
    </w:p>
    <w:bookmarkEnd w:id="2269"/>
    <w:bookmarkStart w:name="z6639" w:id="227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270"/>
    <w:bookmarkStart w:name="z6640" w:id="227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271"/>
    <w:bookmarkStart w:name="z6641" w:id="227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272"/>
    <w:bookmarkStart w:name="z6642" w:id="2273"/>
    <w:p>
      <w:pPr>
        <w:spacing w:after="0"/>
        <w:ind w:left="0"/>
        <w:jc w:val="both"/>
      </w:pPr>
      <w:r>
        <w:rPr>
          <w:rFonts w:ascii="Times New Roman"/>
          <w:b w:val="false"/>
          <w:i w:val="false"/>
          <w:color w:val="000000"/>
          <w:sz w:val="28"/>
        </w:rPr>
        <w:t>
      4) организация предупреждения и тушения пожаров.</w:t>
      </w:r>
    </w:p>
    <w:bookmarkEnd w:id="2273"/>
    <w:bookmarkStart w:name="z868" w:id="2274"/>
    <w:p>
      <w:pPr>
        <w:spacing w:after="0"/>
        <w:ind w:left="0"/>
        <w:jc w:val="both"/>
      </w:pPr>
      <w:r>
        <w:rPr>
          <w:rFonts w:ascii="Times New Roman"/>
          <w:b w:val="false"/>
          <w:i w:val="false"/>
          <w:color w:val="000000"/>
          <w:sz w:val="28"/>
        </w:rPr>
        <w:t>
      14. Функции Управления:</w:t>
      </w:r>
    </w:p>
    <w:bookmarkEnd w:id="2274"/>
    <w:bookmarkStart w:name="z6643" w:id="227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275"/>
    <w:bookmarkStart w:name="z6644" w:id="2276"/>
    <w:p>
      <w:pPr>
        <w:spacing w:after="0"/>
        <w:ind w:left="0"/>
        <w:jc w:val="both"/>
      </w:pPr>
      <w:r>
        <w:rPr>
          <w:rFonts w:ascii="Times New Roman"/>
          <w:b w:val="false"/>
          <w:i w:val="false"/>
          <w:color w:val="000000"/>
          <w:sz w:val="28"/>
        </w:rPr>
        <w:t>
      2) обеспечение деятельности сил гражданской защиты;3</w:t>
      </w:r>
    </w:p>
    <w:bookmarkEnd w:id="2276"/>
    <w:bookmarkStart w:name="z6645" w:id="227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277"/>
    <w:bookmarkStart w:name="z6646" w:id="227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278"/>
    <w:bookmarkStart w:name="z6647" w:id="227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279"/>
    <w:bookmarkStart w:name="z6648" w:id="228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280"/>
    <w:bookmarkStart w:name="z6649" w:id="228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281"/>
    <w:bookmarkStart w:name="z6650" w:id="228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282"/>
    <w:bookmarkStart w:name="z6651" w:id="228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283"/>
    <w:bookmarkStart w:name="z6652" w:id="228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284"/>
    <w:bookmarkStart w:name="z6653" w:id="228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285"/>
    <w:bookmarkStart w:name="z6654" w:id="228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656" w:id="228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287"/>
    <w:bookmarkStart w:name="z6657" w:id="228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288"/>
    <w:bookmarkStart w:name="z6658" w:id="228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289"/>
    <w:bookmarkStart w:name="z6659" w:id="229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290"/>
    <w:bookmarkStart w:name="z6660" w:id="229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291"/>
    <w:bookmarkStart w:name="z6661" w:id="229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2292"/>
    <w:bookmarkStart w:name="z6662" w:id="2293"/>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2293"/>
    <w:bookmarkStart w:name="z6663" w:id="2294"/>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294"/>
    <w:bookmarkStart w:name="z6664" w:id="2295"/>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295"/>
    <w:bookmarkStart w:name="z6665" w:id="2296"/>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296"/>
    <w:bookmarkStart w:name="z6666" w:id="2297"/>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297"/>
    <w:bookmarkStart w:name="z6667" w:id="2298"/>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298"/>
    <w:bookmarkStart w:name="z6668" w:id="2299"/>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299"/>
    <w:bookmarkStart w:name="z6669" w:id="2300"/>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300"/>
    <w:bookmarkStart w:name="z6670" w:id="230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301"/>
    <w:bookmarkStart w:name="z6671" w:id="230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302"/>
    <w:bookmarkStart w:name="z6672" w:id="2303"/>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303"/>
    <w:bookmarkStart w:name="z6673" w:id="2304"/>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304"/>
    <w:bookmarkStart w:name="z6674" w:id="2305"/>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2305"/>
    <w:bookmarkStart w:name="z6675" w:id="2306"/>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2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677" w:id="2307"/>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307"/>
    <w:bookmarkStart w:name="z6678" w:id="2308"/>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3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69" w:id="2309"/>
    <w:p>
      <w:pPr>
        <w:spacing w:after="0"/>
        <w:ind w:left="0"/>
        <w:jc w:val="both"/>
      </w:pPr>
      <w:r>
        <w:rPr>
          <w:rFonts w:ascii="Times New Roman"/>
          <w:b w:val="false"/>
          <w:i w:val="false"/>
          <w:color w:val="000000"/>
          <w:sz w:val="28"/>
        </w:rPr>
        <w:t>
      15. Права и обязанности:</w:t>
      </w:r>
    </w:p>
    <w:bookmarkEnd w:id="2309"/>
    <w:bookmarkStart w:name="z6680" w:id="231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310"/>
    <w:bookmarkStart w:name="z6681" w:id="231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311"/>
    <w:bookmarkStart w:name="z6682" w:id="231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312"/>
    <w:bookmarkStart w:name="z6683" w:id="231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313"/>
    <w:bookmarkStart w:name="z870" w:id="2314"/>
    <w:p>
      <w:pPr>
        <w:spacing w:after="0"/>
        <w:ind w:left="0"/>
        <w:jc w:val="left"/>
      </w:pPr>
      <w:r>
        <w:rPr>
          <w:rFonts w:ascii="Times New Roman"/>
          <w:b/>
          <w:i w:val="false"/>
          <w:color w:val="000000"/>
        </w:rPr>
        <w:t xml:space="preserve"> 3. Организация деятельности Управления</w:t>
      </w:r>
    </w:p>
    <w:bookmarkEnd w:id="2314"/>
    <w:bookmarkStart w:name="z871" w:id="2315"/>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2315"/>
    <w:bookmarkStart w:name="z6684" w:id="2316"/>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316"/>
    <w:bookmarkStart w:name="z872" w:id="2317"/>
    <w:p>
      <w:pPr>
        <w:spacing w:after="0"/>
        <w:ind w:left="0"/>
        <w:jc w:val="both"/>
      </w:pPr>
      <w:r>
        <w:rPr>
          <w:rFonts w:ascii="Times New Roman"/>
          <w:b w:val="false"/>
          <w:i w:val="false"/>
          <w:color w:val="000000"/>
          <w:sz w:val="28"/>
        </w:rPr>
        <w:t>
      18. Начальник Управления:</w:t>
      </w:r>
    </w:p>
    <w:bookmarkEnd w:id="2317"/>
    <w:bookmarkStart w:name="z6685" w:id="2318"/>
    <w:p>
      <w:pPr>
        <w:spacing w:after="0"/>
        <w:ind w:left="0"/>
        <w:jc w:val="both"/>
      </w:pPr>
      <w:r>
        <w:rPr>
          <w:rFonts w:ascii="Times New Roman"/>
          <w:b w:val="false"/>
          <w:i w:val="false"/>
          <w:color w:val="000000"/>
          <w:sz w:val="28"/>
        </w:rPr>
        <w:t>
      1) без доверенности действует от имени Управления;</w:t>
      </w:r>
    </w:p>
    <w:bookmarkEnd w:id="2318"/>
    <w:bookmarkStart w:name="z6686" w:id="2319"/>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319"/>
    <w:bookmarkStart w:name="z6687" w:id="232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320"/>
    <w:bookmarkStart w:name="z6688" w:id="232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w:t>
      </w:r>
    </w:p>
    <w:bookmarkEnd w:id="2321"/>
    <w:bookmarkStart w:name="z6689" w:id="232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322"/>
    <w:bookmarkStart w:name="z6690" w:id="232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323"/>
    <w:bookmarkStart w:name="z6691" w:id="2324"/>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324"/>
    <w:bookmarkStart w:name="z6692" w:id="232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325"/>
    <w:bookmarkStart w:name="z6693" w:id="232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326"/>
    <w:bookmarkStart w:name="z6694" w:id="232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327"/>
    <w:bookmarkStart w:name="z6695" w:id="232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328"/>
    <w:bookmarkStart w:name="z6696" w:id="232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2329"/>
    <w:bookmarkStart w:name="z6697" w:id="233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330"/>
    <w:bookmarkStart w:name="z6698" w:id="233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2331"/>
    <w:bookmarkStart w:name="z6699" w:id="233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Костанай;</w:t>
      </w:r>
    </w:p>
    <w:bookmarkEnd w:id="2332"/>
    <w:bookmarkStart w:name="z6700" w:id="233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333"/>
    <w:bookmarkStart w:name="z6701" w:id="2334"/>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2334"/>
    <w:bookmarkStart w:name="z6702" w:id="233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335"/>
    <w:bookmarkStart w:name="z873" w:id="2336"/>
    <w:p>
      <w:pPr>
        <w:spacing w:after="0"/>
        <w:ind w:left="0"/>
        <w:jc w:val="left"/>
      </w:pPr>
      <w:r>
        <w:rPr>
          <w:rFonts w:ascii="Times New Roman"/>
          <w:b/>
          <w:i w:val="false"/>
          <w:color w:val="000000"/>
        </w:rPr>
        <w:t xml:space="preserve"> 4. Имущество Управления</w:t>
      </w:r>
    </w:p>
    <w:bookmarkEnd w:id="2336"/>
    <w:bookmarkStart w:name="z874" w:id="2337"/>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2337"/>
    <w:bookmarkStart w:name="z6703" w:id="233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338"/>
    <w:bookmarkStart w:name="z875" w:id="233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2339"/>
    <w:bookmarkStart w:name="z876" w:id="234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340"/>
    <w:bookmarkStart w:name="z877" w:id="2341"/>
    <w:p>
      <w:pPr>
        <w:spacing w:after="0"/>
        <w:ind w:left="0"/>
        <w:jc w:val="left"/>
      </w:pPr>
      <w:r>
        <w:rPr>
          <w:rFonts w:ascii="Times New Roman"/>
          <w:b/>
          <w:i w:val="false"/>
          <w:color w:val="000000"/>
        </w:rPr>
        <w:t xml:space="preserve"> 5. Реорганизация и упразднение Управления</w:t>
      </w:r>
    </w:p>
    <w:bookmarkEnd w:id="2341"/>
    <w:bookmarkStart w:name="z878" w:id="2342"/>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2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880" w:id="2343"/>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Кокшетау</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2343"/>
    <w:bookmarkStart w:name="z882" w:id="2344"/>
    <w:p>
      <w:pPr>
        <w:spacing w:after="0"/>
        <w:ind w:left="0"/>
        <w:jc w:val="both"/>
      </w:pPr>
      <w:r>
        <w:rPr>
          <w:rFonts w:ascii="Times New Roman"/>
          <w:b w:val="false"/>
          <w:i w:val="false"/>
          <w:color w:val="000000"/>
          <w:sz w:val="28"/>
        </w:rPr>
        <w:t>
      1. Управление по чрезвычайным ситуациям города Кокшетау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2344"/>
    <w:bookmarkStart w:name="z883" w:id="234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345"/>
    <w:bookmarkStart w:name="z884" w:id="234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346"/>
    <w:bookmarkStart w:name="z885" w:id="2347"/>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2347"/>
    <w:bookmarkStart w:name="z886" w:id="2348"/>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348"/>
    <w:bookmarkStart w:name="z887" w:id="2349"/>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2349"/>
    <w:bookmarkStart w:name="z888" w:id="235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2350"/>
    <w:bookmarkStart w:name="z889" w:id="2351"/>
    <w:p>
      <w:pPr>
        <w:spacing w:after="0"/>
        <w:ind w:left="0"/>
        <w:jc w:val="both"/>
      </w:pPr>
      <w:r>
        <w:rPr>
          <w:rFonts w:ascii="Times New Roman"/>
          <w:b w:val="false"/>
          <w:i w:val="false"/>
          <w:color w:val="000000"/>
          <w:sz w:val="28"/>
        </w:rPr>
        <w:t>
      8. Юридический адрес Управления: 020000, Республика Казахстан, Акмолинская область, город Кокшетау, улица Акана Серэ, 124.</w:t>
      </w:r>
    </w:p>
    <w:bookmarkEnd w:id="2351"/>
    <w:bookmarkStart w:name="z890" w:id="2352"/>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Кокшетау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2352"/>
    <w:bookmarkStart w:name="z891" w:id="235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353"/>
    <w:bookmarkStart w:name="z892" w:id="2354"/>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2354"/>
    <w:bookmarkStart w:name="z893" w:id="235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2355"/>
    <w:bookmarkStart w:name="z6704" w:id="235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356"/>
    <w:bookmarkStart w:name="z894" w:id="2357"/>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357"/>
    <w:bookmarkStart w:name="z895" w:id="2358"/>
    <w:p>
      <w:pPr>
        <w:spacing w:after="0"/>
        <w:ind w:left="0"/>
        <w:jc w:val="both"/>
      </w:pPr>
      <w:r>
        <w:rPr>
          <w:rFonts w:ascii="Times New Roman"/>
          <w:b w:val="false"/>
          <w:i w:val="false"/>
          <w:color w:val="000000"/>
          <w:sz w:val="28"/>
        </w:rPr>
        <w:t>
      13. Задачи Управления:</w:t>
      </w:r>
    </w:p>
    <w:bookmarkEnd w:id="2358"/>
    <w:bookmarkStart w:name="z6705" w:id="235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359"/>
    <w:bookmarkStart w:name="z6706" w:id="236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360"/>
    <w:bookmarkStart w:name="z6707" w:id="236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361"/>
    <w:bookmarkStart w:name="z6708" w:id="2362"/>
    <w:p>
      <w:pPr>
        <w:spacing w:after="0"/>
        <w:ind w:left="0"/>
        <w:jc w:val="both"/>
      </w:pPr>
      <w:r>
        <w:rPr>
          <w:rFonts w:ascii="Times New Roman"/>
          <w:b w:val="false"/>
          <w:i w:val="false"/>
          <w:color w:val="000000"/>
          <w:sz w:val="28"/>
        </w:rPr>
        <w:t>
      4) организация предупреждения и тушения пожаров.</w:t>
      </w:r>
    </w:p>
    <w:bookmarkEnd w:id="2362"/>
    <w:bookmarkStart w:name="z896" w:id="2363"/>
    <w:p>
      <w:pPr>
        <w:spacing w:after="0"/>
        <w:ind w:left="0"/>
        <w:jc w:val="both"/>
      </w:pPr>
      <w:r>
        <w:rPr>
          <w:rFonts w:ascii="Times New Roman"/>
          <w:b w:val="false"/>
          <w:i w:val="false"/>
          <w:color w:val="000000"/>
          <w:sz w:val="28"/>
        </w:rPr>
        <w:t>
      14. Функции Управления:</w:t>
      </w:r>
    </w:p>
    <w:bookmarkEnd w:id="2363"/>
    <w:bookmarkStart w:name="z6709" w:id="236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364"/>
    <w:bookmarkStart w:name="z6710" w:id="2365"/>
    <w:p>
      <w:pPr>
        <w:spacing w:after="0"/>
        <w:ind w:left="0"/>
        <w:jc w:val="both"/>
      </w:pPr>
      <w:r>
        <w:rPr>
          <w:rFonts w:ascii="Times New Roman"/>
          <w:b w:val="false"/>
          <w:i w:val="false"/>
          <w:color w:val="000000"/>
          <w:sz w:val="28"/>
        </w:rPr>
        <w:t>
      2) обеспечение деятельности сил гражданской защиты;</w:t>
      </w:r>
    </w:p>
    <w:bookmarkEnd w:id="2365"/>
    <w:bookmarkStart w:name="z6711" w:id="236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366"/>
    <w:bookmarkStart w:name="z6712" w:id="236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367"/>
    <w:bookmarkStart w:name="z6713" w:id="236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368"/>
    <w:bookmarkStart w:name="z6714" w:id="236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369"/>
    <w:bookmarkStart w:name="z6715" w:id="237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370"/>
    <w:bookmarkStart w:name="z6716" w:id="237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371"/>
    <w:bookmarkStart w:name="z6717" w:id="237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372"/>
    <w:bookmarkStart w:name="z6718" w:id="237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373"/>
    <w:bookmarkStart w:name="z6719" w:id="237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374"/>
    <w:bookmarkStart w:name="z6720" w:id="237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722" w:id="237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376"/>
    <w:bookmarkStart w:name="z6723" w:id="237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377"/>
    <w:bookmarkStart w:name="z6724" w:id="237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378"/>
    <w:bookmarkStart w:name="z6725" w:id="237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379"/>
    <w:bookmarkStart w:name="z6726" w:id="238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380"/>
    <w:bookmarkStart w:name="z6727" w:id="238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2381"/>
    <w:bookmarkStart w:name="z6728" w:id="238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2382"/>
    <w:bookmarkStart w:name="z6729" w:id="238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383"/>
    <w:bookmarkStart w:name="z6730" w:id="238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384"/>
    <w:bookmarkStart w:name="z6731" w:id="238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385"/>
    <w:bookmarkStart w:name="z6732" w:id="238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386"/>
    <w:bookmarkStart w:name="z6733" w:id="238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387"/>
    <w:bookmarkStart w:name="z6734" w:id="238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388"/>
    <w:bookmarkStart w:name="z6735" w:id="238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389"/>
    <w:bookmarkStart w:name="z6736" w:id="239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390"/>
    <w:bookmarkStart w:name="z6737" w:id="239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391"/>
    <w:bookmarkStart w:name="z6738" w:id="2392"/>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392"/>
    <w:bookmarkStart w:name="z6739" w:id="2393"/>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393"/>
    <w:bookmarkStart w:name="z6740" w:id="2394"/>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2394"/>
    <w:bookmarkStart w:name="z6741" w:id="2395"/>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2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743" w:id="2396"/>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396"/>
    <w:bookmarkStart w:name="z6744" w:id="2397"/>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97" w:id="2398"/>
    <w:p>
      <w:pPr>
        <w:spacing w:after="0"/>
        <w:ind w:left="0"/>
        <w:jc w:val="both"/>
      </w:pPr>
      <w:r>
        <w:rPr>
          <w:rFonts w:ascii="Times New Roman"/>
          <w:b w:val="false"/>
          <w:i w:val="false"/>
          <w:color w:val="000000"/>
          <w:sz w:val="28"/>
        </w:rPr>
        <w:t>
      15. Права и обязанности:</w:t>
      </w:r>
    </w:p>
    <w:bookmarkEnd w:id="2398"/>
    <w:bookmarkStart w:name="z6746" w:id="239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399"/>
    <w:bookmarkStart w:name="z6747" w:id="240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400"/>
    <w:bookmarkStart w:name="z6748" w:id="240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401"/>
    <w:bookmarkStart w:name="z6749" w:id="240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402"/>
    <w:bookmarkStart w:name="z898" w:id="2403"/>
    <w:p>
      <w:pPr>
        <w:spacing w:after="0"/>
        <w:ind w:left="0"/>
        <w:jc w:val="left"/>
      </w:pPr>
      <w:r>
        <w:rPr>
          <w:rFonts w:ascii="Times New Roman"/>
          <w:b/>
          <w:i w:val="false"/>
          <w:color w:val="000000"/>
        </w:rPr>
        <w:t xml:space="preserve"> 3. Организация деятельности Управления</w:t>
      </w:r>
    </w:p>
    <w:bookmarkEnd w:id="2403"/>
    <w:bookmarkStart w:name="z899" w:id="2404"/>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2404"/>
    <w:bookmarkStart w:name="z900" w:id="2405"/>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405"/>
    <w:bookmarkStart w:name="z901" w:id="2406"/>
    <w:p>
      <w:pPr>
        <w:spacing w:after="0"/>
        <w:ind w:left="0"/>
        <w:jc w:val="both"/>
      </w:pPr>
      <w:r>
        <w:rPr>
          <w:rFonts w:ascii="Times New Roman"/>
          <w:b w:val="false"/>
          <w:i w:val="false"/>
          <w:color w:val="000000"/>
          <w:sz w:val="28"/>
        </w:rPr>
        <w:t>
      18. Начальник Управления:</w:t>
      </w:r>
    </w:p>
    <w:bookmarkEnd w:id="2406"/>
    <w:bookmarkStart w:name="z6750" w:id="2407"/>
    <w:p>
      <w:pPr>
        <w:spacing w:after="0"/>
        <w:ind w:left="0"/>
        <w:jc w:val="both"/>
      </w:pPr>
      <w:r>
        <w:rPr>
          <w:rFonts w:ascii="Times New Roman"/>
          <w:b w:val="false"/>
          <w:i w:val="false"/>
          <w:color w:val="000000"/>
          <w:sz w:val="28"/>
        </w:rPr>
        <w:t>
      1) без доверенности действует от имени Управления;</w:t>
      </w:r>
    </w:p>
    <w:bookmarkEnd w:id="2407"/>
    <w:bookmarkStart w:name="z6751" w:id="2408"/>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408"/>
    <w:bookmarkStart w:name="z6752" w:id="240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409"/>
    <w:bookmarkStart w:name="z6753" w:id="241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w:t>
      </w:r>
    </w:p>
    <w:bookmarkEnd w:id="2410"/>
    <w:bookmarkStart w:name="z6754" w:id="241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411"/>
    <w:bookmarkStart w:name="z6755" w:id="241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412"/>
    <w:bookmarkStart w:name="z6756" w:id="2413"/>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413"/>
    <w:bookmarkStart w:name="z6757" w:id="241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414"/>
    <w:bookmarkStart w:name="z6758" w:id="241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415"/>
    <w:bookmarkStart w:name="z6759" w:id="241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416"/>
    <w:bookmarkStart w:name="z6760" w:id="241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417"/>
    <w:bookmarkStart w:name="z6761" w:id="241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2418"/>
    <w:bookmarkStart w:name="z6762" w:id="241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419"/>
    <w:bookmarkStart w:name="z6763" w:id="242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2420"/>
    <w:bookmarkStart w:name="z6764" w:id="242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Кокшетау;</w:t>
      </w:r>
    </w:p>
    <w:bookmarkEnd w:id="2421"/>
    <w:bookmarkStart w:name="z6765" w:id="242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422"/>
    <w:bookmarkStart w:name="z6766" w:id="242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2423"/>
    <w:bookmarkStart w:name="z6767" w:id="242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424"/>
    <w:bookmarkStart w:name="z902" w:id="2425"/>
    <w:p>
      <w:pPr>
        <w:spacing w:after="0"/>
        <w:ind w:left="0"/>
        <w:jc w:val="left"/>
      </w:pPr>
      <w:r>
        <w:rPr>
          <w:rFonts w:ascii="Times New Roman"/>
          <w:b/>
          <w:i w:val="false"/>
          <w:color w:val="000000"/>
        </w:rPr>
        <w:t xml:space="preserve"> 4. Имущество Управления</w:t>
      </w:r>
    </w:p>
    <w:bookmarkEnd w:id="2425"/>
    <w:bookmarkStart w:name="z903" w:id="2426"/>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2426"/>
    <w:bookmarkStart w:name="z6768" w:id="242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427"/>
    <w:bookmarkStart w:name="z904" w:id="242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2428"/>
    <w:bookmarkStart w:name="z905" w:id="242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429"/>
    <w:bookmarkStart w:name="z906" w:id="2430"/>
    <w:p>
      <w:pPr>
        <w:spacing w:after="0"/>
        <w:ind w:left="0"/>
        <w:jc w:val="left"/>
      </w:pPr>
      <w:r>
        <w:rPr>
          <w:rFonts w:ascii="Times New Roman"/>
          <w:b/>
          <w:i w:val="false"/>
          <w:color w:val="000000"/>
        </w:rPr>
        <w:t xml:space="preserve"> 5. Реорганизация и упразднения Управления</w:t>
      </w:r>
    </w:p>
    <w:bookmarkEnd w:id="2430"/>
    <w:bookmarkStart w:name="z907" w:id="2431"/>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2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909" w:id="2432"/>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Кызылорды</w:t>
      </w:r>
      <w:r>
        <w:br/>
      </w:r>
      <w:r>
        <w:rPr>
          <w:rFonts w:ascii="Times New Roman"/>
          <w:b/>
          <w:i w:val="false"/>
          <w:color w:val="000000"/>
        </w:rPr>
        <w:t>Департамента по чрезвычайным ситуациям Кызылординской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2432"/>
    <w:bookmarkStart w:name="z911" w:id="2433"/>
    <w:p>
      <w:pPr>
        <w:spacing w:after="0"/>
        <w:ind w:left="0"/>
        <w:jc w:val="both"/>
      </w:pPr>
      <w:r>
        <w:rPr>
          <w:rFonts w:ascii="Times New Roman"/>
          <w:b w:val="false"/>
          <w:i w:val="false"/>
          <w:color w:val="000000"/>
          <w:sz w:val="28"/>
        </w:rPr>
        <w:t>
      1. Управление по чрезвычайным ситуациям города Кызылорды Департамента по чрезвычайным ситуациям Кызылординской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Кызылординской области (далее - Департамент).</w:t>
      </w:r>
    </w:p>
    <w:bookmarkEnd w:id="2433"/>
    <w:bookmarkStart w:name="z912" w:id="243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434"/>
    <w:bookmarkStart w:name="z913" w:id="243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435"/>
    <w:bookmarkStart w:name="z914" w:id="2436"/>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2436"/>
    <w:bookmarkStart w:name="z915" w:id="2437"/>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437"/>
    <w:bookmarkStart w:name="z916" w:id="2438"/>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2438"/>
    <w:bookmarkStart w:name="z917" w:id="243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2439"/>
    <w:bookmarkStart w:name="z918" w:id="2440"/>
    <w:p>
      <w:pPr>
        <w:spacing w:after="0"/>
        <w:ind w:left="0"/>
        <w:jc w:val="both"/>
      </w:pPr>
      <w:r>
        <w:rPr>
          <w:rFonts w:ascii="Times New Roman"/>
          <w:b w:val="false"/>
          <w:i w:val="false"/>
          <w:color w:val="000000"/>
          <w:sz w:val="28"/>
        </w:rPr>
        <w:t>
      8. Юридический адрес Управления: Республика Казахстан, Кызылординская область, город Кызылорда, улица Женис, 105.</w:t>
      </w:r>
    </w:p>
    <w:bookmarkEnd w:id="24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21.05.2018 </w:t>
      </w:r>
      <w:r>
        <w:rPr>
          <w:rFonts w:ascii="Times New Roman"/>
          <w:b w:val="false"/>
          <w:i w:val="false"/>
          <w:color w:val="000000"/>
          <w:sz w:val="28"/>
        </w:rPr>
        <w:t>№ 93</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19" w:id="2441"/>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Кызылорда Департамента по чрезвычайным ситуациям Кызылординской области Комитета по чрезвычайным ситуациям Министерства внутренних дел Республики Казахстан".</w:t>
      </w:r>
    </w:p>
    <w:bookmarkEnd w:id="2441"/>
    <w:bookmarkStart w:name="z920" w:id="244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442"/>
    <w:bookmarkStart w:name="z921" w:id="2443"/>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2443"/>
    <w:bookmarkStart w:name="z922" w:id="244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2444"/>
    <w:bookmarkStart w:name="z6770" w:id="244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445"/>
    <w:bookmarkStart w:name="z923" w:id="2446"/>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446"/>
    <w:bookmarkStart w:name="z924" w:id="2447"/>
    <w:p>
      <w:pPr>
        <w:spacing w:after="0"/>
        <w:ind w:left="0"/>
        <w:jc w:val="both"/>
      </w:pPr>
      <w:r>
        <w:rPr>
          <w:rFonts w:ascii="Times New Roman"/>
          <w:b w:val="false"/>
          <w:i w:val="false"/>
          <w:color w:val="000000"/>
          <w:sz w:val="28"/>
        </w:rPr>
        <w:t>
      13. Задачи Управления:</w:t>
      </w:r>
    </w:p>
    <w:bookmarkEnd w:id="2447"/>
    <w:bookmarkStart w:name="z6771" w:id="244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448"/>
    <w:bookmarkStart w:name="z6772" w:id="244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449"/>
    <w:bookmarkStart w:name="z6773" w:id="245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450"/>
    <w:bookmarkStart w:name="z6774" w:id="2451"/>
    <w:p>
      <w:pPr>
        <w:spacing w:after="0"/>
        <w:ind w:left="0"/>
        <w:jc w:val="both"/>
      </w:pPr>
      <w:r>
        <w:rPr>
          <w:rFonts w:ascii="Times New Roman"/>
          <w:b w:val="false"/>
          <w:i w:val="false"/>
          <w:color w:val="000000"/>
          <w:sz w:val="28"/>
        </w:rPr>
        <w:t>
      4) организация предупреждения и тушения пожаров.</w:t>
      </w:r>
    </w:p>
    <w:bookmarkEnd w:id="2451"/>
    <w:bookmarkStart w:name="z925" w:id="2452"/>
    <w:p>
      <w:pPr>
        <w:spacing w:after="0"/>
        <w:ind w:left="0"/>
        <w:jc w:val="both"/>
      </w:pPr>
      <w:r>
        <w:rPr>
          <w:rFonts w:ascii="Times New Roman"/>
          <w:b w:val="false"/>
          <w:i w:val="false"/>
          <w:color w:val="000000"/>
          <w:sz w:val="28"/>
        </w:rPr>
        <w:t>
      14. Функции Управления:</w:t>
      </w:r>
    </w:p>
    <w:bookmarkEnd w:id="2452"/>
    <w:bookmarkStart w:name="z6775" w:id="2453"/>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453"/>
    <w:bookmarkStart w:name="z6776" w:id="2454"/>
    <w:p>
      <w:pPr>
        <w:spacing w:after="0"/>
        <w:ind w:left="0"/>
        <w:jc w:val="both"/>
      </w:pPr>
      <w:r>
        <w:rPr>
          <w:rFonts w:ascii="Times New Roman"/>
          <w:b w:val="false"/>
          <w:i w:val="false"/>
          <w:color w:val="000000"/>
          <w:sz w:val="28"/>
        </w:rPr>
        <w:t>
      2) обеспечение деятельности сил гражданской защиты;</w:t>
      </w:r>
    </w:p>
    <w:bookmarkEnd w:id="2454"/>
    <w:bookmarkStart w:name="z6777" w:id="245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455"/>
    <w:bookmarkStart w:name="z6778" w:id="245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456"/>
    <w:bookmarkStart w:name="z6779" w:id="2457"/>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457"/>
    <w:bookmarkStart w:name="z6780" w:id="2458"/>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458"/>
    <w:bookmarkStart w:name="z6781" w:id="2459"/>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459"/>
    <w:bookmarkStart w:name="z6782" w:id="2460"/>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460"/>
    <w:bookmarkStart w:name="z6783" w:id="2461"/>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461"/>
    <w:bookmarkStart w:name="z6784" w:id="2462"/>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462"/>
    <w:bookmarkStart w:name="z6785" w:id="2463"/>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2463"/>
    <w:bookmarkStart w:name="z6786" w:id="2464"/>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788" w:id="2465"/>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465"/>
    <w:bookmarkStart w:name="z6789" w:id="2466"/>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466"/>
    <w:bookmarkStart w:name="z6790" w:id="2467"/>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467"/>
    <w:bookmarkStart w:name="z6791" w:id="2468"/>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468"/>
    <w:bookmarkStart w:name="z6792" w:id="2469"/>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469"/>
    <w:bookmarkStart w:name="z6793" w:id="2470"/>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2470"/>
    <w:bookmarkStart w:name="z6794" w:id="2471"/>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471"/>
    <w:bookmarkStart w:name="z6795" w:id="2472"/>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472"/>
    <w:bookmarkStart w:name="z6796" w:id="2473"/>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473"/>
    <w:bookmarkStart w:name="z6797" w:id="2474"/>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474"/>
    <w:bookmarkStart w:name="z6798" w:id="2475"/>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475"/>
    <w:bookmarkStart w:name="z6799" w:id="2476"/>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476"/>
    <w:bookmarkStart w:name="z6800" w:id="2477"/>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477"/>
    <w:bookmarkStart w:name="z6801" w:id="247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478"/>
    <w:bookmarkStart w:name="z6802" w:id="247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479"/>
    <w:bookmarkStart w:name="z6803" w:id="2480"/>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480"/>
    <w:bookmarkStart w:name="z6804" w:id="2481"/>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481"/>
    <w:bookmarkStart w:name="z6805" w:id="2482"/>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2482"/>
    <w:bookmarkStart w:name="z6806" w:id="2483"/>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2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808" w:id="2484"/>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484"/>
    <w:bookmarkStart w:name="z6809" w:id="2485"/>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26" w:id="2486"/>
    <w:p>
      <w:pPr>
        <w:spacing w:after="0"/>
        <w:ind w:left="0"/>
        <w:jc w:val="both"/>
      </w:pPr>
      <w:r>
        <w:rPr>
          <w:rFonts w:ascii="Times New Roman"/>
          <w:b w:val="false"/>
          <w:i w:val="false"/>
          <w:color w:val="000000"/>
          <w:sz w:val="28"/>
        </w:rPr>
        <w:t>
      15. Права и обязанности:</w:t>
      </w:r>
    </w:p>
    <w:bookmarkEnd w:id="2486"/>
    <w:bookmarkStart w:name="z6811" w:id="248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487"/>
    <w:bookmarkStart w:name="z6812" w:id="248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488"/>
    <w:bookmarkStart w:name="z6813" w:id="248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489"/>
    <w:bookmarkStart w:name="z6814" w:id="249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490"/>
    <w:bookmarkStart w:name="z927" w:id="2491"/>
    <w:p>
      <w:pPr>
        <w:spacing w:after="0"/>
        <w:ind w:left="0"/>
        <w:jc w:val="left"/>
      </w:pPr>
      <w:r>
        <w:rPr>
          <w:rFonts w:ascii="Times New Roman"/>
          <w:b/>
          <w:i w:val="false"/>
          <w:color w:val="000000"/>
        </w:rPr>
        <w:t xml:space="preserve"> 3. Организация деятельности Управления</w:t>
      </w:r>
    </w:p>
    <w:bookmarkEnd w:id="2491"/>
    <w:bookmarkStart w:name="z928" w:id="2492"/>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2492"/>
    <w:bookmarkStart w:name="z929" w:id="2493"/>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493"/>
    <w:bookmarkStart w:name="z930" w:id="2494"/>
    <w:p>
      <w:pPr>
        <w:spacing w:after="0"/>
        <w:ind w:left="0"/>
        <w:jc w:val="both"/>
      </w:pPr>
      <w:r>
        <w:rPr>
          <w:rFonts w:ascii="Times New Roman"/>
          <w:b w:val="false"/>
          <w:i w:val="false"/>
          <w:color w:val="000000"/>
          <w:sz w:val="28"/>
        </w:rPr>
        <w:t>
      18. Полномочия Начальника Управления:</w:t>
      </w:r>
    </w:p>
    <w:bookmarkEnd w:id="2494"/>
    <w:bookmarkStart w:name="z6815" w:id="2495"/>
    <w:p>
      <w:pPr>
        <w:spacing w:after="0"/>
        <w:ind w:left="0"/>
        <w:jc w:val="both"/>
      </w:pPr>
      <w:r>
        <w:rPr>
          <w:rFonts w:ascii="Times New Roman"/>
          <w:b w:val="false"/>
          <w:i w:val="false"/>
          <w:color w:val="000000"/>
          <w:sz w:val="28"/>
        </w:rPr>
        <w:t>
      1) без доверенности действует от имени Управления;</w:t>
      </w:r>
    </w:p>
    <w:bookmarkEnd w:id="2495"/>
    <w:bookmarkStart w:name="z6816" w:id="2496"/>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496"/>
    <w:bookmarkStart w:name="z6817" w:id="249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497"/>
    <w:bookmarkStart w:name="z6818" w:id="249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2498"/>
    <w:bookmarkStart w:name="z6819" w:id="249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499"/>
    <w:bookmarkStart w:name="z6820" w:id="250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500"/>
    <w:bookmarkStart w:name="z6821" w:id="2501"/>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501"/>
    <w:bookmarkStart w:name="z6822" w:id="250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502"/>
    <w:bookmarkStart w:name="z6823" w:id="250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503"/>
    <w:bookmarkStart w:name="z6824" w:id="250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504"/>
    <w:bookmarkStart w:name="z6825" w:id="250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505"/>
    <w:bookmarkStart w:name="z6826" w:id="250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2506"/>
    <w:bookmarkStart w:name="z6827" w:id="250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507"/>
    <w:bookmarkStart w:name="z6828" w:id="250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2508"/>
    <w:bookmarkStart w:name="z6829" w:id="2509"/>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города;</w:t>
      </w:r>
    </w:p>
    <w:bookmarkEnd w:id="2509"/>
    <w:bookmarkStart w:name="z6830" w:id="2510"/>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510"/>
    <w:bookmarkStart w:name="z6831" w:id="2511"/>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2511"/>
    <w:bookmarkStart w:name="z6832" w:id="2512"/>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2512"/>
    <w:bookmarkStart w:name="z931" w:id="2513"/>
    <w:p>
      <w:pPr>
        <w:spacing w:after="0"/>
        <w:ind w:left="0"/>
        <w:jc w:val="left"/>
      </w:pPr>
      <w:r>
        <w:rPr>
          <w:rFonts w:ascii="Times New Roman"/>
          <w:b/>
          <w:i w:val="false"/>
          <w:color w:val="000000"/>
        </w:rPr>
        <w:t xml:space="preserve"> 4. Имущество Управления</w:t>
      </w:r>
    </w:p>
    <w:bookmarkEnd w:id="2513"/>
    <w:bookmarkStart w:name="z932" w:id="2514"/>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2514"/>
    <w:bookmarkStart w:name="z6833" w:id="251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515"/>
    <w:bookmarkStart w:name="z933" w:id="251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2516"/>
    <w:bookmarkStart w:name="z934" w:id="251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517"/>
    <w:bookmarkStart w:name="z935" w:id="2518"/>
    <w:p>
      <w:pPr>
        <w:spacing w:after="0"/>
        <w:ind w:left="0"/>
        <w:jc w:val="left"/>
      </w:pPr>
      <w:r>
        <w:rPr>
          <w:rFonts w:ascii="Times New Roman"/>
          <w:b/>
          <w:i w:val="false"/>
          <w:color w:val="000000"/>
        </w:rPr>
        <w:t xml:space="preserve"> 5. Реорганизация и упразднение Управления</w:t>
      </w:r>
    </w:p>
    <w:bookmarkEnd w:id="2518"/>
    <w:bookmarkStart w:name="z936" w:id="2519"/>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2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938" w:id="2520"/>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Екибастуза</w:t>
      </w:r>
      <w:r>
        <w:br/>
      </w:r>
      <w:r>
        <w:rPr>
          <w:rFonts w:ascii="Times New Roman"/>
          <w:b/>
          <w:i w:val="false"/>
          <w:color w:val="000000"/>
        </w:rPr>
        <w:t>Департамента по чрезвычайным ситуациям Павлодарской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2520"/>
    <w:bookmarkStart w:name="z940" w:id="2521"/>
    <w:p>
      <w:pPr>
        <w:spacing w:after="0"/>
        <w:ind w:left="0"/>
        <w:jc w:val="both"/>
      </w:pPr>
      <w:r>
        <w:rPr>
          <w:rFonts w:ascii="Times New Roman"/>
          <w:b w:val="false"/>
          <w:i w:val="false"/>
          <w:color w:val="000000"/>
          <w:sz w:val="28"/>
        </w:rPr>
        <w:t>
      1. Управление по чрезвычайным ситуациям города Екибастуз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bookmarkEnd w:id="2521"/>
    <w:bookmarkStart w:name="z941" w:id="252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522"/>
    <w:bookmarkStart w:name="z942" w:id="252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523"/>
    <w:bookmarkStart w:name="z943" w:id="2524"/>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2524"/>
    <w:bookmarkStart w:name="z944" w:id="2525"/>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525"/>
    <w:bookmarkStart w:name="z945" w:id="2526"/>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2526"/>
    <w:bookmarkStart w:name="z946" w:id="252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2527"/>
    <w:bookmarkStart w:name="z947" w:id="2528"/>
    <w:p>
      <w:pPr>
        <w:spacing w:after="0"/>
        <w:ind w:left="0"/>
        <w:jc w:val="both"/>
      </w:pPr>
      <w:r>
        <w:rPr>
          <w:rFonts w:ascii="Times New Roman"/>
          <w:b w:val="false"/>
          <w:i w:val="false"/>
          <w:color w:val="000000"/>
          <w:sz w:val="28"/>
        </w:rPr>
        <w:t>
      8. Юридический адрес Управления: Республика Казахстан, Павлодарская область, город Экибастуз, улица Бухар-Жырау, 288/49.</w:t>
      </w:r>
    </w:p>
    <w:bookmarkEnd w:id="2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21.05.2018 </w:t>
      </w:r>
      <w:r>
        <w:rPr>
          <w:rFonts w:ascii="Times New Roman"/>
          <w:b w:val="false"/>
          <w:i w:val="false"/>
          <w:color w:val="000000"/>
          <w:sz w:val="28"/>
        </w:rPr>
        <w:t>№ 93</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48" w:id="2529"/>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Екибастуза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bookmarkEnd w:id="2529"/>
    <w:bookmarkStart w:name="z949" w:id="253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530"/>
    <w:bookmarkStart w:name="z950" w:id="2531"/>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2531"/>
    <w:bookmarkStart w:name="z951" w:id="253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2532"/>
    <w:bookmarkStart w:name="z6835" w:id="253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533"/>
    <w:bookmarkStart w:name="z952" w:id="2534"/>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534"/>
    <w:bookmarkStart w:name="z953" w:id="2535"/>
    <w:p>
      <w:pPr>
        <w:spacing w:after="0"/>
        <w:ind w:left="0"/>
        <w:jc w:val="both"/>
      </w:pPr>
      <w:r>
        <w:rPr>
          <w:rFonts w:ascii="Times New Roman"/>
          <w:b w:val="false"/>
          <w:i w:val="false"/>
          <w:color w:val="000000"/>
          <w:sz w:val="28"/>
        </w:rPr>
        <w:t>
      13. Задачи Управления:</w:t>
      </w:r>
    </w:p>
    <w:bookmarkEnd w:id="2535"/>
    <w:bookmarkStart w:name="z6836" w:id="253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536"/>
    <w:bookmarkStart w:name="z6837" w:id="253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537"/>
    <w:bookmarkStart w:name="z6838" w:id="253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538"/>
    <w:bookmarkStart w:name="z6839" w:id="2539"/>
    <w:p>
      <w:pPr>
        <w:spacing w:after="0"/>
        <w:ind w:left="0"/>
        <w:jc w:val="both"/>
      </w:pPr>
      <w:r>
        <w:rPr>
          <w:rFonts w:ascii="Times New Roman"/>
          <w:b w:val="false"/>
          <w:i w:val="false"/>
          <w:color w:val="000000"/>
          <w:sz w:val="28"/>
        </w:rPr>
        <w:t>
      4) организация предупреждения и тушения пожаров.</w:t>
      </w:r>
    </w:p>
    <w:bookmarkEnd w:id="2539"/>
    <w:bookmarkStart w:name="z954" w:id="2540"/>
    <w:p>
      <w:pPr>
        <w:spacing w:after="0"/>
        <w:ind w:left="0"/>
        <w:jc w:val="both"/>
      </w:pPr>
      <w:r>
        <w:rPr>
          <w:rFonts w:ascii="Times New Roman"/>
          <w:b w:val="false"/>
          <w:i w:val="false"/>
          <w:color w:val="000000"/>
          <w:sz w:val="28"/>
        </w:rPr>
        <w:t>
      14. Функции Управления:</w:t>
      </w:r>
    </w:p>
    <w:bookmarkEnd w:id="2540"/>
    <w:bookmarkStart w:name="z6840" w:id="2541"/>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541"/>
    <w:bookmarkStart w:name="z6841" w:id="2542"/>
    <w:p>
      <w:pPr>
        <w:spacing w:after="0"/>
        <w:ind w:left="0"/>
        <w:jc w:val="both"/>
      </w:pPr>
      <w:r>
        <w:rPr>
          <w:rFonts w:ascii="Times New Roman"/>
          <w:b w:val="false"/>
          <w:i w:val="false"/>
          <w:color w:val="000000"/>
          <w:sz w:val="28"/>
        </w:rPr>
        <w:t>
      2) обеспечение деятельности сил гражданской защиты;</w:t>
      </w:r>
    </w:p>
    <w:bookmarkEnd w:id="2542"/>
    <w:bookmarkStart w:name="z6842" w:id="254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543"/>
    <w:bookmarkStart w:name="z6843" w:id="254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544"/>
    <w:bookmarkStart w:name="z6844" w:id="254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545"/>
    <w:bookmarkStart w:name="z6845" w:id="254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546"/>
    <w:bookmarkStart w:name="z6846" w:id="254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547"/>
    <w:bookmarkStart w:name="z6847" w:id="254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548"/>
    <w:bookmarkStart w:name="z6848" w:id="2549"/>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549"/>
    <w:bookmarkStart w:name="z6849" w:id="255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550"/>
    <w:bookmarkStart w:name="z6850" w:id="255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551"/>
    <w:bookmarkStart w:name="z6851" w:id="255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853" w:id="2553"/>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553"/>
    <w:bookmarkStart w:name="z6854" w:id="2554"/>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554"/>
    <w:bookmarkStart w:name="z6855" w:id="2555"/>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555"/>
    <w:bookmarkStart w:name="z6856" w:id="2556"/>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556"/>
    <w:bookmarkStart w:name="z6857" w:id="2557"/>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557"/>
    <w:bookmarkStart w:name="z6858" w:id="255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2558"/>
    <w:bookmarkStart w:name="z6859" w:id="2559"/>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2559"/>
    <w:bookmarkStart w:name="z6860" w:id="256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560"/>
    <w:bookmarkStart w:name="z6861" w:id="256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561"/>
    <w:bookmarkStart w:name="z6862" w:id="256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562"/>
    <w:bookmarkStart w:name="z6863" w:id="256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563"/>
    <w:bookmarkStart w:name="z6864" w:id="256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564"/>
    <w:bookmarkStart w:name="z6865" w:id="256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565"/>
    <w:bookmarkStart w:name="z6866" w:id="256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566"/>
    <w:bookmarkStart w:name="z6867" w:id="256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567"/>
    <w:bookmarkStart w:name="z6868" w:id="256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568"/>
    <w:bookmarkStart w:name="z6869" w:id="256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569"/>
    <w:bookmarkStart w:name="z6870" w:id="257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570"/>
    <w:bookmarkStart w:name="z6871" w:id="2571"/>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2571"/>
    <w:bookmarkStart w:name="z6872" w:id="2572"/>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2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874" w:id="2573"/>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573"/>
    <w:bookmarkStart w:name="z6875" w:id="2574"/>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55" w:id="2575"/>
    <w:p>
      <w:pPr>
        <w:spacing w:after="0"/>
        <w:ind w:left="0"/>
        <w:jc w:val="both"/>
      </w:pPr>
      <w:r>
        <w:rPr>
          <w:rFonts w:ascii="Times New Roman"/>
          <w:b w:val="false"/>
          <w:i w:val="false"/>
          <w:color w:val="000000"/>
          <w:sz w:val="28"/>
        </w:rPr>
        <w:t>
      15. Права и обязанности:</w:t>
      </w:r>
    </w:p>
    <w:bookmarkEnd w:id="2575"/>
    <w:bookmarkStart w:name="z6877" w:id="257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576"/>
    <w:bookmarkStart w:name="z6878" w:id="257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577"/>
    <w:bookmarkStart w:name="z6879" w:id="257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578"/>
    <w:bookmarkStart w:name="z6880" w:id="257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579"/>
    <w:bookmarkStart w:name="z956" w:id="2580"/>
    <w:p>
      <w:pPr>
        <w:spacing w:after="0"/>
        <w:ind w:left="0"/>
        <w:jc w:val="left"/>
      </w:pPr>
      <w:r>
        <w:rPr>
          <w:rFonts w:ascii="Times New Roman"/>
          <w:b/>
          <w:i w:val="false"/>
          <w:color w:val="000000"/>
        </w:rPr>
        <w:t xml:space="preserve"> 3. Организация деятельности Управления</w:t>
      </w:r>
    </w:p>
    <w:bookmarkEnd w:id="2580"/>
    <w:bookmarkStart w:name="z957" w:id="2581"/>
    <w:p>
      <w:pPr>
        <w:spacing w:after="0"/>
        <w:ind w:left="0"/>
        <w:jc w:val="both"/>
      </w:pPr>
      <w:r>
        <w:rPr>
          <w:rFonts w:ascii="Times New Roman"/>
          <w:b w:val="false"/>
          <w:i w:val="false"/>
          <w:color w:val="000000"/>
          <w:sz w:val="28"/>
        </w:rPr>
        <w:t xml:space="preserve">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 </w:t>
      </w:r>
    </w:p>
    <w:bookmarkEnd w:id="2581"/>
    <w:bookmarkStart w:name="z958" w:id="2582"/>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582"/>
    <w:bookmarkStart w:name="z959" w:id="2583"/>
    <w:p>
      <w:pPr>
        <w:spacing w:after="0"/>
        <w:ind w:left="0"/>
        <w:jc w:val="both"/>
      </w:pPr>
      <w:r>
        <w:rPr>
          <w:rFonts w:ascii="Times New Roman"/>
          <w:b w:val="false"/>
          <w:i w:val="false"/>
          <w:color w:val="000000"/>
          <w:sz w:val="28"/>
        </w:rPr>
        <w:t>
      18. Начальник Управления:</w:t>
      </w:r>
    </w:p>
    <w:bookmarkEnd w:id="2583"/>
    <w:bookmarkStart w:name="z6881" w:id="2584"/>
    <w:p>
      <w:pPr>
        <w:spacing w:after="0"/>
        <w:ind w:left="0"/>
        <w:jc w:val="both"/>
      </w:pPr>
      <w:r>
        <w:rPr>
          <w:rFonts w:ascii="Times New Roman"/>
          <w:b w:val="false"/>
          <w:i w:val="false"/>
          <w:color w:val="000000"/>
          <w:sz w:val="28"/>
        </w:rPr>
        <w:t>
      1) без доверенности действует от имени Управления;</w:t>
      </w:r>
    </w:p>
    <w:bookmarkEnd w:id="2584"/>
    <w:bookmarkStart w:name="z6882" w:id="2585"/>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585"/>
    <w:bookmarkStart w:name="z6883" w:id="258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586"/>
    <w:bookmarkStart w:name="z6884" w:id="258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w:t>
      </w:r>
    </w:p>
    <w:bookmarkEnd w:id="2587"/>
    <w:bookmarkStart w:name="z6885" w:id="258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588"/>
    <w:bookmarkStart w:name="z6886" w:id="258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589"/>
    <w:bookmarkStart w:name="z6887" w:id="2590"/>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590"/>
    <w:bookmarkStart w:name="z6888" w:id="259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591"/>
    <w:bookmarkStart w:name="z6889" w:id="259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592"/>
    <w:bookmarkStart w:name="z6890" w:id="259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593"/>
    <w:bookmarkStart w:name="z6891" w:id="259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594"/>
    <w:bookmarkStart w:name="z6892" w:id="259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2595"/>
    <w:bookmarkStart w:name="z6893" w:id="259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596"/>
    <w:bookmarkStart w:name="z6894" w:id="259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2597"/>
    <w:bookmarkStart w:name="z6895" w:id="259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Екибастуз;</w:t>
      </w:r>
    </w:p>
    <w:bookmarkEnd w:id="2598"/>
    <w:bookmarkStart w:name="z6896" w:id="259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599"/>
    <w:bookmarkStart w:name="z6897" w:id="2600"/>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2600"/>
    <w:bookmarkStart w:name="z6898" w:id="260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601"/>
    <w:bookmarkStart w:name="z960" w:id="2602"/>
    <w:p>
      <w:pPr>
        <w:spacing w:after="0"/>
        <w:ind w:left="0"/>
        <w:jc w:val="left"/>
      </w:pPr>
      <w:r>
        <w:rPr>
          <w:rFonts w:ascii="Times New Roman"/>
          <w:b/>
          <w:i w:val="false"/>
          <w:color w:val="000000"/>
        </w:rPr>
        <w:t xml:space="preserve"> 4. Имущество Управления</w:t>
      </w:r>
    </w:p>
    <w:bookmarkEnd w:id="2602"/>
    <w:bookmarkStart w:name="z961" w:id="2603"/>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2603"/>
    <w:bookmarkStart w:name="z6899" w:id="260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04"/>
    <w:bookmarkStart w:name="z962" w:id="2605"/>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2605"/>
    <w:bookmarkStart w:name="z963" w:id="2606"/>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06"/>
    <w:bookmarkStart w:name="z964" w:id="2607"/>
    <w:p>
      <w:pPr>
        <w:spacing w:after="0"/>
        <w:ind w:left="0"/>
        <w:jc w:val="left"/>
      </w:pPr>
      <w:r>
        <w:rPr>
          <w:rFonts w:ascii="Times New Roman"/>
          <w:b/>
          <w:i w:val="false"/>
          <w:color w:val="000000"/>
        </w:rPr>
        <w:t xml:space="preserve"> 5. Реорганизация и упразднение Управления</w:t>
      </w:r>
    </w:p>
    <w:bookmarkEnd w:id="2607"/>
    <w:bookmarkStart w:name="z965" w:id="2608"/>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26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967" w:id="2609"/>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Уральска</w:t>
      </w:r>
      <w:r>
        <w:br/>
      </w:r>
      <w:r>
        <w:rPr>
          <w:rFonts w:ascii="Times New Roman"/>
          <w:b/>
          <w:i w:val="false"/>
          <w:color w:val="000000"/>
        </w:rPr>
        <w:t>Департамента по чрезвычайным ситуациям Западно-Казахстанской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2609"/>
    <w:bookmarkStart w:name="z969" w:id="2610"/>
    <w:p>
      <w:pPr>
        <w:spacing w:after="0"/>
        <w:ind w:left="0"/>
        <w:jc w:val="both"/>
      </w:pPr>
      <w:r>
        <w:rPr>
          <w:rFonts w:ascii="Times New Roman"/>
          <w:b w:val="false"/>
          <w:i w:val="false"/>
          <w:color w:val="000000"/>
          <w:sz w:val="28"/>
        </w:rPr>
        <w:t>
      1. Управление по чрезвычайным ситуациям города Уральска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2610"/>
    <w:bookmarkStart w:name="z970" w:id="261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611"/>
    <w:bookmarkStart w:name="z971" w:id="261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612"/>
    <w:bookmarkStart w:name="z972" w:id="2613"/>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2613"/>
    <w:bookmarkStart w:name="z973" w:id="2614"/>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614"/>
    <w:bookmarkStart w:name="z974" w:id="2615"/>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2615"/>
    <w:bookmarkStart w:name="z975" w:id="2616"/>
    <w:p>
      <w:pPr>
        <w:spacing w:after="0"/>
        <w:ind w:left="0"/>
        <w:jc w:val="both"/>
      </w:pPr>
      <w:r>
        <w:rPr>
          <w:rFonts w:ascii="Times New Roman"/>
          <w:b w:val="false"/>
          <w:i w:val="false"/>
          <w:color w:val="000000"/>
          <w:sz w:val="28"/>
        </w:rPr>
        <w:t>
      7. Структура и лимит штатной численности Управления утверждаются в соответствии с действующим законодательством.</w:t>
      </w:r>
    </w:p>
    <w:bookmarkEnd w:id="2616"/>
    <w:bookmarkStart w:name="z976" w:id="2617"/>
    <w:p>
      <w:pPr>
        <w:spacing w:after="0"/>
        <w:ind w:left="0"/>
        <w:jc w:val="both"/>
      </w:pPr>
      <w:r>
        <w:rPr>
          <w:rFonts w:ascii="Times New Roman"/>
          <w:b w:val="false"/>
          <w:i w:val="false"/>
          <w:color w:val="000000"/>
          <w:sz w:val="28"/>
        </w:rPr>
        <w:t>
      8. Юридический адрес Управления: Республика Казахстан, индекс 090006, Западно-Казахстанская область, город Уральск, проспект Нұрсұлтан Назарбаев, 215.</w:t>
      </w:r>
    </w:p>
    <w:bookmarkEnd w:id="2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77" w:id="2618"/>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Уральска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2618"/>
    <w:bookmarkStart w:name="z978" w:id="261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619"/>
    <w:bookmarkStart w:name="z979" w:id="2620"/>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2620"/>
    <w:bookmarkStart w:name="z980" w:id="262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2621"/>
    <w:bookmarkStart w:name="z6900" w:id="262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622"/>
    <w:bookmarkStart w:name="z981" w:id="2623"/>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623"/>
    <w:bookmarkStart w:name="z982" w:id="2624"/>
    <w:p>
      <w:pPr>
        <w:spacing w:after="0"/>
        <w:ind w:left="0"/>
        <w:jc w:val="both"/>
      </w:pPr>
      <w:r>
        <w:rPr>
          <w:rFonts w:ascii="Times New Roman"/>
          <w:b w:val="false"/>
          <w:i w:val="false"/>
          <w:color w:val="000000"/>
          <w:sz w:val="28"/>
        </w:rPr>
        <w:t>
      13. Задачи Управления:</w:t>
      </w:r>
    </w:p>
    <w:bookmarkEnd w:id="2624"/>
    <w:bookmarkStart w:name="z6901" w:id="262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625"/>
    <w:bookmarkStart w:name="z6902" w:id="262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626"/>
    <w:bookmarkStart w:name="z6903" w:id="262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627"/>
    <w:bookmarkStart w:name="z6904" w:id="2628"/>
    <w:p>
      <w:pPr>
        <w:spacing w:after="0"/>
        <w:ind w:left="0"/>
        <w:jc w:val="both"/>
      </w:pPr>
      <w:r>
        <w:rPr>
          <w:rFonts w:ascii="Times New Roman"/>
          <w:b w:val="false"/>
          <w:i w:val="false"/>
          <w:color w:val="000000"/>
          <w:sz w:val="28"/>
        </w:rPr>
        <w:t>
      4) организация предупреждения и тушения пожаров.</w:t>
      </w:r>
    </w:p>
    <w:bookmarkEnd w:id="2628"/>
    <w:bookmarkStart w:name="z983" w:id="2629"/>
    <w:p>
      <w:pPr>
        <w:spacing w:after="0"/>
        <w:ind w:left="0"/>
        <w:jc w:val="both"/>
      </w:pPr>
      <w:r>
        <w:rPr>
          <w:rFonts w:ascii="Times New Roman"/>
          <w:b w:val="false"/>
          <w:i w:val="false"/>
          <w:color w:val="000000"/>
          <w:sz w:val="28"/>
        </w:rPr>
        <w:t>
      14. Функции Управления:</w:t>
      </w:r>
    </w:p>
    <w:bookmarkEnd w:id="2629"/>
    <w:bookmarkStart w:name="z6905" w:id="2630"/>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630"/>
    <w:bookmarkStart w:name="z6906" w:id="2631"/>
    <w:p>
      <w:pPr>
        <w:spacing w:after="0"/>
        <w:ind w:left="0"/>
        <w:jc w:val="both"/>
      </w:pPr>
      <w:r>
        <w:rPr>
          <w:rFonts w:ascii="Times New Roman"/>
          <w:b w:val="false"/>
          <w:i w:val="false"/>
          <w:color w:val="000000"/>
          <w:sz w:val="28"/>
        </w:rPr>
        <w:t>
      2) обеспечение деятельности сил гражданской защиты;</w:t>
      </w:r>
    </w:p>
    <w:bookmarkEnd w:id="2631"/>
    <w:bookmarkStart w:name="z6907" w:id="263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632"/>
    <w:bookmarkStart w:name="z6908" w:id="263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633"/>
    <w:bookmarkStart w:name="z6909" w:id="2634"/>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634"/>
    <w:bookmarkStart w:name="z6910" w:id="263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635"/>
    <w:bookmarkStart w:name="z6911" w:id="263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636"/>
    <w:bookmarkStart w:name="z6912" w:id="2637"/>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637"/>
    <w:bookmarkStart w:name="z6913" w:id="2638"/>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638"/>
    <w:bookmarkStart w:name="z6914" w:id="2639"/>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639"/>
    <w:bookmarkStart w:name="z6915" w:id="264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640"/>
    <w:bookmarkStart w:name="z6916" w:id="264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6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918" w:id="264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642"/>
    <w:bookmarkStart w:name="z6919" w:id="264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643"/>
    <w:bookmarkStart w:name="z6920" w:id="264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644"/>
    <w:bookmarkStart w:name="z6921" w:id="264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645"/>
    <w:bookmarkStart w:name="z6922" w:id="264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646"/>
    <w:bookmarkStart w:name="z6923" w:id="264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2647"/>
    <w:bookmarkStart w:name="z6924" w:id="2648"/>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2648"/>
    <w:bookmarkStart w:name="z6925" w:id="264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649"/>
    <w:bookmarkStart w:name="z6926" w:id="265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650"/>
    <w:bookmarkStart w:name="z6927" w:id="265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651"/>
    <w:bookmarkStart w:name="z6928" w:id="2652"/>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652"/>
    <w:bookmarkStart w:name="z6929" w:id="265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653"/>
    <w:bookmarkStart w:name="z6930" w:id="265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654"/>
    <w:bookmarkStart w:name="z6931" w:id="265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655"/>
    <w:bookmarkStart w:name="z6932" w:id="265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656"/>
    <w:bookmarkStart w:name="z6933" w:id="265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657"/>
    <w:bookmarkStart w:name="z6934" w:id="2658"/>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658"/>
    <w:bookmarkStart w:name="z6935" w:id="2659"/>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659"/>
    <w:bookmarkStart w:name="z6936" w:id="2660"/>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2660"/>
    <w:bookmarkStart w:name="z6937" w:id="2661"/>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26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6939" w:id="2662"/>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662"/>
    <w:bookmarkStart w:name="z6940" w:id="2663"/>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84" w:id="2664"/>
    <w:p>
      <w:pPr>
        <w:spacing w:after="0"/>
        <w:ind w:left="0"/>
        <w:jc w:val="both"/>
      </w:pPr>
      <w:r>
        <w:rPr>
          <w:rFonts w:ascii="Times New Roman"/>
          <w:b w:val="false"/>
          <w:i w:val="false"/>
          <w:color w:val="000000"/>
          <w:sz w:val="28"/>
        </w:rPr>
        <w:t>
      15. Права и обязанности:</w:t>
      </w:r>
    </w:p>
    <w:bookmarkEnd w:id="2664"/>
    <w:bookmarkStart w:name="z6942" w:id="266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665"/>
    <w:bookmarkStart w:name="z6943" w:id="266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666"/>
    <w:bookmarkStart w:name="z6944" w:id="266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667"/>
    <w:bookmarkStart w:name="z6945" w:id="266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668"/>
    <w:bookmarkStart w:name="z985" w:id="2669"/>
    <w:p>
      <w:pPr>
        <w:spacing w:after="0"/>
        <w:ind w:left="0"/>
        <w:jc w:val="left"/>
      </w:pPr>
      <w:r>
        <w:rPr>
          <w:rFonts w:ascii="Times New Roman"/>
          <w:b/>
          <w:i w:val="false"/>
          <w:color w:val="000000"/>
        </w:rPr>
        <w:t xml:space="preserve"> 3. Организация деятельности Управления</w:t>
      </w:r>
    </w:p>
    <w:bookmarkEnd w:id="2669"/>
    <w:bookmarkStart w:name="z986" w:id="2670"/>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2670"/>
    <w:bookmarkStart w:name="z987" w:id="2671"/>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671"/>
    <w:bookmarkStart w:name="z988" w:id="2672"/>
    <w:p>
      <w:pPr>
        <w:spacing w:after="0"/>
        <w:ind w:left="0"/>
        <w:jc w:val="both"/>
      </w:pPr>
      <w:r>
        <w:rPr>
          <w:rFonts w:ascii="Times New Roman"/>
          <w:b w:val="false"/>
          <w:i w:val="false"/>
          <w:color w:val="000000"/>
          <w:sz w:val="28"/>
        </w:rPr>
        <w:t>
      18. Полномочия Начальника Управления:</w:t>
      </w:r>
    </w:p>
    <w:bookmarkEnd w:id="2672"/>
    <w:bookmarkStart w:name="z6946" w:id="2673"/>
    <w:p>
      <w:pPr>
        <w:spacing w:after="0"/>
        <w:ind w:left="0"/>
        <w:jc w:val="both"/>
      </w:pPr>
      <w:r>
        <w:rPr>
          <w:rFonts w:ascii="Times New Roman"/>
          <w:b w:val="false"/>
          <w:i w:val="false"/>
          <w:color w:val="000000"/>
          <w:sz w:val="28"/>
        </w:rPr>
        <w:t>
      1) без доверенности действует от имени Управления;</w:t>
      </w:r>
    </w:p>
    <w:bookmarkEnd w:id="2673"/>
    <w:bookmarkStart w:name="z6947" w:id="2674"/>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674"/>
    <w:bookmarkStart w:name="z6948" w:id="267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675"/>
    <w:bookmarkStart w:name="z6949" w:id="267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2676"/>
    <w:bookmarkStart w:name="z6950" w:id="267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677"/>
    <w:bookmarkStart w:name="z6951" w:id="267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678"/>
    <w:bookmarkStart w:name="z6952" w:id="2679"/>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679"/>
    <w:bookmarkStart w:name="z6953" w:id="268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680"/>
    <w:bookmarkStart w:name="z6954" w:id="268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681"/>
    <w:bookmarkStart w:name="z6955" w:id="268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682"/>
    <w:bookmarkStart w:name="z6956" w:id="268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683"/>
    <w:bookmarkStart w:name="z6957" w:id="268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2684"/>
    <w:bookmarkStart w:name="z6958" w:id="268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685"/>
    <w:bookmarkStart w:name="z6959" w:id="268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2686"/>
    <w:bookmarkStart w:name="z6960" w:id="268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Уральска;</w:t>
      </w:r>
    </w:p>
    <w:bookmarkEnd w:id="2687"/>
    <w:bookmarkStart w:name="z6961" w:id="268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688"/>
    <w:bookmarkStart w:name="z6962" w:id="2689"/>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2689"/>
    <w:bookmarkStart w:name="z6963" w:id="269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690"/>
    <w:bookmarkStart w:name="z989" w:id="2691"/>
    <w:p>
      <w:pPr>
        <w:spacing w:after="0"/>
        <w:ind w:left="0"/>
        <w:jc w:val="left"/>
      </w:pPr>
      <w:r>
        <w:rPr>
          <w:rFonts w:ascii="Times New Roman"/>
          <w:b/>
          <w:i w:val="false"/>
          <w:color w:val="000000"/>
        </w:rPr>
        <w:t xml:space="preserve"> 4. Имущество Управления</w:t>
      </w:r>
    </w:p>
    <w:bookmarkEnd w:id="2691"/>
    <w:bookmarkStart w:name="z990" w:id="2692"/>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2692"/>
    <w:bookmarkStart w:name="z6964" w:id="269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93"/>
    <w:bookmarkStart w:name="z991" w:id="269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2694"/>
    <w:bookmarkStart w:name="z992" w:id="269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95"/>
    <w:bookmarkStart w:name="z993" w:id="2696"/>
    <w:p>
      <w:pPr>
        <w:spacing w:after="0"/>
        <w:ind w:left="0"/>
        <w:jc w:val="left"/>
      </w:pPr>
      <w:r>
        <w:rPr>
          <w:rFonts w:ascii="Times New Roman"/>
          <w:b/>
          <w:i w:val="false"/>
          <w:color w:val="000000"/>
        </w:rPr>
        <w:t xml:space="preserve"> 5. Реорганизация и упразднение Управления</w:t>
      </w:r>
    </w:p>
    <w:bookmarkEnd w:id="2696"/>
    <w:bookmarkStart w:name="z994" w:id="2697"/>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2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996" w:id="2698"/>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w:t>
      </w:r>
      <w:r>
        <w:br/>
      </w:r>
      <w:r>
        <w:rPr>
          <w:rFonts w:ascii="Times New Roman"/>
          <w:b/>
          <w:i w:val="false"/>
          <w:color w:val="000000"/>
        </w:rPr>
        <w:t>Усть-Каменогорска Департамента по чрезвычайным ситуациям</w:t>
      </w:r>
      <w:r>
        <w:br/>
      </w:r>
      <w:r>
        <w:rPr>
          <w:rFonts w:ascii="Times New Roman"/>
          <w:b/>
          <w:i w:val="false"/>
          <w:color w:val="000000"/>
        </w:rPr>
        <w:t>Восточно-Казахстанской области Комитета по чрезвычайным</w:t>
      </w:r>
      <w:r>
        <w:br/>
      </w:r>
      <w:r>
        <w:rPr>
          <w:rFonts w:ascii="Times New Roman"/>
          <w:b/>
          <w:i w:val="false"/>
          <w:color w:val="000000"/>
        </w:rPr>
        <w:t>ситуациям Министерства внутренних дел Республики Казахстан</w:t>
      </w:r>
      <w:r>
        <w:br/>
      </w:r>
      <w:r>
        <w:rPr>
          <w:rFonts w:ascii="Times New Roman"/>
          <w:b/>
          <w:i w:val="false"/>
          <w:color w:val="000000"/>
        </w:rPr>
        <w:t>1. Общие положения</w:t>
      </w:r>
    </w:p>
    <w:bookmarkEnd w:id="2698"/>
    <w:bookmarkStart w:name="z998" w:id="2699"/>
    <w:p>
      <w:pPr>
        <w:spacing w:after="0"/>
        <w:ind w:left="0"/>
        <w:jc w:val="both"/>
      </w:pPr>
      <w:r>
        <w:rPr>
          <w:rFonts w:ascii="Times New Roman"/>
          <w:b w:val="false"/>
          <w:i w:val="false"/>
          <w:color w:val="000000"/>
          <w:sz w:val="28"/>
        </w:rPr>
        <w:t>
      1. Управление по чрезвычайным ситуациям города Усть-Каменогорска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Управление)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2699"/>
    <w:bookmarkStart w:name="z999" w:id="270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700"/>
    <w:bookmarkStart w:name="z1000" w:id="270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701"/>
    <w:bookmarkStart w:name="z1001" w:id="2702"/>
    <w:p>
      <w:pPr>
        <w:spacing w:after="0"/>
        <w:ind w:left="0"/>
        <w:jc w:val="both"/>
      </w:pPr>
      <w:r>
        <w:rPr>
          <w:rFonts w:ascii="Times New Roman"/>
          <w:b w:val="false"/>
          <w:i w:val="false"/>
          <w:color w:val="000000"/>
          <w:sz w:val="28"/>
        </w:rPr>
        <w:t>
      4. Управление вступает в гражданско-правовые отношения от собственного имени.</w:t>
      </w:r>
    </w:p>
    <w:bookmarkEnd w:id="2702"/>
    <w:bookmarkStart w:name="z1002" w:id="2703"/>
    <w:p>
      <w:pPr>
        <w:spacing w:after="0"/>
        <w:ind w:left="0"/>
        <w:jc w:val="both"/>
      </w:pPr>
      <w:r>
        <w:rPr>
          <w:rFonts w:ascii="Times New Roman"/>
          <w:b w:val="false"/>
          <w:i w:val="false"/>
          <w:color w:val="000000"/>
          <w:sz w:val="28"/>
        </w:rPr>
        <w:t>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703"/>
    <w:bookmarkStart w:name="z1003" w:id="2704"/>
    <w:p>
      <w:pPr>
        <w:spacing w:after="0"/>
        <w:ind w:left="0"/>
        <w:jc w:val="both"/>
      </w:pPr>
      <w:r>
        <w:rPr>
          <w:rFonts w:ascii="Times New Roman"/>
          <w:b w:val="false"/>
          <w:i w:val="false"/>
          <w:color w:val="000000"/>
          <w:sz w:val="28"/>
        </w:rPr>
        <w:t>
      6. Управление по вопросам своей компетенции, в установленном законодательством порядке, принимает решения, оформляемые приказами начальника Управления.</w:t>
      </w:r>
    </w:p>
    <w:bookmarkEnd w:id="2704"/>
    <w:bookmarkStart w:name="z1004" w:id="270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действующим законодательством. </w:t>
      </w:r>
    </w:p>
    <w:bookmarkEnd w:id="2705"/>
    <w:bookmarkStart w:name="z1005" w:id="2706"/>
    <w:p>
      <w:pPr>
        <w:spacing w:after="0"/>
        <w:ind w:left="0"/>
        <w:jc w:val="both"/>
      </w:pPr>
      <w:r>
        <w:rPr>
          <w:rFonts w:ascii="Times New Roman"/>
          <w:b w:val="false"/>
          <w:i w:val="false"/>
          <w:color w:val="000000"/>
          <w:sz w:val="28"/>
        </w:rPr>
        <w:t>
      8. Юридический адрес Управления: 070019, Восточно-Казахстанская область, город Усть-Каменогорск, улица Пермитина, 23.</w:t>
      </w:r>
    </w:p>
    <w:bookmarkEnd w:id="2706"/>
    <w:bookmarkStart w:name="z1006" w:id="2707"/>
    <w:p>
      <w:pPr>
        <w:spacing w:after="0"/>
        <w:ind w:left="0"/>
        <w:jc w:val="both"/>
      </w:pPr>
      <w:r>
        <w:rPr>
          <w:rFonts w:ascii="Times New Roman"/>
          <w:b w:val="false"/>
          <w:i w:val="false"/>
          <w:color w:val="000000"/>
          <w:sz w:val="28"/>
        </w:rPr>
        <w:t>
      9. Полное наименование Управления - республиканское государственное учреждение "Управление по чрезвычайным ситуациям города Усть-Каменогорск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2707"/>
    <w:bookmarkStart w:name="z1007" w:id="270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708"/>
    <w:bookmarkStart w:name="z1008" w:id="2709"/>
    <w:p>
      <w:pPr>
        <w:spacing w:after="0"/>
        <w:ind w:left="0"/>
        <w:jc w:val="both"/>
      </w:pPr>
      <w:r>
        <w:rPr>
          <w:rFonts w:ascii="Times New Roman"/>
          <w:b w:val="false"/>
          <w:i w:val="false"/>
          <w:color w:val="000000"/>
          <w:sz w:val="28"/>
        </w:rPr>
        <w:t>
      11. Расходы на осуществление деятельности Управления осуществляется из республиканского и местного бюджета в составе Департамента.</w:t>
      </w:r>
    </w:p>
    <w:bookmarkEnd w:id="2709"/>
    <w:bookmarkStart w:name="z1009" w:id="271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функциями Управления.</w:t>
      </w:r>
    </w:p>
    <w:bookmarkEnd w:id="2710"/>
    <w:bookmarkStart w:name="z6965" w:id="271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711"/>
    <w:bookmarkStart w:name="z1010" w:id="2712"/>
    <w:p>
      <w:pPr>
        <w:spacing w:after="0"/>
        <w:ind w:left="0"/>
        <w:jc w:val="left"/>
      </w:pPr>
      <w:r>
        <w:rPr>
          <w:rFonts w:ascii="Times New Roman"/>
          <w:b/>
          <w:i w:val="false"/>
          <w:color w:val="000000"/>
        </w:rPr>
        <w:t xml:space="preserve"> 2. Основные задачи, функции, права и обязанности Управления</w:t>
      </w:r>
    </w:p>
    <w:bookmarkEnd w:id="2712"/>
    <w:bookmarkStart w:name="z1011" w:id="2713"/>
    <w:p>
      <w:pPr>
        <w:spacing w:after="0"/>
        <w:ind w:left="0"/>
        <w:jc w:val="both"/>
      </w:pPr>
      <w:r>
        <w:rPr>
          <w:rFonts w:ascii="Times New Roman"/>
          <w:b w:val="false"/>
          <w:i w:val="false"/>
          <w:color w:val="000000"/>
          <w:sz w:val="28"/>
        </w:rPr>
        <w:t>
      13. Задачи Управления:</w:t>
      </w:r>
    </w:p>
    <w:bookmarkEnd w:id="2713"/>
    <w:bookmarkStart w:name="z6966" w:id="271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714"/>
    <w:bookmarkStart w:name="z6967" w:id="271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715"/>
    <w:bookmarkStart w:name="z6968" w:id="271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716"/>
    <w:bookmarkStart w:name="z6969" w:id="2717"/>
    <w:p>
      <w:pPr>
        <w:spacing w:after="0"/>
        <w:ind w:left="0"/>
        <w:jc w:val="both"/>
      </w:pPr>
      <w:r>
        <w:rPr>
          <w:rFonts w:ascii="Times New Roman"/>
          <w:b w:val="false"/>
          <w:i w:val="false"/>
          <w:color w:val="000000"/>
          <w:sz w:val="28"/>
        </w:rPr>
        <w:t>
      4) организация предупреждения и тушения пожаров.</w:t>
      </w:r>
    </w:p>
    <w:bookmarkEnd w:id="2717"/>
    <w:bookmarkStart w:name="z1012" w:id="2718"/>
    <w:p>
      <w:pPr>
        <w:spacing w:after="0"/>
        <w:ind w:left="0"/>
        <w:jc w:val="both"/>
      </w:pPr>
      <w:r>
        <w:rPr>
          <w:rFonts w:ascii="Times New Roman"/>
          <w:b w:val="false"/>
          <w:i w:val="false"/>
          <w:color w:val="000000"/>
          <w:sz w:val="28"/>
        </w:rPr>
        <w:t>
      14. Функции Управления:</w:t>
      </w:r>
    </w:p>
    <w:bookmarkEnd w:id="2718"/>
    <w:bookmarkStart w:name="z6970" w:id="271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719"/>
    <w:bookmarkStart w:name="z6971" w:id="2720"/>
    <w:p>
      <w:pPr>
        <w:spacing w:after="0"/>
        <w:ind w:left="0"/>
        <w:jc w:val="both"/>
      </w:pPr>
      <w:r>
        <w:rPr>
          <w:rFonts w:ascii="Times New Roman"/>
          <w:b w:val="false"/>
          <w:i w:val="false"/>
          <w:color w:val="000000"/>
          <w:sz w:val="28"/>
        </w:rPr>
        <w:t>
      2) обеспечение деятельности сил гражданской защиты;</w:t>
      </w:r>
    </w:p>
    <w:bookmarkEnd w:id="2720"/>
    <w:bookmarkStart w:name="z6972" w:id="272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721"/>
    <w:bookmarkStart w:name="z6973" w:id="272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722"/>
    <w:bookmarkStart w:name="z6974" w:id="2723"/>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723"/>
    <w:bookmarkStart w:name="z6975" w:id="272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724"/>
    <w:bookmarkStart w:name="z6976" w:id="272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725"/>
    <w:bookmarkStart w:name="z6977" w:id="2726"/>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726"/>
    <w:bookmarkStart w:name="z6978" w:id="272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727"/>
    <w:bookmarkStart w:name="z6979" w:id="2728"/>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728"/>
    <w:bookmarkStart w:name="z6980" w:id="272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729"/>
    <w:bookmarkStart w:name="z6981" w:id="273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7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6983" w:id="273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731"/>
    <w:bookmarkStart w:name="z6984" w:id="273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732"/>
    <w:bookmarkStart w:name="z6985" w:id="273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733"/>
    <w:bookmarkStart w:name="z6986" w:id="273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734"/>
    <w:bookmarkStart w:name="z6987" w:id="273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735"/>
    <w:bookmarkStart w:name="z6988" w:id="273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2736"/>
    <w:bookmarkStart w:name="z6989" w:id="2737"/>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2737"/>
    <w:bookmarkStart w:name="z6990" w:id="2738"/>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738"/>
    <w:bookmarkStart w:name="z6991" w:id="2739"/>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739"/>
    <w:bookmarkStart w:name="z6992" w:id="2740"/>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740"/>
    <w:bookmarkStart w:name="z6993" w:id="2741"/>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741"/>
    <w:bookmarkStart w:name="z6994" w:id="2742"/>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742"/>
    <w:bookmarkStart w:name="z6995" w:id="2743"/>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743"/>
    <w:bookmarkStart w:name="z6996" w:id="2744"/>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744"/>
    <w:bookmarkStart w:name="z6997" w:id="274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745"/>
    <w:bookmarkStart w:name="z6998" w:id="274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746"/>
    <w:bookmarkStart w:name="z6999" w:id="2747"/>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747"/>
    <w:bookmarkStart w:name="z7000" w:id="274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748"/>
    <w:bookmarkStart w:name="z7001" w:id="2749"/>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2749"/>
    <w:bookmarkStart w:name="z7002" w:id="2750"/>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27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004" w:id="2751"/>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751"/>
    <w:bookmarkStart w:name="z7005" w:id="275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7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13" w:id="2753"/>
    <w:p>
      <w:pPr>
        <w:spacing w:after="0"/>
        <w:ind w:left="0"/>
        <w:jc w:val="both"/>
      </w:pPr>
      <w:r>
        <w:rPr>
          <w:rFonts w:ascii="Times New Roman"/>
          <w:b w:val="false"/>
          <w:i w:val="false"/>
          <w:color w:val="000000"/>
          <w:sz w:val="28"/>
        </w:rPr>
        <w:t>
      15. Права и обязанности:</w:t>
      </w:r>
    </w:p>
    <w:bookmarkEnd w:id="2753"/>
    <w:bookmarkStart w:name="z7007" w:id="275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754"/>
    <w:bookmarkStart w:name="z7008" w:id="275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755"/>
    <w:bookmarkStart w:name="z7009" w:id="275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756"/>
    <w:bookmarkStart w:name="z7010" w:id="275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757"/>
    <w:bookmarkStart w:name="z1014" w:id="2758"/>
    <w:p>
      <w:pPr>
        <w:spacing w:after="0"/>
        <w:ind w:left="0"/>
        <w:jc w:val="left"/>
      </w:pPr>
      <w:r>
        <w:rPr>
          <w:rFonts w:ascii="Times New Roman"/>
          <w:b/>
          <w:i w:val="false"/>
          <w:color w:val="000000"/>
        </w:rPr>
        <w:t xml:space="preserve"> 3. Организация деятельности Управления</w:t>
      </w:r>
    </w:p>
    <w:bookmarkEnd w:id="2758"/>
    <w:bookmarkStart w:name="z1015" w:id="2759"/>
    <w:p>
      <w:pPr>
        <w:spacing w:after="0"/>
        <w:ind w:left="0"/>
        <w:jc w:val="both"/>
      </w:pPr>
      <w:r>
        <w:rPr>
          <w:rFonts w:ascii="Times New Roman"/>
          <w:b w:val="false"/>
          <w:i w:val="false"/>
          <w:color w:val="000000"/>
          <w:sz w:val="28"/>
        </w:rPr>
        <w:t>
      16. Руководство Управлением осуществляется начальником, который несет персональную ответственность за выполнение возложенных на Управление задач и осуществление им своих функций.</w:t>
      </w:r>
    </w:p>
    <w:bookmarkEnd w:id="2759"/>
    <w:bookmarkStart w:name="z1016" w:id="2760"/>
    <w:p>
      <w:pPr>
        <w:spacing w:after="0"/>
        <w:ind w:left="0"/>
        <w:jc w:val="both"/>
      </w:pPr>
      <w:r>
        <w:rPr>
          <w:rFonts w:ascii="Times New Roman"/>
          <w:b w:val="false"/>
          <w:i w:val="false"/>
          <w:color w:val="000000"/>
          <w:sz w:val="28"/>
        </w:rPr>
        <w:t>
      17. Начальник Управления назначается на должность и освобождается от должности начальником Департамента.</w:t>
      </w:r>
    </w:p>
    <w:bookmarkEnd w:id="2760"/>
    <w:bookmarkStart w:name="z1017" w:id="2761"/>
    <w:p>
      <w:pPr>
        <w:spacing w:after="0"/>
        <w:ind w:left="0"/>
        <w:jc w:val="both"/>
      </w:pPr>
      <w:r>
        <w:rPr>
          <w:rFonts w:ascii="Times New Roman"/>
          <w:b w:val="false"/>
          <w:i w:val="false"/>
          <w:color w:val="000000"/>
          <w:sz w:val="28"/>
        </w:rPr>
        <w:t>
      18. Полномочия Начальника Управления:</w:t>
      </w:r>
    </w:p>
    <w:bookmarkEnd w:id="2761"/>
    <w:bookmarkStart w:name="z7011" w:id="2762"/>
    <w:p>
      <w:pPr>
        <w:spacing w:after="0"/>
        <w:ind w:left="0"/>
        <w:jc w:val="both"/>
      </w:pPr>
      <w:r>
        <w:rPr>
          <w:rFonts w:ascii="Times New Roman"/>
          <w:b w:val="false"/>
          <w:i w:val="false"/>
          <w:color w:val="000000"/>
          <w:sz w:val="28"/>
        </w:rPr>
        <w:t>
      1) без доверенности действует от имени Управления;</w:t>
      </w:r>
    </w:p>
    <w:bookmarkEnd w:id="2762"/>
    <w:bookmarkStart w:name="z7012" w:id="2763"/>
    <w:p>
      <w:pPr>
        <w:spacing w:after="0"/>
        <w:ind w:left="0"/>
        <w:jc w:val="both"/>
      </w:pPr>
      <w:r>
        <w:rPr>
          <w:rFonts w:ascii="Times New Roman"/>
          <w:b w:val="false"/>
          <w:i w:val="false"/>
          <w:color w:val="000000"/>
          <w:sz w:val="28"/>
        </w:rPr>
        <w:t>
      2) в пределах своих полномочий, представляет интересы Управления в Департаменте, государственных органах и иных организациях;</w:t>
      </w:r>
    </w:p>
    <w:bookmarkEnd w:id="2763"/>
    <w:bookmarkStart w:name="z7013" w:id="276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764"/>
    <w:bookmarkStart w:name="z7014" w:id="276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2765"/>
    <w:bookmarkStart w:name="z7015" w:id="276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Управления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766"/>
    <w:bookmarkStart w:name="z7016" w:id="276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Управления;</w:t>
      </w:r>
    </w:p>
    <w:bookmarkEnd w:id="2767"/>
    <w:bookmarkStart w:name="z7017" w:id="2768"/>
    <w:p>
      <w:pPr>
        <w:spacing w:after="0"/>
        <w:ind w:left="0"/>
        <w:jc w:val="both"/>
      </w:pPr>
      <w:r>
        <w:rPr>
          <w:rFonts w:ascii="Times New Roman"/>
          <w:b w:val="false"/>
          <w:i w:val="false"/>
          <w:color w:val="000000"/>
          <w:sz w:val="28"/>
        </w:rPr>
        <w:t>
      7) определяет обязанности и полномочия сотрудников Управления;</w:t>
      </w:r>
    </w:p>
    <w:bookmarkEnd w:id="2768"/>
    <w:bookmarkStart w:name="z7018" w:id="276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Управления;</w:t>
      </w:r>
    </w:p>
    <w:bookmarkEnd w:id="2769"/>
    <w:bookmarkStart w:name="z7019" w:id="277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Управления;</w:t>
      </w:r>
    </w:p>
    <w:bookmarkEnd w:id="2770"/>
    <w:bookmarkStart w:name="z7020" w:id="277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Управления;</w:t>
      </w:r>
    </w:p>
    <w:bookmarkEnd w:id="2771"/>
    <w:bookmarkStart w:name="z7021" w:id="277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772"/>
    <w:bookmarkStart w:name="z7022" w:id="277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Управления;</w:t>
      </w:r>
    </w:p>
    <w:bookmarkEnd w:id="2773"/>
    <w:bookmarkStart w:name="z7023" w:id="277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774"/>
    <w:bookmarkStart w:name="z7024" w:id="277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2775"/>
    <w:bookmarkStart w:name="z7025" w:id="277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Усть-Каменогорск;</w:t>
      </w:r>
    </w:p>
    <w:bookmarkEnd w:id="2776"/>
    <w:bookmarkStart w:name="z7026" w:id="277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777"/>
    <w:bookmarkStart w:name="z7027" w:id="2778"/>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2778"/>
    <w:bookmarkStart w:name="z7028" w:id="277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779"/>
    <w:bookmarkStart w:name="z1018" w:id="2780"/>
    <w:p>
      <w:pPr>
        <w:spacing w:after="0"/>
        <w:ind w:left="0"/>
        <w:jc w:val="left"/>
      </w:pPr>
      <w:r>
        <w:rPr>
          <w:rFonts w:ascii="Times New Roman"/>
          <w:b/>
          <w:i w:val="false"/>
          <w:color w:val="000000"/>
        </w:rPr>
        <w:t xml:space="preserve"> 4. Имущество Управления</w:t>
      </w:r>
    </w:p>
    <w:bookmarkEnd w:id="2780"/>
    <w:bookmarkStart w:name="z1019" w:id="2781"/>
    <w:p>
      <w:pPr>
        <w:spacing w:after="0"/>
        <w:ind w:left="0"/>
        <w:jc w:val="both"/>
      </w:pPr>
      <w:r>
        <w:rPr>
          <w:rFonts w:ascii="Times New Roman"/>
          <w:b w:val="false"/>
          <w:i w:val="false"/>
          <w:color w:val="000000"/>
          <w:sz w:val="28"/>
        </w:rPr>
        <w:t>
      19. Управление имеет на праве оперативного управления обособленное имущество в случаях, предусмотренных законодательством.</w:t>
      </w:r>
    </w:p>
    <w:bookmarkEnd w:id="2781"/>
    <w:bookmarkStart w:name="z7029" w:id="278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782"/>
    <w:bookmarkStart w:name="z1020" w:id="278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и коммунальной собственности.</w:t>
      </w:r>
    </w:p>
    <w:bookmarkEnd w:id="2783"/>
    <w:bookmarkStart w:name="z1021" w:id="278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784"/>
    <w:bookmarkStart w:name="z1022" w:id="2785"/>
    <w:p>
      <w:pPr>
        <w:spacing w:after="0"/>
        <w:ind w:left="0"/>
        <w:jc w:val="left"/>
      </w:pPr>
      <w:r>
        <w:rPr>
          <w:rFonts w:ascii="Times New Roman"/>
          <w:b/>
          <w:i w:val="false"/>
          <w:color w:val="000000"/>
        </w:rPr>
        <w:t xml:space="preserve"> 5. Реорганизация и упразднение Управления</w:t>
      </w:r>
    </w:p>
    <w:bookmarkEnd w:id="2785"/>
    <w:bookmarkStart w:name="z1023" w:id="2786"/>
    <w:p>
      <w:pPr>
        <w:spacing w:after="0"/>
        <w:ind w:left="0"/>
        <w:jc w:val="both"/>
      </w:pPr>
      <w:r>
        <w:rPr>
          <w:rFonts w:ascii="Times New Roman"/>
          <w:b w:val="false"/>
          <w:i w:val="false"/>
          <w:color w:val="000000"/>
          <w:sz w:val="28"/>
        </w:rPr>
        <w:t>
      22. Реорганизация и упразднение Управления осуществляются в соответствии с законодательством Республики Казахстан.</w:t>
      </w:r>
    </w:p>
    <w:bookmarkEnd w:id="2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025" w:id="2787"/>
    <w:p>
      <w:pPr>
        <w:spacing w:after="0"/>
        <w:ind w:left="0"/>
        <w:jc w:val="left"/>
      </w:pPr>
      <w:r>
        <w:rPr>
          <w:rFonts w:ascii="Times New Roman"/>
          <w:b/>
          <w:i w:val="false"/>
          <w:color w:val="000000"/>
        </w:rPr>
        <w:t xml:space="preserve"> Положение</w:t>
      </w:r>
      <w:r>
        <w:br/>
      </w:r>
      <w:r>
        <w:rPr>
          <w:rFonts w:ascii="Times New Roman"/>
          <w:b/>
          <w:i w:val="false"/>
          <w:color w:val="000000"/>
        </w:rPr>
        <w:t>об Управлении по чрезвычайным ситуациям города Шымкента</w:t>
      </w:r>
      <w:r>
        <w:br/>
      </w:r>
      <w:r>
        <w:rPr>
          <w:rFonts w:ascii="Times New Roman"/>
          <w:b/>
          <w:i w:val="false"/>
          <w:color w:val="000000"/>
        </w:rPr>
        <w:t>Департамента по чрезвычайным ситуациям Южно-Казахстанской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p>
    <w:bookmarkEnd w:id="2787"/>
    <w:bookmarkStart w:name="z7030" w:id="2788"/>
    <w:p>
      <w:pPr>
        <w:spacing w:after="0"/>
        <w:ind w:left="0"/>
        <w:jc w:val="both"/>
      </w:pPr>
      <w:r>
        <w:rPr>
          <w:rFonts w:ascii="Times New Roman"/>
          <w:b w:val="false"/>
          <w:i w:val="false"/>
          <w:color w:val="ff0000"/>
          <w:sz w:val="28"/>
        </w:rPr>
        <w:t xml:space="preserve">
      Сноска. Приложение 29 исключено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End w:id="2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054" w:id="278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Аккольского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2789"/>
    <w:bookmarkStart w:name="z1056" w:id="2790"/>
    <w:p>
      <w:pPr>
        <w:spacing w:after="0"/>
        <w:ind w:left="0"/>
        <w:jc w:val="both"/>
      </w:pPr>
      <w:r>
        <w:rPr>
          <w:rFonts w:ascii="Times New Roman"/>
          <w:b w:val="false"/>
          <w:i w:val="false"/>
          <w:color w:val="000000"/>
          <w:sz w:val="28"/>
        </w:rPr>
        <w:t>
      1. Отдел по чрезвычайным ситуациям Аккольского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2790"/>
    <w:bookmarkStart w:name="z1057" w:id="279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791"/>
    <w:bookmarkStart w:name="z1058" w:id="279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792"/>
    <w:bookmarkStart w:name="z1059" w:id="279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2793"/>
    <w:bookmarkStart w:name="z1060" w:id="279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794"/>
    <w:bookmarkStart w:name="z1061" w:id="279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2795"/>
    <w:bookmarkStart w:name="z1062" w:id="2796"/>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2796"/>
    <w:bookmarkStart w:name="z1063" w:id="2797"/>
    <w:p>
      <w:pPr>
        <w:spacing w:after="0"/>
        <w:ind w:left="0"/>
        <w:jc w:val="both"/>
      </w:pPr>
      <w:r>
        <w:rPr>
          <w:rFonts w:ascii="Times New Roman"/>
          <w:b w:val="false"/>
          <w:i w:val="false"/>
          <w:color w:val="000000"/>
          <w:sz w:val="28"/>
        </w:rPr>
        <w:t>
      8. Юридический адрес Отдела: 020100, Республика Казахстан, Акмолинская область, Аккольский район, город Акколь, улица Бегельдинова, 66.</w:t>
      </w:r>
    </w:p>
    <w:bookmarkEnd w:id="2797"/>
    <w:bookmarkStart w:name="z1064" w:id="279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Аккольского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2798"/>
    <w:bookmarkStart w:name="z1065" w:id="279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2799"/>
    <w:bookmarkStart w:name="z1066" w:id="280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2800"/>
    <w:bookmarkStart w:name="z1067" w:id="280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2801"/>
    <w:bookmarkStart w:name="z7031" w:id="280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802"/>
    <w:bookmarkStart w:name="z1068" w:id="2803"/>
    <w:p>
      <w:pPr>
        <w:spacing w:after="0"/>
        <w:ind w:left="0"/>
        <w:jc w:val="left"/>
      </w:pPr>
      <w:r>
        <w:rPr>
          <w:rFonts w:ascii="Times New Roman"/>
          <w:b/>
          <w:i w:val="false"/>
          <w:color w:val="000000"/>
        </w:rPr>
        <w:t xml:space="preserve"> 2. Основные задачи, функции, права и обязанности Отдела</w:t>
      </w:r>
    </w:p>
    <w:bookmarkEnd w:id="2803"/>
    <w:bookmarkStart w:name="z1069" w:id="2804"/>
    <w:p>
      <w:pPr>
        <w:spacing w:after="0"/>
        <w:ind w:left="0"/>
        <w:jc w:val="both"/>
      </w:pPr>
      <w:r>
        <w:rPr>
          <w:rFonts w:ascii="Times New Roman"/>
          <w:b w:val="false"/>
          <w:i w:val="false"/>
          <w:color w:val="000000"/>
          <w:sz w:val="28"/>
        </w:rPr>
        <w:t>
      13. Задачи Отдела:</w:t>
      </w:r>
    </w:p>
    <w:bookmarkEnd w:id="2804"/>
    <w:bookmarkStart w:name="z7032" w:id="280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805"/>
    <w:bookmarkStart w:name="z7033" w:id="280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806"/>
    <w:bookmarkStart w:name="z7034" w:id="280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807"/>
    <w:bookmarkStart w:name="z7035" w:id="2808"/>
    <w:p>
      <w:pPr>
        <w:spacing w:after="0"/>
        <w:ind w:left="0"/>
        <w:jc w:val="both"/>
      </w:pPr>
      <w:r>
        <w:rPr>
          <w:rFonts w:ascii="Times New Roman"/>
          <w:b w:val="false"/>
          <w:i w:val="false"/>
          <w:color w:val="000000"/>
          <w:sz w:val="28"/>
        </w:rPr>
        <w:t>
      4) организация предупреждения и тушения пожаров.</w:t>
      </w:r>
    </w:p>
    <w:bookmarkEnd w:id="2808"/>
    <w:bookmarkStart w:name="z1070" w:id="2809"/>
    <w:p>
      <w:pPr>
        <w:spacing w:after="0"/>
        <w:ind w:left="0"/>
        <w:jc w:val="both"/>
      </w:pPr>
      <w:r>
        <w:rPr>
          <w:rFonts w:ascii="Times New Roman"/>
          <w:b w:val="false"/>
          <w:i w:val="false"/>
          <w:color w:val="000000"/>
          <w:sz w:val="28"/>
        </w:rPr>
        <w:t>
      14. Функции Отдела:</w:t>
      </w:r>
    </w:p>
    <w:bookmarkEnd w:id="2809"/>
    <w:bookmarkStart w:name="z7036" w:id="2810"/>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810"/>
    <w:bookmarkStart w:name="z7037" w:id="2811"/>
    <w:p>
      <w:pPr>
        <w:spacing w:after="0"/>
        <w:ind w:left="0"/>
        <w:jc w:val="both"/>
      </w:pPr>
      <w:r>
        <w:rPr>
          <w:rFonts w:ascii="Times New Roman"/>
          <w:b w:val="false"/>
          <w:i w:val="false"/>
          <w:color w:val="000000"/>
          <w:sz w:val="28"/>
        </w:rPr>
        <w:t>
      2) обеспечение деятельности сил гражданской защиты;</w:t>
      </w:r>
    </w:p>
    <w:bookmarkEnd w:id="2811"/>
    <w:bookmarkStart w:name="z7038" w:id="281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812"/>
    <w:bookmarkStart w:name="z7039" w:id="281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813"/>
    <w:bookmarkStart w:name="z7040" w:id="2814"/>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814"/>
    <w:bookmarkStart w:name="z7041" w:id="281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815"/>
    <w:bookmarkStart w:name="z7042" w:id="281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816"/>
    <w:bookmarkStart w:name="z7043" w:id="2817"/>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817"/>
    <w:bookmarkStart w:name="z7044" w:id="2818"/>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818"/>
    <w:bookmarkStart w:name="z7045" w:id="2819"/>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819"/>
    <w:bookmarkStart w:name="z7046" w:id="282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820"/>
    <w:bookmarkStart w:name="z7047" w:id="282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8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049" w:id="282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822"/>
    <w:bookmarkStart w:name="z7050" w:id="282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823"/>
    <w:bookmarkStart w:name="z7051" w:id="282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824"/>
    <w:bookmarkStart w:name="z7052" w:id="282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825"/>
    <w:bookmarkStart w:name="z7053" w:id="282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826"/>
    <w:bookmarkStart w:name="z7054" w:id="282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2827"/>
    <w:bookmarkStart w:name="z7055" w:id="2828"/>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2828"/>
    <w:bookmarkStart w:name="z7056" w:id="282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829"/>
    <w:bookmarkStart w:name="z7057" w:id="283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830"/>
    <w:bookmarkStart w:name="z7058" w:id="283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831"/>
    <w:bookmarkStart w:name="z7059" w:id="2832"/>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832"/>
    <w:bookmarkStart w:name="z7060" w:id="283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833"/>
    <w:bookmarkStart w:name="z7061" w:id="283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834"/>
    <w:bookmarkStart w:name="z7062" w:id="283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835"/>
    <w:bookmarkStart w:name="z7063" w:id="283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836"/>
    <w:bookmarkStart w:name="z7064" w:id="283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837"/>
    <w:bookmarkStart w:name="z7065" w:id="2838"/>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838"/>
    <w:bookmarkStart w:name="z7066" w:id="2839"/>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839"/>
    <w:bookmarkStart w:name="z7067" w:id="2840"/>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2840"/>
    <w:bookmarkStart w:name="z7068" w:id="2841"/>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2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070" w:id="2842"/>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842"/>
    <w:bookmarkStart w:name="z7071" w:id="2843"/>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71" w:id="2844"/>
    <w:p>
      <w:pPr>
        <w:spacing w:after="0"/>
        <w:ind w:left="0"/>
        <w:jc w:val="both"/>
      </w:pPr>
      <w:r>
        <w:rPr>
          <w:rFonts w:ascii="Times New Roman"/>
          <w:b w:val="false"/>
          <w:i w:val="false"/>
          <w:color w:val="000000"/>
          <w:sz w:val="28"/>
        </w:rPr>
        <w:t>
      15. Права и обязанности:</w:t>
      </w:r>
    </w:p>
    <w:bookmarkEnd w:id="2844"/>
    <w:bookmarkStart w:name="z7073" w:id="284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845"/>
    <w:bookmarkStart w:name="z7074" w:id="284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846"/>
    <w:bookmarkStart w:name="z7075" w:id="284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847"/>
    <w:bookmarkStart w:name="z7076" w:id="284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848"/>
    <w:bookmarkStart w:name="z1072" w:id="2849"/>
    <w:p>
      <w:pPr>
        <w:spacing w:after="0"/>
        <w:ind w:left="0"/>
        <w:jc w:val="left"/>
      </w:pPr>
      <w:r>
        <w:rPr>
          <w:rFonts w:ascii="Times New Roman"/>
          <w:b/>
          <w:i w:val="false"/>
          <w:color w:val="000000"/>
        </w:rPr>
        <w:t xml:space="preserve"> 3. Организация деятельности Отдела</w:t>
      </w:r>
    </w:p>
    <w:bookmarkEnd w:id="2849"/>
    <w:bookmarkStart w:name="z1073" w:id="2850"/>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2850"/>
    <w:bookmarkStart w:name="z1074" w:id="285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2851"/>
    <w:bookmarkStart w:name="z1075" w:id="2852"/>
    <w:p>
      <w:pPr>
        <w:spacing w:after="0"/>
        <w:ind w:left="0"/>
        <w:jc w:val="both"/>
      </w:pPr>
      <w:r>
        <w:rPr>
          <w:rFonts w:ascii="Times New Roman"/>
          <w:b w:val="false"/>
          <w:i w:val="false"/>
          <w:color w:val="000000"/>
          <w:sz w:val="28"/>
        </w:rPr>
        <w:t>
      18. Начальник Отдела:</w:t>
      </w:r>
    </w:p>
    <w:bookmarkEnd w:id="2852"/>
    <w:bookmarkStart w:name="z7077" w:id="2853"/>
    <w:p>
      <w:pPr>
        <w:spacing w:after="0"/>
        <w:ind w:left="0"/>
        <w:jc w:val="both"/>
      </w:pPr>
      <w:r>
        <w:rPr>
          <w:rFonts w:ascii="Times New Roman"/>
          <w:b w:val="false"/>
          <w:i w:val="false"/>
          <w:color w:val="000000"/>
          <w:sz w:val="28"/>
        </w:rPr>
        <w:t>
      1) без доверенности действует от имени Отдела;</w:t>
      </w:r>
    </w:p>
    <w:bookmarkEnd w:id="2853"/>
    <w:bookmarkStart w:name="z7078" w:id="285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2854"/>
    <w:bookmarkStart w:name="z7079" w:id="285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855"/>
    <w:bookmarkStart w:name="z7080" w:id="285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2856"/>
    <w:bookmarkStart w:name="z7081" w:id="285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857"/>
    <w:bookmarkStart w:name="z7082" w:id="2858"/>
    <w:p>
      <w:pPr>
        <w:spacing w:after="0"/>
        <w:ind w:left="0"/>
        <w:jc w:val="both"/>
      </w:pPr>
      <w:r>
        <w:rPr>
          <w:rFonts w:ascii="Times New Roman"/>
          <w:b w:val="false"/>
          <w:i w:val="false"/>
          <w:color w:val="000000"/>
          <w:sz w:val="28"/>
        </w:rPr>
        <w:t>
      6) в пределах своей компетенции издает приказы, а также дает указания, обязательные для исполнения сотрудниками Отдела;</w:t>
      </w:r>
    </w:p>
    <w:bookmarkEnd w:id="2858"/>
    <w:bookmarkStart w:name="z7083" w:id="285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2859"/>
    <w:bookmarkStart w:name="z7084" w:id="286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2860"/>
    <w:bookmarkStart w:name="z7085" w:id="286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2861"/>
    <w:bookmarkStart w:name="z7086" w:id="286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2862"/>
    <w:bookmarkStart w:name="z7087" w:id="286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863"/>
    <w:bookmarkStart w:name="z7088" w:id="286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2864"/>
    <w:bookmarkStart w:name="z7089" w:id="286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865"/>
    <w:bookmarkStart w:name="z7090" w:id="286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2866"/>
    <w:bookmarkStart w:name="z7091" w:id="286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Аккольского района;</w:t>
      </w:r>
    </w:p>
    <w:bookmarkEnd w:id="2867"/>
    <w:bookmarkStart w:name="z7092" w:id="286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868"/>
    <w:bookmarkStart w:name="z7093" w:id="2869"/>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2869"/>
    <w:bookmarkStart w:name="z7094" w:id="287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870"/>
    <w:bookmarkStart w:name="z1076" w:id="2871"/>
    <w:p>
      <w:pPr>
        <w:spacing w:after="0"/>
        <w:ind w:left="0"/>
        <w:jc w:val="left"/>
      </w:pPr>
      <w:r>
        <w:rPr>
          <w:rFonts w:ascii="Times New Roman"/>
          <w:b/>
          <w:i w:val="false"/>
          <w:color w:val="000000"/>
        </w:rPr>
        <w:t xml:space="preserve"> 4. Имущество Отдела</w:t>
      </w:r>
    </w:p>
    <w:bookmarkEnd w:id="2871"/>
    <w:bookmarkStart w:name="z1077" w:id="2872"/>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2872"/>
    <w:bookmarkStart w:name="z7095" w:id="2873"/>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873"/>
    <w:bookmarkStart w:name="z1078" w:id="287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2874"/>
    <w:bookmarkStart w:name="z1079" w:id="287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875"/>
    <w:bookmarkStart w:name="z1080" w:id="2876"/>
    <w:p>
      <w:pPr>
        <w:spacing w:after="0"/>
        <w:ind w:left="0"/>
        <w:jc w:val="left"/>
      </w:pPr>
      <w:r>
        <w:rPr>
          <w:rFonts w:ascii="Times New Roman"/>
          <w:b/>
          <w:i w:val="false"/>
          <w:color w:val="000000"/>
        </w:rPr>
        <w:t xml:space="preserve"> 5. Реорганизация и упразднения Отдела</w:t>
      </w:r>
    </w:p>
    <w:bookmarkEnd w:id="2876"/>
    <w:bookmarkStart w:name="z1081" w:id="287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28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083" w:id="287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Аршалынского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2878"/>
    <w:bookmarkStart w:name="z1085" w:id="2879"/>
    <w:p>
      <w:pPr>
        <w:spacing w:after="0"/>
        <w:ind w:left="0"/>
        <w:jc w:val="both"/>
      </w:pPr>
      <w:r>
        <w:rPr>
          <w:rFonts w:ascii="Times New Roman"/>
          <w:b w:val="false"/>
          <w:i w:val="false"/>
          <w:color w:val="000000"/>
          <w:sz w:val="28"/>
        </w:rPr>
        <w:t>
      1. Отдел по чрезвычайным ситуациям Аршалынского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2879"/>
    <w:bookmarkStart w:name="z1086" w:id="288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880"/>
    <w:bookmarkStart w:name="z1087" w:id="288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881"/>
    <w:bookmarkStart w:name="z1088" w:id="288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2882"/>
    <w:bookmarkStart w:name="z1089" w:id="288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883"/>
    <w:bookmarkStart w:name="z1090" w:id="288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2884"/>
    <w:bookmarkStart w:name="z1091" w:id="2885"/>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2885"/>
    <w:bookmarkStart w:name="z1092" w:id="2886"/>
    <w:p>
      <w:pPr>
        <w:spacing w:after="0"/>
        <w:ind w:left="0"/>
        <w:jc w:val="both"/>
      </w:pPr>
      <w:r>
        <w:rPr>
          <w:rFonts w:ascii="Times New Roman"/>
          <w:b w:val="false"/>
          <w:i w:val="false"/>
          <w:color w:val="000000"/>
          <w:sz w:val="28"/>
        </w:rPr>
        <w:t>
      8. Юридический адрес Отдела: 020200, Республика Казахстан, Акмолинская область, Аршалынский район, поселок Аршалы, улица Писарева, 54А.</w:t>
      </w:r>
    </w:p>
    <w:bookmarkEnd w:id="2886"/>
    <w:bookmarkStart w:name="z1093" w:id="288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Аршалынского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2887"/>
    <w:bookmarkStart w:name="z1094" w:id="288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2888"/>
    <w:bookmarkStart w:name="z1095" w:id="288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2889"/>
    <w:bookmarkStart w:name="z1096" w:id="289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2890"/>
    <w:bookmarkStart w:name="z7096" w:id="289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891"/>
    <w:bookmarkStart w:name="z1097" w:id="2892"/>
    <w:p>
      <w:pPr>
        <w:spacing w:after="0"/>
        <w:ind w:left="0"/>
        <w:jc w:val="left"/>
      </w:pPr>
      <w:r>
        <w:rPr>
          <w:rFonts w:ascii="Times New Roman"/>
          <w:b/>
          <w:i w:val="false"/>
          <w:color w:val="000000"/>
        </w:rPr>
        <w:t xml:space="preserve"> 2. Основные задачи, функции, права и обязанности Отдела</w:t>
      </w:r>
    </w:p>
    <w:bookmarkEnd w:id="2892"/>
    <w:bookmarkStart w:name="z1098" w:id="2893"/>
    <w:p>
      <w:pPr>
        <w:spacing w:after="0"/>
        <w:ind w:left="0"/>
        <w:jc w:val="both"/>
      </w:pPr>
      <w:r>
        <w:rPr>
          <w:rFonts w:ascii="Times New Roman"/>
          <w:b w:val="false"/>
          <w:i w:val="false"/>
          <w:color w:val="000000"/>
          <w:sz w:val="28"/>
        </w:rPr>
        <w:t>
      13. Задачи Отдела:</w:t>
      </w:r>
    </w:p>
    <w:bookmarkEnd w:id="2893"/>
    <w:bookmarkStart w:name="z7097" w:id="289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894"/>
    <w:bookmarkStart w:name="z7098" w:id="289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895"/>
    <w:bookmarkStart w:name="z7099" w:id="289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896"/>
    <w:bookmarkStart w:name="z7100" w:id="2897"/>
    <w:p>
      <w:pPr>
        <w:spacing w:after="0"/>
        <w:ind w:left="0"/>
        <w:jc w:val="both"/>
      </w:pPr>
      <w:r>
        <w:rPr>
          <w:rFonts w:ascii="Times New Roman"/>
          <w:b w:val="false"/>
          <w:i w:val="false"/>
          <w:color w:val="000000"/>
          <w:sz w:val="28"/>
        </w:rPr>
        <w:t>
      4) организация предупреждения и тушения пожаров.</w:t>
      </w:r>
    </w:p>
    <w:bookmarkEnd w:id="2897"/>
    <w:bookmarkStart w:name="z1099" w:id="2898"/>
    <w:p>
      <w:pPr>
        <w:spacing w:after="0"/>
        <w:ind w:left="0"/>
        <w:jc w:val="both"/>
      </w:pPr>
      <w:r>
        <w:rPr>
          <w:rFonts w:ascii="Times New Roman"/>
          <w:b w:val="false"/>
          <w:i w:val="false"/>
          <w:color w:val="000000"/>
          <w:sz w:val="28"/>
        </w:rPr>
        <w:t>
      14. Функции Отдела:</w:t>
      </w:r>
    </w:p>
    <w:bookmarkEnd w:id="2898"/>
    <w:bookmarkStart w:name="z7101" w:id="289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899"/>
    <w:bookmarkStart w:name="z7102" w:id="2900"/>
    <w:p>
      <w:pPr>
        <w:spacing w:after="0"/>
        <w:ind w:left="0"/>
        <w:jc w:val="both"/>
      </w:pPr>
      <w:r>
        <w:rPr>
          <w:rFonts w:ascii="Times New Roman"/>
          <w:b w:val="false"/>
          <w:i w:val="false"/>
          <w:color w:val="000000"/>
          <w:sz w:val="28"/>
        </w:rPr>
        <w:t>
      2) обеспечение деятельности сил гражданской защиты;</w:t>
      </w:r>
    </w:p>
    <w:bookmarkEnd w:id="2900"/>
    <w:bookmarkStart w:name="z7103" w:id="290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901"/>
    <w:bookmarkStart w:name="z7104" w:id="290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902"/>
    <w:bookmarkStart w:name="z7105" w:id="2903"/>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903"/>
    <w:bookmarkStart w:name="z7106" w:id="290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904"/>
    <w:bookmarkStart w:name="z7107" w:id="290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905"/>
    <w:bookmarkStart w:name="z7108" w:id="2906"/>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906"/>
    <w:bookmarkStart w:name="z7109" w:id="290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907"/>
    <w:bookmarkStart w:name="z7110" w:id="2908"/>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908"/>
    <w:bookmarkStart w:name="z7111" w:id="290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909"/>
    <w:bookmarkStart w:name="z7112" w:id="291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114" w:id="291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2911"/>
    <w:bookmarkStart w:name="z7115" w:id="291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2912"/>
    <w:bookmarkStart w:name="z7116" w:id="291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2913"/>
    <w:bookmarkStart w:name="z7117" w:id="291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2914"/>
    <w:bookmarkStart w:name="z7118" w:id="291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2915"/>
    <w:bookmarkStart w:name="z7119" w:id="291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2916"/>
    <w:bookmarkStart w:name="z7120" w:id="2917"/>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2917"/>
    <w:bookmarkStart w:name="z7121" w:id="2918"/>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2918"/>
    <w:bookmarkStart w:name="z7122" w:id="2919"/>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2919"/>
    <w:bookmarkStart w:name="z7123" w:id="2920"/>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2920"/>
    <w:bookmarkStart w:name="z7124" w:id="2921"/>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2921"/>
    <w:bookmarkStart w:name="z7125" w:id="2922"/>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2922"/>
    <w:bookmarkStart w:name="z7126" w:id="2923"/>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2923"/>
    <w:bookmarkStart w:name="z7127" w:id="2924"/>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2924"/>
    <w:bookmarkStart w:name="z7128" w:id="292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2925"/>
    <w:bookmarkStart w:name="z7129" w:id="292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2926"/>
    <w:bookmarkStart w:name="z7130" w:id="2927"/>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2927"/>
    <w:bookmarkStart w:name="z7131" w:id="292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2928"/>
    <w:bookmarkStart w:name="z7132" w:id="2929"/>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2929"/>
    <w:bookmarkStart w:name="z7133" w:id="2930"/>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2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135" w:id="2931"/>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2931"/>
    <w:bookmarkStart w:name="z7136" w:id="293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29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00" w:id="2933"/>
    <w:p>
      <w:pPr>
        <w:spacing w:after="0"/>
        <w:ind w:left="0"/>
        <w:jc w:val="both"/>
      </w:pPr>
      <w:r>
        <w:rPr>
          <w:rFonts w:ascii="Times New Roman"/>
          <w:b w:val="false"/>
          <w:i w:val="false"/>
          <w:color w:val="000000"/>
          <w:sz w:val="28"/>
        </w:rPr>
        <w:t>
      15. Права и обязанности:</w:t>
      </w:r>
    </w:p>
    <w:bookmarkEnd w:id="2933"/>
    <w:bookmarkStart w:name="z7138" w:id="293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2934"/>
    <w:bookmarkStart w:name="z7139" w:id="293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2935"/>
    <w:bookmarkStart w:name="z7140" w:id="293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2936"/>
    <w:bookmarkStart w:name="z7141" w:id="293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2937"/>
    <w:bookmarkStart w:name="z1101" w:id="2938"/>
    <w:p>
      <w:pPr>
        <w:spacing w:after="0"/>
        <w:ind w:left="0"/>
        <w:jc w:val="left"/>
      </w:pPr>
      <w:r>
        <w:rPr>
          <w:rFonts w:ascii="Times New Roman"/>
          <w:b/>
          <w:i w:val="false"/>
          <w:color w:val="000000"/>
        </w:rPr>
        <w:t xml:space="preserve"> 3. Организация деятельности Отдела</w:t>
      </w:r>
    </w:p>
    <w:bookmarkEnd w:id="2938"/>
    <w:bookmarkStart w:name="z1102" w:id="2939"/>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2939"/>
    <w:bookmarkStart w:name="z1103" w:id="294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2940"/>
    <w:bookmarkStart w:name="z1104" w:id="2941"/>
    <w:p>
      <w:pPr>
        <w:spacing w:after="0"/>
        <w:ind w:left="0"/>
        <w:jc w:val="both"/>
      </w:pPr>
      <w:r>
        <w:rPr>
          <w:rFonts w:ascii="Times New Roman"/>
          <w:b w:val="false"/>
          <w:i w:val="false"/>
          <w:color w:val="000000"/>
          <w:sz w:val="28"/>
        </w:rPr>
        <w:t>
      18. Начальник Отдела:</w:t>
      </w:r>
    </w:p>
    <w:bookmarkEnd w:id="2941"/>
    <w:bookmarkStart w:name="z7142" w:id="2942"/>
    <w:p>
      <w:pPr>
        <w:spacing w:after="0"/>
        <w:ind w:left="0"/>
        <w:jc w:val="both"/>
      </w:pPr>
      <w:r>
        <w:rPr>
          <w:rFonts w:ascii="Times New Roman"/>
          <w:b w:val="false"/>
          <w:i w:val="false"/>
          <w:color w:val="000000"/>
          <w:sz w:val="28"/>
        </w:rPr>
        <w:t>
      1) без доверенности действует от имени Отдела;</w:t>
      </w:r>
    </w:p>
    <w:bookmarkEnd w:id="2942"/>
    <w:bookmarkStart w:name="z7143" w:id="294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2943"/>
    <w:bookmarkStart w:name="z7144" w:id="294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2944"/>
    <w:bookmarkStart w:name="z7145" w:id="294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2945"/>
    <w:bookmarkStart w:name="z7146" w:id="294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2946"/>
    <w:bookmarkStart w:name="z7147" w:id="294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2947"/>
    <w:bookmarkStart w:name="z7148" w:id="294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2948"/>
    <w:bookmarkStart w:name="z7149" w:id="294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2949"/>
    <w:bookmarkStart w:name="z7150" w:id="295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2950"/>
    <w:bookmarkStart w:name="z7151" w:id="295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2951"/>
    <w:bookmarkStart w:name="z7152" w:id="295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2952"/>
    <w:bookmarkStart w:name="z7153" w:id="295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2953"/>
    <w:bookmarkStart w:name="z7154" w:id="295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2954"/>
    <w:bookmarkStart w:name="z7155" w:id="295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2955"/>
    <w:bookmarkStart w:name="z7156" w:id="295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Аршалынского района;</w:t>
      </w:r>
    </w:p>
    <w:bookmarkEnd w:id="2956"/>
    <w:bookmarkStart w:name="z7157" w:id="295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2957"/>
    <w:bookmarkStart w:name="z7158" w:id="2958"/>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2958"/>
    <w:bookmarkStart w:name="z7159" w:id="295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2959"/>
    <w:bookmarkStart w:name="z1105" w:id="2960"/>
    <w:p>
      <w:pPr>
        <w:spacing w:after="0"/>
        <w:ind w:left="0"/>
        <w:jc w:val="left"/>
      </w:pPr>
      <w:r>
        <w:rPr>
          <w:rFonts w:ascii="Times New Roman"/>
          <w:b/>
          <w:i w:val="false"/>
          <w:color w:val="000000"/>
        </w:rPr>
        <w:t xml:space="preserve"> 4. Имущество Отдела</w:t>
      </w:r>
    </w:p>
    <w:bookmarkEnd w:id="2960"/>
    <w:bookmarkStart w:name="z1106" w:id="2961"/>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2961"/>
    <w:bookmarkStart w:name="z7160" w:id="296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2962"/>
    <w:bookmarkStart w:name="z1107" w:id="296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2963"/>
    <w:bookmarkStart w:name="z1108" w:id="296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964"/>
    <w:bookmarkStart w:name="z1109" w:id="2965"/>
    <w:p>
      <w:pPr>
        <w:spacing w:after="0"/>
        <w:ind w:left="0"/>
        <w:jc w:val="left"/>
      </w:pPr>
      <w:r>
        <w:rPr>
          <w:rFonts w:ascii="Times New Roman"/>
          <w:b/>
          <w:i w:val="false"/>
          <w:color w:val="000000"/>
        </w:rPr>
        <w:t xml:space="preserve"> 5. Реорганизация и упразднение Отдела</w:t>
      </w:r>
    </w:p>
    <w:bookmarkEnd w:id="2965"/>
    <w:bookmarkStart w:name="z1110" w:id="296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29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112" w:id="296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Астраханского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2967"/>
    <w:bookmarkStart w:name="z1114" w:id="2968"/>
    <w:p>
      <w:pPr>
        <w:spacing w:after="0"/>
        <w:ind w:left="0"/>
        <w:jc w:val="both"/>
      </w:pPr>
      <w:r>
        <w:rPr>
          <w:rFonts w:ascii="Times New Roman"/>
          <w:b w:val="false"/>
          <w:i w:val="false"/>
          <w:color w:val="000000"/>
          <w:sz w:val="28"/>
        </w:rPr>
        <w:t>
      1. Отдел по чрезвычайным ситуациям Астраханского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2968"/>
    <w:bookmarkStart w:name="z1115" w:id="296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2969"/>
    <w:bookmarkStart w:name="z1116" w:id="297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2970"/>
    <w:bookmarkStart w:name="z1117" w:id="297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2971"/>
    <w:bookmarkStart w:name="z1118" w:id="297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2972"/>
    <w:bookmarkStart w:name="z1119" w:id="297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2973"/>
    <w:bookmarkStart w:name="z1120" w:id="2974"/>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2974"/>
    <w:bookmarkStart w:name="z1121" w:id="2975"/>
    <w:p>
      <w:pPr>
        <w:spacing w:after="0"/>
        <w:ind w:left="0"/>
        <w:jc w:val="both"/>
      </w:pPr>
      <w:r>
        <w:rPr>
          <w:rFonts w:ascii="Times New Roman"/>
          <w:b w:val="false"/>
          <w:i w:val="false"/>
          <w:color w:val="000000"/>
          <w:sz w:val="28"/>
        </w:rPr>
        <w:t>
      8. Юридический адрес Отдела: 020300, Республика Казахстан, Акмолинская область, Астраханский район, село Астраханка, улица Джазина, 23А.</w:t>
      </w:r>
    </w:p>
    <w:bookmarkEnd w:id="2975"/>
    <w:bookmarkStart w:name="z1122" w:id="297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Астраханского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2976"/>
    <w:bookmarkStart w:name="z1123" w:id="297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2977"/>
    <w:bookmarkStart w:name="z1124" w:id="297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2978"/>
    <w:bookmarkStart w:name="z1125" w:id="297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2979"/>
    <w:bookmarkStart w:name="z7161" w:id="298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2980"/>
    <w:bookmarkStart w:name="z1126" w:id="2981"/>
    <w:p>
      <w:pPr>
        <w:spacing w:after="0"/>
        <w:ind w:left="0"/>
        <w:jc w:val="left"/>
      </w:pPr>
      <w:r>
        <w:rPr>
          <w:rFonts w:ascii="Times New Roman"/>
          <w:b/>
          <w:i w:val="false"/>
          <w:color w:val="000000"/>
        </w:rPr>
        <w:t xml:space="preserve"> 2. Основные задачи, функции, права и обязанности Отдела</w:t>
      </w:r>
    </w:p>
    <w:bookmarkEnd w:id="2981"/>
    <w:bookmarkStart w:name="z1127" w:id="2982"/>
    <w:p>
      <w:pPr>
        <w:spacing w:after="0"/>
        <w:ind w:left="0"/>
        <w:jc w:val="both"/>
      </w:pPr>
      <w:r>
        <w:rPr>
          <w:rFonts w:ascii="Times New Roman"/>
          <w:b w:val="false"/>
          <w:i w:val="false"/>
          <w:color w:val="000000"/>
          <w:sz w:val="28"/>
        </w:rPr>
        <w:t>
      13. Задачи Отдела:</w:t>
      </w:r>
    </w:p>
    <w:bookmarkEnd w:id="2982"/>
    <w:bookmarkStart w:name="z7162" w:id="298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2983"/>
    <w:bookmarkStart w:name="z7163" w:id="298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2984"/>
    <w:bookmarkStart w:name="z7164" w:id="298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2985"/>
    <w:bookmarkStart w:name="z7165" w:id="2986"/>
    <w:p>
      <w:pPr>
        <w:spacing w:after="0"/>
        <w:ind w:left="0"/>
        <w:jc w:val="both"/>
      </w:pPr>
      <w:r>
        <w:rPr>
          <w:rFonts w:ascii="Times New Roman"/>
          <w:b w:val="false"/>
          <w:i w:val="false"/>
          <w:color w:val="000000"/>
          <w:sz w:val="28"/>
        </w:rPr>
        <w:t>
      4) организация предупреждения и тушения пожаров.</w:t>
      </w:r>
    </w:p>
    <w:bookmarkEnd w:id="2986"/>
    <w:bookmarkStart w:name="z1128" w:id="2987"/>
    <w:p>
      <w:pPr>
        <w:spacing w:after="0"/>
        <w:ind w:left="0"/>
        <w:jc w:val="both"/>
      </w:pPr>
      <w:r>
        <w:rPr>
          <w:rFonts w:ascii="Times New Roman"/>
          <w:b w:val="false"/>
          <w:i w:val="false"/>
          <w:color w:val="000000"/>
          <w:sz w:val="28"/>
        </w:rPr>
        <w:t>
      14. Функции Отдела:</w:t>
      </w:r>
    </w:p>
    <w:bookmarkEnd w:id="2987"/>
    <w:bookmarkStart w:name="z7166" w:id="298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2988"/>
    <w:bookmarkStart w:name="z7167" w:id="2989"/>
    <w:p>
      <w:pPr>
        <w:spacing w:after="0"/>
        <w:ind w:left="0"/>
        <w:jc w:val="both"/>
      </w:pPr>
      <w:r>
        <w:rPr>
          <w:rFonts w:ascii="Times New Roman"/>
          <w:b w:val="false"/>
          <w:i w:val="false"/>
          <w:color w:val="000000"/>
          <w:sz w:val="28"/>
        </w:rPr>
        <w:t>
      2) обеспечение деятельности сил гражданской защиты;</w:t>
      </w:r>
    </w:p>
    <w:bookmarkEnd w:id="2989"/>
    <w:bookmarkStart w:name="z7168" w:id="299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2990"/>
    <w:bookmarkStart w:name="z7169" w:id="299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2991"/>
    <w:bookmarkStart w:name="z7170" w:id="299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2992"/>
    <w:bookmarkStart w:name="z7171" w:id="299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2993"/>
    <w:bookmarkStart w:name="z7172" w:id="299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2994"/>
    <w:bookmarkStart w:name="z7173" w:id="299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2995"/>
    <w:bookmarkStart w:name="z7174" w:id="299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2996"/>
    <w:bookmarkStart w:name="z7175" w:id="299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2997"/>
    <w:bookmarkStart w:name="z7176" w:id="299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2998"/>
    <w:bookmarkStart w:name="z7177" w:id="299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29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179" w:id="300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000"/>
    <w:bookmarkStart w:name="z7180" w:id="300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001"/>
    <w:bookmarkStart w:name="z7181" w:id="300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002"/>
    <w:bookmarkStart w:name="z7182" w:id="300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003"/>
    <w:bookmarkStart w:name="z7183" w:id="300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004"/>
    <w:bookmarkStart w:name="z7184" w:id="300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005"/>
    <w:bookmarkStart w:name="z7185" w:id="300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006"/>
    <w:bookmarkStart w:name="z7186" w:id="300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007"/>
    <w:bookmarkStart w:name="z7187" w:id="300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008"/>
    <w:bookmarkStart w:name="z7188" w:id="300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009"/>
    <w:bookmarkStart w:name="z7189" w:id="301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010"/>
    <w:bookmarkStart w:name="z7190" w:id="301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011"/>
    <w:bookmarkStart w:name="z7191" w:id="301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012"/>
    <w:bookmarkStart w:name="z7192" w:id="301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013"/>
    <w:bookmarkStart w:name="z7193" w:id="301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014"/>
    <w:bookmarkStart w:name="z7194" w:id="301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015"/>
    <w:bookmarkStart w:name="z7195" w:id="301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016"/>
    <w:bookmarkStart w:name="z7196" w:id="301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017"/>
    <w:bookmarkStart w:name="z7197" w:id="3018"/>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018"/>
    <w:bookmarkStart w:name="z7198" w:id="3019"/>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200" w:id="3020"/>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3020"/>
    <w:bookmarkStart w:name="z7201" w:id="3021"/>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29" w:id="3022"/>
    <w:p>
      <w:pPr>
        <w:spacing w:after="0"/>
        <w:ind w:left="0"/>
        <w:jc w:val="both"/>
      </w:pPr>
      <w:r>
        <w:rPr>
          <w:rFonts w:ascii="Times New Roman"/>
          <w:b w:val="false"/>
          <w:i w:val="false"/>
          <w:color w:val="000000"/>
          <w:sz w:val="28"/>
        </w:rPr>
        <w:t>
      15. Права и обязанности:</w:t>
      </w:r>
    </w:p>
    <w:bookmarkEnd w:id="3022"/>
    <w:bookmarkStart w:name="z7203" w:id="302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023"/>
    <w:bookmarkStart w:name="z7204" w:id="302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024"/>
    <w:bookmarkStart w:name="z7205" w:id="302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025"/>
    <w:bookmarkStart w:name="z7206" w:id="302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026"/>
    <w:bookmarkStart w:name="z1130" w:id="3027"/>
    <w:p>
      <w:pPr>
        <w:spacing w:after="0"/>
        <w:ind w:left="0"/>
        <w:jc w:val="left"/>
      </w:pPr>
      <w:r>
        <w:rPr>
          <w:rFonts w:ascii="Times New Roman"/>
          <w:b/>
          <w:i w:val="false"/>
          <w:color w:val="000000"/>
        </w:rPr>
        <w:t xml:space="preserve"> 3. Организация деятельности Отдела</w:t>
      </w:r>
    </w:p>
    <w:bookmarkEnd w:id="3027"/>
    <w:bookmarkStart w:name="z1131" w:id="3028"/>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028"/>
    <w:bookmarkStart w:name="z1132" w:id="302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029"/>
    <w:bookmarkStart w:name="z1133" w:id="3030"/>
    <w:p>
      <w:pPr>
        <w:spacing w:after="0"/>
        <w:ind w:left="0"/>
        <w:jc w:val="both"/>
      </w:pPr>
      <w:r>
        <w:rPr>
          <w:rFonts w:ascii="Times New Roman"/>
          <w:b w:val="false"/>
          <w:i w:val="false"/>
          <w:color w:val="000000"/>
          <w:sz w:val="28"/>
        </w:rPr>
        <w:t>
      18. Начальник Отдела:</w:t>
      </w:r>
    </w:p>
    <w:bookmarkEnd w:id="3030"/>
    <w:bookmarkStart w:name="z7207" w:id="3031"/>
    <w:p>
      <w:pPr>
        <w:spacing w:after="0"/>
        <w:ind w:left="0"/>
        <w:jc w:val="both"/>
      </w:pPr>
      <w:r>
        <w:rPr>
          <w:rFonts w:ascii="Times New Roman"/>
          <w:b w:val="false"/>
          <w:i w:val="false"/>
          <w:color w:val="000000"/>
          <w:sz w:val="28"/>
        </w:rPr>
        <w:t>
      1) без доверенности действует от имени Отдела;</w:t>
      </w:r>
    </w:p>
    <w:bookmarkEnd w:id="3031"/>
    <w:bookmarkStart w:name="z7208" w:id="303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032"/>
    <w:bookmarkStart w:name="z7209" w:id="303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033"/>
    <w:bookmarkStart w:name="z7210" w:id="303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034"/>
    <w:bookmarkStart w:name="z7211" w:id="303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035"/>
    <w:bookmarkStart w:name="z7212" w:id="303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036"/>
    <w:bookmarkStart w:name="z7213" w:id="303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037"/>
    <w:bookmarkStart w:name="z7214" w:id="303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038"/>
    <w:bookmarkStart w:name="z7215" w:id="303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039"/>
    <w:bookmarkStart w:name="z7216" w:id="304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040"/>
    <w:bookmarkStart w:name="z7217" w:id="304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041"/>
    <w:bookmarkStart w:name="z7218" w:id="304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042"/>
    <w:bookmarkStart w:name="z7219" w:id="304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043"/>
    <w:bookmarkStart w:name="z7220" w:id="304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044"/>
    <w:bookmarkStart w:name="z7221" w:id="304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Астраханского района;</w:t>
      </w:r>
    </w:p>
    <w:bookmarkEnd w:id="3045"/>
    <w:bookmarkStart w:name="z7222" w:id="304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046"/>
    <w:bookmarkStart w:name="z7223" w:id="3047"/>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047"/>
    <w:bookmarkStart w:name="z7224" w:id="304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048"/>
    <w:bookmarkStart w:name="z1134" w:id="3049"/>
    <w:p>
      <w:pPr>
        <w:spacing w:after="0"/>
        <w:ind w:left="0"/>
        <w:jc w:val="left"/>
      </w:pPr>
      <w:r>
        <w:rPr>
          <w:rFonts w:ascii="Times New Roman"/>
          <w:b/>
          <w:i w:val="false"/>
          <w:color w:val="000000"/>
        </w:rPr>
        <w:t xml:space="preserve"> 4. Имущество Отдела</w:t>
      </w:r>
    </w:p>
    <w:bookmarkEnd w:id="3049"/>
    <w:bookmarkStart w:name="z1135" w:id="3050"/>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050"/>
    <w:bookmarkStart w:name="z7225" w:id="3051"/>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3051"/>
    <w:bookmarkStart w:name="z1136" w:id="305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052"/>
    <w:bookmarkStart w:name="z1137" w:id="3053"/>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053"/>
    <w:bookmarkStart w:name="z1138" w:id="3054"/>
    <w:p>
      <w:pPr>
        <w:spacing w:after="0"/>
        <w:ind w:left="0"/>
        <w:jc w:val="left"/>
      </w:pPr>
      <w:r>
        <w:rPr>
          <w:rFonts w:ascii="Times New Roman"/>
          <w:b/>
          <w:i w:val="false"/>
          <w:color w:val="000000"/>
        </w:rPr>
        <w:t xml:space="preserve"> 5. Реорганизация и упразднение Отдела</w:t>
      </w:r>
    </w:p>
    <w:bookmarkEnd w:id="3054"/>
    <w:bookmarkStart w:name="z1139" w:id="305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0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141" w:id="305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Атбасарского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3056"/>
    <w:bookmarkStart w:name="z1143" w:id="3057"/>
    <w:p>
      <w:pPr>
        <w:spacing w:after="0"/>
        <w:ind w:left="0"/>
        <w:jc w:val="both"/>
      </w:pPr>
      <w:r>
        <w:rPr>
          <w:rFonts w:ascii="Times New Roman"/>
          <w:b w:val="false"/>
          <w:i w:val="false"/>
          <w:color w:val="000000"/>
          <w:sz w:val="28"/>
        </w:rPr>
        <w:t>
      1. Отдел по чрезвычайным ситуациям Атбасарского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057"/>
    <w:bookmarkStart w:name="z1144" w:id="305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058"/>
    <w:bookmarkStart w:name="z1145" w:id="305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059"/>
    <w:bookmarkStart w:name="z1146" w:id="306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060"/>
    <w:bookmarkStart w:name="z1147" w:id="306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061"/>
    <w:bookmarkStart w:name="z1148" w:id="306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062"/>
    <w:bookmarkStart w:name="z1149" w:id="3063"/>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3063"/>
    <w:bookmarkStart w:name="z1150" w:id="3064"/>
    <w:p>
      <w:pPr>
        <w:spacing w:after="0"/>
        <w:ind w:left="0"/>
        <w:jc w:val="both"/>
      </w:pPr>
      <w:r>
        <w:rPr>
          <w:rFonts w:ascii="Times New Roman"/>
          <w:b w:val="false"/>
          <w:i w:val="false"/>
          <w:color w:val="000000"/>
          <w:sz w:val="28"/>
        </w:rPr>
        <w:t>
      8. Юридический адрес Отдела: 020400, Республика Казахстан, Акмолинская область, Атбасарский район, город Атбасар, улица С. Омарова, 16.</w:t>
      </w:r>
    </w:p>
    <w:bookmarkEnd w:id="3064"/>
    <w:bookmarkStart w:name="z1151" w:id="306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Атбасарского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065"/>
    <w:bookmarkStart w:name="z1152" w:id="306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066"/>
    <w:bookmarkStart w:name="z1153" w:id="306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067"/>
    <w:bookmarkStart w:name="z1154" w:id="306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068"/>
    <w:bookmarkStart w:name="z7226" w:id="306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069"/>
    <w:bookmarkStart w:name="z1155" w:id="3070"/>
    <w:p>
      <w:pPr>
        <w:spacing w:after="0"/>
        <w:ind w:left="0"/>
        <w:jc w:val="left"/>
      </w:pPr>
      <w:r>
        <w:rPr>
          <w:rFonts w:ascii="Times New Roman"/>
          <w:b/>
          <w:i w:val="false"/>
          <w:color w:val="000000"/>
        </w:rPr>
        <w:t xml:space="preserve"> 2. Основные задачи, функции, права и обязанности Отдела</w:t>
      </w:r>
    </w:p>
    <w:bookmarkEnd w:id="3070"/>
    <w:bookmarkStart w:name="z1156" w:id="3071"/>
    <w:p>
      <w:pPr>
        <w:spacing w:after="0"/>
        <w:ind w:left="0"/>
        <w:jc w:val="both"/>
      </w:pPr>
      <w:r>
        <w:rPr>
          <w:rFonts w:ascii="Times New Roman"/>
          <w:b w:val="false"/>
          <w:i w:val="false"/>
          <w:color w:val="000000"/>
          <w:sz w:val="28"/>
        </w:rPr>
        <w:t>
      13. Задачи Отдела:</w:t>
      </w:r>
    </w:p>
    <w:bookmarkEnd w:id="3071"/>
    <w:bookmarkStart w:name="z7227" w:id="307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072"/>
    <w:bookmarkStart w:name="z7228" w:id="307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073"/>
    <w:bookmarkStart w:name="z7229" w:id="307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074"/>
    <w:bookmarkStart w:name="z7230" w:id="3075"/>
    <w:p>
      <w:pPr>
        <w:spacing w:after="0"/>
        <w:ind w:left="0"/>
        <w:jc w:val="both"/>
      </w:pPr>
      <w:r>
        <w:rPr>
          <w:rFonts w:ascii="Times New Roman"/>
          <w:b w:val="false"/>
          <w:i w:val="false"/>
          <w:color w:val="000000"/>
          <w:sz w:val="28"/>
        </w:rPr>
        <w:t>
      4) организация предупреждения и тушения пожаров.</w:t>
      </w:r>
    </w:p>
    <w:bookmarkEnd w:id="3075"/>
    <w:bookmarkStart w:name="z1157" w:id="3076"/>
    <w:p>
      <w:pPr>
        <w:spacing w:after="0"/>
        <w:ind w:left="0"/>
        <w:jc w:val="both"/>
      </w:pPr>
      <w:r>
        <w:rPr>
          <w:rFonts w:ascii="Times New Roman"/>
          <w:b w:val="false"/>
          <w:i w:val="false"/>
          <w:color w:val="000000"/>
          <w:sz w:val="28"/>
        </w:rPr>
        <w:t>
      14. Функции Отдела:</w:t>
      </w:r>
    </w:p>
    <w:bookmarkEnd w:id="3076"/>
    <w:bookmarkStart w:name="z7231" w:id="3077"/>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077"/>
    <w:bookmarkStart w:name="z7232" w:id="3078"/>
    <w:p>
      <w:pPr>
        <w:spacing w:after="0"/>
        <w:ind w:left="0"/>
        <w:jc w:val="both"/>
      </w:pPr>
      <w:r>
        <w:rPr>
          <w:rFonts w:ascii="Times New Roman"/>
          <w:b w:val="false"/>
          <w:i w:val="false"/>
          <w:color w:val="000000"/>
          <w:sz w:val="28"/>
        </w:rPr>
        <w:t>
      2) обеспечение деятельности сил гражданской защиты;</w:t>
      </w:r>
    </w:p>
    <w:bookmarkEnd w:id="3078"/>
    <w:bookmarkStart w:name="z7233" w:id="307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079"/>
    <w:bookmarkStart w:name="z7234" w:id="308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080"/>
    <w:bookmarkStart w:name="z7235" w:id="3081"/>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081"/>
    <w:bookmarkStart w:name="z7236" w:id="3082"/>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082"/>
    <w:bookmarkStart w:name="z7237" w:id="3083"/>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083"/>
    <w:bookmarkStart w:name="z7238" w:id="3084"/>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084"/>
    <w:bookmarkStart w:name="z7239" w:id="3085"/>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085"/>
    <w:bookmarkStart w:name="z7240" w:id="3086"/>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086"/>
    <w:bookmarkStart w:name="z7241" w:id="3087"/>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087"/>
    <w:bookmarkStart w:name="z7242" w:id="3088"/>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244" w:id="3089"/>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089"/>
    <w:bookmarkStart w:name="z7245" w:id="3090"/>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090"/>
    <w:bookmarkStart w:name="z7246" w:id="3091"/>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091"/>
    <w:bookmarkStart w:name="z7247" w:id="3092"/>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092"/>
    <w:bookmarkStart w:name="z7248" w:id="3093"/>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093"/>
    <w:bookmarkStart w:name="z7249" w:id="309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094"/>
    <w:bookmarkStart w:name="z7250" w:id="3095"/>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095"/>
    <w:bookmarkStart w:name="z7251" w:id="309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096"/>
    <w:bookmarkStart w:name="z7252" w:id="309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097"/>
    <w:bookmarkStart w:name="z7253" w:id="309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098"/>
    <w:bookmarkStart w:name="z7254" w:id="309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099"/>
    <w:bookmarkStart w:name="z7255" w:id="310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100"/>
    <w:bookmarkStart w:name="z7256" w:id="310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101"/>
    <w:bookmarkStart w:name="z7257" w:id="310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102"/>
    <w:bookmarkStart w:name="z7258" w:id="310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103"/>
    <w:bookmarkStart w:name="z7259" w:id="310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104"/>
    <w:bookmarkStart w:name="z7260" w:id="310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105"/>
    <w:bookmarkStart w:name="z7261" w:id="310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106"/>
    <w:bookmarkStart w:name="z7262" w:id="310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107"/>
    <w:bookmarkStart w:name="z7263" w:id="310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265" w:id="310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3109"/>
    <w:bookmarkStart w:name="z7266" w:id="3110"/>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3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58" w:id="3111"/>
    <w:p>
      <w:pPr>
        <w:spacing w:after="0"/>
        <w:ind w:left="0"/>
        <w:jc w:val="both"/>
      </w:pPr>
      <w:r>
        <w:rPr>
          <w:rFonts w:ascii="Times New Roman"/>
          <w:b w:val="false"/>
          <w:i w:val="false"/>
          <w:color w:val="000000"/>
          <w:sz w:val="28"/>
        </w:rPr>
        <w:t>
      15. Права и обязанности:</w:t>
      </w:r>
    </w:p>
    <w:bookmarkEnd w:id="3111"/>
    <w:bookmarkStart w:name="z7268" w:id="311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112"/>
    <w:bookmarkStart w:name="z7269" w:id="311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113"/>
    <w:bookmarkStart w:name="z7270" w:id="311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114"/>
    <w:bookmarkStart w:name="z7271" w:id="311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115"/>
    <w:bookmarkStart w:name="z1159" w:id="3116"/>
    <w:p>
      <w:pPr>
        <w:spacing w:after="0"/>
        <w:ind w:left="0"/>
        <w:jc w:val="left"/>
      </w:pPr>
      <w:r>
        <w:rPr>
          <w:rFonts w:ascii="Times New Roman"/>
          <w:b/>
          <w:i w:val="false"/>
          <w:color w:val="000000"/>
        </w:rPr>
        <w:t xml:space="preserve"> 3. Организация деятельности Отдела</w:t>
      </w:r>
    </w:p>
    <w:bookmarkEnd w:id="3116"/>
    <w:bookmarkStart w:name="z1160" w:id="311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117"/>
    <w:bookmarkStart w:name="z1161" w:id="311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118"/>
    <w:bookmarkStart w:name="z1162" w:id="3119"/>
    <w:p>
      <w:pPr>
        <w:spacing w:after="0"/>
        <w:ind w:left="0"/>
        <w:jc w:val="both"/>
      </w:pPr>
      <w:r>
        <w:rPr>
          <w:rFonts w:ascii="Times New Roman"/>
          <w:b w:val="false"/>
          <w:i w:val="false"/>
          <w:color w:val="000000"/>
          <w:sz w:val="28"/>
        </w:rPr>
        <w:t>
      18. Начальник Отдела:</w:t>
      </w:r>
    </w:p>
    <w:bookmarkEnd w:id="3119"/>
    <w:bookmarkStart w:name="z7272" w:id="3120"/>
    <w:p>
      <w:pPr>
        <w:spacing w:after="0"/>
        <w:ind w:left="0"/>
        <w:jc w:val="both"/>
      </w:pPr>
      <w:r>
        <w:rPr>
          <w:rFonts w:ascii="Times New Roman"/>
          <w:b w:val="false"/>
          <w:i w:val="false"/>
          <w:color w:val="000000"/>
          <w:sz w:val="28"/>
        </w:rPr>
        <w:t>
      1) без доверенности действует от имени Отдела;</w:t>
      </w:r>
    </w:p>
    <w:bookmarkEnd w:id="3120"/>
    <w:bookmarkStart w:name="z7273" w:id="312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121"/>
    <w:bookmarkStart w:name="z7274" w:id="312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122"/>
    <w:bookmarkStart w:name="z7275" w:id="312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123"/>
    <w:bookmarkStart w:name="z7276" w:id="312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124"/>
    <w:bookmarkStart w:name="z7277" w:id="312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125"/>
    <w:bookmarkStart w:name="z7278" w:id="312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126"/>
    <w:bookmarkStart w:name="z7279" w:id="312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127"/>
    <w:bookmarkStart w:name="z7280" w:id="312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128"/>
    <w:bookmarkStart w:name="z7281" w:id="312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129"/>
    <w:bookmarkStart w:name="z7282" w:id="313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130"/>
    <w:bookmarkStart w:name="z7283" w:id="313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131"/>
    <w:bookmarkStart w:name="z7284" w:id="313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132"/>
    <w:bookmarkStart w:name="z7285" w:id="313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133"/>
    <w:bookmarkStart w:name="z7286" w:id="313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Атбасарского района;</w:t>
      </w:r>
    </w:p>
    <w:bookmarkEnd w:id="3134"/>
    <w:bookmarkStart w:name="z7287" w:id="313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135"/>
    <w:bookmarkStart w:name="z7288" w:id="313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136"/>
    <w:bookmarkStart w:name="z7289" w:id="313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137"/>
    <w:bookmarkStart w:name="z1163" w:id="3138"/>
    <w:p>
      <w:pPr>
        <w:spacing w:after="0"/>
        <w:ind w:left="0"/>
        <w:jc w:val="left"/>
      </w:pPr>
      <w:r>
        <w:rPr>
          <w:rFonts w:ascii="Times New Roman"/>
          <w:b/>
          <w:i w:val="false"/>
          <w:color w:val="000000"/>
        </w:rPr>
        <w:t xml:space="preserve"> 4. Имущество Отдела</w:t>
      </w:r>
    </w:p>
    <w:bookmarkEnd w:id="3138"/>
    <w:bookmarkStart w:name="z1164" w:id="3139"/>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139"/>
    <w:bookmarkStart w:name="z7290" w:id="314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3140"/>
    <w:bookmarkStart w:name="z1165" w:id="314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141"/>
    <w:bookmarkStart w:name="z1166" w:id="314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142"/>
    <w:bookmarkStart w:name="z1167" w:id="3143"/>
    <w:p>
      <w:pPr>
        <w:spacing w:after="0"/>
        <w:ind w:left="0"/>
        <w:jc w:val="left"/>
      </w:pPr>
      <w:r>
        <w:rPr>
          <w:rFonts w:ascii="Times New Roman"/>
          <w:b/>
          <w:i w:val="false"/>
          <w:color w:val="000000"/>
        </w:rPr>
        <w:t xml:space="preserve"> 5. Реорганизация и упразднение Отдела</w:t>
      </w:r>
    </w:p>
    <w:bookmarkEnd w:id="3143"/>
    <w:bookmarkStart w:name="z1168" w:id="314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170" w:id="314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Буландынского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3145"/>
    <w:bookmarkStart w:name="z1172" w:id="3146"/>
    <w:p>
      <w:pPr>
        <w:spacing w:after="0"/>
        <w:ind w:left="0"/>
        <w:jc w:val="both"/>
      </w:pPr>
      <w:r>
        <w:rPr>
          <w:rFonts w:ascii="Times New Roman"/>
          <w:b w:val="false"/>
          <w:i w:val="false"/>
          <w:color w:val="000000"/>
          <w:sz w:val="28"/>
        </w:rPr>
        <w:t>
      1. Отдел по чрезвычайным ситуациям Буландынского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146"/>
    <w:bookmarkStart w:name="z1173" w:id="314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147"/>
    <w:bookmarkStart w:name="z1174" w:id="314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148"/>
    <w:bookmarkStart w:name="z1175" w:id="314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149"/>
    <w:bookmarkStart w:name="z1176" w:id="315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150"/>
    <w:bookmarkStart w:name="z1177" w:id="315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151"/>
    <w:bookmarkStart w:name="z1178" w:id="3152"/>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3152"/>
    <w:bookmarkStart w:name="z1179" w:id="3153"/>
    <w:p>
      <w:pPr>
        <w:spacing w:after="0"/>
        <w:ind w:left="0"/>
        <w:jc w:val="both"/>
      </w:pPr>
      <w:r>
        <w:rPr>
          <w:rFonts w:ascii="Times New Roman"/>
          <w:b w:val="false"/>
          <w:i w:val="false"/>
          <w:color w:val="000000"/>
          <w:sz w:val="28"/>
        </w:rPr>
        <w:t>
      8. Юридический адрес Отдела: 020500, Республика Казахстан, Акмолинская область, Буландынский район, город Макинск, улица Валиханова, 35А.</w:t>
      </w:r>
    </w:p>
    <w:bookmarkEnd w:id="3153"/>
    <w:bookmarkStart w:name="z1180" w:id="315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Буландынского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154"/>
    <w:bookmarkStart w:name="z1181" w:id="315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155"/>
    <w:bookmarkStart w:name="z1182" w:id="315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156"/>
    <w:bookmarkStart w:name="z1183" w:id="315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157"/>
    <w:bookmarkStart w:name="z7291" w:id="315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158"/>
    <w:bookmarkStart w:name="z1184" w:id="3159"/>
    <w:p>
      <w:pPr>
        <w:spacing w:after="0"/>
        <w:ind w:left="0"/>
        <w:jc w:val="left"/>
      </w:pPr>
      <w:r>
        <w:rPr>
          <w:rFonts w:ascii="Times New Roman"/>
          <w:b/>
          <w:i w:val="false"/>
          <w:color w:val="000000"/>
        </w:rPr>
        <w:t xml:space="preserve"> 2. Основные задачи, функции, права и обязанности Отдела</w:t>
      </w:r>
    </w:p>
    <w:bookmarkEnd w:id="3159"/>
    <w:bookmarkStart w:name="z1185" w:id="3160"/>
    <w:p>
      <w:pPr>
        <w:spacing w:after="0"/>
        <w:ind w:left="0"/>
        <w:jc w:val="both"/>
      </w:pPr>
      <w:r>
        <w:rPr>
          <w:rFonts w:ascii="Times New Roman"/>
          <w:b w:val="false"/>
          <w:i w:val="false"/>
          <w:color w:val="000000"/>
          <w:sz w:val="28"/>
        </w:rPr>
        <w:t>
      13. Задачи Отдела:</w:t>
      </w:r>
    </w:p>
    <w:bookmarkEnd w:id="3160"/>
    <w:bookmarkStart w:name="z7292" w:id="316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161"/>
    <w:bookmarkStart w:name="z7293" w:id="316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162"/>
    <w:bookmarkStart w:name="z7294" w:id="316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163"/>
    <w:bookmarkStart w:name="z7295" w:id="3164"/>
    <w:p>
      <w:pPr>
        <w:spacing w:after="0"/>
        <w:ind w:left="0"/>
        <w:jc w:val="both"/>
      </w:pPr>
      <w:r>
        <w:rPr>
          <w:rFonts w:ascii="Times New Roman"/>
          <w:b w:val="false"/>
          <w:i w:val="false"/>
          <w:color w:val="000000"/>
          <w:sz w:val="28"/>
        </w:rPr>
        <w:t>
      4) организация предупреждения и тушения пожаров.</w:t>
      </w:r>
    </w:p>
    <w:bookmarkEnd w:id="3164"/>
    <w:bookmarkStart w:name="z1186" w:id="3165"/>
    <w:p>
      <w:pPr>
        <w:spacing w:after="0"/>
        <w:ind w:left="0"/>
        <w:jc w:val="both"/>
      </w:pPr>
      <w:r>
        <w:rPr>
          <w:rFonts w:ascii="Times New Roman"/>
          <w:b w:val="false"/>
          <w:i w:val="false"/>
          <w:color w:val="000000"/>
          <w:sz w:val="28"/>
        </w:rPr>
        <w:t>
      14. Функции Отдела:</w:t>
      </w:r>
    </w:p>
    <w:bookmarkEnd w:id="3165"/>
    <w:bookmarkStart w:name="z7296" w:id="3166"/>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166"/>
    <w:bookmarkStart w:name="z7297" w:id="316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3167"/>
    <w:bookmarkStart w:name="z7298" w:id="316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168"/>
    <w:bookmarkStart w:name="z7299" w:id="316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169"/>
    <w:bookmarkStart w:name="z7300" w:id="3170"/>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170"/>
    <w:bookmarkStart w:name="z7301" w:id="317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171"/>
    <w:bookmarkStart w:name="z7302" w:id="317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172"/>
    <w:bookmarkStart w:name="z7303" w:id="3173"/>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173"/>
    <w:bookmarkStart w:name="z7304" w:id="317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174"/>
    <w:bookmarkStart w:name="z7305" w:id="317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175"/>
    <w:bookmarkStart w:name="z7306" w:id="317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176"/>
    <w:bookmarkStart w:name="z7307" w:id="3177"/>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309" w:id="3178"/>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178"/>
    <w:bookmarkStart w:name="z7310" w:id="3179"/>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179"/>
    <w:bookmarkStart w:name="z7311" w:id="3180"/>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180"/>
    <w:bookmarkStart w:name="z7312" w:id="3181"/>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181"/>
    <w:bookmarkStart w:name="z7313" w:id="3182"/>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182"/>
    <w:bookmarkStart w:name="z7314" w:id="318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183"/>
    <w:bookmarkStart w:name="z7315" w:id="3184"/>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184"/>
    <w:bookmarkStart w:name="z7316" w:id="3185"/>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185"/>
    <w:bookmarkStart w:name="z7317" w:id="3186"/>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186"/>
    <w:bookmarkStart w:name="z7318" w:id="3187"/>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187"/>
    <w:bookmarkStart w:name="z7319" w:id="3188"/>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188"/>
    <w:bookmarkStart w:name="z7320" w:id="3189"/>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189"/>
    <w:bookmarkStart w:name="z7321" w:id="319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190"/>
    <w:bookmarkStart w:name="z7322" w:id="319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191"/>
    <w:bookmarkStart w:name="z7323" w:id="319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192"/>
    <w:bookmarkStart w:name="z7324" w:id="319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193"/>
    <w:bookmarkStart w:name="z7325" w:id="319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194"/>
    <w:bookmarkStart w:name="z7326" w:id="319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195"/>
    <w:bookmarkStart w:name="z7327" w:id="3196"/>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196"/>
    <w:bookmarkStart w:name="z7328" w:id="3197"/>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330" w:id="3198"/>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3198"/>
    <w:bookmarkStart w:name="z7331" w:id="319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87" w:id="3200"/>
    <w:p>
      <w:pPr>
        <w:spacing w:after="0"/>
        <w:ind w:left="0"/>
        <w:jc w:val="both"/>
      </w:pPr>
      <w:r>
        <w:rPr>
          <w:rFonts w:ascii="Times New Roman"/>
          <w:b w:val="false"/>
          <w:i w:val="false"/>
          <w:color w:val="000000"/>
          <w:sz w:val="28"/>
        </w:rPr>
        <w:t>
      15. Права и обязанности:</w:t>
      </w:r>
    </w:p>
    <w:bookmarkEnd w:id="3200"/>
    <w:bookmarkStart w:name="z7333" w:id="320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201"/>
    <w:bookmarkStart w:name="z7334" w:id="320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202"/>
    <w:bookmarkStart w:name="z7335" w:id="320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203"/>
    <w:bookmarkStart w:name="z7336" w:id="320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204"/>
    <w:bookmarkStart w:name="z1188" w:id="3205"/>
    <w:p>
      <w:pPr>
        <w:spacing w:after="0"/>
        <w:ind w:left="0"/>
        <w:jc w:val="left"/>
      </w:pPr>
      <w:r>
        <w:rPr>
          <w:rFonts w:ascii="Times New Roman"/>
          <w:b/>
          <w:i w:val="false"/>
          <w:color w:val="000000"/>
        </w:rPr>
        <w:t xml:space="preserve"> 3. Организация деятельности Отдела</w:t>
      </w:r>
    </w:p>
    <w:bookmarkEnd w:id="3205"/>
    <w:bookmarkStart w:name="z1189" w:id="3206"/>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206"/>
    <w:bookmarkStart w:name="z1190" w:id="320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207"/>
    <w:bookmarkStart w:name="z1191" w:id="3208"/>
    <w:p>
      <w:pPr>
        <w:spacing w:after="0"/>
        <w:ind w:left="0"/>
        <w:jc w:val="both"/>
      </w:pPr>
      <w:r>
        <w:rPr>
          <w:rFonts w:ascii="Times New Roman"/>
          <w:b w:val="false"/>
          <w:i w:val="false"/>
          <w:color w:val="000000"/>
          <w:sz w:val="28"/>
        </w:rPr>
        <w:t>
      18. Начальник Отдела:</w:t>
      </w:r>
    </w:p>
    <w:bookmarkEnd w:id="3208"/>
    <w:bookmarkStart w:name="z7337" w:id="3209"/>
    <w:p>
      <w:pPr>
        <w:spacing w:after="0"/>
        <w:ind w:left="0"/>
        <w:jc w:val="both"/>
      </w:pPr>
      <w:r>
        <w:rPr>
          <w:rFonts w:ascii="Times New Roman"/>
          <w:b w:val="false"/>
          <w:i w:val="false"/>
          <w:color w:val="000000"/>
          <w:sz w:val="28"/>
        </w:rPr>
        <w:t>
      1) без доверенности действует от имени Отдела;</w:t>
      </w:r>
    </w:p>
    <w:bookmarkEnd w:id="3209"/>
    <w:bookmarkStart w:name="z7338" w:id="321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210"/>
    <w:bookmarkStart w:name="z7339" w:id="321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211"/>
    <w:bookmarkStart w:name="z7340" w:id="321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212"/>
    <w:bookmarkStart w:name="z7341" w:id="321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213"/>
    <w:bookmarkStart w:name="z7342" w:id="321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214"/>
    <w:bookmarkStart w:name="z7343" w:id="321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215"/>
    <w:bookmarkStart w:name="z7344" w:id="321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216"/>
    <w:bookmarkStart w:name="z7345" w:id="321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217"/>
    <w:bookmarkStart w:name="z7346" w:id="321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218"/>
    <w:bookmarkStart w:name="z7347" w:id="321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219"/>
    <w:bookmarkStart w:name="z7348" w:id="322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220"/>
    <w:bookmarkStart w:name="z7349" w:id="322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221"/>
    <w:bookmarkStart w:name="z7350" w:id="322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222"/>
    <w:bookmarkStart w:name="z7351" w:id="322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Буландынского района;</w:t>
      </w:r>
    </w:p>
    <w:bookmarkEnd w:id="3223"/>
    <w:bookmarkStart w:name="z7352" w:id="322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224"/>
    <w:bookmarkStart w:name="z7353" w:id="322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225"/>
    <w:bookmarkStart w:name="z7354" w:id="322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226"/>
    <w:bookmarkStart w:name="z1192" w:id="3227"/>
    <w:p>
      <w:pPr>
        <w:spacing w:after="0"/>
        <w:ind w:left="0"/>
        <w:jc w:val="left"/>
      </w:pPr>
      <w:r>
        <w:rPr>
          <w:rFonts w:ascii="Times New Roman"/>
          <w:b/>
          <w:i w:val="false"/>
          <w:color w:val="000000"/>
        </w:rPr>
        <w:t xml:space="preserve"> 4. Имущество Отдела</w:t>
      </w:r>
    </w:p>
    <w:bookmarkEnd w:id="3227"/>
    <w:bookmarkStart w:name="z1193" w:id="322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228"/>
    <w:bookmarkStart w:name="z7355" w:id="3229"/>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3229"/>
    <w:bookmarkStart w:name="z1194" w:id="323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230"/>
    <w:bookmarkStart w:name="z1195" w:id="323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231"/>
    <w:bookmarkStart w:name="z1196" w:id="3232"/>
    <w:p>
      <w:pPr>
        <w:spacing w:after="0"/>
        <w:ind w:left="0"/>
        <w:jc w:val="left"/>
      </w:pPr>
      <w:r>
        <w:rPr>
          <w:rFonts w:ascii="Times New Roman"/>
          <w:b/>
          <w:i w:val="false"/>
          <w:color w:val="000000"/>
        </w:rPr>
        <w:t xml:space="preserve"> 5. Реорганизация и упразднение Отдела</w:t>
      </w:r>
    </w:p>
    <w:bookmarkEnd w:id="3232"/>
    <w:bookmarkStart w:name="z1197" w:id="323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1199" w:id="323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Егиндыкольского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3234"/>
    <w:bookmarkStart w:name="z1201" w:id="3235"/>
    <w:p>
      <w:pPr>
        <w:spacing w:after="0"/>
        <w:ind w:left="0"/>
        <w:jc w:val="both"/>
      </w:pPr>
      <w:r>
        <w:rPr>
          <w:rFonts w:ascii="Times New Roman"/>
          <w:b w:val="false"/>
          <w:i w:val="false"/>
          <w:color w:val="000000"/>
          <w:sz w:val="28"/>
        </w:rPr>
        <w:t>
      1. Отдел по чрезвычайным ситуациям Егиндыкольского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235"/>
    <w:bookmarkStart w:name="z1202" w:id="323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236"/>
    <w:bookmarkStart w:name="z1203" w:id="323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237"/>
    <w:bookmarkStart w:name="z1204" w:id="323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238"/>
    <w:bookmarkStart w:name="z1205" w:id="323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239"/>
    <w:bookmarkStart w:name="z1206" w:id="324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240"/>
    <w:bookmarkStart w:name="z1207" w:id="3241"/>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3241"/>
    <w:bookmarkStart w:name="z1208" w:id="3242"/>
    <w:p>
      <w:pPr>
        <w:spacing w:after="0"/>
        <w:ind w:left="0"/>
        <w:jc w:val="both"/>
      </w:pPr>
      <w:r>
        <w:rPr>
          <w:rFonts w:ascii="Times New Roman"/>
          <w:b w:val="false"/>
          <w:i w:val="false"/>
          <w:color w:val="000000"/>
          <w:sz w:val="28"/>
        </w:rPr>
        <w:t xml:space="preserve">
      8. Юридический адрес Отдела: 020600, Республика Казахстан, Акмолинская область, Егиндыкольский район, село Егиндыколь, </w:t>
      </w:r>
    </w:p>
    <w:bookmarkEnd w:id="3242"/>
    <w:bookmarkStart w:name="z7356" w:id="3243"/>
    <w:p>
      <w:pPr>
        <w:spacing w:after="0"/>
        <w:ind w:left="0"/>
        <w:jc w:val="both"/>
      </w:pPr>
      <w:r>
        <w:rPr>
          <w:rFonts w:ascii="Times New Roman"/>
          <w:b w:val="false"/>
          <w:i w:val="false"/>
          <w:color w:val="000000"/>
          <w:sz w:val="28"/>
        </w:rPr>
        <w:t>
      улица Школьная, 5.</w:t>
      </w:r>
    </w:p>
    <w:bookmarkEnd w:id="3243"/>
    <w:bookmarkStart w:name="z1209" w:id="324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Егиндыкольского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244"/>
    <w:bookmarkStart w:name="z1210" w:id="324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245"/>
    <w:bookmarkStart w:name="z1211" w:id="324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246"/>
    <w:bookmarkStart w:name="z1212" w:id="324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247"/>
    <w:bookmarkStart w:name="z7357" w:id="324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248"/>
    <w:bookmarkStart w:name="z1213" w:id="3249"/>
    <w:p>
      <w:pPr>
        <w:spacing w:after="0"/>
        <w:ind w:left="0"/>
        <w:jc w:val="left"/>
      </w:pPr>
      <w:r>
        <w:rPr>
          <w:rFonts w:ascii="Times New Roman"/>
          <w:b/>
          <w:i w:val="false"/>
          <w:color w:val="000000"/>
        </w:rPr>
        <w:t xml:space="preserve"> 2. Основные задачи, функции, права и обязанности Отдела</w:t>
      </w:r>
    </w:p>
    <w:bookmarkEnd w:id="3249"/>
    <w:bookmarkStart w:name="z1214" w:id="3250"/>
    <w:p>
      <w:pPr>
        <w:spacing w:after="0"/>
        <w:ind w:left="0"/>
        <w:jc w:val="both"/>
      </w:pPr>
      <w:r>
        <w:rPr>
          <w:rFonts w:ascii="Times New Roman"/>
          <w:b w:val="false"/>
          <w:i w:val="false"/>
          <w:color w:val="000000"/>
          <w:sz w:val="28"/>
        </w:rPr>
        <w:t>
      13. Задачи Отдела:</w:t>
      </w:r>
    </w:p>
    <w:bookmarkEnd w:id="3250"/>
    <w:bookmarkStart w:name="z7358" w:id="325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251"/>
    <w:bookmarkStart w:name="z7359" w:id="325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252"/>
    <w:bookmarkStart w:name="z7360" w:id="325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253"/>
    <w:bookmarkStart w:name="z7361" w:id="3254"/>
    <w:p>
      <w:pPr>
        <w:spacing w:after="0"/>
        <w:ind w:left="0"/>
        <w:jc w:val="both"/>
      </w:pPr>
      <w:r>
        <w:rPr>
          <w:rFonts w:ascii="Times New Roman"/>
          <w:b w:val="false"/>
          <w:i w:val="false"/>
          <w:color w:val="000000"/>
          <w:sz w:val="28"/>
        </w:rPr>
        <w:t>
      4) организация предупреждения и тушения пожаров.</w:t>
      </w:r>
    </w:p>
    <w:bookmarkEnd w:id="3254"/>
    <w:bookmarkStart w:name="z1215" w:id="3255"/>
    <w:p>
      <w:pPr>
        <w:spacing w:after="0"/>
        <w:ind w:left="0"/>
        <w:jc w:val="both"/>
      </w:pPr>
      <w:r>
        <w:rPr>
          <w:rFonts w:ascii="Times New Roman"/>
          <w:b w:val="false"/>
          <w:i w:val="false"/>
          <w:color w:val="000000"/>
          <w:sz w:val="28"/>
        </w:rPr>
        <w:t>
      14. Функции Отдела:</w:t>
      </w:r>
    </w:p>
    <w:bookmarkEnd w:id="3255"/>
    <w:bookmarkStart w:name="z7362" w:id="325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3256"/>
    <w:bookmarkStart w:name="z7363" w:id="325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3257"/>
    <w:bookmarkStart w:name="z7364" w:id="325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258"/>
    <w:bookmarkStart w:name="z7365" w:id="325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259"/>
    <w:bookmarkStart w:name="z7366" w:id="3260"/>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260"/>
    <w:bookmarkStart w:name="z7367" w:id="326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261"/>
    <w:bookmarkStart w:name="z7368" w:id="326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262"/>
    <w:bookmarkStart w:name="z7369" w:id="3263"/>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263"/>
    <w:bookmarkStart w:name="z7370" w:id="326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264"/>
    <w:bookmarkStart w:name="z7371" w:id="326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265"/>
    <w:bookmarkStart w:name="z7372" w:id="326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266"/>
    <w:bookmarkStart w:name="z7373" w:id="3267"/>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375" w:id="3268"/>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268"/>
    <w:bookmarkStart w:name="z7376" w:id="3269"/>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269"/>
    <w:bookmarkStart w:name="z7377" w:id="3270"/>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270"/>
    <w:bookmarkStart w:name="z7378" w:id="3271"/>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271"/>
    <w:bookmarkStart w:name="z7379" w:id="327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3272"/>
    <w:bookmarkStart w:name="z7380" w:id="327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273"/>
    <w:bookmarkStart w:name="z7381" w:id="3274"/>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274"/>
    <w:bookmarkStart w:name="z7382" w:id="3275"/>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275"/>
    <w:bookmarkStart w:name="z7383" w:id="3276"/>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276"/>
    <w:bookmarkStart w:name="z7384" w:id="3277"/>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277"/>
    <w:bookmarkStart w:name="z7385" w:id="3278"/>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278"/>
    <w:bookmarkStart w:name="z7386" w:id="3279"/>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279"/>
    <w:bookmarkStart w:name="z7387" w:id="328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280"/>
    <w:bookmarkStart w:name="z7388" w:id="328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281"/>
    <w:bookmarkStart w:name="z7389" w:id="328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282"/>
    <w:bookmarkStart w:name="z7390" w:id="328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283"/>
    <w:bookmarkStart w:name="z7391" w:id="328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284"/>
    <w:bookmarkStart w:name="z7392" w:id="328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285"/>
    <w:bookmarkStart w:name="z7393" w:id="3286"/>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286"/>
    <w:bookmarkStart w:name="z7394" w:id="3287"/>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396" w:id="328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3288"/>
    <w:bookmarkStart w:name="z7397" w:id="328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16" w:id="3290"/>
    <w:p>
      <w:pPr>
        <w:spacing w:after="0"/>
        <w:ind w:left="0"/>
        <w:jc w:val="both"/>
      </w:pPr>
      <w:r>
        <w:rPr>
          <w:rFonts w:ascii="Times New Roman"/>
          <w:b w:val="false"/>
          <w:i w:val="false"/>
          <w:color w:val="000000"/>
          <w:sz w:val="28"/>
        </w:rPr>
        <w:t>
      15. Права и обязанности:</w:t>
      </w:r>
    </w:p>
    <w:bookmarkEnd w:id="3290"/>
    <w:bookmarkStart w:name="z7399" w:id="329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291"/>
    <w:bookmarkStart w:name="z7400" w:id="329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292"/>
    <w:bookmarkStart w:name="z7401" w:id="329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293"/>
    <w:bookmarkStart w:name="z7402" w:id="329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294"/>
    <w:bookmarkStart w:name="z1217" w:id="3295"/>
    <w:p>
      <w:pPr>
        <w:spacing w:after="0"/>
        <w:ind w:left="0"/>
        <w:jc w:val="left"/>
      </w:pPr>
      <w:r>
        <w:rPr>
          <w:rFonts w:ascii="Times New Roman"/>
          <w:b/>
          <w:i w:val="false"/>
          <w:color w:val="000000"/>
        </w:rPr>
        <w:t xml:space="preserve"> 3. Организация деятельности Отдела</w:t>
      </w:r>
    </w:p>
    <w:bookmarkEnd w:id="3295"/>
    <w:bookmarkStart w:name="z1218" w:id="3296"/>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296"/>
    <w:bookmarkStart w:name="z1219" w:id="329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297"/>
    <w:bookmarkStart w:name="z1220" w:id="3298"/>
    <w:p>
      <w:pPr>
        <w:spacing w:after="0"/>
        <w:ind w:left="0"/>
        <w:jc w:val="both"/>
      </w:pPr>
      <w:r>
        <w:rPr>
          <w:rFonts w:ascii="Times New Roman"/>
          <w:b w:val="false"/>
          <w:i w:val="false"/>
          <w:color w:val="000000"/>
          <w:sz w:val="28"/>
        </w:rPr>
        <w:t>
      18. Начальник Отдела:</w:t>
      </w:r>
    </w:p>
    <w:bookmarkEnd w:id="3298"/>
    <w:bookmarkStart w:name="z7403" w:id="3299"/>
    <w:p>
      <w:pPr>
        <w:spacing w:after="0"/>
        <w:ind w:left="0"/>
        <w:jc w:val="both"/>
      </w:pPr>
      <w:r>
        <w:rPr>
          <w:rFonts w:ascii="Times New Roman"/>
          <w:b w:val="false"/>
          <w:i w:val="false"/>
          <w:color w:val="000000"/>
          <w:sz w:val="28"/>
        </w:rPr>
        <w:t>
      1) без доверенности действует от имени Отдела;</w:t>
      </w:r>
    </w:p>
    <w:bookmarkEnd w:id="3299"/>
    <w:bookmarkStart w:name="z7404" w:id="330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300"/>
    <w:bookmarkStart w:name="z7405" w:id="330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301"/>
    <w:bookmarkStart w:name="z7406" w:id="3302"/>
    <w:p>
      <w:pPr>
        <w:spacing w:after="0"/>
        <w:ind w:left="0"/>
        <w:jc w:val="both"/>
      </w:pPr>
      <w:r>
        <w:rPr>
          <w:rFonts w:ascii="Times New Roman"/>
          <w:b w:val="false"/>
          <w:i w:val="false"/>
          <w:color w:val="000000"/>
          <w:sz w:val="28"/>
        </w:rPr>
        <w:t xml:space="preserve">
      4) осуществляет оперативное руководство деятельностью находящихся на территории района подразделений Департамента; </w:t>
      </w:r>
    </w:p>
    <w:bookmarkEnd w:id="3302"/>
    <w:bookmarkStart w:name="z7407" w:id="330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303"/>
    <w:bookmarkStart w:name="z7408" w:id="330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304"/>
    <w:bookmarkStart w:name="z7409" w:id="330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305"/>
    <w:bookmarkStart w:name="z7410" w:id="330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306"/>
    <w:bookmarkStart w:name="z7411" w:id="330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307"/>
    <w:bookmarkStart w:name="z7412" w:id="330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308"/>
    <w:bookmarkStart w:name="z7413" w:id="330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309"/>
    <w:bookmarkStart w:name="z7414" w:id="331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310"/>
    <w:bookmarkStart w:name="z7415" w:id="331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311"/>
    <w:bookmarkStart w:name="z7416" w:id="331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312"/>
    <w:bookmarkStart w:name="z7417" w:id="331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Егиндыкольского района;</w:t>
      </w:r>
    </w:p>
    <w:bookmarkEnd w:id="3313"/>
    <w:bookmarkStart w:name="z7418" w:id="331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314"/>
    <w:bookmarkStart w:name="z7419" w:id="331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315"/>
    <w:bookmarkStart w:name="z7420" w:id="331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316"/>
    <w:bookmarkStart w:name="z1221" w:id="3317"/>
    <w:p>
      <w:pPr>
        <w:spacing w:after="0"/>
        <w:ind w:left="0"/>
        <w:jc w:val="left"/>
      </w:pPr>
      <w:r>
        <w:rPr>
          <w:rFonts w:ascii="Times New Roman"/>
          <w:b/>
          <w:i w:val="false"/>
          <w:color w:val="000000"/>
        </w:rPr>
        <w:t xml:space="preserve"> 4. Имущество Отдела</w:t>
      </w:r>
    </w:p>
    <w:bookmarkEnd w:id="3317"/>
    <w:bookmarkStart w:name="z1222" w:id="331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318"/>
    <w:bookmarkStart w:name="z7421" w:id="3319"/>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319"/>
    <w:bookmarkStart w:name="z1223" w:id="332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320"/>
    <w:bookmarkStart w:name="z1224" w:id="332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321"/>
    <w:bookmarkStart w:name="z1225" w:id="3322"/>
    <w:p>
      <w:pPr>
        <w:spacing w:after="0"/>
        <w:ind w:left="0"/>
        <w:jc w:val="left"/>
      </w:pPr>
      <w:r>
        <w:rPr>
          <w:rFonts w:ascii="Times New Roman"/>
          <w:b/>
          <w:i w:val="false"/>
          <w:color w:val="000000"/>
        </w:rPr>
        <w:t xml:space="preserve"> 5. Реорганизация и упразднение Отдела</w:t>
      </w:r>
    </w:p>
    <w:bookmarkEnd w:id="3322"/>
    <w:bookmarkStart w:name="z1226" w:id="332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1228" w:id="3324"/>
    <w:p>
      <w:pPr>
        <w:spacing w:after="0"/>
        <w:ind w:left="0"/>
        <w:jc w:val="left"/>
      </w:pPr>
      <w:r>
        <w:rPr>
          <w:rFonts w:ascii="Times New Roman"/>
          <w:b/>
          <w:i w:val="false"/>
          <w:color w:val="000000"/>
        </w:rPr>
        <w:t xml:space="preserve"> Положение об Отделе по чрезвычайным ситуациям района Биржан сал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324"/>
    <w:bookmarkStart w:name="z7422" w:id="3325"/>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End w:id="3325"/>
    <w:bookmarkStart w:name="z1229" w:id="3326"/>
    <w:p>
      <w:pPr>
        <w:spacing w:after="0"/>
        <w:ind w:left="0"/>
        <w:jc w:val="left"/>
      </w:pPr>
      <w:r>
        <w:rPr>
          <w:rFonts w:ascii="Times New Roman"/>
          <w:b/>
          <w:i w:val="false"/>
          <w:color w:val="000000"/>
        </w:rPr>
        <w:t xml:space="preserve"> 1. Общие положения</w:t>
      </w:r>
    </w:p>
    <w:bookmarkEnd w:id="3326"/>
    <w:bookmarkStart w:name="z1230" w:id="3327"/>
    <w:p>
      <w:pPr>
        <w:spacing w:after="0"/>
        <w:ind w:left="0"/>
        <w:jc w:val="both"/>
      </w:pPr>
      <w:r>
        <w:rPr>
          <w:rFonts w:ascii="Times New Roman"/>
          <w:b w:val="false"/>
          <w:i w:val="false"/>
          <w:color w:val="000000"/>
          <w:sz w:val="28"/>
        </w:rPr>
        <w:t>
      1. Отдел по чрезвычайным ситуациям района Биржан сал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31" w:id="332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328"/>
    <w:bookmarkStart w:name="z1232" w:id="332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329"/>
    <w:bookmarkStart w:name="z1233" w:id="333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330"/>
    <w:bookmarkStart w:name="z1234" w:id="333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331"/>
    <w:bookmarkStart w:name="z1235" w:id="333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332"/>
    <w:bookmarkStart w:name="z1236" w:id="3333"/>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3333"/>
    <w:bookmarkStart w:name="z1237" w:id="3334"/>
    <w:p>
      <w:pPr>
        <w:spacing w:after="0"/>
        <w:ind w:left="0"/>
        <w:jc w:val="both"/>
      </w:pPr>
      <w:r>
        <w:rPr>
          <w:rFonts w:ascii="Times New Roman"/>
          <w:b w:val="false"/>
          <w:i w:val="false"/>
          <w:color w:val="000000"/>
          <w:sz w:val="28"/>
        </w:rPr>
        <w:t>
      8. Юридический адрес Отдела: 020700, Республика Казахстан, Акмолинская область, район Биржан сал, город Степняк, улица Абылай-хана, 18.</w:t>
      </w:r>
    </w:p>
    <w:bookmarkEnd w:id="3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38" w:id="333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района Биржан сал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9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39" w:id="333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336"/>
    <w:bookmarkStart w:name="z1240" w:id="333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337"/>
    <w:bookmarkStart w:name="z1241" w:id="333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338"/>
    <w:bookmarkStart w:name="z7426" w:id="333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339"/>
    <w:bookmarkStart w:name="z1242" w:id="3340"/>
    <w:p>
      <w:pPr>
        <w:spacing w:after="0"/>
        <w:ind w:left="0"/>
        <w:jc w:val="left"/>
      </w:pPr>
      <w:r>
        <w:rPr>
          <w:rFonts w:ascii="Times New Roman"/>
          <w:b/>
          <w:i w:val="false"/>
          <w:color w:val="000000"/>
        </w:rPr>
        <w:t xml:space="preserve"> 2. Основные задачи, функции, права и обязанности Отдела</w:t>
      </w:r>
    </w:p>
    <w:bookmarkEnd w:id="3340"/>
    <w:bookmarkStart w:name="z1243" w:id="3341"/>
    <w:p>
      <w:pPr>
        <w:spacing w:after="0"/>
        <w:ind w:left="0"/>
        <w:jc w:val="both"/>
      </w:pPr>
      <w:r>
        <w:rPr>
          <w:rFonts w:ascii="Times New Roman"/>
          <w:b w:val="false"/>
          <w:i w:val="false"/>
          <w:color w:val="000000"/>
          <w:sz w:val="28"/>
        </w:rPr>
        <w:t>
      13. Задачи Отдела:</w:t>
      </w:r>
    </w:p>
    <w:bookmarkEnd w:id="3341"/>
    <w:bookmarkStart w:name="z7427" w:id="334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342"/>
    <w:bookmarkStart w:name="z7428" w:id="334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343"/>
    <w:bookmarkStart w:name="z7429" w:id="334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344"/>
    <w:bookmarkStart w:name="z7430" w:id="3345"/>
    <w:p>
      <w:pPr>
        <w:spacing w:after="0"/>
        <w:ind w:left="0"/>
        <w:jc w:val="both"/>
      </w:pPr>
      <w:r>
        <w:rPr>
          <w:rFonts w:ascii="Times New Roman"/>
          <w:b w:val="false"/>
          <w:i w:val="false"/>
          <w:color w:val="000000"/>
          <w:sz w:val="28"/>
        </w:rPr>
        <w:t>
      4) организация предупреждения и тушения пожаров.</w:t>
      </w:r>
    </w:p>
    <w:bookmarkEnd w:id="3345"/>
    <w:bookmarkStart w:name="z1244" w:id="3346"/>
    <w:p>
      <w:pPr>
        <w:spacing w:after="0"/>
        <w:ind w:left="0"/>
        <w:jc w:val="both"/>
      </w:pPr>
      <w:r>
        <w:rPr>
          <w:rFonts w:ascii="Times New Roman"/>
          <w:b w:val="false"/>
          <w:i w:val="false"/>
          <w:color w:val="000000"/>
          <w:sz w:val="28"/>
        </w:rPr>
        <w:t>
      14. Функции Отдела:</w:t>
      </w:r>
    </w:p>
    <w:bookmarkEnd w:id="3346"/>
    <w:bookmarkStart w:name="z7431" w:id="3347"/>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347"/>
    <w:bookmarkStart w:name="z7432" w:id="3348"/>
    <w:p>
      <w:pPr>
        <w:spacing w:after="0"/>
        <w:ind w:left="0"/>
        <w:jc w:val="both"/>
      </w:pPr>
      <w:r>
        <w:rPr>
          <w:rFonts w:ascii="Times New Roman"/>
          <w:b w:val="false"/>
          <w:i w:val="false"/>
          <w:color w:val="000000"/>
          <w:sz w:val="28"/>
        </w:rPr>
        <w:t>
      2) обеспечение деятельности сил гражданской защиты;</w:t>
      </w:r>
    </w:p>
    <w:bookmarkEnd w:id="3348"/>
    <w:bookmarkStart w:name="z7433" w:id="334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349"/>
    <w:bookmarkStart w:name="z7434" w:id="335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350"/>
    <w:bookmarkStart w:name="z7435" w:id="3351"/>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351"/>
    <w:bookmarkStart w:name="z7436" w:id="3352"/>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352"/>
    <w:bookmarkStart w:name="z7437" w:id="3353"/>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353"/>
    <w:bookmarkStart w:name="z7438" w:id="3354"/>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354"/>
    <w:bookmarkStart w:name="z7439" w:id="3355"/>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355"/>
    <w:bookmarkStart w:name="z7440" w:id="3356"/>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3356"/>
    <w:bookmarkStart w:name="z7441" w:id="3357"/>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3357"/>
    <w:bookmarkStart w:name="z7442" w:id="3358"/>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3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444" w:id="3359"/>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359"/>
    <w:bookmarkStart w:name="z7445" w:id="3360"/>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360"/>
    <w:bookmarkStart w:name="z7446" w:id="3361"/>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361"/>
    <w:bookmarkStart w:name="z7447" w:id="3362"/>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362"/>
    <w:bookmarkStart w:name="z7448" w:id="3363"/>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363"/>
    <w:bookmarkStart w:name="z7449" w:id="336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364"/>
    <w:bookmarkStart w:name="z7450" w:id="3365"/>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365"/>
    <w:bookmarkStart w:name="z7451" w:id="336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366"/>
    <w:bookmarkStart w:name="z7452" w:id="336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367"/>
    <w:bookmarkStart w:name="z7453" w:id="336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368"/>
    <w:bookmarkStart w:name="z7454" w:id="336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369"/>
    <w:bookmarkStart w:name="z7455" w:id="337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370"/>
    <w:bookmarkStart w:name="z7456" w:id="337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371"/>
    <w:bookmarkStart w:name="z7457" w:id="337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372"/>
    <w:bookmarkStart w:name="z7458" w:id="337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373"/>
    <w:bookmarkStart w:name="z7459" w:id="337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374"/>
    <w:bookmarkStart w:name="z7460" w:id="337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375"/>
    <w:bookmarkStart w:name="z7461" w:id="337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376"/>
    <w:bookmarkStart w:name="z7462" w:id="337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377"/>
    <w:bookmarkStart w:name="z7463" w:id="337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465" w:id="3379"/>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3379"/>
    <w:bookmarkStart w:name="z7466" w:id="338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45" w:id="3381"/>
    <w:p>
      <w:pPr>
        <w:spacing w:after="0"/>
        <w:ind w:left="0"/>
        <w:jc w:val="both"/>
      </w:pPr>
      <w:r>
        <w:rPr>
          <w:rFonts w:ascii="Times New Roman"/>
          <w:b w:val="false"/>
          <w:i w:val="false"/>
          <w:color w:val="000000"/>
          <w:sz w:val="28"/>
        </w:rPr>
        <w:t>
      15. Права и обязанности:</w:t>
      </w:r>
    </w:p>
    <w:bookmarkEnd w:id="3381"/>
    <w:bookmarkStart w:name="z7468" w:id="338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382"/>
    <w:bookmarkStart w:name="z7469" w:id="338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383"/>
    <w:bookmarkStart w:name="z7470" w:id="338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384"/>
    <w:bookmarkStart w:name="z7471" w:id="338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385"/>
    <w:bookmarkStart w:name="z1246" w:id="3386"/>
    <w:p>
      <w:pPr>
        <w:spacing w:after="0"/>
        <w:ind w:left="0"/>
        <w:jc w:val="left"/>
      </w:pPr>
      <w:r>
        <w:rPr>
          <w:rFonts w:ascii="Times New Roman"/>
          <w:b/>
          <w:i w:val="false"/>
          <w:color w:val="000000"/>
        </w:rPr>
        <w:t xml:space="preserve"> 3. Организация деятельности Отдела</w:t>
      </w:r>
    </w:p>
    <w:bookmarkEnd w:id="3386"/>
    <w:bookmarkStart w:name="z1247" w:id="338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3387"/>
    <w:bookmarkStart w:name="z1248" w:id="338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388"/>
    <w:bookmarkStart w:name="z1249" w:id="3389"/>
    <w:p>
      <w:pPr>
        <w:spacing w:after="0"/>
        <w:ind w:left="0"/>
        <w:jc w:val="both"/>
      </w:pPr>
      <w:r>
        <w:rPr>
          <w:rFonts w:ascii="Times New Roman"/>
          <w:b w:val="false"/>
          <w:i w:val="false"/>
          <w:color w:val="000000"/>
          <w:sz w:val="28"/>
        </w:rPr>
        <w:t>
      18. Начальник Отдела:</w:t>
      </w:r>
    </w:p>
    <w:bookmarkEnd w:id="3389"/>
    <w:bookmarkStart w:name="z7472" w:id="3390"/>
    <w:p>
      <w:pPr>
        <w:spacing w:after="0"/>
        <w:ind w:left="0"/>
        <w:jc w:val="both"/>
      </w:pPr>
      <w:r>
        <w:rPr>
          <w:rFonts w:ascii="Times New Roman"/>
          <w:b w:val="false"/>
          <w:i w:val="false"/>
          <w:color w:val="000000"/>
          <w:sz w:val="28"/>
        </w:rPr>
        <w:t>
      1) без доверенности действует от имени Отдела;</w:t>
      </w:r>
    </w:p>
    <w:bookmarkEnd w:id="3390"/>
    <w:bookmarkStart w:name="z7473" w:id="339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391"/>
    <w:bookmarkStart w:name="z7474" w:id="339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392"/>
    <w:bookmarkStart w:name="z7475" w:id="339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393"/>
    <w:bookmarkStart w:name="z7476" w:id="339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394"/>
    <w:bookmarkStart w:name="z7477" w:id="339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395"/>
    <w:bookmarkStart w:name="z7478" w:id="339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396"/>
    <w:bookmarkStart w:name="z7479" w:id="339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397"/>
    <w:bookmarkStart w:name="z7480" w:id="339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398"/>
    <w:bookmarkStart w:name="z7481" w:id="339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399"/>
    <w:bookmarkStart w:name="z7482" w:id="340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400"/>
    <w:bookmarkStart w:name="z7483" w:id="340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401"/>
    <w:bookmarkStart w:name="z7484" w:id="340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402"/>
    <w:bookmarkStart w:name="z7485" w:id="340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403"/>
    <w:bookmarkStart w:name="z7486" w:id="340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Биржан сал;</w:t>
      </w:r>
    </w:p>
    <w:bookmarkEnd w:id="3404"/>
    <w:bookmarkStart w:name="z7487" w:id="340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405"/>
    <w:bookmarkStart w:name="z7488" w:id="340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406"/>
    <w:bookmarkStart w:name="z7489" w:id="340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18 с изменением, внесенным приказом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50" w:id="3408"/>
    <w:p>
      <w:pPr>
        <w:spacing w:after="0"/>
        <w:ind w:left="0"/>
        <w:jc w:val="left"/>
      </w:pPr>
      <w:r>
        <w:rPr>
          <w:rFonts w:ascii="Times New Roman"/>
          <w:b/>
          <w:i w:val="false"/>
          <w:color w:val="000000"/>
        </w:rPr>
        <w:t xml:space="preserve"> 4. Имущество Отдела</w:t>
      </w:r>
    </w:p>
    <w:bookmarkEnd w:id="3408"/>
    <w:bookmarkStart w:name="z1251" w:id="3409"/>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409"/>
    <w:bookmarkStart w:name="z7491" w:id="341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3410"/>
    <w:bookmarkStart w:name="z1252" w:id="341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411"/>
    <w:bookmarkStart w:name="z1253" w:id="341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412"/>
    <w:bookmarkStart w:name="z1254" w:id="3413"/>
    <w:p>
      <w:pPr>
        <w:spacing w:after="0"/>
        <w:ind w:left="0"/>
        <w:jc w:val="left"/>
      </w:pPr>
      <w:r>
        <w:rPr>
          <w:rFonts w:ascii="Times New Roman"/>
          <w:b/>
          <w:i w:val="false"/>
          <w:color w:val="000000"/>
        </w:rPr>
        <w:t xml:space="preserve"> 5. Реорганизация и упразднение Отдела</w:t>
      </w:r>
    </w:p>
    <w:bookmarkEnd w:id="3413"/>
    <w:bookmarkStart w:name="z1255" w:id="341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257" w:id="341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Ерейментауского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3415"/>
    <w:bookmarkStart w:name="z1259" w:id="3416"/>
    <w:p>
      <w:pPr>
        <w:spacing w:after="0"/>
        <w:ind w:left="0"/>
        <w:jc w:val="both"/>
      </w:pPr>
      <w:r>
        <w:rPr>
          <w:rFonts w:ascii="Times New Roman"/>
          <w:b w:val="false"/>
          <w:i w:val="false"/>
          <w:color w:val="000000"/>
          <w:sz w:val="28"/>
        </w:rPr>
        <w:t>
      1. Отдел по чрезвычайным ситуациям Ерейментауский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416"/>
    <w:bookmarkStart w:name="z1260" w:id="341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417"/>
    <w:bookmarkStart w:name="z1261" w:id="341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418"/>
    <w:bookmarkStart w:name="z1262" w:id="341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419"/>
    <w:bookmarkStart w:name="z1263" w:id="342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420"/>
    <w:bookmarkStart w:name="z1264" w:id="342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421"/>
    <w:bookmarkStart w:name="z1265" w:id="3422"/>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3422"/>
    <w:bookmarkStart w:name="z1266" w:id="3423"/>
    <w:p>
      <w:pPr>
        <w:spacing w:after="0"/>
        <w:ind w:left="0"/>
        <w:jc w:val="both"/>
      </w:pPr>
      <w:r>
        <w:rPr>
          <w:rFonts w:ascii="Times New Roman"/>
          <w:b w:val="false"/>
          <w:i w:val="false"/>
          <w:color w:val="000000"/>
          <w:sz w:val="28"/>
        </w:rPr>
        <w:t xml:space="preserve">
      8. Юридический адрес Отдела: 020800, Республика Казахстан, Акмолинская область, Ерейментауский район, город Ерейментау, </w:t>
      </w:r>
    </w:p>
    <w:bookmarkEnd w:id="3423"/>
    <w:bookmarkStart w:name="z7492" w:id="3424"/>
    <w:p>
      <w:pPr>
        <w:spacing w:after="0"/>
        <w:ind w:left="0"/>
        <w:jc w:val="both"/>
      </w:pPr>
      <w:r>
        <w:rPr>
          <w:rFonts w:ascii="Times New Roman"/>
          <w:b w:val="false"/>
          <w:i w:val="false"/>
          <w:color w:val="000000"/>
          <w:sz w:val="28"/>
        </w:rPr>
        <w:t>
      улица Чкалова, 17А.</w:t>
      </w:r>
    </w:p>
    <w:bookmarkEnd w:id="3424"/>
    <w:bookmarkStart w:name="z1267" w:id="342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Ерейментауского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425"/>
    <w:bookmarkStart w:name="z1268" w:id="342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426"/>
    <w:bookmarkStart w:name="z1269" w:id="342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427"/>
    <w:bookmarkStart w:name="z1270" w:id="342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428"/>
    <w:bookmarkStart w:name="z7493" w:id="342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429"/>
    <w:bookmarkStart w:name="z1271" w:id="3430"/>
    <w:p>
      <w:pPr>
        <w:spacing w:after="0"/>
        <w:ind w:left="0"/>
        <w:jc w:val="left"/>
      </w:pPr>
      <w:r>
        <w:rPr>
          <w:rFonts w:ascii="Times New Roman"/>
          <w:b/>
          <w:i w:val="false"/>
          <w:color w:val="000000"/>
        </w:rPr>
        <w:t xml:space="preserve"> 2. Основные задачи, функции, права и обязанности Отдела</w:t>
      </w:r>
    </w:p>
    <w:bookmarkEnd w:id="3430"/>
    <w:bookmarkStart w:name="z1272" w:id="3431"/>
    <w:p>
      <w:pPr>
        <w:spacing w:after="0"/>
        <w:ind w:left="0"/>
        <w:jc w:val="both"/>
      </w:pPr>
      <w:r>
        <w:rPr>
          <w:rFonts w:ascii="Times New Roman"/>
          <w:b w:val="false"/>
          <w:i w:val="false"/>
          <w:color w:val="000000"/>
          <w:sz w:val="28"/>
        </w:rPr>
        <w:t>
      13. Задачи Отдела:</w:t>
      </w:r>
    </w:p>
    <w:bookmarkEnd w:id="3431"/>
    <w:bookmarkStart w:name="z7494" w:id="343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432"/>
    <w:bookmarkStart w:name="z7495" w:id="343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433"/>
    <w:bookmarkStart w:name="z7496" w:id="343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434"/>
    <w:bookmarkStart w:name="z7497" w:id="3435"/>
    <w:p>
      <w:pPr>
        <w:spacing w:after="0"/>
        <w:ind w:left="0"/>
        <w:jc w:val="both"/>
      </w:pPr>
      <w:r>
        <w:rPr>
          <w:rFonts w:ascii="Times New Roman"/>
          <w:b w:val="false"/>
          <w:i w:val="false"/>
          <w:color w:val="000000"/>
          <w:sz w:val="28"/>
        </w:rPr>
        <w:t>
      4) организация предупреждения и тушения пожаров.</w:t>
      </w:r>
    </w:p>
    <w:bookmarkEnd w:id="3435"/>
    <w:bookmarkStart w:name="z1273" w:id="3436"/>
    <w:p>
      <w:pPr>
        <w:spacing w:after="0"/>
        <w:ind w:left="0"/>
        <w:jc w:val="both"/>
      </w:pPr>
      <w:r>
        <w:rPr>
          <w:rFonts w:ascii="Times New Roman"/>
          <w:b w:val="false"/>
          <w:i w:val="false"/>
          <w:color w:val="000000"/>
          <w:sz w:val="28"/>
        </w:rPr>
        <w:t>
      14. Функции Отдела:</w:t>
      </w:r>
    </w:p>
    <w:bookmarkEnd w:id="3436"/>
    <w:bookmarkStart w:name="z7498" w:id="3437"/>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437"/>
    <w:bookmarkStart w:name="z7499" w:id="3438"/>
    <w:p>
      <w:pPr>
        <w:spacing w:after="0"/>
        <w:ind w:left="0"/>
        <w:jc w:val="both"/>
      </w:pPr>
      <w:r>
        <w:rPr>
          <w:rFonts w:ascii="Times New Roman"/>
          <w:b w:val="false"/>
          <w:i w:val="false"/>
          <w:color w:val="000000"/>
          <w:sz w:val="28"/>
        </w:rPr>
        <w:t>
      2) обеспечение деятельности сил гражданской защиты;</w:t>
      </w:r>
    </w:p>
    <w:bookmarkEnd w:id="3438"/>
    <w:bookmarkStart w:name="z7500" w:id="343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439"/>
    <w:bookmarkStart w:name="z7501" w:id="344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440"/>
    <w:bookmarkStart w:name="z7502" w:id="3441"/>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441"/>
    <w:bookmarkStart w:name="z7503" w:id="3442"/>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442"/>
    <w:bookmarkStart w:name="z7504" w:id="3443"/>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443"/>
    <w:bookmarkStart w:name="z7505" w:id="3444"/>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444"/>
    <w:bookmarkStart w:name="z7506" w:id="3445"/>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445"/>
    <w:bookmarkStart w:name="z7507" w:id="3446"/>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446"/>
    <w:bookmarkStart w:name="z7508" w:id="3447"/>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447"/>
    <w:bookmarkStart w:name="z7509" w:id="3448"/>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511" w:id="3449"/>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449"/>
    <w:bookmarkStart w:name="z7512" w:id="3450"/>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450"/>
    <w:bookmarkStart w:name="z7513" w:id="3451"/>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451"/>
    <w:bookmarkStart w:name="z7514" w:id="3452"/>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452"/>
    <w:bookmarkStart w:name="z7515" w:id="3453"/>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453"/>
    <w:bookmarkStart w:name="z7516" w:id="345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454"/>
    <w:bookmarkStart w:name="z7517" w:id="3455"/>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455"/>
    <w:bookmarkStart w:name="z7518" w:id="345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456"/>
    <w:bookmarkStart w:name="z7519" w:id="345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457"/>
    <w:bookmarkStart w:name="z7520" w:id="345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458"/>
    <w:bookmarkStart w:name="z7521" w:id="345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459"/>
    <w:bookmarkStart w:name="z7522" w:id="346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460"/>
    <w:bookmarkStart w:name="z7523" w:id="346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461"/>
    <w:bookmarkStart w:name="z7524" w:id="346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462"/>
    <w:bookmarkStart w:name="z7525" w:id="346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463"/>
    <w:bookmarkStart w:name="z7526" w:id="346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464"/>
    <w:bookmarkStart w:name="z7527" w:id="346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465"/>
    <w:bookmarkStart w:name="z7528" w:id="346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466"/>
    <w:bookmarkStart w:name="z7529" w:id="346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467"/>
    <w:bookmarkStart w:name="z7530" w:id="346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532" w:id="346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3469"/>
    <w:bookmarkStart w:name="z7533" w:id="347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74" w:id="3471"/>
    <w:p>
      <w:pPr>
        <w:spacing w:after="0"/>
        <w:ind w:left="0"/>
        <w:jc w:val="both"/>
      </w:pPr>
      <w:r>
        <w:rPr>
          <w:rFonts w:ascii="Times New Roman"/>
          <w:b w:val="false"/>
          <w:i w:val="false"/>
          <w:color w:val="000000"/>
          <w:sz w:val="28"/>
        </w:rPr>
        <w:t>
      15. Права и обязанности:</w:t>
      </w:r>
    </w:p>
    <w:bookmarkEnd w:id="3471"/>
    <w:bookmarkStart w:name="z7535" w:id="347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472"/>
    <w:bookmarkStart w:name="z7536" w:id="347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473"/>
    <w:bookmarkStart w:name="z7537" w:id="347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474"/>
    <w:bookmarkStart w:name="z7538" w:id="347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475"/>
    <w:bookmarkStart w:name="z1275" w:id="3476"/>
    <w:p>
      <w:pPr>
        <w:spacing w:after="0"/>
        <w:ind w:left="0"/>
        <w:jc w:val="left"/>
      </w:pPr>
      <w:r>
        <w:rPr>
          <w:rFonts w:ascii="Times New Roman"/>
          <w:b/>
          <w:i w:val="false"/>
          <w:color w:val="000000"/>
        </w:rPr>
        <w:t xml:space="preserve"> 3. Организация деятельности Отдела</w:t>
      </w:r>
    </w:p>
    <w:bookmarkEnd w:id="3476"/>
    <w:bookmarkStart w:name="z1276" w:id="347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477"/>
    <w:bookmarkStart w:name="z1277" w:id="347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478"/>
    <w:bookmarkStart w:name="z1278" w:id="3479"/>
    <w:p>
      <w:pPr>
        <w:spacing w:after="0"/>
        <w:ind w:left="0"/>
        <w:jc w:val="both"/>
      </w:pPr>
      <w:r>
        <w:rPr>
          <w:rFonts w:ascii="Times New Roman"/>
          <w:b w:val="false"/>
          <w:i w:val="false"/>
          <w:color w:val="000000"/>
          <w:sz w:val="28"/>
        </w:rPr>
        <w:t>
      18. Начальник Отдела:</w:t>
      </w:r>
    </w:p>
    <w:bookmarkEnd w:id="3479"/>
    <w:bookmarkStart w:name="z7539" w:id="3480"/>
    <w:p>
      <w:pPr>
        <w:spacing w:after="0"/>
        <w:ind w:left="0"/>
        <w:jc w:val="both"/>
      </w:pPr>
      <w:r>
        <w:rPr>
          <w:rFonts w:ascii="Times New Roman"/>
          <w:b w:val="false"/>
          <w:i w:val="false"/>
          <w:color w:val="000000"/>
          <w:sz w:val="28"/>
        </w:rPr>
        <w:t>
      1) без доверенности действует от имени Отдела;</w:t>
      </w:r>
    </w:p>
    <w:bookmarkEnd w:id="3480"/>
    <w:bookmarkStart w:name="z7540" w:id="348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481"/>
    <w:bookmarkStart w:name="z7541" w:id="348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482"/>
    <w:bookmarkStart w:name="z7542" w:id="348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483"/>
    <w:bookmarkStart w:name="z7543" w:id="348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484"/>
    <w:bookmarkStart w:name="z7544" w:id="348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485"/>
    <w:bookmarkStart w:name="z7545" w:id="348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486"/>
    <w:bookmarkStart w:name="z7546" w:id="348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487"/>
    <w:bookmarkStart w:name="z7547" w:id="348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488"/>
    <w:bookmarkStart w:name="z7548" w:id="348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489"/>
    <w:bookmarkStart w:name="z7549" w:id="349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490"/>
    <w:bookmarkStart w:name="z7550" w:id="349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491"/>
    <w:bookmarkStart w:name="z7551" w:id="349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492"/>
    <w:bookmarkStart w:name="z7552" w:id="349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493"/>
    <w:bookmarkStart w:name="z7553" w:id="349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Ерейментауского района;</w:t>
      </w:r>
    </w:p>
    <w:bookmarkEnd w:id="3494"/>
    <w:bookmarkStart w:name="z7554" w:id="349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495"/>
    <w:bookmarkStart w:name="z7555" w:id="349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496"/>
    <w:bookmarkStart w:name="z7556" w:id="349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497"/>
    <w:bookmarkStart w:name="z1279" w:id="3498"/>
    <w:p>
      <w:pPr>
        <w:spacing w:after="0"/>
        <w:ind w:left="0"/>
        <w:jc w:val="left"/>
      </w:pPr>
      <w:r>
        <w:rPr>
          <w:rFonts w:ascii="Times New Roman"/>
          <w:b/>
          <w:i w:val="false"/>
          <w:color w:val="000000"/>
        </w:rPr>
        <w:t xml:space="preserve"> 4. Имущество Отдела</w:t>
      </w:r>
    </w:p>
    <w:bookmarkEnd w:id="3498"/>
    <w:bookmarkStart w:name="z1280" w:id="3499"/>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499"/>
    <w:bookmarkStart w:name="z7557" w:id="3500"/>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500"/>
    <w:bookmarkStart w:name="z1281" w:id="350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501"/>
    <w:bookmarkStart w:name="z1282" w:id="350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02"/>
    <w:bookmarkStart w:name="z1283" w:id="3503"/>
    <w:p>
      <w:pPr>
        <w:spacing w:after="0"/>
        <w:ind w:left="0"/>
        <w:jc w:val="left"/>
      </w:pPr>
      <w:r>
        <w:rPr>
          <w:rFonts w:ascii="Times New Roman"/>
          <w:b/>
          <w:i w:val="false"/>
          <w:color w:val="000000"/>
        </w:rPr>
        <w:t xml:space="preserve"> 5. Реорганизация и упразднение Отдела</w:t>
      </w:r>
    </w:p>
    <w:bookmarkEnd w:id="3503"/>
    <w:bookmarkStart w:name="z1284" w:id="350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1286" w:id="350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Есильского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3505"/>
    <w:bookmarkStart w:name="z1288" w:id="3506"/>
    <w:p>
      <w:pPr>
        <w:spacing w:after="0"/>
        <w:ind w:left="0"/>
        <w:jc w:val="both"/>
      </w:pPr>
      <w:r>
        <w:rPr>
          <w:rFonts w:ascii="Times New Roman"/>
          <w:b w:val="false"/>
          <w:i w:val="false"/>
          <w:color w:val="000000"/>
          <w:sz w:val="28"/>
        </w:rPr>
        <w:t>
      1. Отдел по чрезвычайным ситуациям Есильского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506"/>
    <w:bookmarkStart w:name="z1289" w:id="350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507"/>
    <w:bookmarkStart w:name="z1290" w:id="350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508"/>
    <w:bookmarkStart w:name="z1291" w:id="350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509"/>
    <w:bookmarkStart w:name="z1292" w:id="351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510"/>
    <w:bookmarkStart w:name="z1293" w:id="351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511"/>
    <w:bookmarkStart w:name="z1294" w:id="3512"/>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3512"/>
    <w:bookmarkStart w:name="z1295" w:id="3513"/>
    <w:p>
      <w:pPr>
        <w:spacing w:after="0"/>
        <w:ind w:left="0"/>
        <w:jc w:val="both"/>
      </w:pPr>
      <w:r>
        <w:rPr>
          <w:rFonts w:ascii="Times New Roman"/>
          <w:b w:val="false"/>
          <w:i w:val="false"/>
          <w:color w:val="000000"/>
          <w:sz w:val="28"/>
        </w:rPr>
        <w:t>
      8. Юридический адрес Отдела: 020900, Республика Казахстан, Акмолинская область, Есильский район, город Есиль, улица Абая, 66.</w:t>
      </w:r>
    </w:p>
    <w:bookmarkEnd w:id="3513"/>
    <w:bookmarkStart w:name="z1296" w:id="351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Есильского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514"/>
    <w:bookmarkStart w:name="z1297" w:id="351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515"/>
    <w:bookmarkStart w:name="z1298" w:id="351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516"/>
    <w:bookmarkStart w:name="z1299" w:id="351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517"/>
    <w:bookmarkStart w:name="z7558" w:id="351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518"/>
    <w:bookmarkStart w:name="z1300" w:id="3519"/>
    <w:p>
      <w:pPr>
        <w:spacing w:after="0"/>
        <w:ind w:left="0"/>
        <w:jc w:val="left"/>
      </w:pPr>
      <w:r>
        <w:rPr>
          <w:rFonts w:ascii="Times New Roman"/>
          <w:b/>
          <w:i w:val="false"/>
          <w:color w:val="000000"/>
        </w:rPr>
        <w:t xml:space="preserve"> 2. Основные задачи, функции, права и обязанности Отдела</w:t>
      </w:r>
    </w:p>
    <w:bookmarkEnd w:id="3519"/>
    <w:bookmarkStart w:name="z1301" w:id="3520"/>
    <w:p>
      <w:pPr>
        <w:spacing w:after="0"/>
        <w:ind w:left="0"/>
        <w:jc w:val="both"/>
      </w:pPr>
      <w:r>
        <w:rPr>
          <w:rFonts w:ascii="Times New Roman"/>
          <w:b w:val="false"/>
          <w:i w:val="false"/>
          <w:color w:val="000000"/>
          <w:sz w:val="28"/>
        </w:rPr>
        <w:t>
      13. Задачи Отдела:</w:t>
      </w:r>
    </w:p>
    <w:bookmarkEnd w:id="3520"/>
    <w:bookmarkStart w:name="z7559" w:id="352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521"/>
    <w:bookmarkStart w:name="z7560" w:id="352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522"/>
    <w:bookmarkStart w:name="z7561" w:id="352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523"/>
    <w:bookmarkStart w:name="z7562" w:id="3524"/>
    <w:p>
      <w:pPr>
        <w:spacing w:after="0"/>
        <w:ind w:left="0"/>
        <w:jc w:val="both"/>
      </w:pPr>
      <w:r>
        <w:rPr>
          <w:rFonts w:ascii="Times New Roman"/>
          <w:b w:val="false"/>
          <w:i w:val="false"/>
          <w:color w:val="000000"/>
          <w:sz w:val="28"/>
        </w:rPr>
        <w:t>
      4) организация предупреждения и тушения пожаров.</w:t>
      </w:r>
    </w:p>
    <w:bookmarkEnd w:id="3524"/>
    <w:bookmarkStart w:name="z1302" w:id="3525"/>
    <w:p>
      <w:pPr>
        <w:spacing w:after="0"/>
        <w:ind w:left="0"/>
        <w:jc w:val="both"/>
      </w:pPr>
      <w:r>
        <w:rPr>
          <w:rFonts w:ascii="Times New Roman"/>
          <w:b w:val="false"/>
          <w:i w:val="false"/>
          <w:color w:val="000000"/>
          <w:sz w:val="28"/>
        </w:rPr>
        <w:t>
      14. Функции Отдела:</w:t>
      </w:r>
    </w:p>
    <w:bookmarkEnd w:id="3525"/>
    <w:bookmarkStart w:name="z7563" w:id="3526"/>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526"/>
    <w:bookmarkStart w:name="z7564" w:id="3527"/>
    <w:p>
      <w:pPr>
        <w:spacing w:after="0"/>
        <w:ind w:left="0"/>
        <w:jc w:val="both"/>
      </w:pPr>
      <w:r>
        <w:rPr>
          <w:rFonts w:ascii="Times New Roman"/>
          <w:b w:val="false"/>
          <w:i w:val="false"/>
          <w:color w:val="000000"/>
          <w:sz w:val="28"/>
        </w:rPr>
        <w:t>
      2) обеспечение деятельности сил гражданской защиты;</w:t>
      </w:r>
    </w:p>
    <w:bookmarkEnd w:id="3527"/>
    <w:bookmarkStart w:name="z7565" w:id="352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528"/>
    <w:bookmarkStart w:name="z7566" w:id="352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529"/>
    <w:bookmarkStart w:name="z7567" w:id="3530"/>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530"/>
    <w:bookmarkStart w:name="z7568" w:id="353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531"/>
    <w:bookmarkStart w:name="z7569" w:id="353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532"/>
    <w:bookmarkStart w:name="z7570" w:id="3533"/>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533"/>
    <w:bookmarkStart w:name="z7571" w:id="353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534"/>
    <w:bookmarkStart w:name="z7572" w:id="353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535"/>
    <w:bookmarkStart w:name="z7573" w:id="353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536"/>
    <w:bookmarkStart w:name="z7574" w:id="3537"/>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576" w:id="3538"/>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538"/>
    <w:bookmarkStart w:name="z7577" w:id="3539"/>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539"/>
    <w:bookmarkStart w:name="z7578" w:id="3540"/>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540"/>
    <w:bookmarkStart w:name="z7579" w:id="3541"/>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541"/>
    <w:bookmarkStart w:name="z7580" w:id="3542"/>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542"/>
    <w:bookmarkStart w:name="z7581" w:id="354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543"/>
    <w:bookmarkStart w:name="z7582" w:id="3544"/>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544"/>
    <w:bookmarkStart w:name="z7583" w:id="3545"/>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545"/>
    <w:bookmarkStart w:name="z7584" w:id="3546"/>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546"/>
    <w:bookmarkStart w:name="z7585" w:id="3547"/>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547"/>
    <w:bookmarkStart w:name="z7586" w:id="3548"/>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548"/>
    <w:bookmarkStart w:name="z7587" w:id="3549"/>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549"/>
    <w:bookmarkStart w:name="z7588" w:id="355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550"/>
    <w:bookmarkStart w:name="z7589" w:id="355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551"/>
    <w:bookmarkStart w:name="z7590" w:id="355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552"/>
    <w:bookmarkStart w:name="z7591" w:id="355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553"/>
    <w:bookmarkStart w:name="z7592" w:id="355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554"/>
    <w:bookmarkStart w:name="z7593" w:id="355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555"/>
    <w:bookmarkStart w:name="z7594" w:id="3556"/>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556"/>
    <w:bookmarkStart w:name="z7595" w:id="3557"/>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5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597" w:id="355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3558"/>
    <w:bookmarkStart w:name="z7598" w:id="355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03" w:id="3560"/>
    <w:p>
      <w:pPr>
        <w:spacing w:after="0"/>
        <w:ind w:left="0"/>
        <w:jc w:val="both"/>
      </w:pPr>
      <w:r>
        <w:rPr>
          <w:rFonts w:ascii="Times New Roman"/>
          <w:b w:val="false"/>
          <w:i w:val="false"/>
          <w:color w:val="000000"/>
          <w:sz w:val="28"/>
        </w:rPr>
        <w:t>
      15. Права и обязанности:</w:t>
      </w:r>
    </w:p>
    <w:bookmarkEnd w:id="3560"/>
    <w:bookmarkStart w:name="z7600" w:id="356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561"/>
    <w:bookmarkStart w:name="z7601" w:id="356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562"/>
    <w:bookmarkStart w:name="z7602" w:id="356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563"/>
    <w:bookmarkStart w:name="z7603" w:id="356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564"/>
    <w:bookmarkStart w:name="z1304" w:id="3565"/>
    <w:p>
      <w:pPr>
        <w:spacing w:after="0"/>
        <w:ind w:left="0"/>
        <w:jc w:val="left"/>
      </w:pPr>
      <w:r>
        <w:rPr>
          <w:rFonts w:ascii="Times New Roman"/>
          <w:b/>
          <w:i w:val="false"/>
          <w:color w:val="000000"/>
        </w:rPr>
        <w:t xml:space="preserve"> 3. Организация деятельности Отдела</w:t>
      </w:r>
    </w:p>
    <w:bookmarkEnd w:id="3565"/>
    <w:bookmarkStart w:name="z1305" w:id="3566"/>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566"/>
    <w:bookmarkStart w:name="z1306" w:id="356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567"/>
    <w:bookmarkStart w:name="z1307" w:id="3568"/>
    <w:p>
      <w:pPr>
        <w:spacing w:after="0"/>
        <w:ind w:left="0"/>
        <w:jc w:val="both"/>
      </w:pPr>
      <w:r>
        <w:rPr>
          <w:rFonts w:ascii="Times New Roman"/>
          <w:b w:val="false"/>
          <w:i w:val="false"/>
          <w:color w:val="000000"/>
          <w:sz w:val="28"/>
        </w:rPr>
        <w:t>
      18. Начальник Отдела:</w:t>
      </w:r>
    </w:p>
    <w:bookmarkEnd w:id="3568"/>
    <w:bookmarkStart w:name="z7604" w:id="3569"/>
    <w:p>
      <w:pPr>
        <w:spacing w:after="0"/>
        <w:ind w:left="0"/>
        <w:jc w:val="both"/>
      </w:pPr>
      <w:r>
        <w:rPr>
          <w:rFonts w:ascii="Times New Roman"/>
          <w:b w:val="false"/>
          <w:i w:val="false"/>
          <w:color w:val="000000"/>
          <w:sz w:val="28"/>
        </w:rPr>
        <w:t>
      1) без доверенности действует от имени Отдела;</w:t>
      </w:r>
    </w:p>
    <w:bookmarkEnd w:id="3569"/>
    <w:bookmarkStart w:name="z7605" w:id="357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570"/>
    <w:bookmarkStart w:name="z7606" w:id="357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571"/>
    <w:bookmarkStart w:name="z7607" w:id="357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572"/>
    <w:bookmarkStart w:name="z7608" w:id="357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573"/>
    <w:bookmarkStart w:name="z7609" w:id="357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574"/>
    <w:bookmarkStart w:name="z7610" w:id="357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575"/>
    <w:bookmarkStart w:name="z7611" w:id="357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576"/>
    <w:bookmarkStart w:name="z7612" w:id="357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577"/>
    <w:bookmarkStart w:name="z7613" w:id="357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578"/>
    <w:bookmarkStart w:name="z7614" w:id="357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579"/>
    <w:bookmarkStart w:name="z7615" w:id="358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580"/>
    <w:bookmarkStart w:name="z7616" w:id="358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581"/>
    <w:bookmarkStart w:name="z7617" w:id="358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582"/>
    <w:bookmarkStart w:name="z7618" w:id="358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Есильского района;</w:t>
      </w:r>
    </w:p>
    <w:bookmarkEnd w:id="3583"/>
    <w:bookmarkStart w:name="z7619" w:id="358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584"/>
    <w:bookmarkStart w:name="z7620" w:id="3585"/>
    <w:p>
      <w:pPr>
        <w:spacing w:after="0"/>
        <w:ind w:left="0"/>
        <w:jc w:val="both"/>
      </w:pPr>
      <w:r>
        <w:rPr>
          <w:rFonts w:ascii="Times New Roman"/>
          <w:b w:val="false"/>
          <w:i w:val="false"/>
          <w:color w:val="000000"/>
          <w:sz w:val="28"/>
        </w:rPr>
        <w:t>
      17)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585"/>
    <w:bookmarkStart w:name="z7621" w:id="358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586"/>
    <w:bookmarkStart w:name="z1308" w:id="3587"/>
    <w:p>
      <w:pPr>
        <w:spacing w:after="0"/>
        <w:ind w:left="0"/>
        <w:jc w:val="left"/>
      </w:pPr>
      <w:r>
        <w:rPr>
          <w:rFonts w:ascii="Times New Roman"/>
          <w:b/>
          <w:i w:val="false"/>
          <w:color w:val="000000"/>
        </w:rPr>
        <w:t xml:space="preserve"> 4. Имущество Отдела</w:t>
      </w:r>
    </w:p>
    <w:bookmarkEnd w:id="3587"/>
    <w:bookmarkStart w:name="z1309" w:id="358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588"/>
    <w:bookmarkStart w:name="z7622" w:id="3589"/>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589"/>
    <w:bookmarkStart w:name="z1310" w:id="359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590"/>
    <w:bookmarkStart w:name="z1311" w:id="359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91"/>
    <w:bookmarkStart w:name="z1312" w:id="3592"/>
    <w:p>
      <w:pPr>
        <w:spacing w:after="0"/>
        <w:ind w:left="0"/>
        <w:jc w:val="left"/>
      </w:pPr>
      <w:r>
        <w:rPr>
          <w:rFonts w:ascii="Times New Roman"/>
          <w:b/>
          <w:i w:val="false"/>
          <w:color w:val="000000"/>
        </w:rPr>
        <w:t xml:space="preserve"> 5. Реорганизация и упразднение Отдела</w:t>
      </w:r>
    </w:p>
    <w:bookmarkEnd w:id="3592"/>
    <w:bookmarkStart w:name="z1313" w:id="359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315" w:id="359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Жаксынского района</w:t>
      </w:r>
      <w:r>
        <w:br/>
      </w:r>
      <w:r>
        <w:rPr>
          <w:rFonts w:ascii="Times New Roman"/>
          <w:b/>
          <w:i w:val="false"/>
          <w:color w:val="000000"/>
        </w:rPr>
        <w:t>Департамента по чрезвычайным ситуациям Акмолинской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3594"/>
    <w:bookmarkStart w:name="z1317" w:id="3595"/>
    <w:p>
      <w:pPr>
        <w:spacing w:after="0"/>
        <w:ind w:left="0"/>
        <w:jc w:val="both"/>
      </w:pPr>
      <w:r>
        <w:rPr>
          <w:rFonts w:ascii="Times New Roman"/>
          <w:b w:val="false"/>
          <w:i w:val="false"/>
          <w:color w:val="000000"/>
          <w:sz w:val="28"/>
        </w:rPr>
        <w:t>
      1. Отдел по чрезвычайным ситуациям Жаксынского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595"/>
    <w:bookmarkStart w:name="z1318" w:id="359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596"/>
    <w:bookmarkStart w:name="z1319" w:id="359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597"/>
    <w:bookmarkStart w:name="z1320" w:id="359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598"/>
    <w:bookmarkStart w:name="z1321" w:id="359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599"/>
    <w:bookmarkStart w:name="z1322" w:id="360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600"/>
    <w:bookmarkStart w:name="z1323" w:id="3601"/>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3601"/>
    <w:bookmarkStart w:name="z1324" w:id="3602"/>
    <w:p>
      <w:pPr>
        <w:spacing w:after="0"/>
        <w:ind w:left="0"/>
        <w:jc w:val="both"/>
      </w:pPr>
      <w:r>
        <w:rPr>
          <w:rFonts w:ascii="Times New Roman"/>
          <w:b w:val="false"/>
          <w:i w:val="false"/>
          <w:color w:val="000000"/>
          <w:sz w:val="28"/>
        </w:rPr>
        <w:t>
      8. Юридический адрес Отдела: 021000, Республика Казахстан, Акмолинская область, Жаксынский район, село Жаксы, улица Ленина, 28.</w:t>
      </w:r>
    </w:p>
    <w:bookmarkEnd w:id="3602"/>
    <w:bookmarkStart w:name="z1325" w:id="360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Жаксынского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603"/>
    <w:bookmarkStart w:name="z1326" w:id="360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604"/>
    <w:bookmarkStart w:name="z1327" w:id="360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605"/>
    <w:bookmarkStart w:name="z1328" w:id="360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606"/>
    <w:bookmarkStart w:name="z7623" w:id="360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607"/>
    <w:bookmarkStart w:name="z1329" w:id="3608"/>
    <w:p>
      <w:pPr>
        <w:spacing w:after="0"/>
        <w:ind w:left="0"/>
        <w:jc w:val="left"/>
      </w:pPr>
      <w:r>
        <w:rPr>
          <w:rFonts w:ascii="Times New Roman"/>
          <w:b/>
          <w:i w:val="false"/>
          <w:color w:val="000000"/>
        </w:rPr>
        <w:t xml:space="preserve"> 2. Основные задачи, функции, права и обязанности Отдела</w:t>
      </w:r>
    </w:p>
    <w:bookmarkEnd w:id="3608"/>
    <w:bookmarkStart w:name="z1330" w:id="3609"/>
    <w:p>
      <w:pPr>
        <w:spacing w:after="0"/>
        <w:ind w:left="0"/>
        <w:jc w:val="both"/>
      </w:pPr>
      <w:r>
        <w:rPr>
          <w:rFonts w:ascii="Times New Roman"/>
          <w:b w:val="false"/>
          <w:i w:val="false"/>
          <w:color w:val="000000"/>
          <w:sz w:val="28"/>
        </w:rPr>
        <w:t>
      13. Задачи Отдела:</w:t>
      </w:r>
    </w:p>
    <w:bookmarkEnd w:id="3609"/>
    <w:bookmarkStart w:name="z7624" w:id="361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610"/>
    <w:bookmarkStart w:name="z7625" w:id="361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611"/>
    <w:bookmarkStart w:name="z7626" w:id="361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612"/>
    <w:bookmarkStart w:name="z7627" w:id="3613"/>
    <w:p>
      <w:pPr>
        <w:spacing w:after="0"/>
        <w:ind w:left="0"/>
        <w:jc w:val="both"/>
      </w:pPr>
      <w:r>
        <w:rPr>
          <w:rFonts w:ascii="Times New Roman"/>
          <w:b w:val="false"/>
          <w:i w:val="false"/>
          <w:color w:val="000000"/>
          <w:sz w:val="28"/>
        </w:rPr>
        <w:t>
      4) организация предупреждения и тушения пожаров.</w:t>
      </w:r>
    </w:p>
    <w:bookmarkEnd w:id="3613"/>
    <w:bookmarkStart w:name="z1331" w:id="3614"/>
    <w:p>
      <w:pPr>
        <w:spacing w:after="0"/>
        <w:ind w:left="0"/>
        <w:jc w:val="both"/>
      </w:pPr>
      <w:r>
        <w:rPr>
          <w:rFonts w:ascii="Times New Roman"/>
          <w:b w:val="false"/>
          <w:i w:val="false"/>
          <w:color w:val="000000"/>
          <w:sz w:val="28"/>
        </w:rPr>
        <w:t>
      14. Функции Отдела:</w:t>
      </w:r>
    </w:p>
    <w:bookmarkEnd w:id="3614"/>
    <w:bookmarkStart w:name="z7628" w:id="361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615"/>
    <w:bookmarkStart w:name="z7629" w:id="3616"/>
    <w:p>
      <w:pPr>
        <w:spacing w:after="0"/>
        <w:ind w:left="0"/>
        <w:jc w:val="both"/>
      </w:pPr>
      <w:r>
        <w:rPr>
          <w:rFonts w:ascii="Times New Roman"/>
          <w:b w:val="false"/>
          <w:i w:val="false"/>
          <w:color w:val="000000"/>
          <w:sz w:val="28"/>
        </w:rPr>
        <w:t>
      2) обеспечение деятельности сил гражданской защиты;</w:t>
      </w:r>
    </w:p>
    <w:bookmarkEnd w:id="3616"/>
    <w:bookmarkStart w:name="z7630" w:id="361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617"/>
    <w:bookmarkStart w:name="z7631" w:id="361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618"/>
    <w:bookmarkStart w:name="z7632" w:id="361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619"/>
    <w:bookmarkStart w:name="z7633" w:id="362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620"/>
    <w:bookmarkStart w:name="z7634" w:id="362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621"/>
    <w:bookmarkStart w:name="z7635" w:id="362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622"/>
    <w:bookmarkStart w:name="z7636" w:id="362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623"/>
    <w:bookmarkStart w:name="z7637" w:id="362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624"/>
    <w:bookmarkStart w:name="z7638" w:id="362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625"/>
    <w:bookmarkStart w:name="z7639" w:id="362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641" w:id="362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627"/>
    <w:bookmarkStart w:name="z7642" w:id="362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628"/>
    <w:bookmarkStart w:name="z7643" w:id="362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629"/>
    <w:bookmarkStart w:name="z7644" w:id="363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630"/>
    <w:bookmarkStart w:name="z7645" w:id="363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631"/>
    <w:bookmarkStart w:name="z7646" w:id="363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632"/>
    <w:bookmarkStart w:name="z7647" w:id="3633"/>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633"/>
    <w:bookmarkStart w:name="z7648" w:id="3634"/>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634"/>
    <w:bookmarkStart w:name="z7649" w:id="3635"/>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635"/>
    <w:bookmarkStart w:name="z7650" w:id="3636"/>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636"/>
    <w:bookmarkStart w:name="z7651" w:id="3637"/>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637"/>
    <w:bookmarkStart w:name="z7652" w:id="3638"/>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638"/>
    <w:bookmarkStart w:name="z7653" w:id="3639"/>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639"/>
    <w:bookmarkStart w:name="z7654" w:id="3640"/>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640"/>
    <w:bookmarkStart w:name="z7655" w:id="364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641"/>
    <w:bookmarkStart w:name="z7656" w:id="364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642"/>
    <w:bookmarkStart w:name="z7657" w:id="3643"/>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643"/>
    <w:bookmarkStart w:name="z7658" w:id="3644"/>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644"/>
    <w:bookmarkStart w:name="z7659" w:id="3645"/>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645"/>
    <w:bookmarkStart w:name="z7660" w:id="3646"/>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662" w:id="3647"/>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3647"/>
    <w:bookmarkStart w:name="z7663" w:id="3648"/>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32" w:id="3649"/>
    <w:p>
      <w:pPr>
        <w:spacing w:after="0"/>
        <w:ind w:left="0"/>
        <w:jc w:val="both"/>
      </w:pPr>
      <w:r>
        <w:rPr>
          <w:rFonts w:ascii="Times New Roman"/>
          <w:b w:val="false"/>
          <w:i w:val="false"/>
          <w:color w:val="000000"/>
          <w:sz w:val="28"/>
        </w:rPr>
        <w:t>
      15. Права и обязанности:</w:t>
      </w:r>
    </w:p>
    <w:bookmarkEnd w:id="3649"/>
    <w:bookmarkStart w:name="z7665" w:id="365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650"/>
    <w:bookmarkStart w:name="z7666" w:id="365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651"/>
    <w:bookmarkStart w:name="z7667" w:id="365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652"/>
    <w:bookmarkStart w:name="z7668" w:id="365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653"/>
    <w:bookmarkStart w:name="z1333" w:id="3654"/>
    <w:p>
      <w:pPr>
        <w:spacing w:after="0"/>
        <w:ind w:left="0"/>
        <w:jc w:val="left"/>
      </w:pPr>
      <w:r>
        <w:rPr>
          <w:rFonts w:ascii="Times New Roman"/>
          <w:b/>
          <w:i w:val="false"/>
          <w:color w:val="000000"/>
        </w:rPr>
        <w:t xml:space="preserve"> 3. Организация деятельности Отдела</w:t>
      </w:r>
    </w:p>
    <w:bookmarkEnd w:id="3654"/>
    <w:bookmarkStart w:name="z1334" w:id="3655"/>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655"/>
    <w:bookmarkStart w:name="z1335" w:id="365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656"/>
    <w:bookmarkStart w:name="z1336" w:id="3657"/>
    <w:p>
      <w:pPr>
        <w:spacing w:after="0"/>
        <w:ind w:left="0"/>
        <w:jc w:val="both"/>
      </w:pPr>
      <w:r>
        <w:rPr>
          <w:rFonts w:ascii="Times New Roman"/>
          <w:b w:val="false"/>
          <w:i w:val="false"/>
          <w:color w:val="000000"/>
          <w:sz w:val="28"/>
        </w:rPr>
        <w:t>
      18. Начальник Отдела:</w:t>
      </w:r>
    </w:p>
    <w:bookmarkEnd w:id="3657"/>
    <w:bookmarkStart w:name="z7669" w:id="3658"/>
    <w:p>
      <w:pPr>
        <w:spacing w:after="0"/>
        <w:ind w:left="0"/>
        <w:jc w:val="both"/>
      </w:pPr>
      <w:r>
        <w:rPr>
          <w:rFonts w:ascii="Times New Roman"/>
          <w:b w:val="false"/>
          <w:i w:val="false"/>
          <w:color w:val="000000"/>
          <w:sz w:val="28"/>
        </w:rPr>
        <w:t>
      1) без доверенности действует от имени Отдела;</w:t>
      </w:r>
    </w:p>
    <w:bookmarkEnd w:id="3658"/>
    <w:bookmarkStart w:name="z7670" w:id="365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659"/>
    <w:bookmarkStart w:name="z7671" w:id="366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660"/>
    <w:bookmarkStart w:name="z7672" w:id="366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661"/>
    <w:bookmarkStart w:name="z7673" w:id="366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662"/>
    <w:bookmarkStart w:name="z7674" w:id="366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663"/>
    <w:bookmarkStart w:name="z7675" w:id="366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664"/>
    <w:bookmarkStart w:name="z7676" w:id="366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665"/>
    <w:bookmarkStart w:name="z7677" w:id="366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666"/>
    <w:bookmarkStart w:name="z7678" w:id="366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667"/>
    <w:bookmarkStart w:name="z7679" w:id="366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668"/>
    <w:bookmarkStart w:name="z7680" w:id="366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669"/>
    <w:bookmarkStart w:name="z7681" w:id="367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670"/>
    <w:bookmarkStart w:name="z7682" w:id="367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671"/>
    <w:bookmarkStart w:name="z7683" w:id="367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Жаксынского района;</w:t>
      </w:r>
    </w:p>
    <w:bookmarkEnd w:id="3672"/>
    <w:bookmarkStart w:name="z7684" w:id="367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673"/>
    <w:bookmarkStart w:name="z7685" w:id="3674"/>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674"/>
    <w:bookmarkStart w:name="z7686" w:id="367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675"/>
    <w:bookmarkStart w:name="z1337" w:id="3676"/>
    <w:p>
      <w:pPr>
        <w:spacing w:after="0"/>
        <w:ind w:left="0"/>
        <w:jc w:val="left"/>
      </w:pPr>
      <w:r>
        <w:rPr>
          <w:rFonts w:ascii="Times New Roman"/>
          <w:b/>
          <w:i w:val="false"/>
          <w:color w:val="000000"/>
        </w:rPr>
        <w:t xml:space="preserve"> 4. Имущество Отдела</w:t>
      </w:r>
    </w:p>
    <w:bookmarkEnd w:id="3676"/>
    <w:bookmarkStart w:name="z1338" w:id="3677"/>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677"/>
    <w:bookmarkStart w:name="z7687" w:id="3678"/>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678"/>
    <w:bookmarkStart w:name="z1339" w:id="367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679"/>
    <w:bookmarkStart w:name="z1340" w:id="368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680"/>
    <w:bookmarkStart w:name="z1341" w:id="3681"/>
    <w:p>
      <w:pPr>
        <w:spacing w:after="0"/>
        <w:ind w:left="0"/>
        <w:jc w:val="left"/>
      </w:pPr>
      <w:r>
        <w:rPr>
          <w:rFonts w:ascii="Times New Roman"/>
          <w:b/>
          <w:i w:val="false"/>
          <w:color w:val="000000"/>
        </w:rPr>
        <w:t xml:space="preserve"> 5. Реорганизация и упразднение Отдела</w:t>
      </w:r>
    </w:p>
    <w:bookmarkEnd w:id="3681"/>
    <w:bookmarkStart w:name="z1342" w:id="368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344" w:id="368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Жаркаинского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3683"/>
    <w:bookmarkStart w:name="z1346" w:id="3684"/>
    <w:p>
      <w:pPr>
        <w:spacing w:after="0"/>
        <w:ind w:left="0"/>
        <w:jc w:val="both"/>
      </w:pPr>
      <w:r>
        <w:rPr>
          <w:rFonts w:ascii="Times New Roman"/>
          <w:b w:val="false"/>
          <w:i w:val="false"/>
          <w:color w:val="000000"/>
          <w:sz w:val="28"/>
        </w:rPr>
        <w:t>
      1. Отдел по чрезвычайным ситуациям Жаркаинского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684"/>
    <w:bookmarkStart w:name="z1347" w:id="368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685"/>
    <w:bookmarkStart w:name="z1348" w:id="368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686"/>
    <w:bookmarkStart w:name="z1349" w:id="368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687"/>
    <w:bookmarkStart w:name="z1350" w:id="368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688"/>
    <w:bookmarkStart w:name="z1351" w:id="368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689"/>
    <w:bookmarkStart w:name="z1352" w:id="3690"/>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3690"/>
    <w:bookmarkStart w:name="z1353" w:id="3691"/>
    <w:p>
      <w:pPr>
        <w:spacing w:after="0"/>
        <w:ind w:left="0"/>
        <w:jc w:val="both"/>
      </w:pPr>
      <w:r>
        <w:rPr>
          <w:rFonts w:ascii="Times New Roman"/>
          <w:b w:val="false"/>
          <w:i w:val="false"/>
          <w:color w:val="000000"/>
          <w:sz w:val="28"/>
        </w:rPr>
        <w:t xml:space="preserve">
      8. Юридический адрес Отдела: 021100, Республика Казахстан, Акмолинская область, Жаркаинский район, город Державинск, </w:t>
      </w:r>
    </w:p>
    <w:bookmarkEnd w:id="3691"/>
    <w:bookmarkStart w:name="z7688" w:id="3692"/>
    <w:p>
      <w:pPr>
        <w:spacing w:after="0"/>
        <w:ind w:left="0"/>
        <w:jc w:val="both"/>
      </w:pPr>
      <w:r>
        <w:rPr>
          <w:rFonts w:ascii="Times New Roman"/>
          <w:b w:val="false"/>
          <w:i w:val="false"/>
          <w:color w:val="000000"/>
          <w:sz w:val="28"/>
        </w:rPr>
        <w:t>
      улица Комсомольская, 29.</w:t>
      </w:r>
    </w:p>
    <w:bookmarkEnd w:id="3692"/>
    <w:bookmarkStart w:name="z1354" w:id="369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Жаркаинского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693"/>
    <w:bookmarkStart w:name="z1355" w:id="369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694"/>
    <w:bookmarkStart w:name="z1356" w:id="369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695"/>
    <w:bookmarkStart w:name="z1357" w:id="369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696"/>
    <w:bookmarkStart w:name="z7689" w:id="369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697"/>
    <w:bookmarkStart w:name="z1358" w:id="3698"/>
    <w:p>
      <w:pPr>
        <w:spacing w:after="0"/>
        <w:ind w:left="0"/>
        <w:jc w:val="left"/>
      </w:pPr>
      <w:r>
        <w:rPr>
          <w:rFonts w:ascii="Times New Roman"/>
          <w:b/>
          <w:i w:val="false"/>
          <w:color w:val="000000"/>
        </w:rPr>
        <w:t xml:space="preserve"> 2. Основные задачи, функции, права и обязанности Отдела</w:t>
      </w:r>
    </w:p>
    <w:bookmarkEnd w:id="3698"/>
    <w:bookmarkStart w:name="z1359" w:id="3699"/>
    <w:p>
      <w:pPr>
        <w:spacing w:after="0"/>
        <w:ind w:left="0"/>
        <w:jc w:val="both"/>
      </w:pPr>
      <w:r>
        <w:rPr>
          <w:rFonts w:ascii="Times New Roman"/>
          <w:b w:val="false"/>
          <w:i w:val="false"/>
          <w:color w:val="000000"/>
          <w:sz w:val="28"/>
        </w:rPr>
        <w:t>
      13. Задачи Отдела:</w:t>
      </w:r>
    </w:p>
    <w:bookmarkEnd w:id="3699"/>
    <w:bookmarkStart w:name="z7690" w:id="370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700"/>
    <w:bookmarkStart w:name="z7691" w:id="370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701"/>
    <w:bookmarkStart w:name="z7692" w:id="370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702"/>
    <w:bookmarkStart w:name="z7693" w:id="3703"/>
    <w:p>
      <w:pPr>
        <w:spacing w:after="0"/>
        <w:ind w:left="0"/>
        <w:jc w:val="both"/>
      </w:pPr>
      <w:r>
        <w:rPr>
          <w:rFonts w:ascii="Times New Roman"/>
          <w:b w:val="false"/>
          <w:i w:val="false"/>
          <w:color w:val="000000"/>
          <w:sz w:val="28"/>
        </w:rPr>
        <w:t>
      4) организация предупреждения и тушения пожаров.</w:t>
      </w:r>
    </w:p>
    <w:bookmarkEnd w:id="3703"/>
    <w:bookmarkStart w:name="z1360" w:id="3704"/>
    <w:p>
      <w:pPr>
        <w:spacing w:after="0"/>
        <w:ind w:left="0"/>
        <w:jc w:val="both"/>
      </w:pPr>
      <w:r>
        <w:rPr>
          <w:rFonts w:ascii="Times New Roman"/>
          <w:b w:val="false"/>
          <w:i w:val="false"/>
          <w:color w:val="000000"/>
          <w:sz w:val="28"/>
        </w:rPr>
        <w:t>
      14. Функции Отдела:</w:t>
      </w:r>
    </w:p>
    <w:bookmarkEnd w:id="3704"/>
    <w:bookmarkStart w:name="z7694" w:id="370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705"/>
    <w:bookmarkStart w:name="z7695" w:id="3706"/>
    <w:p>
      <w:pPr>
        <w:spacing w:after="0"/>
        <w:ind w:left="0"/>
        <w:jc w:val="both"/>
      </w:pPr>
      <w:r>
        <w:rPr>
          <w:rFonts w:ascii="Times New Roman"/>
          <w:b w:val="false"/>
          <w:i w:val="false"/>
          <w:color w:val="000000"/>
          <w:sz w:val="28"/>
        </w:rPr>
        <w:t>
      2) обеспечение деятельности сил гражданской защиты;</w:t>
      </w:r>
    </w:p>
    <w:bookmarkEnd w:id="3706"/>
    <w:bookmarkStart w:name="z7696" w:id="370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707"/>
    <w:bookmarkStart w:name="z7697" w:id="370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708"/>
    <w:bookmarkStart w:name="z7698" w:id="370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709"/>
    <w:bookmarkStart w:name="z7699" w:id="371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710"/>
    <w:bookmarkStart w:name="z7700" w:id="371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711"/>
    <w:bookmarkStart w:name="z7701" w:id="371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712"/>
    <w:bookmarkStart w:name="z7702" w:id="371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713"/>
    <w:bookmarkStart w:name="z7703" w:id="371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714"/>
    <w:bookmarkStart w:name="z7704" w:id="371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715"/>
    <w:bookmarkStart w:name="z7705" w:id="371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707" w:id="371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717"/>
    <w:bookmarkStart w:name="z7708" w:id="371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718"/>
    <w:bookmarkStart w:name="z7709" w:id="371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719"/>
    <w:bookmarkStart w:name="z7710" w:id="372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720"/>
    <w:bookmarkStart w:name="z7711" w:id="372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721"/>
    <w:bookmarkStart w:name="z7712" w:id="372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722"/>
    <w:bookmarkStart w:name="z7713" w:id="3723"/>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723"/>
    <w:bookmarkStart w:name="z7714" w:id="3724"/>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724"/>
    <w:bookmarkStart w:name="z7715" w:id="3725"/>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725"/>
    <w:bookmarkStart w:name="z7716" w:id="3726"/>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726"/>
    <w:bookmarkStart w:name="z7717" w:id="3727"/>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727"/>
    <w:bookmarkStart w:name="z7718" w:id="3728"/>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728"/>
    <w:bookmarkStart w:name="z7719" w:id="3729"/>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729"/>
    <w:bookmarkStart w:name="z7720" w:id="3730"/>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730"/>
    <w:bookmarkStart w:name="z7721" w:id="373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731"/>
    <w:bookmarkStart w:name="z7722" w:id="373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732"/>
    <w:bookmarkStart w:name="z7723" w:id="3733"/>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733"/>
    <w:bookmarkStart w:name="z7724" w:id="3734"/>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734"/>
    <w:bookmarkStart w:name="z7725" w:id="3735"/>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735"/>
    <w:bookmarkStart w:name="z7726" w:id="3736"/>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7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728" w:id="3737"/>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3737"/>
    <w:bookmarkStart w:name="z7729" w:id="3738"/>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7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61" w:id="3739"/>
    <w:p>
      <w:pPr>
        <w:spacing w:after="0"/>
        <w:ind w:left="0"/>
        <w:jc w:val="both"/>
      </w:pPr>
      <w:r>
        <w:rPr>
          <w:rFonts w:ascii="Times New Roman"/>
          <w:b w:val="false"/>
          <w:i w:val="false"/>
          <w:color w:val="000000"/>
          <w:sz w:val="28"/>
        </w:rPr>
        <w:t>
      15. Права и обязанности:</w:t>
      </w:r>
    </w:p>
    <w:bookmarkEnd w:id="3739"/>
    <w:bookmarkStart w:name="z7731" w:id="374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740"/>
    <w:bookmarkStart w:name="z7732" w:id="374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741"/>
    <w:bookmarkStart w:name="z7733" w:id="374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742"/>
    <w:bookmarkStart w:name="z7734" w:id="374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743"/>
    <w:bookmarkStart w:name="z1362" w:id="3744"/>
    <w:p>
      <w:pPr>
        <w:spacing w:after="0"/>
        <w:ind w:left="0"/>
        <w:jc w:val="left"/>
      </w:pPr>
      <w:r>
        <w:rPr>
          <w:rFonts w:ascii="Times New Roman"/>
          <w:b/>
          <w:i w:val="false"/>
          <w:color w:val="000000"/>
        </w:rPr>
        <w:t xml:space="preserve"> 3. Организация деятельности Отдела</w:t>
      </w:r>
    </w:p>
    <w:bookmarkEnd w:id="3744"/>
    <w:bookmarkStart w:name="z1363" w:id="3745"/>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745"/>
    <w:bookmarkStart w:name="z1364" w:id="374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746"/>
    <w:bookmarkStart w:name="z1365" w:id="3747"/>
    <w:p>
      <w:pPr>
        <w:spacing w:after="0"/>
        <w:ind w:left="0"/>
        <w:jc w:val="both"/>
      </w:pPr>
      <w:r>
        <w:rPr>
          <w:rFonts w:ascii="Times New Roman"/>
          <w:b w:val="false"/>
          <w:i w:val="false"/>
          <w:color w:val="000000"/>
          <w:sz w:val="28"/>
        </w:rPr>
        <w:t>
      18. Начальник Отдела:</w:t>
      </w:r>
    </w:p>
    <w:bookmarkEnd w:id="3747"/>
    <w:bookmarkStart w:name="z7735" w:id="3748"/>
    <w:p>
      <w:pPr>
        <w:spacing w:after="0"/>
        <w:ind w:left="0"/>
        <w:jc w:val="both"/>
      </w:pPr>
      <w:r>
        <w:rPr>
          <w:rFonts w:ascii="Times New Roman"/>
          <w:b w:val="false"/>
          <w:i w:val="false"/>
          <w:color w:val="000000"/>
          <w:sz w:val="28"/>
        </w:rPr>
        <w:t>
      1) без доверенности действует от имени Отдела;</w:t>
      </w:r>
    </w:p>
    <w:bookmarkEnd w:id="3748"/>
    <w:bookmarkStart w:name="z7736" w:id="374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749"/>
    <w:bookmarkStart w:name="z7737" w:id="375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750"/>
    <w:bookmarkStart w:name="z7738" w:id="375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751"/>
    <w:bookmarkStart w:name="z7739" w:id="375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752"/>
    <w:bookmarkStart w:name="z7740" w:id="375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753"/>
    <w:bookmarkStart w:name="z7741" w:id="375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754"/>
    <w:bookmarkStart w:name="z7742" w:id="375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755"/>
    <w:bookmarkStart w:name="z7743" w:id="375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756"/>
    <w:bookmarkStart w:name="z7744" w:id="375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757"/>
    <w:bookmarkStart w:name="z7745" w:id="375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758"/>
    <w:bookmarkStart w:name="z7746" w:id="375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759"/>
    <w:bookmarkStart w:name="z7747" w:id="376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760"/>
    <w:bookmarkStart w:name="z7748" w:id="376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761"/>
    <w:bookmarkStart w:name="z7749" w:id="376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Жаркаинского района;</w:t>
      </w:r>
    </w:p>
    <w:bookmarkEnd w:id="3762"/>
    <w:bookmarkStart w:name="z7750" w:id="376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763"/>
    <w:bookmarkStart w:name="z7751" w:id="3764"/>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764"/>
    <w:bookmarkStart w:name="z7752" w:id="376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3765"/>
    <w:bookmarkStart w:name="z1366" w:id="3766"/>
    <w:p>
      <w:pPr>
        <w:spacing w:after="0"/>
        <w:ind w:left="0"/>
        <w:jc w:val="left"/>
      </w:pPr>
      <w:r>
        <w:rPr>
          <w:rFonts w:ascii="Times New Roman"/>
          <w:b/>
          <w:i w:val="false"/>
          <w:color w:val="000000"/>
        </w:rPr>
        <w:t xml:space="preserve"> 4. Имущество Отдела</w:t>
      </w:r>
    </w:p>
    <w:bookmarkEnd w:id="3766"/>
    <w:bookmarkStart w:name="z1367" w:id="3767"/>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767"/>
    <w:bookmarkStart w:name="z7753" w:id="3768"/>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768"/>
    <w:bookmarkStart w:name="z1368" w:id="376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769"/>
    <w:bookmarkStart w:name="z1369" w:id="377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770"/>
    <w:bookmarkStart w:name="z1370" w:id="3771"/>
    <w:p>
      <w:pPr>
        <w:spacing w:after="0"/>
        <w:ind w:left="0"/>
        <w:jc w:val="left"/>
      </w:pPr>
      <w:r>
        <w:rPr>
          <w:rFonts w:ascii="Times New Roman"/>
          <w:b/>
          <w:i w:val="false"/>
          <w:color w:val="000000"/>
        </w:rPr>
        <w:t xml:space="preserve"> 5. Реорганизация и упразднение Отдела</w:t>
      </w:r>
    </w:p>
    <w:bookmarkEnd w:id="3771"/>
    <w:bookmarkStart w:name="z1371" w:id="377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7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373" w:id="377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Зерендинского района</w:t>
      </w:r>
      <w:r>
        <w:br/>
      </w:r>
      <w:r>
        <w:rPr>
          <w:rFonts w:ascii="Times New Roman"/>
          <w:b/>
          <w:i w:val="false"/>
          <w:color w:val="000000"/>
        </w:rPr>
        <w:t>Департамента по чрезвычайным ситуациям Акмолинской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3773"/>
    <w:bookmarkStart w:name="z1375" w:id="3774"/>
    <w:p>
      <w:pPr>
        <w:spacing w:after="0"/>
        <w:ind w:left="0"/>
        <w:jc w:val="both"/>
      </w:pPr>
      <w:r>
        <w:rPr>
          <w:rFonts w:ascii="Times New Roman"/>
          <w:b w:val="false"/>
          <w:i w:val="false"/>
          <w:color w:val="000000"/>
          <w:sz w:val="28"/>
        </w:rPr>
        <w:t>
      1. Отдел по чрезвычайным ситуациям Зерендинский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774"/>
    <w:bookmarkStart w:name="z1376" w:id="377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775"/>
    <w:bookmarkStart w:name="z1377" w:id="377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776"/>
    <w:bookmarkStart w:name="z1378" w:id="377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777"/>
    <w:bookmarkStart w:name="z1379" w:id="377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778"/>
    <w:bookmarkStart w:name="z1380" w:id="377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779"/>
    <w:bookmarkStart w:name="z1381" w:id="3780"/>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3780"/>
    <w:bookmarkStart w:name="z1382" w:id="3781"/>
    <w:p>
      <w:pPr>
        <w:spacing w:after="0"/>
        <w:ind w:left="0"/>
        <w:jc w:val="both"/>
      </w:pPr>
      <w:r>
        <w:rPr>
          <w:rFonts w:ascii="Times New Roman"/>
          <w:b w:val="false"/>
          <w:i w:val="false"/>
          <w:color w:val="000000"/>
          <w:sz w:val="28"/>
        </w:rPr>
        <w:t>
      8. Юридический адрес Отдела: 021200, Республика Казахстан, Акмолинская область, Зерендинский район, село Зеренда, поселок Лол.</w:t>
      </w:r>
    </w:p>
    <w:bookmarkEnd w:id="3781"/>
    <w:bookmarkStart w:name="z1383" w:id="378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Зерендинского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782"/>
    <w:bookmarkStart w:name="z1384" w:id="378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783"/>
    <w:bookmarkStart w:name="z1385" w:id="378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784"/>
    <w:bookmarkStart w:name="z1386" w:id="378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785"/>
    <w:bookmarkStart w:name="z7754" w:id="378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786"/>
    <w:bookmarkStart w:name="z1387" w:id="3787"/>
    <w:p>
      <w:pPr>
        <w:spacing w:after="0"/>
        <w:ind w:left="0"/>
        <w:jc w:val="left"/>
      </w:pPr>
      <w:r>
        <w:rPr>
          <w:rFonts w:ascii="Times New Roman"/>
          <w:b/>
          <w:i w:val="false"/>
          <w:color w:val="000000"/>
        </w:rPr>
        <w:t xml:space="preserve"> 2. Основные задачи, функции, права и обязанности Отдела</w:t>
      </w:r>
    </w:p>
    <w:bookmarkEnd w:id="3787"/>
    <w:bookmarkStart w:name="z1388" w:id="3788"/>
    <w:p>
      <w:pPr>
        <w:spacing w:after="0"/>
        <w:ind w:left="0"/>
        <w:jc w:val="both"/>
      </w:pPr>
      <w:r>
        <w:rPr>
          <w:rFonts w:ascii="Times New Roman"/>
          <w:b w:val="false"/>
          <w:i w:val="false"/>
          <w:color w:val="000000"/>
          <w:sz w:val="28"/>
        </w:rPr>
        <w:t>
      13. Задачи Отдела:</w:t>
      </w:r>
    </w:p>
    <w:bookmarkEnd w:id="3788"/>
    <w:bookmarkStart w:name="z7755" w:id="378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789"/>
    <w:bookmarkStart w:name="z7756" w:id="379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790"/>
    <w:bookmarkStart w:name="z7757" w:id="379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791"/>
    <w:bookmarkStart w:name="z7758" w:id="3792"/>
    <w:p>
      <w:pPr>
        <w:spacing w:after="0"/>
        <w:ind w:left="0"/>
        <w:jc w:val="both"/>
      </w:pPr>
      <w:r>
        <w:rPr>
          <w:rFonts w:ascii="Times New Roman"/>
          <w:b w:val="false"/>
          <w:i w:val="false"/>
          <w:color w:val="000000"/>
          <w:sz w:val="28"/>
        </w:rPr>
        <w:t>
      4) организация предупреждения и тушения пожаров.</w:t>
      </w:r>
    </w:p>
    <w:bookmarkEnd w:id="3792"/>
    <w:bookmarkStart w:name="z1389" w:id="3793"/>
    <w:p>
      <w:pPr>
        <w:spacing w:after="0"/>
        <w:ind w:left="0"/>
        <w:jc w:val="both"/>
      </w:pPr>
      <w:r>
        <w:rPr>
          <w:rFonts w:ascii="Times New Roman"/>
          <w:b w:val="false"/>
          <w:i w:val="false"/>
          <w:color w:val="000000"/>
          <w:sz w:val="28"/>
        </w:rPr>
        <w:t>
      14. Функции Отдела:</w:t>
      </w:r>
    </w:p>
    <w:bookmarkEnd w:id="3793"/>
    <w:bookmarkStart w:name="z7759" w:id="379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794"/>
    <w:bookmarkStart w:name="z7760" w:id="3795"/>
    <w:p>
      <w:pPr>
        <w:spacing w:after="0"/>
        <w:ind w:left="0"/>
        <w:jc w:val="both"/>
      </w:pPr>
      <w:r>
        <w:rPr>
          <w:rFonts w:ascii="Times New Roman"/>
          <w:b w:val="false"/>
          <w:i w:val="false"/>
          <w:color w:val="000000"/>
          <w:sz w:val="28"/>
        </w:rPr>
        <w:t>
      2) обеспечение деятельности сил гражданской защиты;</w:t>
      </w:r>
    </w:p>
    <w:bookmarkEnd w:id="3795"/>
    <w:bookmarkStart w:name="z7761" w:id="379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796"/>
    <w:bookmarkStart w:name="z7762" w:id="379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797"/>
    <w:bookmarkStart w:name="z7763" w:id="379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798"/>
    <w:bookmarkStart w:name="z7764" w:id="379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799"/>
    <w:bookmarkStart w:name="z7765" w:id="380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800"/>
    <w:bookmarkStart w:name="z7766" w:id="380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801"/>
    <w:bookmarkStart w:name="z7767" w:id="380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802"/>
    <w:bookmarkStart w:name="z7768" w:id="380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803"/>
    <w:bookmarkStart w:name="z7769" w:id="380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804"/>
    <w:bookmarkStart w:name="z7770" w:id="380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8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772" w:id="380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806"/>
    <w:bookmarkStart w:name="z7773" w:id="380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807"/>
    <w:bookmarkStart w:name="z7774" w:id="380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808"/>
    <w:bookmarkStart w:name="z7775" w:id="380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809"/>
    <w:bookmarkStart w:name="z7776" w:id="381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810"/>
    <w:bookmarkStart w:name="z7777" w:id="381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811"/>
    <w:bookmarkStart w:name="z7778" w:id="381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812"/>
    <w:bookmarkStart w:name="z7779" w:id="381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813"/>
    <w:bookmarkStart w:name="z7780" w:id="381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814"/>
    <w:bookmarkStart w:name="z7781" w:id="381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815"/>
    <w:bookmarkStart w:name="z7782" w:id="381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816"/>
    <w:bookmarkStart w:name="z7783" w:id="381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817"/>
    <w:bookmarkStart w:name="z7784" w:id="381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818"/>
    <w:bookmarkStart w:name="z7785" w:id="381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819"/>
    <w:bookmarkStart w:name="z7786" w:id="382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820"/>
    <w:bookmarkStart w:name="z7787" w:id="382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821"/>
    <w:bookmarkStart w:name="z7788" w:id="3822"/>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822"/>
    <w:bookmarkStart w:name="z7789" w:id="3823"/>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823"/>
    <w:bookmarkStart w:name="z7790" w:id="3824"/>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824"/>
    <w:bookmarkStart w:name="z7791" w:id="3825"/>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793" w:id="3826"/>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3826"/>
    <w:bookmarkStart w:name="z7794" w:id="3827"/>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8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90" w:id="3828"/>
    <w:p>
      <w:pPr>
        <w:spacing w:after="0"/>
        <w:ind w:left="0"/>
        <w:jc w:val="both"/>
      </w:pPr>
      <w:r>
        <w:rPr>
          <w:rFonts w:ascii="Times New Roman"/>
          <w:b w:val="false"/>
          <w:i w:val="false"/>
          <w:color w:val="000000"/>
          <w:sz w:val="28"/>
        </w:rPr>
        <w:t>
      15. Права и обязанности:</w:t>
      </w:r>
    </w:p>
    <w:bookmarkEnd w:id="3828"/>
    <w:bookmarkStart w:name="z7796" w:id="382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829"/>
    <w:bookmarkStart w:name="z7797" w:id="383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830"/>
    <w:bookmarkStart w:name="z7798" w:id="383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831"/>
    <w:bookmarkStart w:name="z7799" w:id="383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832"/>
    <w:bookmarkStart w:name="z1391" w:id="3833"/>
    <w:p>
      <w:pPr>
        <w:spacing w:after="0"/>
        <w:ind w:left="0"/>
        <w:jc w:val="left"/>
      </w:pPr>
      <w:r>
        <w:rPr>
          <w:rFonts w:ascii="Times New Roman"/>
          <w:b/>
          <w:i w:val="false"/>
          <w:color w:val="000000"/>
        </w:rPr>
        <w:t xml:space="preserve"> 3. Организация деятельности Отдела</w:t>
      </w:r>
    </w:p>
    <w:bookmarkEnd w:id="3833"/>
    <w:bookmarkStart w:name="z1392" w:id="3834"/>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834"/>
    <w:bookmarkStart w:name="z1393" w:id="383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835"/>
    <w:bookmarkStart w:name="z1394" w:id="3836"/>
    <w:p>
      <w:pPr>
        <w:spacing w:after="0"/>
        <w:ind w:left="0"/>
        <w:jc w:val="both"/>
      </w:pPr>
      <w:r>
        <w:rPr>
          <w:rFonts w:ascii="Times New Roman"/>
          <w:b w:val="false"/>
          <w:i w:val="false"/>
          <w:color w:val="000000"/>
          <w:sz w:val="28"/>
        </w:rPr>
        <w:t>
      18. Начальник Отдела:</w:t>
      </w:r>
    </w:p>
    <w:bookmarkEnd w:id="3836"/>
    <w:bookmarkStart w:name="z7800" w:id="3837"/>
    <w:p>
      <w:pPr>
        <w:spacing w:after="0"/>
        <w:ind w:left="0"/>
        <w:jc w:val="both"/>
      </w:pPr>
      <w:r>
        <w:rPr>
          <w:rFonts w:ascii="Times New Roman"/>
          <w:b w:val="false"/>
          <w:i w:val="false"/>
          <w:color w:val="000000"/>
          <w:sz w:val="28"/>
        </w:rPr>
        <w:t>
      1) без доверенности действует от имени Отдела;</w:t>
      </w:r>
    </w:p>
    <w:bookmarkEnd w:id="3837"/>
    <w:bookmarkStart w:name="z7801" w:id="383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838"/>
    <w:bookmarkStart w:name="z7802" w:id="383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839"/>
    <w:bookmarkStart w:name="z7803" w:id="384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840"/>
    <w:bookmarkStart w:name="z7804" w:id="384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841"/>
    <w:bookmarkStart w:name="z7805" w:id="384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842"/>
    <w:bookmarkStart w:name="z7806" w:id="384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843"/>
    <w:bookmarkStart w:name="z7807" w:id="384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844"/>
    <w:bookmarkStart w:name="z7808" w:id="384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845"/>
    <w:bookmarkStart w:name="z7809" w:id="384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846"/>
    <w:bookmarkStart w:name="z7810" w:id="384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847"/>
    <w:bookmarkStart w:name="z7811" w:id="384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848"/>
    <w:bookmarkStart w:name="z7812" w:id="384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849"/>
    <w:bookmarkStart w:name="z7813" w:id="385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850"/>
    <w:bookmarkStart w:name="z7814" w:id="385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Зерендинского района;</w:t>
      </w:r>
    </w:p>
    <w:bookmarkEnd w:id="3851"/>
    <w:bookmarkStart w:name="z7815" w:id="385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852"/>
    <w:bookmarkStart w:name="z7816" w:id="385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853"/>
    <w:bookmarkStart w:name="z7817" w:id="3854"/>
    <w:p>
      <w:pPr>
        <w:spacing w:after="0"/>
        <w:ind w:left="0"/>
        <w:jc w:val="both"/>
      </w:pPr>
      <w:r>
        <w:rPr>
          <w:rFonts w:ascii="Times New Roman"/>
          <w:b w:val="false"/>
          <w:i w:val="false"/>
          <w:color w:val="000000"/>
          <w:sz w:val="28"/>
        </w:rPr>
        <w:t xml:space="preserve">
      18) осуществляет иные полномочия в соответствии с законодательством Республики Казахстан. </w:t>
      </w:r>
    </w:p>
    <w:bookmarkEnd w:id="3854"/>
    <w:bookmarkStart w:name="z1395" w:id="3855"/>
    <w:p>
      <w:pPr>
        <w:spacing w:after="0"/>
        <w:ind w:left="0"/>
        <w:jc w:val="left"/>
      </w:pPr>
      <w:r>
        <w:rPr>
          <w:rFonts w:ascii="Times New Roman"/>
          <w:b/>
          <w:i w:val="false"/>
          <w:color w:val="000000"/>
        </w:rPr>
        <w:t xml:space="preserve"> 4. Имущество Отдела</w:t>
      </w:r>
    </w:p>
    <w:bookmarkEnd w:id="3855"/>
    <w:bookmarkStart w:name="z1396" w:id="3856"/>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856"/>
    <w:bookmarkStart w:name="z7818" w:id="3857"/>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3857"/>
    <w:bookmarkStart w:name="z1397" w:id="385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858"/>
    <w:bookmarkStart w:name="z1398" w:id="385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859"/>
    <w:bookmarkStart w:name="z1399" w:id="3860"/>
    <w:p>
      <w:pPr>
        <w:spacing w:after="0"/>
        <w:ind w:left="0"/>
        <w:jc w:val="left"/>
      </w:pPr>
      <w:r>
        <w:rPr>
          <w:rFonts w:ascii="Times New Roman"/>
          <w:b/>
          <w:i w:val="false"/>
          <w:color w:val="000000"/>
        </w:rPr>
        <w:t xml:space="preserve"> 5. Реорганизация и упразднение Отдела</w:t>
      </w:r>
    </w:p>
    <w:bookmarkEnd w:id="3860"/>
    <w:bookmarkStart w:name="z1400" w:id="386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8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402" w:id="386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Коргалжынского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3862"/>
    <w:bookmarkStart w:name="z1404" w:id="3863"/>
    <w:p>
      <w:pPr>
        <w:spacing w:after="0"/>
        <w:ind w:left="0"/>
        <w:jc w:val="both"/>
      </w:pPr>
      <w:r>
        <w:rPr>
          <w:rFonts w:ascii="Times New Roman"/>
          <w:b w:val="false"/>
          <w:i w:val="false"/>
          <w:color w:val="000000"/>
          <w:sz w:val="28"/>
        </w:rPr>
        <w:t>
      1. Отдел по чрезвычайным ситуациям Коргалжынского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863"/>
    <w:bookmarkStart w:name="z1405" w:id="386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864"/>
    <w:bookmarkStart w:name="z1406" w:id="386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865"/>
    <w:bookmarkStart w:name="z1407" w:id="386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866"/>
    <w:bookmarkStart w:name="z1408" w:id="386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867"/>
    <w:bookmarkStart w:name="z1409" w:id="386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868"/>
    <w:bookmarkStart w:name="z1410" w:id="3869"/>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3869"/>
    <w:bookmarkStart w:name="z1411" w:id="3870"/>
    <w:p>
      <w:pPr>
        <w:spacing w:after="0"/>
        <w:ind w:left="0"/>
        <w:jc w:val="both"/>
      </w:pPr>
      <w:r>
        <w:rPr>
          <w:rFonts w:ascii="Times New Roman"/>
          <w:b w:val="false"/>
          <w:i w:val="false"/>
          <w:color w:val="000000"/>
          <w:sz w:val="28"/>
        </w:rPr>
        <w:t xml:space="preserve">
      8. Юридический адрес Отдела: 021300, Республика Казахстан, Акмолинская область, Коргалжынский район, село Коргалжын, </w:t>
      </w:r>
    </w:p>
    <w:bookmarkEnd w:id="3870"/>
    <w:bookmarkStart w:name="z7819" w:id="3871"/>
    <w:p>
      <w:pPr>
        <w:spacing w:after="0"/>
        <w:ind w:left="0"/>
        <w:jc w:val="both"/>
      </w:pPr>
      <w:r>
        <w:rPr>
          <w:rFonts w:ascii="Times New Roman"/>
          <w:b w:val="false"/>
          <w:i w:val="false"/>
          <w:color w:val="000000"/>
          <w:sz w:val="28"/>
        </w:rPr>
        <w:t>
      улица М. Рахимжана, 11.</w:t>
      </w:r>
    </w:p>
    <w:bookmarkEnd w:id="3871"/>
    <w:bookmarkStart w:name="z1412" w:id="387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Коргалжынского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872"/>
    <w:bookmarkStart w:name="z1413" w:id="387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873"/>
    <w:bookmarkStart w:name="z1414" w:id="387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874"/>
    <w:bookmarkStart w:name="z1415" w:id="387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875"/>
    <w:bookmarkStart w:name="z7820" w:id="387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876"/>
    <w:bookmarkStart w:name="z1416" w:id="3877"/>
    <w:p>
      <w:pPr>
        <w:spacing w:after="0"/>
        <w:ind w:left="0"/>
        <w:jc w:val="left"/>
      </w:pPr>
      <w:r>
        <w:rPr>
          <w:rFonts w:ascii="Times New Roman"/>
          <w:b/>
          <w:i w:val="false"/>
          <w:color w:val="000000"/>
        </w:rPr>
        <w:t xml:space="preserve"> 2. Основные задачи, функции, права и обязанности Отдела</w:t>
      </w:r>
    </w:p>
    <w:bookmarkEnd w:id="3877"/>
    <w:bookmarkStart w:name="z1417" w:id="3878"/>
    <w:p>
      <w:pPr>
        <w:spacing w:after="0"/>
        <w:ind w:left="0"/>
        <w:jc w:val="both"/>
      </w:pPr>
      <w:r>
        <w:rPr>
          <w:rFonts w:ascii="Times New Roman"/>
          <w:b w:val="false"/>
          <w:i w:val="false"/>
          <w:color w:val="000000"/>
          <w:sz w:val="28"/>
        </w:rPr>
        <w:t>
      13. Задачи Отдела:</w:t>
      </w:r>
    </w:p>
    <w:bookmarkEnd w:id="3878"/>
    <w:bookmarkStart w:name="z7821" w:id="387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879"/>
    <w:bookmarkStart w:name="z7822" w:id="388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880"/>
    <w:bookmarkStart w:name="z7823" w:id="388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881"/>
    <w:bookmarkStart w:name="z7824" w:id="3882"/>
    <w:p>
      <w:pPr>
        <w:spacing w:after="0"/>
        <w:ind w:left="0"/>
        <w:jc w:val="both"/>
      </w:pPr>
      <w:r>
        <w:rPr>
          <w:rFonts w:ascii="Times New Roman"/>
          <w:b w:val="false"/>
          <w:i w:val="false"/>
          <w:color w:val="000000"/>
          <w:sz w:val="28"/>
        </w:rPr>
        <w:t>
      4) организация предупреждения и тушения пожаров.</w:t>
      </w:r>
    </w:p>
    <w:bookmarkEnd w:id="3882"/>
    <w:bookmarkStart w:name="z1418" w:id="3883"/>
    <w:p>
      <w:pPr>
        <w:spacing w:after="0"/>
        <w:ind w:left="0"/>
        <w:jc w:val="both"/>
      </w:pPr>
      <w:r>
        <w:rPr>
          <w:rFonts w:ascii="Times New Roman"/>
          <w:b w:val="false"/>
          <w:i w:val="false"/>
          <w:color w:val="000000"/>
          <w:sz w:val="28"/>
        </w:rPr>
        <w:t>
      14. Функции Отдела:</w:t>
      </w:r>
    </w:p>
    <w:bookmarkEnd w:id="3883"/>
    <w:bookmarkStart w:name="z7825" w:id="388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884"/>
    <w:bookmarkStart w:name="z7826" w:id="3885"/>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3885"/>
    <w:bookmarkStart w:name="z7827" w:id="388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886"/>
    <w:bookmarkStart w:name="z7828" w:id="388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887"/>
    <w:bookmarkStart w:name="z7829" w:id="388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888"/>
    <w:bookmarkStart w:name="z7830" w:id="388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889"/>
    <w:bookmarkStart w:name="z7831" w:id="389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890"/>
    <w:bookmarkStart w:name="z7832" w:id="389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891"/>
    <w:bookmarkStart w:name="z7833" w:id="389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892"/>
    <w:bookmarkStart w:name="z7834" w:id="389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893"/>
    <w:bookmarkStart w:name="z7835" w:id="389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894"/>
    <w:bookmarkStart w:name="z7836" w:id="389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838" w:id="389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896"/>
    <w:bookmarkStart w:name="z7839" w:id="389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897"/>
    <w:bookmarkStart w:name="z7840" w:id="389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898"/>
    <w:bookmarkStart w:name="z7841" w:id="389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3899"/>
    <w:bookmarkStart w:name="z7842" w:id="390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900"/>
    <w:bookmarkStart w:name="z7843" w:id="390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901"/>
    <w:bookmarkStart w:name="z7844" w:id="390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902"/>
    <w:bookmarkStart w:name="z7845" w:id="390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903"/>
    <w:bookmarkStart w:name="z7846" w:id="390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904"/>
    <w:bookmarkStart w:name="z7847" w:id="390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905"/>
    <w:bookmarkStart w:name="z7848" w:id="390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906"/>
    <w:bookmarkStart w:name="z7849" w:id="390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907"/>
    <w:bookmarkStart w:name="z7850" w:id="390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908"/>
    <w:bookmarkStart w:name="z7851" w:id="390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909"/>
    <w:bookmarkStart w:name="z7852" w:id="391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3910"/>
    <w:bookmarkStart w:name="z7853" w:id="391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3911"/>
    <w:bookmarkStart w:name="z7854" w:id="3912"/>
    <w:p>
      <w:pPr>
        <w:spacing w:after="0"/>
        <w:ind w:left="0"/>
        <w:jc w:val="both"/>
      </w:pPr>
      <w:r>
        <w:rPr>
          <w:rFonts w:ascii="Times New Roman"/>
          <w:b w:val="false"/>
          <w:i w:val="false"/>
          <w:color w:val="000000"/>
          <w:sz w:val="28"/>
        </w:rPr>
        <w:t>
      29)подготовка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3912"/>
    <w:bookmarkStart w:name="z7855" w:id="3913"/>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3913"/>
    <w:bookmarkStart w:name="z7856" w:id="3914"/>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3914"/>
    <w:bookmarkStart w:name="z7857" w:id="3915"/>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39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859" w:id="3916"/>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3916"/>
    <w:bookmarkStart w:name="z7860" w:id="3917"/>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3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19" w:id="3918"/>
    <w:p>
      <w:pPr>
        <w:spacing w:after="0"/>
        <w:ind w:left="0"/>
        <w:jc w:val="both"/>
      </w:pPr>
      <w:r>
        <w:rPr>
          <w:rFonts w:ascii="Times New Roman"/>
          <w:b w:val="false"/>
          <w:i w:val="false"/>
          <w:color w:val="000000"/>
          <w:sz w:val="28"/>
        </w:rPr>
        <w:t>
      15. Права и обязанности:</w:t>
      </w:r>
    </w:p>
    <w:bookmarkEnd w:id="3918"/>
    <w:bookmarkStart w:name="z7862" w:id="391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3919"/>
    <w:bookmarkStart w:name="z7863" w:id="392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3920"/>
    <w:bookmarkStart w:name="z7864" w:id="392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3921"/>
    <w:bookmarkStart w:name="z7865" w:id="392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3922"/>
    <w:bookmarkStart w:name="z1420" w:id="3923"/>
    <w:p>
      <w:pPr>
        <w:spacing w:after="0"/>
        <w:ind w:left="0"/>
        <w:jc w:val="left"/>
      </w:pPr>
      <w:r>
        <w:rPr>
          <w:rFonts w:ascii="Times New Roman"/>
          <w:b/>
          <w:i w:val="false"/>
          <w:color w:val="000000"/>
        </w:rPr>
        <w:t xml:space="preserve"> 3. Организация деятельности Отдела</w:t>
      </w:r>
    </w:p>
    <w:bookmarkEnd w:id="3923"/>
    <w:bookmarkStart w:name="z1421" w:id="3924"/>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3924"/>
    <w:bookmarkStart w:name="z1422" w:id="392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3925"/>
    <w:bookmarkStart w:name="z1423" w:id="3926"/>
    <w:p>
      <w:pPr>
        <w:spacing w:after="0"/>
        <w:ind w:left="0"/>
        <w:jc w:val="both"/>
      </w:pPr>
      <w:r>
        <w:rPr>
          <w:rFonts w:ascii="Times New Roman"/>
          <w:b w:val="false"/>
          <w:i w:val="false"/>
          <w:color w:val="000000"/>
          <w:sz w:val="28"/>
        </w:rPr>
        <w:t>
      18. Начальник Отдела:</w:t>
      </w:r>
    </w:p>
    <w:bookmarkEnd w:id="3926"/>
    <w:bookmarkStart w:name="z7866" w:id="3927"/>
    <w:p>
      <w:pPr>
        <w:spacing w:after="0"/>
        <w:ind w:left="0"/>
        <w:jc w:val="both"/>
      </w:pPr>
      <w:r>
        <w:rPr>
          <w:rFonts w:ascii="Times New Roman"/>
          <w:b w:val="false"/>
          <w:i w:val="false"/>
          <w:color w:val="000000"/>
          <w:sz w:val="28"/>
        </w:rPr>
        <w:t>
      1) без доверенности действует от имени Отдела;</w:t>
      </w:r>
    </w:p>
    <w:bookmarkEnd w:id="3927"/>
    <w:bookmarkStart w:name="z7867" w:id="392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3928"/>
    <w:bookmarkStart w:name="z7868" w:id="392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3929"/>
    <w:bookmarkStart w:name="z7869" w:id="393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3930"/>
    <w:bookmarkStart w:name="z7870" w:id="393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3931"/>
    <w:bookmarkStart w:name="z7871" w:id="393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3932"/>
    <w:bookmarkStart w:name="z7872" w:id="393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3933"/>
    <w:bookmarkStart w:name="z7873" w:id="393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3934"/>
    <w:bookmarkStart w:name="z7874" w:id="393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3935"/>
    <w:bookmarkStart w:name="z7875" w:id="393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3936"/>
    <w:bookmarkStart w:name="z7876" w:id="393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3937"/>
    <w:bookmarkStart w:name="z7877" w:id="393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3938"/>
    <w:bookmarkStart w:name="z7878" w:id="393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3939"/>
    <w:bookmarkStart w:name="z7879" w:id="394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3940"/>
    <w:bookmarkStart w:name="z7880" w:id="394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Коргалжынского района;</w:t>
      </w:r>
    </w:p>
    <w:bookmarkEnd w:id="3941"/>
    <w:bookmarkStart w:name="z7881" w:id="394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3942"/>
    <w:bookmarkStart w:name="z7882" w:id="394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3943"/>
    <w:bookmarkStart w:name="z7883" w:id="3944"/>
    <w:p>
      <w:pPr>
        <w:spacing w:after="0"/>
        <w:ind w:left="0"/>
        <w:jc w:val="both"/>
      </w:pPr>
      <w:r>
        <w:rPr>
          <w:rFonts w:ascii="Times New Roman"/>
          <w:b w:val="false"/>
          <w:i w:val="false"/>
          <w:color w:val="000000"/>
          <w:sz w:val="28"/>
        </w:rPr>
        <w:t xml:space="preserve">
      18) осуществляет иные полномочия в соответствии с законодательством Республики Казахстан. </w:t>
      </w:r>
    </w:p>
    <w:bookmarkEnd w:id="3944"/>
    <w:bookmarkStart w:name="z1424" w:id="3945"/>
    <w:p>
      <w:pPr>
        <w:spacing w:after="0"/>
        <w:ind w:left="0"/>
        <w:jc w:val="left"/>
      </w:pPr>
      <w:r>
        <w:rPr>
          <w:rFonts w:ascii="Times New Roman"/>
          <w:b/>
          <w:i w:val="false"/>
          <w:color w:val="000000"/>
        </w:rPr>
        <w:t xml:space="preserve"> 4. Имущество Отдела</w:t>
      </w:r>
    </w:p>
    <w:bookmarkEnd w:id="3945"/>
    <w:bookmarkStart w:name="z1425" w:id="3946"/>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3946"/>
    <w:bookmarkStart w:name="z7884" w:id="3947"/>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947"/>
    <w:bookmarkStart w:name="z1426" w:id="394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3948"/>
    <w:bookmarkStart w:name="z1427" w:id="394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949"/>
    <w:bookmarkStart w:name="z1428" w:id="3950"/>
    <w:p>
      <w:pPr>
        <w:spacing w:after="0"/>
        <w:ind w:left="0"/>
        <w:jc w:val="left"/>
      </w:pPr>
      <w:r>
        <w:rPr>
          <w:rFonts w:ascii="Times New Roman"/>
          <w:b/>
          <w:i w:val="false"/>
          <w:color w:val="000000"/>
        </w:rPr>
        <w:t xml:space="preserve"> 5. Реорганизация и упразднение Отдела</w:t>
      </w:r>
    </w:p>
    <w:bookmarkEnd w:id="3950"/>
    <w:bookmarkStart w:name="z1429" w:id="395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3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431" w:id="395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Сандыктауского района</w:t>
      </w:r>
      <w:r>
        <w:br/>
      </w:r>
      <w:r>
        <w:rPr>
          <w:rFonts w:ascii="Times New Roman"/>
          <w:b/>
          <w:i w:val="false"/>
          <w:color w:val="000000"/>
        </w:rPr>
        <w:t>Департамента по чрезвычайным ситуациям Акмолинской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3952"/>
    <w:bookmarkStart w:name="z1433" w:id="3953"/>
    <w:p>
      <w:pPr>
        <w:spacing w:after="0"/>
        <w:ind w:left="0"/>
        <w:jc w:val="both"/>
      </w:pPr>
      <w:r>
        <w:rPr>
          <w:rFonts w:ascii="Times New Roman"/>
          <w:b w:val="false"/>
          <w:i w:val="false"/>
          <w:color w:val="000000"/>
          <w:sz w:val="28"/>
        </w:rPr>
        <w:t>
      1. Отдел по чрезвычайным ситуациям Сандыктауского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3953"/>
    <w:bookmarkStart w:name="z1434" w:id="395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3954"/>
    <w:bookmarkStart w:name="z1435" w:id="395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3955"/>
    <w:bookmarkStart w:name="z1436" w:id="395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3956"/>
    <w:bookmarkStart w:name="z1437" w:id="395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3957"/>
    <w:bookmarkStart w:name="z1438" w:id="395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3958"/>
    <w:bookmarkStart w:name="z1439" w:id="3959"/>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3959"/>
    <w:bookmarkStart w:name="z1440" w:id="3960"/>
    <w:p>
      <w:pPr>
        <w:spacing w:after="0"/>
        <w:ind w:left="0"/>
        <w:jc w:val="both"/>
      </w:pPr>
      <w:r>
        <w:rPr>
          <w:rFonts w:ascii="Times New Roman"/>
          <w:b w:val="false"/>
          <w:i w:val="false"/>
          <w:color w:val="000000"/>
          <w:sz w:val="28"/>
        </w:rPr>
        <w:t xml:space="preserve">
      8. Юридический адрес Отдела: 021400, Республика Казахстан, Акмолинская область, Сандыктауский район, село Балкашино, </w:t>
      </w:r>
    </w:p>
    <w:bookmarkEnd w:id="3960"/>
    <w:bookmarkStart w:name="z7885" w:id="3961"/>
    <w:p>
      <w:pPr>
        <w:spacing w:after="0"/>
        <w:ind w:left="0"/>
        <w:jc w:val="both"/>
      </w:pPr>
      <w:r>
        <w:rPr>
          <w:rFonts w:ascii="Times New Roman"/>
          <w:b w:val="false"/>
          <w:i w:val="false"/>
          <w:color w:val="000000"/>
          <w:sz w:val="28"/>
        </w:rPr>
        <w:t>
      улица Абая, 101А.</w:t>
      </w:r>
    </w:p>
    <w:bookmarkEnd w:id="3961"/>
    <w:bookmarkStart w:name="z1441" w:id="396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Сандыктауского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3962"/>
    <w:bookmarkStart w:name="z1442" w:id="396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3963"/>
    <w:bookmarkStart w:name="z1443" w:id="396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3964"/>
    <w:bookmarkStart w:name="z1444" w:id="396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3965"/>
    <w:bookmarkStart w:name="z7886" w:id="396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3966"/>
    <w:bookmarkStart w:name="z1445" w:id="3967"/>
    <w:p>
      <w:pPr>
        <w:spacing w:after="0"/>
        <w:ind w:left="0"/>
        <w:jc w:val="left"/>
      </w:pPr>
      <w:r>
        <w:rPr>
          <w:rFonts w:ascii="Times New Roman"/>
          <w:b/>
          <w:i w:val="false"/>
          <w:color w:val="000000"/>
        </w:rPr>
        <w:t xml:space="preserve"> 2. Основные задачи, функции, права и обязанности Отдела</w:t>
      </w:r>
    </w:p>
    <w:bookmarkEnd w:id="3967"/>
    <w:bookmarkStart w:name="z1446" w:id="3968"/>
    <w:p>
      <w:pPr>
        <w:spacing w:after="0"/>
        <w:ind w:left="0"/>
        <w:jc w:val="both"/>
      </w:pPr>
      <w:r>
        <w:rPr>
          <w:rFonts w:ascii="Times New Roman"/>
          <w:b w:val="false"/>
          <w:i w:val="false"/>
          <w:color w:val="000000"/>
          <w:sz w:val="28"/>
        </w:rPr>
        <w:t>
      13. Задачи Отдела:</w:t>
      </w:r>
    </w:p>
    <w:bookmarkEnd w:id="3968"/>
    <w:bookmarkStart w:name="z7887" w:id="396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3969"/>
    <w:bookmarkStart w:name="z7888" w:id="397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3970"/>
    <w:bookmarkStart w:name="z7889" w:id="397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3971"/>
    <w:bookmarkStart w:name="z7890" w:id="3972"/>
    <w:p>
      <w:pPr>
        <w:spacing w:after="0"/>
        <w:ind w:left="0"/>
        <w:jc w:val="both"/>
      </w:pPr>
      <w:r>
        <w:rPr>
          <w:rFonts w:ascii="Times New Roman"/>
          <w:b w:val="false"/>
          <w:i w:val="false"/>
          <w:color w:val="000000"/>
          <w:sz w:val="28"/>
        </w:rPr>
        <w:t>
      4) организация предупреждения и тушения пожаров.</w:t>
      </w:r>
    </w:p>
    <w:bookmarkEnd w:id="3972"/>
    <w:bookmarkStart w:name="z1447" w:id="3973"/>
    <w:p>
      <w:pPr>
        <w:spacing w:after="0"/>
        <w:ind w:left="0"/>
        <w:jc w:val="both"/>
      </w:pPr>
      <w:r>
        <w:rPr>
          <w:rFonts w:ascii="Times New Roman"/>
          <w:b w:val="false"/>
          <w:i w:val="false"/>
          <w:color w:val="000000"/>
          <w:sz w:val="28"/>
        </w:rPr>
        <w:t>
      14. Функции Отдела:</w:t>
      </w:r>
    </w:p>
    <w:bookmarkEnd w:id="3973"/>
    <w:bookmarkStart w:name="z7891" w:id="397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3974"/>
    <w:bookmarkStart w:name="z7892" w:id="3975"/>
    <w:p>
      <w:pPr>
        <w:spacing w:after="0"/>
        <w:ind w:left="0"/>
        <w:jc w:val="both"/>
      </w:pPr>
      <w:r>
        <w:rPr>
          <w:rFonts w:ascii="Times New Roman"/>
          <w:b w:val="false"/>
          <w:i w:val="false"/>
          <w:color w:val="000000"/>
          <w:sz w:val="28"/>
        </w:rPr>
        <w:t>
      2) обеспечение деятельности сил гражданской защиты;</w:t>
      </w:r>
    </w:p>
    <w:bookmarkEnd w:id="3975"/>
    <w:bookmarkStart w:name="z7893" w:id="397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3976"/>
    <w:bookmarkStart w:name="z7894" w:id="397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3977"/>
    <w:bookmarkStart w:name="z7895" w:id="397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3978"/>
    <w:bookmarkStart w:name="z7896" w:id="397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3979"/>
    <w:bookmarkStart w:name="z7897" w:id="398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3980"/>
    <w:bookmarkStart w:name="z7898" w:id="398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3981"/>
    <w:bookmarkStart w:name="z7899" w:id="398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3982"/>
    <w:bookmarkStart w:name="z7900" w:id="398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3983"/>
    <w:bookmarkStart w:name="z7901" w:id="398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3984"/>
    <w:bookmarkStart w:name="z7902" w:id="398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39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904" w:id="398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3986"/>
    <w:bookmarkStart w:name="z7905" w:id="398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3987"/>
    <w:bookmarkStart w:name="z7906" w:id="398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3988"/>
    <w:bookmarkStart w:name="z7907" w:id="3989"/>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3989"/>
    <w:bookmarkStart w:name="z7908" w:id="399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3990"/>
    <w:bookmarkStart w:name="z7909" w:id="399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3991"/>
    <w:bookmarkStart w:name="z7910" w:id="399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3992"/>
    <w:bookmarkStart w:name="z7911" w:id="399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3993"/>
    <w:bookmarkStart w:name="z7912" w:id="399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3994"/>
    <w:bookmarkStart w:name="z7913" w:id="399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3995"/>
    <w:bookmarkStart w:name="z7914" w:id="399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3996"/>
    <w:bookmarkStart w:name="z7915" w:id="399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3997"/>
    <w:bookmarkStart w:name="z7916" w:id="399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3998"/>
    <w:bookmarkStart w:name="z7917" w:id="399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3999"/>
    <w:bookmarkStart w:name="z7918" w:id="400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000"/>
    <w:bookmarkStart w:name="z7919" w:id="400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001"/>
    <w:bookmarkStart w:name="z7920" w:id="4002"/>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4002"/>
    <w:bookmarkStart w:name="z7921" w:id="4003"/>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003"/>
    <w:bookmarkStart w:name="z7922" w:id="4004"/>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4004"/>
    <w:bookmarkStart w:name="z7923" w:id="4005"/>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4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925" w:id="4006"/>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006"/>
    <w:bookmarkStart w:name="z7926" w:id="4007"/>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0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48" w:id="4008"/>
    <w:p>
      <w:pPr>
        <w:spacing w:after="0"/>
        <w:ind w:left="0"/>
        <w:jc w:val="both"/>
      </w:pPr>
      <w:r>
        <w:rPr>
          <w:rFonts w:ascii="Times New Roman"/>
          <w:b w:val="false"/>
          <w:i w:val="false"/>
          <w:color w:val="000000"/>
          <w:sz w:val="28"/>
        </w:rPr>
        <w:t>
      15. Права и обязанности:</w:t>
      </w:r>
    </w:p>
    <w:bookmarkEnd w:id="4008"/>
    <w:bookmarkStart w:name="z7928" w:id="400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009"/>
    <w:bookmarkStart w:name="z7929" w:id="401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010"/>
    <w:bookmarkStart w:name="z7930" w:id="401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011"/>
    <w:bookmarkStart w:name="z7931" w:id="401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012"/>
    <w:bookmarkStart w:name="z1449" w:id="4013"/>
    <w:p>
      <w:pPr>
        <w:spacing w:after="0"/>
        <w:ind w:left="0"/>
        <w:jc w:val="left"/>
      </w:pPr>
      <w:r>
        <w:rPr>
          <w:rFonts w:ascii="Times New Roman"/>
          <w:b/>
          <w:i w:val="false"/>
          <w:color w:val="000000"/>
        </w:rPr>
        <w:t xml:space="preserve"> 3. Организация деятельности Отдела</w:t>
      </w:r>
    </w:p>
    <w:bookmarkEnd w:id="4013"/>
    <w:bookmarkStart w:name="z1450" w:id="4014"/>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014"/>
    <w:bookmarkStart w:name="z1451" w:id="401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015"/>
    <w:bookmarkStart w:name="z1452" w:id="4016"/>
    <w:p>
      <w:pPr>
        <w:spacing w:after="0"/>
        <w:ind w:left="0"/>
        <w:jc w:val="both"/>
      </w:pPr>
      <w:r>
        <w:rPr>
          <w:rFonts w:ascii="Times New Roman"/>
          <w:b w:val="false"/>
          <w:i w:val="false"/>
          <w:color w:val="000000"/>
          <w:sz w:val="28"/>
        </w:rPr>
        <w:t>
      18. Начальник Отдела:</w:t>
      </w:r>
    </w:p>
    <w:bookmarkEnd w:id="4016"/>
    <w:bookmarkStart w:name="z7932" w:id="4017"/>
    <w:p>
      <w:pPr>
        <w:spacing w:after="0"/>
        <w:ind w:left="0"/>
        <w:jc w:val="both"/>
      </w:pPr>
      <w:r>
        <w:rPr>
          <w:rFonts w:ascii="Times New Roman"/>
          <w:b w:val="false"/>
          <w:i w:val="false"/>
          <w:color w:val="000000"/>
          <w:sz w:val="28"/>
        </w:rPr>
        <w:t>
      1) без доверенности действует от имени Отдела;</w:t>
      </w:r>
    </w:p>
    <w:bookmarkEnd w:id="4017"/>
    <w:bookmarkStart w:name="z7933" w:id="401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018"/>
    <w:bookmarkStart w:name="z7934" w:id="401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019"/>
    <w:bookmarkStart w:name="z7935" w:id="402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4020"/>
    <w:bookmarkStart w:name="z7936" w:id="402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021"/>
    <w:bookmarkStart w:name="z7937" w:id="402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022"/>
    <w:bookmarkStart w:name="z7938" w:id="402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023"/>
    <w:bookmarkStart w:name="z7939" w:id="402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024"/>
    <w:bookmarkStart w:name="z7940" w:id="402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025"/>
    <w:bookmarkStart w:name="z7941" w:id="402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026"/>
    <w:bookmarkStart w:name="z7942" w:id="402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027"/>
    <w:bookmarkStart w:name="z7943" w:id="402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028"/>
    <w:bookmarkStart w:name="z7944" w:id="402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029"/>
    <w:bookmarkStart w:name="z7945" w:id="403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030"/>
    <w:bookmarkStart w:name="z7946" w:id="403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Сандыктауский района;</w:t>
      </w:r>
    </w:p>
    <w:bookmarkEnd w:id="4031"/>
    <w:bookmarkStart w:name="z7947" w:id="403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032"/>
    <w:bookmarkStart w:name="z7948" w:id="403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4033"/>
    <w:bookmarkStart w:name="z7949" w:id="403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034"/>
    <w:bookmarkStart w:name="z1453" w:id="4035"/>
    <w:p>
      <w:pPr>
        <w:spacing w:after="0"/>
        <w:ind w:left="0"/>
        <w:jc w:val="left"/>
      </w:pPr>
      <w:r>
        <w:rPr>
          <w:rFonts w:ascii="Times New Roman"/>
          <w:b/>
          <w:i w:val="false"/>
          <w:color w:val="000000"/>
        </w:rPr>
        <w:t xml:space="preserve"> 4. Имущество Отдела</w:t>
      </w:r>
    </w:p>
    <w:bookmarkEnd w:id="4035"/>
    <w:bookmarkStart w:name="z1454" w:id="4036"/>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036"/>
    <w:bookmarkStart w:name="z7950" w:id="4037"/>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037"/>
    <w:bookmarkStart w:name="z1455" w:id="403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038"/>
    <w:bookmarkStart w:name="z1456" w:id="403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039"/>
    <w:bookmarkStart w:name="z1457" w:id="4040"/>
    <w:p>
      <w:pPr>
        <w:spacing w:after="0"/>
        <w:ind w:left="0"/>
        <w:jc w:val="left"/>
      </w:pPr>
      <w:r>
        <w:rPr>
          <w:rFonts w:ascii="Times New Roman"/>
          <w:b/>
          <w:i w:val="false"/>
          <w:color w:val="000000"/>
        </w:rPr>
        <w:t xml:space="preserve"> 5. Реорганизация и упразднение Отдела</w:t>
      </w:r>
    </w:p>
    <w:bookmarkEnd w:id="4040"/>
    <w:bookmarkStart w:name="z1458" w:id="404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0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460" w:id="404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Целиноградского</w:t>
      </w:r>
      <w:r>
        <w:br/>
      </w:r>
      <w:r>
        <w:rPr>
          <w:rFonts w:ascii="Times New Roman"/>
          <w:b/>
          <w:i w:val="false"/>
          <w:color w:val="000000"/>
        </w:rPr>
        <w:t>района Департамента по чрезвычайным ситуациям Акмолинской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042"/>
    <w:bookmarkStart w:name="z1462" w:id="4043"/>
    <w:p>
      <w:pPr>
        <w:spacing w:after="0"/>
        <w:ind w:left="0"/>
        <w:jc w:val="both"/>
      </w:pPr>
      <w:r>
        <w:rPr>
          <w:rFonts w:ascii="Times New Roman"/>
          <w:b w:val="false"/>
          <w:i w:val="false"/>
          <w:color w:val="000000"/>
          <w:sz w:val="28"/>
        </w:rPr>
        <w:t>
      1. Отдел по чрезвычайным ситуациям Целиноградского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4043"/>
    <w:bookmarkStart w:name="z1463" w:id="404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044"/>
    <w:bookmarkStart w:name="z1464" w:id="404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045"/>
    <w:bookmarkStart w:name="z1465" w:id="404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046"/>
    <w:bookmarkStart w:name="z1466" w:id="404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047"/>
    <w:bookmarkStart w:name="z1467" w:id="404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048"/>
    <w:bookmarkStart w:name="z1468" w:id="4049"/>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4049"/>
    <w:bookmarkStart w:name="z1469" w:id="4050"/>
    <w:p>
      <w:pPr>
        <w:spacing w:after="0"/>
        <w:ind w:left="0"/>
        <w:jc w:val="both"/>
      </w:pPr>
      <w:r>
        <w:rPr>
          <w:rFonts w:ascii="Times New Roman"/>
          <w:b w:val="false"/>
          <w:i w:val="false"/>
          <w:color w:val="000000"/>
          <w:sz w:val="28"/>
        </w:rPr>
        <w:t>
      8. Юридический адрес Отдела: 021800, Республика Казахстан, Акмолинская область, Целиноградский район, аул Акмол, улица Гагарина, 2.</w:t>
      </w:r>
    </w:p>
    <w:bookmarkEnd w:id="4050"/>
    <w:bookmarkStart w:name="z1470" w:id="405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Целиноградского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4051"/>
    <w:bookmarkStart w:name="z1471" w:id="405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052"/>
    <w:bookmarkStart w:name="z1472" w:id="405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053"/>
    <w:bookmarkStart w:name="z1473" w:id="405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054"/>
    <w:bookmarkStart w:name="z7951" w:id="405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055"/>
    <w:bookmarkStart w:name="z1474" w:id="4056"/>
    <w:p>
      <w:pPr>
        <w:spacing w:after="0"/>
        <w:ind w:left="0"/>
        <w:jc w:val="left"/>
      </w:pPr>
      <w:r>
        <w:rPr>
          <w:rFonts w:ascii="Times New Roman"/>
          <w:b/>
          <w:i w:val="false"/>
          <w:color w:val="000000"/>
        </w:rPr>
        <w:t xml:space="preserve"> 2. Основные задачи, функции, права и обязанности Отдела</w:t>
      </w:r>
    </w:p>
    <w:bookmarkEnd w:id="4056"/>
    <w:bookmarkStart w:name="z1475" w:id="4057"/>
    <w:p>
      <w:pPr>
        <w:spacing w:after="0"/>
        <w:ind w:left="0"/>
        <w:jc w:val="both"/>
      </w:pPr>
      <w:r>
        <w:rPr>
          <w:rFonts w:ascii="Times New Roman"/>
          <w:b w:val="false"/>
          <w:i w:val="false"/>
          <w:color w:val="000000"/>
          <w:sz w:val="28"/>
        </w:rPr>
        <w:t>
      13. Задачи Отдела:</w:t>
      </w:r>
    </w:p>
    <w:bookmarkEnd w:id="4057"/>
    <w:bookmarkStart w:name="z7952" w:id="405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058"/>
    <w:bookmarkStart w:name="z7953" w:id="405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059"/>
    <w:bookmarkStart w:name="z7954" w:id="406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060"/>
    <w:bookmarkStart w:name="z7955" w:id="4061"/>
    <w:p>
      <w:pPr>
        <w:spacing w:after="0"/>
        <w:ind w:left="0"/>
        <w:jc w:val="both"/>
      </w:pPr>
      <w:r>
        <w:rPr>
          <w:rFonts w:ascii="Times New Roman"/>
          <w:b w:val="false"/>
          <w:i w:val="false"/>
          <w:color w:val="000000"/>
          <w:sz w:val="28"/>
        </w:rPr>
        <w:t>
      4) организация предупреждения и тушения пожаров.</w:t>
      </w:r>
    </w:p>
    <w:bookmarkEnd w:id="4061"/>
    <w:bookmarkStart w:name="z1476" w:id="4062"/>
    <w:p>
      <w:pPr>
        <w:spacing w:after="0"/>
        <w:ind w:left="0"/>
        <w:jc w:val="both"/>
      </w:pPr>
      <w:r>
        <w:rPr>
          <w:rFonts w:ascii="Times New Roman"/>
          <w:b w:val="false"/>
          <w:i w:val="false"/>
          <w:color w:val="000000"/>
          <w:sz w:val="28"/>
        </w:rPr>
        <w:t>
      14. Функции Отдела:</w:t>
      </w:r>
    </w:p>
    <w:bookmarkEnd w:id="4062"/>
    <w:bookmarkStart w:name="z7956" w:id="4063"/>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063"/>
    <w:bookmarkStart w:name="z7957" w:id="4064"/>
    <w:p>
      <w:pPr>
        <w:spacing w:after="0"/>
        <w:ind w:left="0"/>
        <w:jc w:val="both"/>
      </w:pPr>
      <w:r>
        <w:rPr>
          <w:rFonts w:ascii="Times New Roman"/>
          <w:b w:val="false"/>
          <w:i w:val="false"/>
          <w:color w:val="000000"/>
          <w:sz w:val="28"/>
        </w:rPr>
        <w:t>
      2) обеспечение деятельности сил гражданской защиты;</w:t>
      </w:r>
    </w:p>
    <w:bookmarkEnd w:id="4064"/>
    <w:bookmarkStart w:name="z7958" w:id="406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065"/>
    <w:bookmarkStart w:name="z7959" w:id="406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066"/>
    <w:bookmarkStart w:name="z7960" w:id="4067"/>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067"/>
    <w:bookmarkStart w:name="z7961" w:id="4068"/>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068"/>
    <w:bookmarkStart w:name="z7962" w:id="4069"/>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069"/>
    <w:bookmarkStart w:name="z7963" w:id="4070"/>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070"/>
    <w:bookmarkStart w:name="z7964" w:id="4071"/>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071"/>
    <w:bookmarkStart w:name="z7965" w:id="4072"/>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072"/>
    <w:bookmarkStart w:name="z7966" w:id="4073"/>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073"/>
    <w:bookmarkStart w:name="z7967" w:id="4074"/>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0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7969" w:id="4075"/>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075"/>
    <w:bookmarkStart w:name="z7970" w:id="4076"/>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076"/>
    <w:bookmarkStart w:name="z7971" w:id="4077"/>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077"/>
    <w:bookmarkStart w:name="z7972" w:id="4078"/>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078"/>
    <w:bookmarkStart w:name="z7973" w:id="4079"/>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079"/>
    <w:bookmarkStart w:name="z7974" w:id="408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080"/>
    <w:bookmarkStart w:name="z7975" w:id="4081"/>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081"/>
    <w:bookmarkStart w:name="z7976" w:id="4082"/>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082"/>
    <w:bookmarkStart w:name="z7977" w:id="4083"/>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083"/>
    <w:bookmarkStart w:name="z7978" w:id="4084"/>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084"/>
    <w:bookmarkStart w:name="z7979" w:id="4085"/>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085"/>
    <w:bookmarkStart w:name="z7980" w:id="4086"/>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086"/>
    <w:bookmarkStart w:name="z7981" w:id="4087"/>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087"/>
    <w:bookmarkStart w:name="z7982" w:id="4088"/>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088"/>
    <w:bookmarkStart w:name="z7983" w:id="408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089"/>
    <w:bookmarkStart w:name="z7984" w:id="409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090"/>
    <w:bookmarkStart w:name="z7985" w:id="4091"/>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091"/>
    <w:bookmarkStart w:name="z7986" w:id="4092"/>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092"/>
    <w:bookmarkStart w:name="z7987" w:id="4093"/>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4093"/>
    <w:bookmarkStart w:name="z7988" w:id="4094"/>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40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7990" w:id="4095"/>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095"/>
    <w:bookmarkStart w:name="z7991" w:id="4096"/>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77" w:id="4097"/>
    <w:p>
      <w:pPr>
        <w:spacing w:after="0"/>
        <w:ind w:left="0"/>
        <w:jc w:val="both"/>
      </w:pPr>
      <w:r>
        <w:rPr>
          <w:rFonts w:ascii="Times New Roman"/>
          <w:b w:val="false"/>
          <w:i w:val="false"/>
          <w:color w:val="000000"/>
          <w:sz w:val="28"/>
        </w:rPr>
        <w:t>
      15. Права и обязанности:</w:t>
      </w:r>
    </w:p>
    <w:bookmarkEnd w:id="4097"/>
    <w:bookmarkStart w:name="z7993" w:id="409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098"/>
    <w:bookmarkStart w:name="z7994" w:id="409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099"/>
    <w:bookmarkStart w:name="z7995" w:id="410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100"/>
    <w:bookmarkStart w:name="z7996" w:id="410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101"/>
    <w:bookmarkStart w:name="z1478" w:id="4102"/>
    <w:p>
      <w:pPr>
        <w:spacing w:after="0"/>
        <w:ind w:left="0"/>
        <w:jc w:val="left"/>
      </w:pPr>
      <w:r>
        <w:rPr>
          <w:rFonts w:ascii="Times New Roman"/>
          <w:b/>
          <w:i w:val="false"/>
          <w:color w:val="000000"/>
        </w:rPr>
        <w:t xml:space="preserve"> 3. Организация деятельности Отдела</w:t>
      </w:r>
    </w:p>
    <w:bookmarkEnd w:id="4102"/>
    <w:bookmarkStart w:name="z1479" w:id="4103"/>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103"/>
    <w:bookmarkStart w:name="z1480" w:id="410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104"/>
    <w:bookmarkStart w:name="z1481" w:id="4105"/>
    <w:p>
      <w:pPr>
        <w:spacing w:after="0"/>
        <w:ind w:left="0"/>
        <w:jc w:val="both"/>
      </w:pPr>
      <w:r>
        <w:rPr>
          <w:rFonts w:ascii="Times New Roman"/>
          <w:b w:val="false"/>
          <w:i w:val="false"/>
          <w:color w:val="000000"/>
          <w:sz w:val="28"/>
        </w:rPr>
        <w:t>
      18. Начальник Отдела:</w:t>
      </w:r>
    </w:p>
    <w:bookmarkEnd w:id="4105"/>
    <w:bookmarkStart w:name="z7997" w:id="4106"/>
    <w:p>
      <w:pPr>
        <w:spacing w:after="0"/>
        <w:ind w:left="0"/>
        <w:jc w:val="both"/>
      </w:pPr>
      <w:r>
        <w:rPr>
          <w:rFonts w:ascii="Times New Roman"/>
          <w:b w:val="false"/>
          <w:i w:val="false"/>
          <w:color w:val="000000"/>
          <w:sz w:val="28"/>
        </w:rPr>
        <w:t>
      1) без доверенности действует от имени Отдела;</w:t>
      </w:r>
    </w:p>
    <w:bookmarkEnd w:id="4106"/>
    <w:bookmarkStart w:name="z7998" w:id="410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107"/>
    <w:bookmarkStart w:name="z7999" w:id="410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108"/>
    <w:bookmarkStart w:name="z8000" w:id="410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4109"/>
    <w:bookmarkStart w:name="z8001" w:id="411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110"/>
    <w:bookmarkStart w:name="z8002" w:id="411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111"/>
    <w:bookmarkStart w:name="z8003" w:id="411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112"/>
    <w:bookmarkStart w:name="z8004" w:id="411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113"/>
    <w:bookmarkStart w:name="z8005" w:id="411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114"/>
    <w:bookmarkStart w:name="z8006" w:id="411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115"/>
    <w:bookmarkStart w:name="z8007" w:id="411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116"/>
    <w:bookmarkStart w:name="z8008" w:id="411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117"/>
    <w:bookmarkStart w:name="z8009" w:id="411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118"/>
    <w:bookmarkStart w:name="z8010" w:id="411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119"/>
    <w:bookmarkStart w:name="z8011" w:id="412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Целиноградского района;</w:t>
      </w:r>
    </w:p>
    <w:bookmarkEnd w:id="4120"/>
    <w:bookmarkStart w:name="z8012" w:id="412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121"/>
    <w:bookmarkStart w:name="z8013" w:id="4122"/>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4122"/>
    <w:bookmarkStart w:name="z8014" w:id="412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123"/>
    <w:bookmarkStart w:name="z1482" w:id="4124"/>
    <w:p>
      <w:pPr>
        <w:spacing w:after="0"/>
        <w:ind w:left="0"/>
        <w:jc w:val="left"/>
      </w:pPr>
      <w:r>
        <w:rPr>
          <w:rFonts w:ascii="Times New Roman"/>
          <w:b/>
          <w:i w:val="false"/>
          <w:color w:val="000000"/>
        </w:rPr>
        <w:t xml:space="preserve"> 4. Имущество Отдела</w:t>
      </w:r>
    </w:p>
    <w:bookmarkEnd w:id="4124"/>
    <w:bookmarkStart w:name="z1483" w:id="4125"/>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125"/>
    <w:bookmarkStart w:name="z8015" w:id="4126"/>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126"/>
    <w:bookmarkStart w:name="z1484" w:id="412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127"/>
    <w:bookmarkStart w:name="z1485" w:id="412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128"/>
    <w:bookmarkStart w:name="z1486" w:id="4129"/>
    <w:p>
      <w:pPr>
        <w:spacing w:after="0"/>
        <w:ind w:left="0"/>
        <w:jc w:val="left"/>
      </w:pPr>
      <w:r>
        <w:rPr>
          <w:rFonts w:ascii="Times New Roman"/>
          <w:b/>
          <w:i w:val="false"/>
          <w:color w:val="000000"/>
        </w:rPr>
        <w:t xml:space="preserve"> 5. Реорганизация и упразднение Отдела</w:t>
      </w:r>
    </w:p>
    <w:bookmarkEnd w:id="4129"/>
    <w:bookmarkStart w:name="z1487" w:id="413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489" w:id="413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Шортандинского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131"/>
    <w:bookmarkStart w:name="z1491" w:id="4132"/>
    <w:p>
      <w:pPr>
        <w:spacing w:after="0"/>
        <w:ind w:left="0"/>
        <w:jc w:val="both"/>
      </w:pPr>
      <w:r>
        <w:rPr>
          <w:rFonts w:ascii="Times New Roman"/>
          <w:b w:val="false"/>
          <w:i w:val="false"/>
          <w:color w:val="000000"/>
          <w:sz w:val="28"/>
        </w:rPr>
        <w:t>
      1. Отдел по чрезвычайным ситуациям Шортандинского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4132"/>
    <w:bookmarkStart w:name="z1492" w:id="413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133"/>
    <w:bookmarkStart w:name="z1493" w:id="413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134"/>
    <w:bookmarkStart w:name="z1494" w:id="413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135"/>
    <w:bookmarkStart w:name="z1495" w:id="413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136"/>
    <w:bookmarkStart w:name="z1496" w:id="413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137"/>
    <w:bookmarkStart w:name="z1497" w:id="4138"/>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4138"/>
    <w:bookmarkStart w:name="z1498" w:id="4139"/>
    <w:p>
      <w:pPr>
        <w:spacing w:after="0"/>
        <w:ind w:left="0"/>
        <w:jc w:val="both"/>
      </w:pPr>
      <w:r>
        <w:rPr>
          <w:rFonts w:ascii="Times New Roman"/>
          <w:b w:val="false"/>
          <w:i w:val="false"/>
          <w:color w:val="000000"/>
          <w:sz w:val="28"/>
        </w:rPr>
        <w:t xml:space="preserve">
      8. Юридический адрес Отдела: 021600, Республика Казахстан, Акмолинская область, Шортандинский район, поселок Шортанды, </w:t>
      </w:r>
    </w:p>
    <w:bookmarkEnd w:id="4139"/>
    <w:bookmarkStart w:name="z8016" w:id="4140"/>
    <w:p>
      <w:pPr>
        <w:spacing w:after="0"/>
        <w:ind w:left="0"/>
        <w:jc w:val="both"/>
      </w:pPr>
      <w:r>
        <w:rPr>
          <w:rFonts w:ascii="Times New Roman"/>
          <w:b w:val="false"/>
          <w:i w:val="false"/>
          <w:color w:val="000000"/>
          <w:sz w:val="28"/>
        </w:rPr>
        <w:t>
      улица Советская, 19.</w:t>
      </w:r>
    </w:p>
    <w:bookmarkEnd w:id="4140"/>
    <w:bookmarkStart w:name="z1499" w:id="414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Шортандинского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4141"/>
    <w:bookmarkStart w:name="z1500" w:id="414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142"/>
    <w:bookmarkStart w:name="z1501" w:id="414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143"/>
    <w:bookmarkStart w:name="z1502" w:id="414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144"/>
    <w:bookmarkStart w:name="z8017" w:id="414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145"/>
    <w:bookmarkStart w:name="z1503" w:id="4146"/>
    <w:p>
      <w:pPr>
        <w:spacing w:after="0"/>
        <w:ind w:left="0"/>
        <w:jc w:val="left"/>
      </w:pPr>
      <w:r>
        <w:rPr>
          <w:rFonts w:ascii="Times New Roman"/>
          <w:b/>
          <w:i w:val="false"/>
          <w:color w:val="000000"/>
        </w:rPr>
        <w:t xml:space="preserve"> 2. Основные задачи, функции, права и обязанности Отдела</w:t>
      </w:r>
    </w:p>
    <w:bookmarkEnd w:id="4146"/>
    <w:bookmarkStart w:name="z1504" w:id="4147"/>
    <w:p>
      <w:pPr>
        <w:spacing w:after="0"/>
        <w:ind w:left="0"/>
        <w:jc w:val="both"/>
      </w:pPr>
      <w:r>
        <w:rPr>
          <w:rFonts w:ascii="Times New Roman"/>
          <w:b w:val="false"/>
          <w:i w:val="false"/>
          <w:color w:val="000000"/>
          <w:sz w:val="28"/>
        </w:rPr>
        <w:t>
      13. Задачи Отдела:</w:t>
      </w:r>
    </w:p>
    <w:bookmarkEnd w:id="4147"/>
    <w:bookmarkStart w:name="z8018" w:id="414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148"/>
    <w:bookmarkStart w:name="z8019" w:id="414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149"/>
    <w:bookmarkStart w:name="z8020" w:id="415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150"/>
    <w:bookmarkStart w:name="z8021" w:id="4151"/>
    <w:p>
      <w:pPr>
        <w:spacing w:after="0"/>
        <w:ind w:left="0"/>
        <w:jc w:val="both"/>
      </w:pPr>
      <w:r>
        <w:rPr>
          <w:rFonts w:ascii="Times New Roman"/>
          <w:b w:val="false"/>
          <w:i w:val="false"/>
          <w:color w:val="000000"/>
          <w:sz w:val="28"/>
        </w:rPr>
        <w:t>
      4) организация предупреждения и тушения пожаров.</w:t>
      </w:r>
    </w:p>
    <w:bookmarkEnd w:id="4151"/>
    <w:bookmarkStart w:name="z1505" w:id="4152"/>
    <w:p>
      <w:pPr>
        <w:spacing w:after="0"/>
        <w:ind w:left="0"/>
        <w:jc w:val="both"/>
      </w:pPr>
      <w:r>
        <w:rPr>
          <w:rFonts w:ascii="Times New Roman"/>
          <w:b w:val="false"/>
          <w:i w:val="false"/>
          <w:color w:val="000000"/>
          <w:sz w:val="28"/>
        </w:rPr>
        <w:t>
      14. Функции Отдела:</w:t>
      </w:r>
    </w:p>
    <w:bookmarkEnd w:id="4152"/>
    <w:bookmarkStart w:name="z8022" w:id="4153"/>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153"/>
    <w:bookmarkStart w:name="z8023" w:id="4154"/>
    <w:p>
      <w:pPr>
        <w:spacing w:after="0"/>
        <w:ind w:left="0"/>
        <w:jc w:val="both"/>
      </w:pPr>
      <w:r>
        <w:rPr>
          <w:rFonts w:ascii="Times New Roman"/>
          <w:b w:val="false"/>
          <w:i w:val="false"/>
          <w:color w:val="000000"/>
          <w:sz w:val="28"/>
        </w:rPr>
        <w:t>
      2) обеспечение деятельности сил гражданской защиты;</w:t>
      </w:r>
    </w:p>
    <w:bookmarkEnd w:id="4154"/>
    <w:bookmarkStart w:name="z8024" w:id="415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155"/>
    <w:bookmarkStart w:name="z8025" w:id="415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156"/>
    <w:bookmarkStart w:name="z8026" w:id="4157"/>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157"/>
    <w:bookmarkStart w:name="z8027" w:id="4158"/>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158"/>
    <w:bookmarkStart w:name="z8028" w:id="4159"/>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159"/>
    <w:bookmarkStart w:name="z8029" w:id="4160"/>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160"/>
    <w:bookmarkStart w:name="z8030" w:id="4161"/>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161"/>
    <w:bookmarkStart w:name="z8031" w:id="4162"/>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162"/>
    <w:bookmarkStart w:name="z8032" w:id="4163"/>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163"/>
    <w:bookmarkStart w:name="z8033" w:id="4164"/>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035" w:id="4165"/>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165"/>
    <w:bookmarkStart w:name="z8036" w:id="4166"/>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166"/>
    <w:bookmarkStart w:name="z8037" w:id="4167"/>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167"/>
    <w:bookmarkStart w:name="z8038" w:id="4168"/>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168"/>
    <w:bookmarkStart w:name="z8039" w:id="4169"/>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169"/>
    <w:bookmarkStart w:name="z8040" w:id="4170"/>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4170"/>
    <w:bookmarkStart w:name="z8041" w:id="4171"/>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171"/>
    <w:bookmarkStart w:name="z8042" w:id="4172"/>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172"/>
    <w:bookmarkStart w:name="z8043" w:id="4173"/>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173"/>
    <w:bookmarkStart w:name="z8044" w:id="4174"/>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174"/>
    <w:bookmarkStart w:name="z8045" w:id="4175"/>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175"/>
    <w:bookmarkStart w:name="z8046" w:id="4176"/>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176"/>
    <w:bookmarkStart w:name="z8047" w:id="4177"/>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177"/>
    <w:bookmarkStart w:name="z8048" w:id="417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178"/>
    <w:bookmarkStart w:name="z8049" w:id="417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179"/>
    <w:bookmarkStart w:name="z8050" w:id="4180"/>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180"/>
    <w:bookmarkStart w:name="z8051" w:id="4181"/>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181"/>
    <w:bookmarkStart w:name="z8052" w:id="4182"/>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4182"/>
    <w:bookmarkStart w:name="z8053" w:id="4183"/>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4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055" w:id="4184"/>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184"/>
    <w:bookmarkStart w:name="z8056" w:id="4185"/>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4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06" w:id="4186"/>
    <w:p>
      <w:pPr>
        <w:spacing w:after="0"/>
        <w:ind w:left="0"/>
        <w:jc w:val="both"/>
      </w:pPr>
      <w:r>
        <w:rPr>
          <w:rFonts w:ascii="Times New Roman"/>
          <w:b w:val="false"/>
          <w:i w:val="false"/>
          <w:color w:val="000000"/>
          <w:sz w:val="28"/>
        </w:rPr>
        <w:t>
       15. Права и обязанности:</w:t>
      </w:r>
    </w:p>
    <w:bookmarkEnd w:id="4186"/>
    <w:bookmarkStart w:name="z8058" w:id="418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187"/>
    <w:bookmarkStart w:name="z8059" w:id="418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188"/>
    <w:bookmarkStart w:name="z8060" w:id="418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189"/>
    <w:bookmarkStart w:name="z8061" w:id="419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190"/>
    <w:bookmarkStart w:name="z1507" w:id="4191"/>
    <w:p>
      <w:pPr>
        <w:spacing w:after="0"/>
        <w:ind w:left="0"/>
        <w:jc w:val="left"/>
      </w:pPr>
      <w:r>
        <w:rPr>
          <w:rFonts w:ascii="Times New Roman"/>
          <w:b/>
          <w:i w:val="false"/>
          <w:color w:val="000000"/>
        </w:rPr>
        <w:t xml:space="preserve"> 3. Организация деятельности Отдела</w:t>
      </w:r>
    </w:p>
    <w:bookmarkEnd w:id="4191"/>
    <w:bookmarkStart w:name="z1508" w:id="419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4192"/>
    <w:bookmarkStart w:name="z1509" w:id="419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193"/>
    <w:bookmarkStart w:name="z1510" w:id="4194"/>
    <w:p>
      <w:pPr>
        <w:spacing w:after="0"/>
        <w:ind w:left="0"/>
        <w:jc w:val="both"/>
      </w:pPr>
      <w:r>
        <w:rPr>
          <w:rFonts w:ascii="Times New Roman"/>
          <w:b w:val="false"/>
          <w:i w:val="false"/>
          <w:color w:val="000000"/>
          <w:sz w:val="28"/>
        </w:rPr>
        <w:t>
      18. Начальник Отдела:</w:t>
      </w:r>
    </w:p>
    <w:bookmarkEnd w:id="4194"/>
    <w:bookmarkStart w:name="z8062" w:id="4195"/>
    <w:p>
      <w:pPr>
        <w:spacing w:after="0"/>
        <w:ind w:left="0"/>
        <w:jc w:val="both"/>
      </w:pPr>
      <w:r>
        <w:rPr>
          <w:rFonts w:ascii="Times New Roman"/>
          <w:b w:val="false"/>
          <w:i w:val="false"/>
          <w:color w:val="000000"/>
          <w:sz w:val="28"/>
        </w:rPr>
        <w:t>
      1) без доверенности действует от имени Отдела;</w:t>
      </w:r>
    </w:p>
    <w:bookmarkEnd w:id="4195"/>
    <w:bookmarkStart w:name="z8063" w:id="419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196"/>
    <w:bookmarkStart w:name="z8064" w:id="419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197"/>
    <w:bookmarkStart w:name="z8065" w:id="419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4198"/>
    <w:bookmarkStart w:name="z8066" w:id="419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199"/>
    <w:bookmarkStart w:name="z8067" w:id="420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200"/>
    <w:bookmarkStart w:name="z8068" w:id="420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201"/>
    <w:bookmarkStart w:name="z8069" w:id="420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202"/>
    <w:bookmarkStart w:name="z8070" w:id="420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203"/>
    <w:bookmarkStart w:name="z8071" w:id="420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204"/>
    <w:bookmarkStart w:name="z8072" w:id="420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205"/>
    <w:bookmarkStart w:name="z8073" w:id="420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206"/>
    <w:bookmarkStart w:name="z8074" w:id="420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207"/>
    <w:bookmarkStart w:name="z8075" w:id="420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208"/>
    <w:bookmarkStart w:name="z8076" w:id="420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Шортандинского района;</w:t>
      </w:r>
    </w:p>
    <w:bookmarkEnd w:id="4209"/>
    <w:bookmarkStart w:name="z8077" w:id="421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210"/>
    <w:bookmarkStart w:name="z8078" w:id="421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4211"/>
    <w:bookmarkStart w:name="z8079" w:id="421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212"/>
    <w:bookmarkStart w:name="z1511" w:id="4213"/>
    <w:p>
      <w:pPr>
        <w:spacing w:after="0"/>
        <w:ind w:left="0"/>
        <w:jc w:val="left"/>
      </w:pPr>
      <w:r>
        <w:rPr>
          <w:rFonts w:ascii="Times New Roman"/>
          <w:b/>
          <w:i w:val="false"/>
          <w:color w:val="000000"/>
        </w:rPr>
        <w:t xml:space="preserve"> 4. Имущество Отдела</w:t>
      </w:r>
    </w:p>
    <w:bookmarkEnd w:id="4213"/>
    <w:bookmarkStart w:name="z1512" w:id="4214"/>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214"/>
    <w:bookmarkStart w:name="z8080" w:id="4215"/>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215"/>
    <w:bookmarkStart w:name="z1513" w:id="421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216"/>
    <w:bookmarkStart w:name="z1514" w:id="421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217"/>
    <w:bookmarkStart w:name="z1515" w:id="4218"/>
    <w:p>
      <w:pPr>
        <w:spacing w:after="0"/>
        <w:ind w:left="0"/>
        <w:jc w:val="left"/>
      </w:pPr>
      <w:r>
        <w:rPr>
          <w:rFonts w:ascii="Times New Roman"/>
          <w:b/>
          <w:i w:val="false"/>
          <w:color w:val="000000"/>
        </w:rPr>
        <w:t xml:space="preserve"> 5. Реорганизация и упразднение Отдела</w:t>
      </w:r>
    </w:p>
    <w:bookmarkEnd w:id="4218"/>
    <w:bookmarkStart w:name="z1516" w:id="421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1518" w:id="422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Бурабайского района</w:t>
      </w:r>
      <w:r>
        <w:br/>
      </w:r>
      <w:r>
        <w:rPr>
          <w:rFonts w:ascii="Times New Roman"/>
          <w:b/>
          <w:i w:val="false"/>
          <w:color w:val="000000"/>
        </w:rPr>
        <w:t>Департамента по чрезвычайным ситуациям Акмолинской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220"/>
    <w:bookmarkStart w:name="z1520" w:id="4221"/>
    <w:p>
      <w:pPr>
        <w:spacing w:after="0"/>
        <w:ind w:left="0"/>
        <w:jc w:val="both"/>
      </w:pPr>
      <w:r>
        <w:rPr>
          <w:rFonts w:ascii="Times New Roman"/>
          <w:b w:val="false"/>
          <w:i w:val="false"/>
          <w:color w:val="000000"/>
          <w:sz w:val="28"/>
        </w:rPr>
        <w:t>
      1. Отдел по чрезвычайным ситуациям Бурабайского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Акмолинской области Комитета (далее – Департамент).</w:t>
      </w:r>
    </w:p>
    <w:bookmarkEnd w:id="4221"/>
    <w:bookmarkStart w:name="z1521" w:id="422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222"/>
    <w:bookmarkStart w:name="z1522" w:id="422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223"/>
    <w:bookmarkStart w:name="z1523" w:id="422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224"/>
    <w:bookmarkStart w:name="z1524" w:id="422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225"/>
    <w:bookmarkStart w:name="z1525" w:id="422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226"/>
    <w:bookmarkStart w:name="z1526" w:id="4227"/>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4227"/>
    <w:bookmarkStart w:name="z1527" w:id="4228"/>
    <w:p>
      <w:pPr>
        <w:spacing w:after="0"/>
        <w:ind w:left="0"/>
        <w:jc w:val="both"/>
      </w:pPr>
      <w:r>
        <w:rPr>
          <w:rFonts w:ascii="Times New Roman"/>
          <w:b w:val="false"/>
          <w:i w:val="false"/>
          <w:color w:val="000000"/>
          <w:sz w:val="28"/>
        </w:rPr>
        <w:t>
      8. Юридический адрес Отдела: 021700, Республика Казахстан, Акмолинская область, Бурабайский район, город Щучинск, микрорайон Заречный, район гаражного кооператива "Дружба".</w:t>
      </w:r>
    </w:p>
    <w:bookmarkEnd w:id="4228"/>
    <w:bookmarkStart w:name="z1528" w:id="422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Бурабайского района Департамента по чрезвычайным ситуациям Акмолинской области Комитета по чрезвычайным ситуациям Министерства внутренних дел Республики Казахстан".</w:t>
      </w:r>
    </w:p>
    <w:bookmarkEnd w:id="4229"/>
    <w:bookmarkStart w:name="z1529" w:id="423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230"/>
    <w:bookmarkStart w:name="z1530" w:id="423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231"/>
    <w:bookmarkStart w:name="z1531" w:id="423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232"/>
    <w:bookmarkStart w:name="z8081" w:id="423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233"/>
    <w:bookmarkStart w:name="z1532" w:id="4234"/>
    <w:p>
      <w:pPr>
        <w:spacing w:after="0"/>
        <w:ind w:left="0"/>
        <w:jc w:val="left"/>
      </w:pPr>
      <w:r>
        <w:rPr>
          <w:rFonts w:ascii="Times New Roman"/>
          <w:b/>
          <w:i w:val="false"/>
          <w:color w:val="000000"/>
        </w:rPr>
        <w:t xml:space="preserve"> 2. Основные задачи, функции, права и обязанности Отдела</w:t>
      </w:r>
    </w:p>
    <w:bookmarkEnd w:id="4234"/>
    <w:bookmarkStart w:name="z1533" w:id="4235"/>
    <w:p>
      <w:pPr>
        <w:spacing w:after="0"/>
        <w:ind w:left="0"/>
        <w:jc w:val="both"/>
      </w:pPr>
      <w:r>
        <w:rPr>
          <w:rFonts w:ascii="Times New Roman"/>
          <w:b w:val="false"/>
          <w:i w:val="false"/>
          <w:color w:val="000000"/>
          <w:sz w:val="28"/>
        </w:rPr>
        <w:t>
      13. Задачи Отдела:</w:t>
      </w:r>
    </w:p>
    <w:bookmarkEnd w:id="4235"/>
    <w:bookmarkStart w:name="z8082" w:id="423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236"/>
    <w:bookmarkStart w:name="z8083" w:id="423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237"/>
    <w:bookmarkStart w:name="z8084" w:id="423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238"/>
    <w:bookmarkStart w:name="z8085" w:id="4239"/>
    <w:p>
      <w:pPr>
        <w:spacing w:after="0"/>
        <w:ind w:left="0"/>
        <w:jc w:val="both"/>
      </w:pPr>
      <w:r>
        <w:rPr>
          <w:rFonts w:ascii="Times New Roman"/>
          <w:b w:val="false"/>
          <w:i w:val="false"/>
          <w:color w:val="000000"/>
          <w:sz w:val="28"/>
        </w:rPr>
        <w:t>
      4) организация предупреждения и тушения пожаров.</w:t>
      </w:r>
    </w:p>
    <w:bookmarkEnd w:id="4239"/>
    <w:bookmarkStart w:name="z1534" w:id="4240"/>
    <w:p>
      <w:pPr>
        <w:spacing w:after="0"/>
        <w:ind w:left="0"/>
        <w:jc w:val="both"/>
      </w:pPr>
      <w:r>
        <w:rPr>
          <w:rFonts w:ascii="Times New Roman"/>
          <w:b w:val="false"/>
          <w:i w:val="false"/>
          <w:color w:val="000000"/>
          <w:sz w:val="28"/>
        </w:rPr>
        <w:t>
      14. Функции Отдела:</w:t>
      </w:r>
    </w:p>
    <w:bookmarkEnd w:id="4240"/>
    <w:bookmarkStart w:name="z8086" w:id="4241"/>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241"/>
    <w:bookmarkStart w:name="z8087" w:id="4242"/>
    <w:p>
      <w:pPr>
        <w:spacing w:after="0"/>
        <w:ind w:left="0"/>
        <w:jc w:val="both"/>
      </w:pPr>
      <w:r>
        <w:rPr>
          <w:rFonts w:ascii="Times New Roman"/>
          <w:b w:val="false"/>
          <w:i w:val="false"/>
          <w:color w:val="000000"/>
          <w:sz w:val="28"/>
        </w:rPr>
        <w:t>
      2) обеспечение деятельности сил гражданской защиты;</w:t>
      </w:r>
    </w:p>
    <w:bookmarkEnd w:id="4242"/>
    <w:bookmarkStart w:name="z8088" w:id="424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243"/>
    <w:bookmarkStart w:name="z8089" w:id="424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244"/>
    <w:bookmarkStart w:name="z8090" w:id="424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245"/>
    <w:bookmarkStart w:name="z8091" w:id="424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246"/>
    <w:bookmarkStart w:name="z8092" w:id="424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247"/>
    <w:bookmarkStart w:name="z8093" w:id="424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248"/>
    <w:bookmarkStart w:name="z8094" w:id="4249"/>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249"/>
    <w:bookmarkStart w:name="z8095" w:id="425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250"/>
    <w:bookmarkStart w:name="z8096" w:id="425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251"/>
    <w:bookmarkStart w:name="z8097" w:id="425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099" w:id="4253"/>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253"/>
    <w:bookmarkStart w:name="z8100" w:id="4254"/>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254"/>
    <w:bookmarkStart w:name="z8101" w:id="4255"/>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255"/>
    <w:bookmarkStart w:name="z8102" w:id="4256"/>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256"/>
    <w:bookmarkStart w:name="z8103" w:id="4257"/>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257"/>
    <w:bookmarkStart w:name="z8104" w:id="425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258"/>
    <w:bookmarkStart w:name="z8105" w:id="4259"/>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259"/>
    <w:bookmarkStart w:name="z8106" w:id="426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260"/>
    <w:bookmarkStart w:name="z8107" w:id="426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261"/>
    <w:bookmarkStart w:name="z8108" w:id="426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262"/>
    <w:bookmarkStart w:name="z8109" w:id="426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263"/>
    <w:bookmarkStart w:name="z8110" w:id="426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264"/>
    <w:bookmarkStart w:name="z8111" w:id="426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265"/>
    <w:bookmarkStart w:name="z8112" w:id="426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266"/>
    <w:bookmarkStart w:name="z8113" w:id="426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267"/>
    <w:bookmarkStart w:name="z8114" w:id="426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268"/>
    <w:bookmarkStart w:name="z8115" w:id="426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269"/>
    <w:bookmarkStart w:name="z8116" w:id="427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270"/>
    <w:bookmarkStart w:name="z8117" w:id="4271"/>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4271"/>
    <w:bookmarkStart w:name="z8118" w:id="4272"/>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4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120" w:id="4273"/>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273"/>
    <w:bookmarkStart w:name="z8121" w:id="4274"/>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35" w:id="4275"/>
    <w:p>
      <w:pPr>
        <w:spacing w:after="0"/>
        <w:ind w:left="0"/>
        <w:jc w:val="both"/>
      </w:pPr>
      <w:r>
        <w:rPr>
          <w:rFonts w:ascii="Times New Roman"/>
          <w:b w:val="false"/>
          <w:i w:val="false"/>
          <w:color w:val="000000"/>
          <w:sz w:val="28"/>
        </w:rPr>
        <w:t>
      15. Права и обязанности:</w:t>
      </w:r>
    </w:p>
    <w:bookmarkEnd w:id="4275"/>
    <w:bookmarkStart w:name="z8123" w:id="427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276"/>
    <w:bookmarkStart w:name="z8124" w:id="427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277"/>
    <w:bookmarkStart w:name="z8125" w:id="427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278"/>
    <w:bookmarkStart w:name="z8126" w:id="427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279"/>
    <w:bookmarkStart w:name="z1536" w:id="4280"/>
    <w:p>
      <w:pPr>
        <w:spacing w:after="0"/>
        <w:ind w:left="0"/>
        <w:jc w:val="left"/>
      </w:pPr>
      <w:r>
        <w:rPr>
          <w:rFonts w:ascii="Times New Roman"/>
          <w:b/>
          <w:i w:val="false"/>
          <w:color w:val="000000"/>
        </w:rPr>
        <w:t xml:space="preserve"> 3. Организация деятельности Отдела</w:t>
      </w:r>
    </w:p>
    <w:bookmarkEnd w:id="4280"/>
    <w:bookmarkStart w:name="z1537" w:id="4281"/>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281"/>
    <w:bookmarkStart w:name="z1538" w:id="428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282"/>
    <w:bookmarkStart w:name="z1539" w:id="4283"/>
    <w:p>
      <w:pPr>
        <w:spacing w:after="0"/>
        <w:ind w:left="0"/>
        <w:jc w:val="both"/>
      </w:pPr>
      <w:r>
        <w:rPr>
          <w:rFonts w:ascii="Times New Roman"/>
          <w:b w:val="false"/>
          <w:i w:val="false"/>
          <w:color w:val="000000"/>
          <w:sz w:val="28"/>
        </w:rPr>
        <w:t>
      18. Начальник Отдела:</w:t>
      </w:r>
    </w:p>
    <w:bookmarkEnd w:id="4283"/>
    <w:bookmarkStart w:name="z8127" w:id="4284"/>
    <w:p>
      <w:pPr>
        <w:spacing w:after="0"/>
        <w:ind w:left="0"/>
        <w:jc w:val="both"/>
      </w:pPr>
      <w:r>
        <w:rPr>
          <w:rFonts w:ascii="Times New Roman"/>
          <w:b w:val="false"/>
          <w:i w:val="false"/>
          <w:color w:val="000000"/>
          <w:sz w:val="28"/>
        </w:rPr>
        <w:t>
      1) без доверенности действует от имени Отдела;</w:t>
      </w:r>
    </w:p>
    <w:bookmarkEnd w:id="4284"/>
    <w:bookmarkStart w:name="z8128" w:id="428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285"/>
    <w:bookmarkStart w:name="z8129" w:id="428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286"/>
    <w:bookmarkStart w:name="z8130" w:id="428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4287"/>
    <w:bookmarkStart w:name="z8131" w:id="428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288"/>
    <w:bookmarkStart w:name="z8132" w:id="428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289"/>
    <w:bookmarkStart w:name="z8133" w:id="429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290"/>
    <w:bookmarkStart w:name="z8134" w:id="429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291"/>
    <w:bookmarkStart w:name="z8135" w:id="429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292"/>
    <w:bookmarkStart w:name="z8136" w:id="429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293"/>
    <w:bookmarkStart w:name="z8137" w:id="429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294"/>
    <w:bookmarkStart w:name="z8138" w:id="429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295"/>
    <w:bookmarkStart w:name="z8139" w:id="429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296"/>
    <w:bookmarkStart w:name="z8140" w:id="429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297"/>
    <w:bookmarkStart w:name="z8141" w:id="429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Бурабайского района;</w:t>
      </w:r>
    </w:p>
    <w:bookmarkEnd w:id="4298"/>
    <w:bookmarkStart w:name="z8142" w:id="429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299"/>
    <w:bookmarkStart w:name="z8143" w:id="4300"/>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4300"/>
    <w:bookmarkStart w:name="z8144" w:id="4301"/>
    <w:p>
      <w:pPr>
        <w:spacing w:after="0"/>
        <w:ind w:left="0"/>
        <w:jc w:val="both"/>
      </w:pPr>
      <w:r>
        <w:rPr>
          <w:rFonts w:ascii="Times New Roman"/>
          <w:b w:val="false"/>
          <w:i w:val="false"/>
          <w:color w:val="000000"/>
          <w:sz w:val="28"/>
        </w:rPr>
        <w:t xml:space="preserve">
      18) осуществляет иные полномочия в соответствии с законодательством Республики Казахстан. </w:t>
      </w:r>
    </w:p>
    <w:bookmarkEnd w:id="4301"/>
    <w:bookmarkStart w:name="z1540" w:id="4302"/>
    <w:p>
      <w:pPr>
        <w:spacing w:after="0"/>
        <w:ind w:left="0"/>
        <w:jc w:val="left"/>
      </w:pPr>
      <w:r>
        <w:rPr>
          <w:rFonts w:ascii="Times New Roman"/>
          <w:b/>
          <w:i w:val="false"/>
          <w:color w:val="000000"/>
        </w:rPr>
        <w:t xml:space="preserve"> 4. Имущество Отдела</w:t>
      </w:r>
    </w:p>
    <w:bookmarkEnd w:id="4302"/>
    <w:bookmarkStart w:name="z1541" w:id="4303"/>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303"/>
    <w:bookmarkStart w:name="z8145" w:id="4304"/>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304"/>
    <w:bookmarkStart w:name="z1542" w:id="430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305"/>
    <w:bookmarkStart w:name="z1543" w:id="430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306"/>
    <w:bookmarkStart w:name="z1544" w:id="4307"/>
    <w:p>
      <w:pPr>
        <w:spacing w:after="0"/>
        <w:ind w:left="0"/>
        <w:jc w:val="left"/>
      </w:pPr>
      <w:r>
        <w:rPr>
          <w:rFonts w:ascii="Times New Roman"/>
          <w:b/>
          <w:i w:val="false"/>
          <w:color w:val="000000"/>
        </w:rPr>
        <w:t xml:space="preserve"> 5. Реорганизация и упразднение Отдела</w:t>
      </w:r>
    </w:p>
    <w:bookmarkEnd w:id="4307"/>
    <w:bookmarkStart w:name="z1545" w:id="430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547" w:id="430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Аксуского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309"/>
    <w:bookmarkStart w:name="z1549" w:id="4310"/>
    <w:p>
      <w:pPr>
        <w:spacing w:after="0"/>
        <w:ind w:left="0"/>
        <w:jc w:val="both"/>
      </w:pPr>
      <w:r>
        <w:rPr>
          <w:rFonts w:ascii="Times New Roman"/>
          <w:b w:val="false"/>
          <w:i w:val="false"/>
          <w:color w:val="000000"/>
          <w:sz w:val="28"/>
        </w:rPr>
        <w:t>
      1. Отдел по чрезвычайным ситуациям Аксуского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области(далее - Департамент).</w:t>
      </w:r>
    </w:p>
    <w:bookmarkEnd w:id="4310"/>
    <w:bookmarkStart w:name="z1550" w:id="431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311"/>
    <w:bookmarkStart w:name="z1551" w:id="431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312"/>
    <w:bookmarkStart w:name="z1552" w:id="431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313"/>
    <w:bookmarkStart w:name="z1553" w:id="431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314"/>
    <w:bookmarkStart w:name="z1554" w:id="431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315"/>
    <w:bookmarkStart w:name="z1555" w:id="4316"/>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4316"/>
    <w:bookmarkStart w:name="z1556" w:id="4317"/>
    <w:p>
      <w:pPr>
        <w:spacing w:after="0"/>
        <w:ind w:left="0"/>
        <w:jc w:val="both"/>
      </w:pPr>
      <w:r>
        <w:rPr>
          <w:rFonts w:ascii="Times New Roman"/>
          <w:b w:val="false"/>
          <w:i w:val="false"/>
          <w:color w:val="000000"/>
          <w:sz w:val="28"/>
        </w:rPr>
        <w:t>
      8. Юридический адрес Отдела: Республика Казахстан, индекс 040100 Алматинская область, Аксуский район, поселок Жансугурова, улица Пушкина № 4.</w:t>
      </w:r>
    </w:p>
    <w:bookmarkEnd w:id="4317"/>
    <w:bookmarkStart w:name="z1557" w:id="431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Аксуского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4318"/>
    <w:bookmarkStart w:name="z1558" w:id="431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319"/>
    <w:bookmarkStart w:name="z1559" w:id="432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320"/>
    <w:bookmarkStart w:name="z1560" w:id="432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321"/>
    <w:bookmarkStart w:name="z8146" w:id="432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322"/>
    <w:bookmarkStart w:name="z1561" w:id="4323"/>
    <w:p>
      <w:pPr>
        <w:spacing w:after="0"/>
        <w:ind w:left="0"/>
        <w:jc w:val="left"/>
      </w:pPr>
      <w:r>
        <w:rPr>
          <w:rFonts w:ascii="Times New Roman"/>
          <w:b/>
          <w:i w:val="false"/>
          <w:color w:val="000000"/>
        </w:rPr>
        <w:t xml:space="preserve"> 2. Основные задачи, функции, права и обязанности Отдела</w:t>
      </w:r>
    </w:p>
    <w:bookmarkEnd w:id="4323"/>
    <w:bookmarkStart w:name="z1562" w:id="4324"/>
    <w:p>
      <w:pPr>
        <w:spacing w:after="0"/>
        <w:ind w:left="0"/>
        <w:jc w:val="both"/>
      </w:pPr>
      <w:r>
        <w:rPr>
          <w:rFonts w:ascii="Times New Roman"/>
          <w:b w:val="false"/>
          <w:i w:val="false"/>
          <w:color w:val="000000"/>
          <w:sz w:val="28"/>
        </w:rPr>
        <w:t>
      13. Задачи Отдела:</w:t>
      </w:r>
    </w:p>
    <w:bookmarkEnd w:id="4324"/>
    <w:bookmarkStart w:name="z8147" w:id="432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325"/>
    <w:bookmarkStart w:name="z8148" w:id="432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326"/>
    <w:bookmarkStart w:name="z8149" w:id="432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327"/>
    <w:bookmarkStart w:name="z8150" w:id="4328"/>
    <w:p>
      <w:pPr>
        <w:spacing w:after="0"/>
        <w:ind w:left="0"/>
        <w:jc w:val="both"/>
      </w:pPr>
      <w:r>
        <w:rPr>
          <w:rFonts w:ascii="Times New Roman"/>
          <w:b w:val="false"/>
          <w:i w:val="false"/>
          <w:color w:val="000000"/>
          <w:sz w:val="28"/>
        </w:rPr>
        <w:t>
      4) организация предупреждения и тушения пожаров.</w:t>
      </w:r>
    </w:p>
    <w:bookmarkEnd w:id="4328"/>
    <w:bookmarkStart w:name="z1563" w:id="4329"/>
    <w:p>
      <w:pPr>
        <w:spacing w:after="0"/>
        <w:ind w:left="0"/>
        <w:jc w:val="both"/>
      </w:pPr>
      <w:r>
        <w:rPr>
          <w:rFonts w:ascii="Times New Roman"/>
          <w:b w:val="false"/>
          <w:i w:val="false"/>
          <w:color w:val="000000"/>
          <w:sz w:val="28"/>
        </w:rPr>
        <w:t>
      14. Функции Отдела:</w:t>
      </w:r>
    </w:p>
    <w:bookmarkEnd w:id="4329"/>
    <w:bookmarkStart w:name="z8151" w:id="4330"/>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330"/>
    <w:bookmarkStart w:name="z8152" w:id="4331"/>
    <w:p>
      <w:pPr>
        <w:spacing w:after="0"/>
        <w:ind w:left="0"/>
        <w:jc w:val="both"/>
      </w:pPr>
      <w:r>
        <w:rPr>
          <w:rFonts w:ascii="Times New Roman"/>
          <w:b w:val="false"/>
          <w:i w:val="false"/>
          <w:color w:val="000000"/>
          <w:sz w:val="28"/>
        </w:rPr>
        <w:t>
      2) обеспечение деятельности сил гражданской защиты;</w:t>
      </w:r>
    </w:p>
    <w:bookmarkEnd w:id="4331"/>
    <w:bookmarkStart w:name="z8153" w:id="433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332"/>
    <w:bookmarkStart w:name="z8154" w:id="433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333"/>
    <w:bookmarkStart w:name="z8155" w:id="4334"/>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334"/>
    <w:bookmarkStart w:name="z8156" w:id="433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335"/>
    <w:bookmarkStart w:name="z8157" w:id="433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336"/>
    <w:bookmarkStart w:name="z8158" w:id="4337"/>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337"/>
    <w:bookmarkStart w:name="z8159" w:id="4338"/>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338"/>
    <w:bookmarkStart w:name="z8160" w:id="4339"/>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339"/>
    <w:bookmarkStart w:name="z8161" w:id="434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340"/>
    <w:bookmarkStart w:name="z8162" w:id="434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164" w:id="434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342"/>
    <w:bookmarkStart w:name="z8165" w:id="434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343"/>
    <w:bookmarkStart w:name="z8166" w:id="434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344"/>
    <w:bookmarkStart w:name="z8167" w:id="434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345"/>
    <w:bookmarkStart w:name="z8168" w:id="434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346"/>
    <w:bookmarkStart w:name="z8169" w:id="434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347"/>
    <w:bookmarkStart w:name="z8170" w:id="4348"/>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348"/>
    <w:bookmarkStart w:name="z8171" w:id="434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349"/>
    <w:bookmarkStart w:name="z8172" w:id="435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350"/>
    <w:bookmarkStart w:name="z8173" w:id="435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351"/>
    <w:bookmarkStart w:name="z8174" w:id="4352"/>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352"/>
    <w:bookmarkStart w:name="z8175" w:id="435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353"/>
    <w:bookmarkStart w:name="z8176" w:id="435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354"/>
    <w:bookmarkStart w:name="z8177" w:id="435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355"/>
    <w:bookmarkStart w:name="z8178" w:id="435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356"/>
    <w:bookmarkStart w:name="z8179" w:id="435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357"/>
    <w:bookmarkStart w:name="z8180" w:id="4358"/>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358"/>
    <w:bookmarkStart w:name="z8181" w:id="4359"/>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359"/>
    <w:bookmarkStart w:name="z8182" w:id="4360"/>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4360"/>
    <w:bookmarkStart w:name="z8183" w:id="4361"/>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4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185" w:id="4362"/>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362"/>
    <w:bookmarkStart w:name="z8186" w:id="4363"/>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64" w:id="4364"/>
    <w:p>
      <w:pPr>
        <w:spacing w:after="0"/>
        <w:ind w:left="0"/>
        <w:jc w:val="both"/>
      </w:pPr>
      <w:r>
        <w:rPr>
          <w:rFonts w:ascii="Times New Roman"/>
          <w:b w:val="false"/>
          <w:i w:val="false"/>
          <w:color w:val="000000"/>
          <w:sz w:val="28"/>
        </w:rPr>
        <w:t>
      15. Права и обязанности:</w:t>
      </w:r>
    </w:p>
    <w:bookmarkEnd w:id="4364"/>
    <w:bookmarkStart w:name="z8188" w:id="436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365"/>
    <w:bookmarkStart w:name="z8189" w:id="436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366"/>
    <w:bookmarkStart w:name="z8190" w:id="436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367"/>
    <w:bookmarkStart w:name="z8191" w:id="436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368"/>
    <w:bookmarkStart w:name="z1565" w:id="4369"/>
    <w:p>
      <w:pPr>
        <w:spacing w:after="0"/>
        <w:ind w:left="0"/>
        <w:jc w:val="left"/>
      </w:pPr>
      <w:r>
        <w:rPr>
          <w:rFonts w:ascii="Times New Roman"/>
          <w:b/>
          <w:i w:val="false"/>
          <w:color w:val="000000"/>
        </w:rPr>
        <w:t xml:space="preserve"> 3. Организация деятельности Отдела</w:t>
      </w:r>
    </w:p>
    <w:bookmarkEnd w:id="4369"/>
    <w:bookmarkStart w:name="z1566" w:id="4370"/>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370"/>
    <w:bookmarkStart w:name="z1567" w:id="437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371"/>
    <w:bookmarkStart w:name="z1568" w:id="4372"/>
    <w:p>
      <w:pPr>
        <w:spacing w:after="0"/>
        <w:ind w:left="0"/>
        <w:jc w:val="both"/>
      </w:pPr>
      <w:r>
        <w:rPr>
          <w:rFonts w:ascii="Times New Roman"/>
          <w:b w:val="false"/>
          <w:i w:val="false"/>
          <w:color w:val="000000"/>
          <w:sz w:val="28"/>
        </w:rPr>
        <w:t>
      18. Полномочия Начальника Отдела:</w:t>
      </w:r>
    </w:p>
    <w:bookmarkEnd w:id="4372"/>
    <w:bookmarkStart w:name="z8192" w:id="4373"/>
    <w:p>
      <w:pPr>
        <w:spacing w:after="0"/>
        <w:ind w:left="0"/>
        <w:jc w:val="both"/>
      </w:pPr>
      <w:r>
        <w:rPr>
          <w:rFonts w:ascii="Times New Roman"/>
          <w:b w:val="false"/>
          <w:i w:val="false"/>
          <w:color w:val="000000"/>
          <w:sz w:val="28"/>
        </w:rPr>
        <w:t>
      1) без доверенности действует от имени Отдела;</w:t>
      </w:r>
    </w:p>
    <w:bookmarkEnd w:id="4373"/>
    <w:bookmarkStart w:name="z8193" w:id="437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374"/>
    <w:bookmarkStart w:name="z8194" w:id="437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375"/>
    <w:bookmarkStart w:name="z8195" w:id="437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4376"/>
    <w:bookmarkStart w:name="z8196" w:id="437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377"/>
    <w:bookmarkStart w:name="z8197" w:id="437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378"/>
    <w:bookmarkStart w:name="z8198" w:id="437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379"/>
    <w:bookmarkStart w:name="z8199" w:id="438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380"/>
    <w:bookmarkStart w:name="z8200" w:id="438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381"/>
    <w:bookmarkStart w:name="z8201" w:id="438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382"/>
    <w:bookmarkStart w:name="z8202" w:id="438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383"/>
    <w:bookmarkStart w:name="z8203" w:id="438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384"/>
    <w:bookmarkStart w:name="z8204" w:id="438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385"/>
    <w:bookmarkStart w:name="z8205" w:id="438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386"/>
    <w:bookmarkStart w:name="z8206" w:id="438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Аксуского района;</w:t>
      </w:r>
    </w:p>
    <w:bookmarkEnd w:id="4387"/>
    <w:bookmarkStart w:name="z8207" w:id="438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388"/>
    <w:bookmarkStart w:name="z8208" w:id="4389"/>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4389"/>
    <w:bookmarkStart w:name="z8209" w:id="439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390"/>
    <w:bookmarkStart w:name="z1569" w:id="4391"/>
    <w:p>
      <w:pPr>
        <w:spacing w:after="0"/>
        <w:ind w:left="0"/>
        <w:jc w:val="left"/>
      </w:pPr>
      <w:r>
        <w:rPr>
          <w:rFonts w:ascii="Times New Roman"/>
          <w:b/>
          <w:i w:val="false"/>
          <w:color w:val="000000"/>
        </w:rPr>
        <w:t xml:space="preserve"> 4. Имущество Отдела</w:t>
      </w:r>
    </w:p>
    <w:bookmarkEnd w:id="4391"/>
    <w:bookmarkStart w:name="z1570" w:id="4392"/>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392"/>
    <w:bookmarkStart w:name="z8210" w:id="4393"/>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393"/>
    <w:bookmarkStart w:name="z1571" w:id="439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394"/>
    <w:bookmarkStart w:name="z1572" w:id="4395"/>
    <w:p>
      <w:pPr>
        <w:spacing w:after="0"/>
        <w:ind w:left="0"/>
        <w:jc w:val="both"/>
      </w:pPr>
      <w:r>
        <w:rPr>
          <w:rFonts w:ascii="Times New Roman"/>
          <w:b w:val="false"/>
          <w:i w:val="false"/>
          <w:color w:val="000000"/>
          <w:sz w:val="28"/>
        </w:rPr>
        <w:t xml:space="preserve">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 </w:t>
      </w:r>
    </w:p>
    <w:bookmarkEnd w:id="4395"/>
    <w:bookmarkStart w:name="z1573" w:id="4396"/>
    <w:p>
      <w:pPr>
        <w:spacing w:after="0"/>
        <w:ind w:left="0"/>
        <w:jc w:val="left"/>
      </w:pPr>
      <w:r>
        <w:rPr>
          <w:rFonts w:ascii="Times New Roman"/>
          <w:b/>
          <w:i w:val="false"/>
          <w:color w:val="000000"/>
        </w:rPr>
        <w:t xml:space="preserve"> 5. Реорганизация и упразднение Отдела</w:t>
      </w:r>
    </w:p>
    <w:bookmarkEnd w:id="4396"/>
    <w:bookmarkStart w:name="z1574" w:id="439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1576" w:id="439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Алакольского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398"/>
    <w:bookmarkStart w:name="z1578" w:id="4399"/>
    <w:p>
      <w:pPr>
        <w:spacing w:after="0"/>
        <w:ind w:left="0"/>
        <w:jc w:val="both"/>
      </w:pPr>
      <w:r>
        <w:rPr>
          <w:rFonts w:ascii="Times New Roman"/>
          <w:b w:val="false"/>
          <w:i w:val="false"/>
          <w:color w:val="000000"/>
          <w:sz w:val="28"/>
        </w:rPr>
        <w:t>
      1. Отдел по чрезвычайным ситуациям Алакольского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области(далее - Департамент).</w:t>
      </w:r>
    </w:p>
    <w:bookmarkEnd w:id="4399"/>
    <w:bookmarkStart w:name="z1579" w:id="440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400"/>
    <w:bookmarkStart w:name="z1580" w:id="440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401"/>
    <w:bookmarkStart w:name="z1581" w:id="440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402"/>
    <w:bookmarkStart w:name="z1582" w:id="440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403"/>
    <w:bookmarkStart w:name="z1583" w:id="440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404"/>
    <w:bookmarkStart w:name="z1584" w:id="4405"/>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4405"/>
    <w:bookmarkStart w:name="z1585" w:id="4406"/>
    <w:p>
      <w:pPr>
        <w:spacing w:after="0"/>
        <w:ind w:left="0"/>
        <w:jc w:val="both"/>
      </w:pPr>
      <w:r>
        <w:rPr>
          <w:rFonts w:ascii="Times New Roman"/>
          <w:b w:val="false"/>
          <w:i w:val="false"/>
          <w:color w:val="000000"/>
          <w:sz w:val="28"/>
        </w:rPr>
        <w:t>
      8. Юридический адрес Отдела: Республика Казахстан, индекс 040200 Алматинская область, Алакольский район, город Ушарал, улица Победы № 187.</w:t>
      </w:r>
    </w:p>
    <w:bookmarkEnd w:id="4406"/>
    <w:bookmarkStart w:name="z1586" w:id="440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Алакольского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4407"/>
    <w:bookmarkStart w:name="z1587" w:id="440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408"/>
    <w:bookmarkStart w:name="z1588" w:id="440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409"/>
    <w:bookmarkStart w:name="z1589" w:id="441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410"/>
    <w:bookmarkStart w:name="z8211" w:id="441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411"/>
    <w:bookmarkStart w:name="z1590" w:id="4412"/>
    <w:p>
      <w:pPr>
        <w:spacing w:after="0"/>
        <w:ind w:left="0"/>
        <w:jc w:val="left"/>
      </w:pPr>
      <w:r>
        <w:rPr>
          <w:rFonts w:ascii="Times New Roman"/>
          <w:b/>
          <w:i w:val="false"/>
          <w:color w:val="000000"/>
        </w:rPr>
        <w:t xml:space="preserve"> 2. Основные задачи, функции, права и обязанности Отдела</w:t>
      </w:r>
    </w:p>
    <w:bookmarkEnd w:id="4412"/>
    <w:bookmarkStart w:name="z1591" w:id="4413"/>
    <w:p>
      <w:pPr>
        <w:spacing w:after="0"/>
        <w:ind w:left="0"/>
        <w:jc w:val="both"/>
      </w:pPr>
      <w:r>
        <w:rPr>
          <w:rFonts w:ascii="Times New Roman"/>
          <w:b w:val="false"/>
          <w:i w:val="false"/>
          <w:color w:val="000000"/>
          <w:sz w:val="28"/>
        </w:rPr>
        <w:t>
      13. Задачи Отдела:</w:t>
      </w:r>
    </w:p>
    <w:bookmarkEnd w:id="4413"/>
    <w:bookmarkStart w:name="z8212" w:id="441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414"/>
    <w:bookmarkStart w:name="z8213" w:id="441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415"/>
    <w:bookmarkStart w:name="z8214" w:id="441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416"/>
    <w:bookmarkStart w:name="z8215" w:id="4417"/>
    <w:p>
      <w:pPr>
        <w:spacing w:after="0"/>
        <w:ind w:left="0"/>
        <w:jc w:val="both"/>
      </w:pPr>
      <w:r>
        <w:rPr>
          <w:rFonts w:ascii="Times New Roman"/>
          <w:b w:val="false"/>
          <w:i w:val="false"/>
          <w:color w:val="000000"/>
          <w:sz w:val="28"/>
        </w:rPr>
        <w:t>
      4) организация предупреждения и тушения пожаров.</w:t>
      </w:r>
    </w:p>
    <w:bookmarkEnd w:id="4417"/>
    <w:bookmarkStart w:name="z1592" w:id="4418"/>
    <w:p>
      <w:pPr>
        <w:spacing w:after="0"/>
        <w:ind w:left="0"/>
        <w:jc w:val="both"/>
      </w:pPr>
      <w:r>
        <w:rPr>
          <w:rFonts w:ascii="Times New Roman"/>
          <w:b w:val="false"/>
          <w:i w:val="false"/>
          <w:color w:val="000000"/>
          <w:sz w:val="28"/>
        </w:rPr>
        <w:t>
      14. Функции Отдела:</w:t>
      </w:r>
    </w:p>
    <w:bookmarkEnd w:id="4418"/>
    <w:bookmarkStart w:name="z8216" w:id="441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419"/>
    <w:bookmarkStart w:name="z8217" w:id="4420"/>
    <w:p>
      <w:pPr>
        <w:spacing w:after="0"/>
        <w:ind w:left="0"/>
        <w:jc w:val="both"/>
      </w:pPr>
      <w:r>
        <w:rPr>
          <w:rFonts w:ascii="Times New Roman"/>
          <w:b w:val="false"/>
          <w:i w:val="false"/>
          <w:color w:val="000000"/>
          <w:sz w:val="28"/>
        </w:rPr>
        <w:t>
      2) обеспечение деятельности сил гражданской защиты;</w:t>
      </w:r>
    </w:p>
    <w:bookmarkEnd w:id="4420"/>
    <w:bookmarkStart w:name="z8218" w:id="442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421"/>
    <w:bookmarkStart w:name="z8219" w:id="442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422"/>
    <w:bookmarkStart w:name="z8220" w:id="4423"/>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423"/>
    <w:bookmarkStart w:name="z8221" w:id="442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424"/>
    <w:bookmarkStart w:name="z8222" w:id="442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425"/>
    <w:bookmarkStart w:name="z8223" w:id="4426"/>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426"/>
    <w:bookmarkStart w:name="z8224" w:id="442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427"/>
    <w:bookmarkStart w:name="z8225" w:id="4428"/>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428"/>
    <w:bookmarkStart w:name="z8226" w:id="442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429"/>
    <w:bookmarkStart w:name="z8227" w:id="443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229" w:id="443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431"/>
    <w:bookmarkStart w:name="z8230" w:id="443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432"/>
    <w:bookmarkStart w:name="z8231" w:id="443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433"/>
    <w:bookmarkStart w:name="z8232" w:id="443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434"/>
    <w:bookmarkStart w:name="z8233" w:id="443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435"/>
    <w:bookmarkStart w:name="z8234" w:id="443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436"/>
    <w:bookmarkStart w:name="z8235" w:id="4437"/>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437"/>
    <w:bookmarkStart w:name="z8236" w:id="4438"/>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438"/>
    <w:bookmarkStart w:name="z8237" w:id="4439"/>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439"/>
    <w:bookmarkStart w:name="z8238" w:id="4440"/>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440"/>
    <w:bookmarkStart w:name="z8239" w:id="4441"/>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441"/>
    <w:bookmarkStart w:name="z8240" w:id="4442"/>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442"/>
    <w:bookmarkStart w:name="z8241" w:id="4443"/>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443"/>
    <w:bookmarkStart w:name="z8242" w:id="4444"/>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444"/>
    <w:bookmarkStart w:name="z8243" w:id="444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445"/>
    <w:bookmarkStart w:name="z8244" w:id="444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446"/>
    <w:bookmarkStart w:name="z8245" w:id="4447"/>
    <w:p>
      <w:pPr>
        <w:spacing w:after="0"/>
        <w:ind w:left="0"/>
        <w:jc w:val="both"/>
      </w:pPr>
      <w:r>
        <w:rPr>
          <w:rFonts w:ascii="Times New Roman"/>
          <w:b w:val="false"/>
          <w:i w:val="false"/>
          <w:color w:val="000000"/>
          <w:sz w:val="28"/>
        </w:rPr>
        <w:t>
      29)подготовка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447"/>
    <w:bookmarkStart w:name="z8246" w:id="444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448"/>
    <w:bookmarkStart w:name="z8247" w:id="4449"/>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4449"/>
    <w:bookmarkStart w:name="z8248" w:id="4450"/>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4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250" w:id="4451"/>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451"/>
    <w:bookmarkStart w:name="z8251" w:id="445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93" w:id="4453"/>
    <w:p>
      <w:pPr>
        <w:spacing w:after="0"/>
        <w:ind w:left="0"/>
        <w:jc w:val="both"/>
      </w:pPr>
      <w:r>
        <w:rPr>
          <w:rFonts w:ascii="Times New Roman"/>
          <w:b w:val="false"/>
          <w:i w:val="false"/>
          <w:color w:val="000000"/>
          <w:sz w:val="28"/>
        </w:rPr>
        <w:t>
      15. Права и обязанности:</w:t>
      </w:r>
    </w:p>
    <w:bookmarkEnd w:id="4453"/>
    <w:bookmarkStart w:name="z8253" w:id="445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454"/>
    <w:bookmarkStart w:name="z8254" w:id="445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455"/>
    <w:bookmarkStart w:name="z8255" w:id="445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456"/>
    <w:bookmarkStart w:name="z8256" w:id="445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457"/>
    <w:bookmarkStart w:name="z1594" w:id="4458"/>
    <w:p>
      <w:pPr>
        <w:spacing w:after="0"/>
        <w:ind w:left="0"/>
        <w:jc w:val="left"/>
      </w:pPr>
      <w:r>
        <w:rPr>
          <w:rFonts w:ascii="Times New Roman"/>
          <w:b/>
          <w:i w:val="false"/>
          <w:color w:val="000000"/>
        </w:rPr>
        <w:t xml:space="preserve"> 3. Организация деятельности Отдела</w:t>
      </w:r>
    </w:p>
    <w:bookmarkEnd w:id="4458"/>
    <w:bookmarkStart w:name="z1595" w:id="4459"/>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459"/>
    <w:bookmarkStart w:name="z1596" w:id="446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460"/>
    <w:bookmarkStart w:name="z1597" w:id="4461"/>
    <w:p>
      <w:pPr>
        <w:spacing w:after="0"/>
        <w:ind w:left="0"/>
        <w:jc w:val="both"/>
      </w:pPr>
      <w:r>
        <w:rPr>
          <w:rFonts w:ascii="Times New Roman"/>
          <w:b w:val="false"/>
          <w:i w:val="false"/>
          <w:color w:val="000000"/>
          <w:sz w:val="28"/>
        </w:rPr>
        <w:t>
      18. Полномочия Начальника Отдела:</w:t>
      </w:r>
    </w:p>
    <w:bookmarkEnd w:id="4461"/>
    <w:bookmarkStart w:name="z8257" w:id="4462"/>
    <w:p>
      <w:pPr>
        <w:spacing w:after="0"/>
        <w:ind w:left="0"/>
        <w:jc w:val="both"/>
      </w:pPr>
      <w:r>
        <w:rPr>
          <w:rFonts w:ascii="Times New Roman"/>
          <w:b w:val="false"/>
          <w:i w:val="false"/>
          <w:color w:val="000000"/>
          <w:sz w:val="28"/>
        </w:rPr>
        <w:t>
      1) без доверенности действует от имени Отдела;</w:t>
      </w:r>
    </w:p>
    <w:bookmarkEnd w:id="4462"/>
    <w:bookmarkStart w:name="z8258" w:id="446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463"/>
    <w:bookmarkStart w:name="z8259" w:id="446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464"/>
    <w:bookmarkStart w:name="z8260" w:id="446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4465"/>
    <w:bookmarkStart w:name="z8261" w:id="446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466"/>
    <w:bookmarkStart w:name="z8262" w:id="446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467"/>
    <w:bookmarkStart w:name="z8263" w:id="446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468"/>
    <w:bookmarkStart w:name="z8264" w:id="446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469"/>
    <w:bookmarkStart w:name="z8265" w:id="447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470"/>
    <w:bookmarkStart w:name="z8266" w:id="447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471"/>
    <w:bookmarkStart w:name="z8267" w:id="447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472"/>
    <w:bookmarkStart w:name="z8268" w:id="447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473"/>
    <w:bookmarkStart w:name="z8269" w:id="447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474"/>
    <w:bookmarkStart w:name="z8270" w:id="447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475"/>
    <w:bookmarkStart w:name="z8271" w:id="447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Алакольского района;</w:t>
      </w:r>
    </w:p>
    <w:bookmarkEnd w:id="4476"/>
    <w:bookmarkStart w:name="z8272" w:id="447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477"/>
    <w:bookmarkStart w:name="z8273" w:id="4478"/>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4478"/>
    <w:bookmarkStart w:name="z8274" w:id="447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479"/>
    <w:bookmarkStart w:name="z1598" w:id="4480"/>
    <w:p>
      <w:pPr>
        <w:spacing w:after="0"/>
        <w:ind w:left="0"/>
        <w:jc w:val="left"/>
      </w:pPr>
      <w:r>
        <w:rPr>
          <w:rFonts w:ascii="Times New Roman"/>
          <w:b/>
          <w:i w:val="false"/>
          <w:color w:val="000000"/>
        </w:rPr>
        <w:t xml:space="preserve"> 4. Имущество Отдела</w:t>
      </w:r>
    </w:p>
    <w:bookmarkEnd w:id="4480"/>
    <w:bookmarkStart w:name="z1599" w:id="4481"/>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481"/>
    <w:bookmarkStart w:name="z8275" w:id="4482"/>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482"/>
    <w:bookmarkStart w:name="z1600" w:id="448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483"/>
    <w:bookmarkStart w:name="z1601" w:id="4484"/>
    <w:p>
      <w:pPr>
        <w:spacing w:after="0"/>
        <w:ind w:left="0"/>
        <w:jc w:val="both"/>
      </w:pPr>
      <w:r>
        <w:rPr>
          <w:rFonts w:ascii="Times New Roman"/>
          <w:b w:val="false"/>
          <w:i w:val="false"/>
          <w:color w:val="000000"/>
          <w:sz w:val="28"/>
        </w:rPr>
        <w:t>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484"/>
    <w:bookmarkStart w:name="z1602" w:id="4485"/>
    <w:p>
      <w:pPr>
        <w:spacing w:after="0"/>
        <w:ind w:left="0"/>
        <w:jc w:val="left"/>
      </w:pPr>
      <w:r>
        <w:rPr>
          <w:rFonts w:ascii="Times New Roman"/>
          <w:b/>
          <w:i w:val="false"/>
          <w:color w:val="000000"/>
        </w:rPr>
        <w:t xml:space="preserve"> 5. Реорганизация и упразднения Отдела</w:t>
      </w:r>
    </w:p>
    <w:bookmarkEnd w:id="4485"/>
    <w:bookmarkStart w:name="z1603" w:id="448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1605" w:id="448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Балхашского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487"/>
    <w:bookmarkStart w:name="z1607" w:id="4488"/>
    <w:p>
      <w:pPr>
        <w:spacing w:after="0"/>
        <w:ind w:left="0"/>
        <w:jc w:val="both"/>
      </w:pPr>
      <w:r>
        <w:rPr>
          <w:rFonts w:ascii="Times New Roman"/>
          <w:b w:val="false"/>
          <w:i w:val="false"/>
          <w:color w:val="000000"/>
          <w:sz w:val="28"/>
        </w:rPr>
        <w:t>
      1. Отдел по чрезвычайным ситуациям Балхашского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области(далее - Департамент).</w:t>
      </w:r>
    </w:p>
    <w:bookmarkEnd w:id="4488"/>
    <w:bookmarkStart w:name="z1608" w:id="448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489"/>
    <w:bookmarkStart w:name="z1609" w:id="449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490"/>
    <w:bookmarkStart w:name="z1610" w:id="449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491"/>
    <w:bookmarkStart w:name="z1611" w:id="449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492"/>
    <w:bookmarkStart w:name="z1612" w:id="449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493"/>
    <w:bookmarkStart w:name="z1613" w:id="4494"/>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4494"/>
    <w:bookmarkStart w:name="z1614" w:id="4495"/>
    <w:p>
      <w:pPr>
        <w:spacing w:after="0"/>
        <w:ind w:left="0"/>
        <w:jc w:val="both"/>
      </w:pPr>
      <w:r>
        <w:rPr>
          <w:rFonts w:ascii="Times New Roman"/>
          <w:b w:val="false"/>
          <w:i w:val="false"/>
          <w:color w:val="000000"/>
          <w:sz w:val="28"/>
        </w:rPr>
        <w:t>
      8. Юридический адрес Отдела: Республика Казахстан, индекс 040300 Алматинская область, Балхашский район, поселок Баканас, микрорайон "Салтанат" № 30.</w:t>
      </w:r>
    </w:p>
    <w:bookmarkEnd w:id="4495"/>
    <w:bookmarkStart w:name="z1615" w:id="449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Балхашского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4496"/>
    <w:bookmarkStart w:name="z1616" w:id="449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497"/>
    <w:bookmarkStart w:name="z1617" w:id="449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498"/>
    <w:bookmarkStart w:name="z1618" w:id="449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499"/>
    <w:bookmarkStart w:name="z8276" w:id="450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500"/>
    <w:bookmarkStart w:name="z1619" w:id="4501"/>
    <w:p>
      <w:pPr>
        <w:spacing w:after="0"/>
        <w:ind w:left="0"/>
        <w:jc w:val="left"/>
      </w:pPr>
      <w:r>
        <w:rPr>
          <w:rFonts w:ascii="Times New Roman"/>
          <w:b/>
          <w:i w:val="false"/>
          <w:color w:val="000000"/>
        </w:rPr>
        <w:t xml:space="preserve"> 2. Основные задачи, функции, права и обязанности Отдела</w:t>
      </w:r>
    </w:p>
    <w:bookmarkEnd w:id="4501"/>
    <w:bookmarkStart w:name="z1620" w:id="4502"/>
    <w:p>
      <w:pPr>
        <w:spacing w:after="0"/>
        <w:ind w:left="0"/>
        <w:jc w:val="both"/>
      </w:pPr>
      <w:r>
        <w:rPr>
          <w:rFonts w:ascii="Times New Roman"/>
          <w:b w:val="false"/>
          <w:i w:val="false"/>
          <w:color w:val="000000"/>
          <w:sz w:val="28"/>
        </w:rPr>
        <w:t>
      13. Задачи Отдела:</w:t>
      </w:r>
    </w:p>
    <w:bookmarkEnd w:id="4502"/>
    <w:bookmarkStart w:name="z8277" w:id="450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503"/>
    <w:bookmarkStart w:name="z8278" w:id="450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504"/>
    <w:bookmarkStart w:name="z8279" w:id="450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505"/>
    <w:bookmarkStart w:name="z8280" w:id="4506"/>
    <w:p>
      <w:pPr>
        <w:spacing w:after="0"/>
        <w:ind w:left="0"/>
        <w:jc w:val="both"/>
      </w:pPr>
      <w:r>
        <w:rPr>
          <w:rFonts w:ascii="Times New Roman"/>
          <w:b w:val="false"/>
          <w:i w:val="false"/>
          <w:color w:val="000000"/>
          <w:sz w:val="28"/>
        </w:rPr>
        <w:t>
      4) организация предупреждения и тушения пожаров.</w:t>
      </w:r>
    </w:p>
    <w:bookmarkEnd w:id="4506"/>
    <w:bookmarkStart w:name="z1621" w:id="4507"/>
    <w:p>
      <w:pPr>
        <w:spacing w:after="0"/>
        <w:ind w:left="0"/>
        <w:jc w:val="both"/>
      </w:pPr>
      <w:r>
        <w:rPr>
          <w:rFonts w:ascii="Times New Roman"/>
          <w:b w:val="false"/>
          <w:i w:val="false"/>
          <w:color w:val="000000"/>
          <w:sz w:val="28"/>
        </w:rPr>
        <w:t>
      14. Функции Отдела:</w:t>
      </w:r>
    </w:p>
    <w:bookmarkEnd w:id="4507"/>
    <w:bookmarkStart w:name="z8281" w:id="450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508"/>
    <w:bookmarkStart w:name="z8282" w:id="4509"/>
    <w:p>
      <w:pPr>
        <w:spacing w:after="0"/>
        <w:ind w:left="0"/>
        <w:jc w:val="both"/>
      </w:pPr>
      <w:r>
        <w:rPr>
          <w:rFonts w:ascii="Times New Roman"/>
          <w:b w:val="false"/>
          <w:i w:val="false"/>
          <w:color w:val="000000"/>
          <w:sz w:val="28"/>
        </w:rPr>
        <w:t>
      2) обеспечение деятельности сил гражданской защиты;</w:t>
      </w:r>
    </w:p>
    <w:bookmarkEnd w:id="4509"/>
    <w:bookmarkStart w:name="z8283" w:id="451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510"/>
    <w:bookmarkStart w:name="z8284" w:id="451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511"/>
    <w:bookmarkStart w:name="z8285" w:id="451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512"/>
    <w:bookmarkStart w:name="z8286" w:id="451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513"/>
    <w:bookmarkStart w:name="z8287" w:id="451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514"/>
    <w:bookmarkStart w:name="z8288" w:id="451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515"/>
    <w:bookmarkStart w:name="z8289" w:id="451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516"/>
    <w:bookmarkStart w:name="z8290" w:id="451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517"/>
    <w:bookmarkStart w:name="z8291" w:id="451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518"/>
    <w:bookmarkStart w:name="z8292" w:id="451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294" w:id="452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520"/>
    <w:bookmarkStart w:name="z8295" w:id="452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521"/>
    <w:bookmarkStart w:name="z8296" w:id="452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522"/>
    <w:bookmarkStart w:name="z8297" w:id="4523"/>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4523"/>
    <w:bookmarkStart w:name="z8298" w:id="452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4524"/>
    <w:bookmarkStart w:name="z8299" w:id="452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525"/>
    <w:bookmarkStart w:name="z8300" w:id="452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526"/>
    <w:bookmarkStart w:name="z8301" w:id="4527"/>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4527"/>
    <w:bookmarkStart w:name="z8302" w:id="4528"/>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4528"/>
    <w:bookmarkStart w:name="z8303" w:id="4529"/>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4529"/>
    <w:bookmarkStart w:name="z8304" w:id="453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4530"/>
    <w:bookmarkStart w:name="z8305" w:id="4531"/>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4531"/>
    <w:bookmarkStart w:name="z8306" w:id="453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532"/>
    <w:bookmarkStart w:name="z8307" w:id="453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533"/>
    <w:bookmarkStart w:name="z8308" w:id="453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534"/>
    <w:bookmarkStart w:name="z8309" w:id="453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535"/>
    <w:bookmarkStart w:name="z8310" w:id="4536"/>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4536"/>
    <w:bookmarkStart w:name="z8311" w:id="4537"/>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4537"/>
    <w:bookmarkStart w:name="z8312" w:id="4538"/>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4538"/>
    <w:bookmarkStart w:name="z8313" w:id="4539"/>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4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315" w:id="4540"/>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4540"/>
    <w:bookmarkStart w:name="z8316" w:id="4541"/>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622" w:id="4542"/>
    <w:p>
      <w:pPr>
        <w:spacing w:after="0"/>
        <w:ind w:left="0"/>
        <w:jc w:val="both"/>
      </w:pPr>
      <w:r>
        <w:rPr>
          <w:rFonts w:ascii="Times New Roman"/>
          <w:b w:val="false"/>
          <w:i w:val="false"/>
          <w:color w:val="000000"/>
          <w:sz w:val="28"/>
        </w:rPr>
        <w:t>
      15. Права и обязанности:</w:t>
      </w:r>
    </w:p>
    <w:bookmarkEnd w:id="4542"/>
    <w:bookmarkStart w:name="z8318" w:id="454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543"/>
    <w:bookmarkStart w:name="z8319" w:id="454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544"/>
    <w:bookmarkStart w:name="z8320" w:id="454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545"/>
    <w:bookmarkStart w:name="z8321" w:id="454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546"/>
    <w:bookmarkStart w:name="z1623" w:id="4547"/>
    <w:p>
      <w:pPr>
        <w:spacing w:after="0"/>
        <w:ind w:left="0"/>
        <w:jc w:val="left"/>
      </w:pPr>
      <w:r>
        <w:rPr>
          <w:rFonts w:ascii="Times New Roman"/>
          <w:b/>
          <w:i w:val="false"/>
          <w:color w:val="000000"/>
        </w:rPr>
        <w:t xml:space="preserve"> 3. Организация деятельности Отдела</w:t>
      </w:r>
    </w:p>
    <w:bookmarkEnd w:id="4547"/>
    <w:bookmarkStart w:name="z1624" w:id="4548"/>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548"/>
    <w:bookmarkStart w:name="z1625" w:id="454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549"/>
    <w:bookmarkStart w:name="z1626" w:id="4550"/>
    <w:p>
      <w:pPr>
        <w:spacing w:after="0"/>
        <w:ind w:left="0"/>
        <w:jc w:val="both"/>
      </w:pPr>
      <w:r>
        <w:rPr>
          <w:rFonts w:ascii="Times New Roman"/>
          <w:b w:val="false"/>
          <w:i w:val="false"/>
          <w:color w:val="000000"/>
          <w:sz w:val="28"/>
        </w:rPr>
        <w:t>
      18. Полномочия Начальника Отдела:</w:t>
      </w:r>
    </w:p>
    <w:bookmarkEnd w:id="4550"/>
    <w:bookmarkStart w:name="z8322" w:id="4551"/>
    <w:p>
      <w:pPr>
        <w:spacing w:after="0"/>
        <w:ind w:left="0"/>
        <w:jc w:val="both"/>
      </w:pPr>
      <w:r>
        <w:rPr>
          <w:rFonts w:ascii="Times New Roman"/>
          <w:b w:val="false"/>
          <w:i w:val="false"/>
          <w:color w:val="000000"/>
          <w:sz w:val="28"/>
        </w:rPr>
        <w:t>
      1) без доверенности действует от имени Отдела;</w:t>
      </w:r>
    </w:p>
    <w:bookmarkEnd w:id="4551"/>
    <w:bookmarkStart w:name="z8323" w:id="455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552"/>
    <w:bookmarkStart w:name="z8324" w:id="455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553"/>
    <w:bookmarkStart w:name="z8325" w:id="455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4554"/>
    <w:bookmarkStart w:name="z8326" w:id="455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555"/>
    <w:bookmarkStart w:name="z8327" w:id="455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556"/>
    <w:bookmarkStart w:name="z8328" w:id="455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557"/>
    <w:bookmarkStart w:name="z8329" w:id="455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558"/>
    <w:bookmarkStart w:name="z8330" w:id="455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559"/>
    <w:bookmarkStart w:name="z8331" w:id="456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560"/>
    <w:bookmarkStart w:name="z8332" w:id="456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561"/>
    <w:bookmarkStart w:name="z8333" w:id="456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562"/>
    <w:bookmarkStart w:name="z8334" w:id="456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563"/>
    <w:bookmarkStart w:name="z8335" w:id="456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564"/>
    <w:bookmarkStart w:name="z8336" w:id="456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Балхашского района;</w:t>
      </w:r>
    </w:p>
    <w:bookmarkEnd w:id="4565"/>
    <w:bookmarkStart w:name="z8337" w:id="456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566"/>
    <w:bookmarkStart w:name="z8338" w:id="4567"/>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4567"/>
    <w:bookmarkStart w:name="z8339" w:id="4568"/>
    <w:p>
      <w:pPr>
        <w:spacing w:after="0"/>
        <w:ind w:left="0"/>
        <w:jc w:val="both"/>
      </w:pPr>
      <w:r>
        <w:rPr>
          <w:rFonts w:ascii="Times New Roman"/>
          <w:b w:val="false"/>
          <w:i w:val="false"/>
          <w:color w:val="000000"/>
          <w:sz w:val="28"/>
        </w:rPr>
        <w:t xml:space="preserve">
      18) осуществляет иные полномочия в соответствии с законодательством Республики Казахстан. </w:t>
      </w:r>
    </w:p>
    <w:bookmarkEnd w:id="4568"/>
    <w:bookmarkStart w:name="z1627" w:id="4569"/>
    <w:p>
      <w:pPr>
        <w:spacing w:after="0"/>
        <w:ind w:left="0"/>
        <w:jc w:val="left"/>
      </w:pPr>
      <w:r>
        <w:rPr>
          <w:rFonts w:ascii="Times New Roman"/>
          <w:b/>
          <w:i w:val="false"/>
          <w:color w:val="000000"/>
        </w:rPr>
        <w:t xml:space="preserve"> 4. Имущество Отдела</w:t>
      </w:r>
    </w:p>
    <w:bookmarkEnd w:id="4569"/>
    <w:bookmarkStart w:name="z1628" w:id="457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4570"/>
    <w:bookmarkStart w:name="z8340" w:id="4571"/>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4571"/>
    <w:bookmarkStart w:name="z1629" w:id="457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572"/>
    <w:bookmarkStart w:name="z1630" w:id="4573"/>
    <w:p>
      <w:pPr>
        <w:spacing w:after="0"/>
        <w:ind w:left="0"/>
        <w:jc w:val="both"/>
      </w:pPr>
      <w:r>
        <w:rPr>
          <w:rFonts w:ascii="Times New Roman"/>
          <w:b w:val="false"/>
          <w:i w:val="false"/>
          <w:color w:val="000000"/>
          <w:sz w:val="28"/>
        </w:rPr>
        <w:t>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573"/>
    <w:bookmarkStart w:name="z1631" w:id="4574"/>
    <w:p>
      <w:pPr>
        <w:spacing w:after="0"/>
        <w:ind w:left="0"/>
        <w:jc w:val="left"/>
      </w:pPr>
      <w:r>
        <w:rPr>
          <w:rFonts w:ascii="Times New Roman"/>
          <w:b/>
          <w:i w:val="false"/>
          <w:color w:val="000000"/>
        </w:rPr>
        <w:t xml:space="preserve"> 5. Реорганизация и упразднение Отдела</w:t>
      </w:r>
    </w:p>
    <w:bookmarkEnd w:id="4574"/>
    <w:bookmarkStart w:name="z1632" w:id="457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1634" w:id="457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Енбекшиказахского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4576"/>
    <w:bookmarkStart w:name="z1636" w:id="4577"/>
    <w:p>
      <w:pPr>
        <w:spacing w:after="0"/>
        <w:ind w:left="0"/>
        <w:jc w:val="both"/>
      </w:pPr>
      <w:r>
        <w:rPr>
          <w:rFonts w:ascii="Times New Roman"/>
          <w:b w:val="false"/>
          <w:i w:val="false"/>
          <w:color w:val="000000"/>
          <w:sz w:val="28"/>
        </w:rPr>
        <w:t>
      1. Отдел по чрезвычайным ситуациям Енбекшиказахского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области(далее - Департамент).</w:t>
      </w:r>
    </w:p>
    <w:bookmarkEnd w:id="4577"/>
    <w:bookmarkStart w:name="z1637" w:id="457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578"/>
    <w:bookmarkStart w:name="z1638" w:id="457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579"/>
    <w:bookmarkStart w:name="z1639" w:id="458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580"/>
    <w:bookmarkStart w:name="z1640" w:id="458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581"/>
    <w:bookmarkStart w:name="z1641" w:id="458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582"/>
    <w:bookmarkStart w:name="z1642" w:id="4583"/>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4583"/>
    <w:bookmarkStart w:name="z1643" w:id="4584"/>
    <w:p>
      <w:pPr>
        <w:spacing w:after="0"/>
        <w:ind w:left="0"/>
        <w:jc w:val="both"/>
      </w:pPr>
      <w:r>
        <w:rPr>
          <w:rFonts w:ascii="Times New Roman"/>
          <w:b w:val="false"/>
          <w:i w:val="false"/>
          <w:color w:val="000000"/>
          <w:sz w:val="28"/>
        </w:rPr>
        <w:t>
      8. Юридический адрес Отдела: Республика Казахстан, индекс 040408 Алматинская область, Енбекшиказахский район, город Есик, улица Ш.Валиханова № 24-а.</w:t>
      </w:r>
    </w:p>
    <w:bookmarkEnd w:id="4584"/>
    <w:bookmarkStart w:name="z1644" w:id="458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Енбекшиказахского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4585"/>
    <w:bookmarkStart w:name="z1645" w:id="458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586"/>
    <w:bookmarkStart w:name="z1646" w:id="458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587"/>
    <w:bookmarkStart w:name="z1647" w:id="458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588"/>
    <w:bookmarkStart w:name="z8341" w:id="458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589"/>
    <w:bookmarkStart w:name="z1648" w:id="4590"/>
    <w:p>
      <w:pPr>
        <w:spacing w:after="0"/>
        <w:ind w:left="0"/>
        <w:jc w:val="left"/>
      </w:pPr>
      <w:r>
        <w:rPr>
          <w:rFonts w:ascii="Times New Roman"/>
          <w:b/>
          <w:i w:val="false"/>
          <w:color w:val="000000"/>
        </w:rPr>
        <w:t xml:space="preserve"> 2. Основные задачи, функции, права и обязанности Отдела</w:t>
      </w:r>
    </w:p>
    <w:bookmarkEnd w:id="4590"/>
    <w:bookmarkStart w:name="z1649" w:id="4591"/>
    <w:p>
      <w:pPr>
        <w:spacing w:after="0"/>
        <w:ind w:left="0"/>
        <w:jc w:val="both"/>
      </w:pPr>
      <w:r>
        <w:rPr>
          <w:rFonts w:ascii="Times New Roman"/>
          <w:b w:val="false"/>
          <w:i w:val="false"/>
          <w:color w:val="000000"/>
          <w:sz w:val="28"/>
        </w:rPr>
        <w:t>
      13. Задачи Отдела:</w:t>
      </w:r>
    </w:p>
    <w:bookmarkEnd w:id="4591"/>
    <w:bookmarkStart w:name="z8342" w:id="459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592"/>
    <w:bookmarkStart w:name="z8343" w:id="459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593"/>
    <w:bookmarkStart w:name="z8344" w:id="459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594"/>
    <w:bookmarkStart w:name="z8345" w:id="4595"/>
    <w:p>
      <w:pPr>
        <w:spacing w:after="0"/>
        <w:ind w:left="0"/>
        <w:jc w:val="both"/>
      </w:pPr>
      <w:r>
        <w:rPr>
          <w:rFonts w:ascii="Times New Roman"/>
          <w:b w:val="false"/>
          <w:i w:val="false"/>
          <w:color w:val="000000"/>
          <w:sz w:val="28"/>
        </w:rPr>
        <w:t>
      4) организация предупреждения и тушения пожаров.</w:t>
      </w:r>
    </w:p>
    <w:bookmarkEnd w:id="4595"/>
    <w:bookmarkStart w:name="z1650" w:id="4596"/>
    <w:p>
      <w:pPr>
        <w:spacing w:after="0"/>
        <w:ind w:left="0"/>
        <w:jc w:val="both"/>
      </w:pPr>
      <w:r>
        <w:rPr>
          <w:rFonts w:ascii="Times New Roman"/>
          <w:b w:val="false"/>
          <w:i w:val="false"/>
          <w:color w:val="000000"/>
          <w:sz w:val="28"/>
        </w:rPr>
        <w:t>
      14. Функции Отдела:</w:t>
      </w:r>
    </w:p>
    <w:bookmarkEnd w:id="4596"/>
    <w:bookmarkStart w:name="z8346" w:id="4597"/>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597"/>
    <w:bookmarkStart w:name="z8347" w:id="4598"/>
    <w:p>
      <w:pPr>
        <w:spacing w:after="0"/>
        <w:ind w:left="0"/>
        <w:jc w:val="both"/>
      </w:pPr>
      <w:r>
        <w:rPr>
          <w:rFonts w:ascii="Times New Roman"/>
          <w:b w:val="false"/>
          <w:i w:val="false"/>
          <w:color w:val="000000"/>
          <w:sz w:val="28"/>
        </w:rPr>
        <w:t>
      2) обеспечение деятельности сил гражданской защиты;</w:t>
      </w:r>
    </w:p>
    <w:bookmarkEnd w:id="4598"/>
    <w:bookmarkStart w:name="z8348" w:id="459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599"/>
    <w:bookmarkStart w:name="z8349" w:id="460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600"/>
    <w:bookmarkStart w:name="z8350" w:id="4601"/>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601"/>
    <w:bookmarkStart w:name="z8351" w:id="4602"/>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602"/>
    <w:bookmarkStart w:name="z8352" w:id="4603"/>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603"/>
    <w:bookmarkStart w:name="z8353" w:id="4604"/>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604"/>
    <w:bookmarkStart w:name="z8354" w:id="4605"/>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605"/>
    <w:bookmarkStart w:name="z8355" w:id="4606"/>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606"/>
    <w:bookmarkStart w:name="z8356" w:id="4607"/>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607"/>
    <w:bookmarkStart w:name="z8357" w:id="4608"/>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359" w:id="4609"/>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609"/>
    <w:bookmarkStart w:name="z8360" w:id="4610"/>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610"/>
    <w:bookmarkStart w:name="z8361" w:id="4611"/>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611"/>
    <w:bookmarkStart w:name="z8362" w:id="4612"/>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612"/>
    <w:bookmarkStart w:name="z8363" w:id="4613"/>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613"/>
    <w:bookmarkStart w:name="z8364" w:id="461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614"/>
    <w:bookmarkStart w:name="z8365" w:id="4615"/>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615"/>
    <w:bookmarkStart w:name="z8366" w:id="461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616"/>
    <w:bookmarkStart w:name="z8367" w:id="461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617"/>
    <w:bookmarkStart w:name="z8368" w:id="461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618"/>
    <w:bookmarkStart w:name="z8369" w:id="461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619"/>
    <w:bookmarkStart w:name="z8370" w:id="462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620"/>
    <w:bookmarkStart w:name="z8371" w:id="462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621"/>
    <w:bookmarkStart w:name="z8372" w:id="462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622"/>
    <w:bookmarkStart w:name="z8373" w:id="462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623"/>
    <w:bookmarkStart w:name="z8374" w:id="462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624"/>
    <w:bookmarkStart w:name="z8375" w:id="462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625"/>
    <w:bookmarkStart w:name="z8376" w:id="462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626"/>
    <w:bookmarkStart w:name="z8377" w:id="462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4627"/>
    <w:bookmarkStart w:name="z8378" w:id="462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4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380" w:id="462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629"/>
    <w:bookmarkStart w:name="z8381" w:id="463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651" w:id="4631"/>
    <w:p>
      <w:pPr>
        <w:spacing w:after="0"/>
        <w:ind w:left="0"/>
        <w:jc w:val="both"/>
      </w:pPr>
      <w:r>
        <w:rPr>
          <w:rFonts w:ascii="Times New Roman"/>
          <w:b w:val="false"/>
          <w:i w:val="false"/>
          <w:color w:val="000000"/>
          <w:sz w:val="28"/>
        </w:rPr>
        <w:t>
      15. Права и обязанности:</w:t>
      </w:r>
    </w:p>
    <w:bookmarkEnd w:id="4631"/>
    <w:bookmarkStart w:name="z8383" w:id="463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632"/>
    <w:bookmarkStart w:name="z8384" w:id="463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633"/>
    <w:bookmarkStart w:name="z8385" w:id="463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634"/>
    <w:bookmarkStart w:name="z8386" w:id="463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635"/>
    <w:bookmarkStart w:name="z8387" w:id="4636"/>
    <w:p>
      <w:pPr>
        <w:spacing w:after="0"/>
        <w:ind w:left="0"/>
        <w:jc w:val="left"/>
      </w:pPr>
      <w:r>
        <w:rPr>
          <w:rFonts w:ascii="Times New Roman"/>
          <w:b/>
          <w:i w:val="false"/>
          <w:color w:val="000000"/>
        </w:rPr>
        <w:t xml:space="preserve"> 3. Организация деятельности Отдела</w:t>
      </w:r>
    </w:p>
    <w:bookmarkEnd w:id="4636"/>
    <w:bookmarkStart w:name="z1652" w:id="463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637"/>
    <w:bookmarkStart w:name="z1653" w:id="463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638"/>
    <w:bookmarkStart w:name="z1654" w:id="4639"/>
    <w:p>
      <w:pPr>
        <w:spacing w:after="0"/>
        <w:ind w:left="0"/>
        <w:jc w:val="both"/>
      </w:pPr>
      <w:r>
        <w:rPr>
          <w:rFonts w:ascii="Times New Roman"/>
          <w:b w:val="false"/>
          <w:i w:val="false"/>
          <w:color w:val="000000"/>
          <w:sz w:val="28"/>
        </w:rPr>
        <w:t>
      18. Полномочия Начальника Отдела:</w:t>
      </w:r>
    </w:p>
    <w:bookmarkEnd w:id="4639"/>
    <w:bookmarkStart w:name="z8388" w:id="4640"/>
    <w:p>
      <w:pPr>
        <w:spacing w:after="0"/>
        <w:ind w:left="0"/>
        <w:jc w:val="both"/>
      </w:pPr>
      <w:r>
        <w:rPr>
          <w:rFonts w:ascii="Times New Roman"/>
          <w:b w:val="false"/>
          <w:i w:val="false"/>
          <w:color w:val="000000"/>
          <w:sz w:val="28"/>
        </w:rPr>
        <w:t>
      1) без доверенности действует от имени Отдела;</w:t>
      </w:r>
    </w:p>
    <w:bookmarkEnd w:id="4640"/>
    <w:bookmarkStart w:name="z8389" w:id="464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641"/>
    <w:bookmarkStart w:name="z8390" w:id="464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642"/>
    <w:bookmarkStart w:name="z8391" w:id="464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4643"/>
    <w:bookmarkStart w:name="z8392" w:id="464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644"/>
    <w:bookmarkStart w:name="z8393" w:id="464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645"/>
    <w:bookmarkStart w:name="z8394" w:id="464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646"/>
    <w:bookmarkStart w:name="z8395" w:id="464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647"/>
    <w:bookmarkStart w:name="z8396" w:id="464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648"/>
    <w:bookmarkStart w:name="z8397" w:id="464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649"/>
    <w:bookmarkStart w:name="z8398" w:id="465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650"/>
    <w:bookmarkStart w:name="z8399" w:id="465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651"/>
    <w:bookmarkStart w:name="z8400" w:id="465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652"/>
    <w:bookmarkStart w:name="z8401" w:id="465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653"/>
    <w:bookmarkStart w:name="z8402" w:id="465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Енбекшиказахского района;</w:t>
      </w:r>
    </w:p>
    <w:bookmarkEnd w:id="4654"/>
    <w:bookmarkStart w:name="z8403" w:id="465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655"/>
    <w:bookmarkStart w:name="z8404" w:id="465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4656"/>
    <w:bookmarkStart w:name="z8405" w:id="465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657"/>
    <w:bookmarkStart w:name="z1655" w:id="4658"/>
    <w:p>
      <w:pPr>
        <w:spacing w:after="0"/>
        <w:ind w:left="0"/>
        <w:jc w:val="left"/>
      </w:pPr>
      <w:r>
        <w:rPr>
          <w:rFonts w:ascii="Times New Roman"/>
          <w:b/>
          <w:i w:val="false"/>
          <w:color w:val="000000"/>
        </w:rPr>
        <w:t xml:space="preserve"> 4. Имущество Отдела</w:t>
      </w:r>
    </w:p>
    <w:bookmarkEnd w:id="4658"/>
    <w:bookmarkStart w:name="z1656" w:id="4659"/>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659"/>
    <w:bookmarkStart w:name="z8406" w:id="466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4660"/>
    <w:bookmarkStart w:name="z1657" w:id="466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661"/>
    <w:bookmarkStart w:name="z1658" w:id="4662"/>
    <w:p>
      <w:pPr>
        <w:spacing w:after="0"/>
        <w:ind w:left="0"/>
        <w:jc w:val="both"/>
      </w:pPr>
      <w:r>
        <w:rPr>
          <w:rFonts w:ascii="Times New Roman"/>
          <w:b w:val="false"/>
          <w:i w:val="false"/>
          <w:color w:val="000000"/>
          <w:sz w:val="28"/>
        </w:rPr>
        <w:t>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662"/>
    <w:bookmarkStart w:name="z1659" w:id="4663"/>
    <w:p>
      <w:pPr>
        <w:spacing w:after="0"/>
        <w:ind w:left="0"/>
        <w:jc w:val="left"/>
      </w:pPr>
      <w:r>
        <w:rPr>
          <w:rFonts w:ascii="Times New Roman"/>
          <w:b/>
          <w:i w:val="false"/>
          <w:color w:val="000000"/>
        </w:rPr>
        <w:t xml:space="preserve"> 5. Реорганизация и упразднение Отдела</w:t>
      </w:r>
    </w:p>
    <w:bookmarkEnd w:id="4663"/>
    <w:bookmarkStart w:name="z1660" w:id="466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6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662" w:id="466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Ескельдинского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665"/>
    <w:bookmarkStart w:name="z1664" w:id="4666"/>
    <w:p>
      <w:pPr>
        <w:spacing w:after="0"/>
        <w:ind w:left="0"/>
        <w:jc w:val="both"/>
      </w:pPr>
      <w:r>
        <w:rPr>
          <w:rFonts w:ascii="Times New Roman"/>
          <w:b w:val="false"/>
          <w:i w:val="false"/>
          <w:color w:val="000000"/>
          <w:sz w:val="28"/>
        </w:rPr>
        <w:t>
      1. Отдел по чрезвычайным ситуациям Ескельдинского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4666"/>
    <w:bookmarkStart w:name="z1665" w:id="466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667"/>
    <w:bookmarkStart w:name="z1666" w:id="466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668"/>
    <w:bookmarkStart w:name="z1667" w:id="466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669"/>
    <w:bookmarkStart w:name="z1668" w:id="467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670"/>
    <w:bookmarkStart w:name="z1669" w:id="467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671"/>
    <w:bookmarkStart w:name="z1670" w:id="4672"/>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4672"/>
    <w:bookmarkStart w:name="z1671" w:id="4673"/>
    <w:p>
      <w:pPr>
        <w:spacing w:after="0"/>
        <w:ind w:left="0"/>
        <w:jc w:val="both"/>
      </w:pPr>
      <w:r>
        <w:rPr>
          <w:rFonts w:ascii="Times New Roman"/>
          <w:b w:val="false"/>
          <w:i w:val="false"/>
          <w:color w:val="000000"/>
          <w:sz w:val="28"/>
        </w:rPr>
        <w:t>
      8. Юридический адрес Отдела: Республика Казахстан, индекс 040500 Алматинская область, Ескельдинский район, поселок Карабулак, улица Ауезова № 13.</w:t>
      </w:r>
    </w:p>
    <w:bookmarkEnd w:id="4673"/>
    <w:bookmarkStart w:name="z1672" w:id="467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Ескельдинского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4674"/>
    <w:bookmarkStart w:name="z1673" w:id="467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675"/>
    <w:bookmarkStart w:name="z1674" w:id="467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676"/>
    <w:bookmarkStart w:name="z1675" w:id="467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677"/>
    <w:bookmarkStart w:name="z8407" w:id="467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678"/>
    <w:bookmarkStart w:name="z1676" w:id="4679"/>
    <w:p>
      <w:pPr>
        <w:spacing w:after="0"/>
        <w:ind w:left="0"/>
        <w:jc w:val="left"/>
      </w:pPr>
      <w:r>
        <w:rPr>
          <w:rFonts w:ascii="Times New Roman"/>
          <w:b/>
          <w:i w:val="false"/>
          <w:color w:val="000000"/>
        </w:rPr>
        <w:t xml:space="preserve"> 2. Основные задачи, функции, права и обязанности Отдела</w:t>
      </w:r>
    </w:p>
    <w:bookmarkEnd w:id="4679"/>
    <w:bookmarkStart w:name="z1677" w:id="4680"/>
    <w:p>
      <w:pPr>
        <w:spacing w:after="0"/>
        <w:ind w:left="0"/>
        <w:jc w:val="both"/>
      </w:pPr>
      <w:r>
        <w:rPr>
          <w:rFonts w:ascii="Times New Roman"/>
          <w:b w:val="false"/>
          <w:i w:val="false"/>
          <w:color w:val="000000"/>
          <w:sz w:val="28"/>
        </w:rPr>
        <w:t>
      13. Задачи Отдела:</w:t>
      </w:r>
    </w:p>
    <w:bookmarkEnd w:id="4680"/>
    <w:bookmarkStart w:name="z8408" w:id="468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681"/>
    <w:bookmarkStart w:name="z8409" w:id="468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682"/>
    <w:bookmarkStart w:name="z8410" w:id="468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683"/>
    <w:bookmarkStart w:name="z8411" w:id="4684"/>
    <w:p>
      <w:pPr>
        <w:spacing w:after="0"/>
        <w:ind w:left="0"/>
        <w:jc w:val="both"/>
      </w:pPr>
      <w:r>
        <w:rPr>
          <w:rFonts w:ascii="Times New Roman"/>
          <w:b w:val="false"/>
          <w:i w:val="false"/>
          <w:color w:val="000000"/>
          <w:sz w:val="28"/>
        </w:rPr>
        <w:t>
      4) организация предупреждения и тушения пожаров.</w:t>
      </w:r>
    </w:p>
    <w:bookmarkEnd w:id="4684"/>
    <w:bookmarkStart w:name="z1678" w:id="4685"/>
    <w:p>
      <w:pPr>
        <w:spacing w:after="0"/>
        <w:ind w:left="0"/>
        <w:jc w:val="both"/>
      </w:pPr>
      <w:r>
        <w:rPr>
          <w:rFonts w:ascii="Times New Roman"/>
          <w:b w:val="false"/>
          <w:i w:val="false"/>
          <w:color w:val="000000"/>
          <w:sz w:val="28"/>
        </w:rPr>
        <w:t>
      14. Функции Отдела:</w:t>
      </w:r>
    </w:p>
    <w:bookmarkEnd w:id="4685"/>
    <w:bookmarkStart w:name="z8412" w:id="4686"/>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686"/>
    <w:bookmarkStart w:name="z8413" w:id="4687"/>
    <w:p>
      <w:pPr>
        <w:spacing w:after="0"/>
        <w:ind w:left="0"/>
        <w:jc w:val="both"/>
      </w:pPr>
      <w:r>
        <w:rPr>
          <w:rFonts w:ascii="Times New Roman"/>
          <w:b w:val="false"/>
          <w:i w:val="false"/>
          <w:color w:val="000000"/>
          <w:sz w:val="28"/>
        </w:rPr>
        <w:t>
      2) обеспечение деятельности сил гражданской защиты;</w:t>
      </w:r>
    </w:p>
    <w:bookmarkEnd w:id="4687"/>
    <w:bookmarkStart w:name="z8414" w:id="468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688"/>
    <w:bookmarkStart w:name="z8415" w:id="468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689"/>
    <w:bookmarkStart w:name="z8416" w:id="4690"/>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690"/>
    <w:bookmarkStart w:name="z8417" w:id="469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691"/>
    <w:bookmarkStart w:name="z8418" w:id="469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692"/>
    <w:bookmarkStart w:name="z8419" w:id="4693"/>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693"/>
    <w:bookmarkStart w:name="z8420" w:id="469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694"/>
    <w:bookmarkStart w:name="z8421" w:id="469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695"/>
    <w:bookmarkStart w:name="z8422" w:id="469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696"/>
    <w:bookmarkStart w:name="z8423" w:id="4697"/>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6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425" w:id="4698"/>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698"/>
    <w:bookmarkStart w:name="z8426" w:id="4699"/>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699"/>
    <w:bookmarkStart w:name="z8427" w:id="4700"/>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700"/>
    <w:bookmarkStart w:name="z8428" w:id="4701"/>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701"/>
    <w:bookmarkStart w:name="z8429" w:id="4702"/>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702"/>
    <w:bookmarkStart w:name="z8430" w:id="470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703"/>
    <w:bookmarkStart w:name="z8431" w:id="4704"/>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704"/>
    <w:bookmarkStart w:name="z8432" w:id="4705"/>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705"/>
    <w:bookmarkStart w:name="z8433" w:id="4706"/>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706"/>
    <w:bookmarkStart w:name="z8434" w:id="4707"/>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707"/>
    <w:bookmarkStart w:name="z8435" w:id="4708"/>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708"/>
    <w:bookmarkStart w:name="z8436" w:id="4709"/>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709"/>
    <w:bookmarkStart w:name="z8437" w:id="471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710"/>
    <w:bookmarkStart w:name="z8438" w:id="471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711"/>
    <w:bookmarkStart w:name="z8439" w:id="471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712"/>
    <w:bookmarkStart w:name="z8440" w:id="471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713"/>
    <w:bookmarkStart w:name="z8441" w:id="471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714"/>
    <w:bookmarkStart w:name="z8442" w:id="471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715"/>
    <w:bookmarkStart w:name="z8443" w:id="4716"/>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4716"/>
    <w:bookmarkStart w:name="z8444" w:id="4717"/>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4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446" w:id="471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718"/>
    <w:bookmarkStart w:name="z8447" w:id="471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679" w:id="4720"/>
    <w:p>
      <w:pPr>
        <w:spacing w:after="0"/>
        <w:ind w:left="0"/>
        <w:jc w:val="both"/>
      </w:pPr>
      <w:r>
        <w:rPr>
          <w:rFonts w:ascii="Times New Roman"/>
          <w:b w:val="false"/>
          <w:i w:val="false"/>
          <w:color w:val="000000"/>
          <w:sz w:val="28"/>
        </w:rPr>
        <w:t>
      15. Права и обязанности:</w:t>
      </w:r>
    </w:p>
    <w:bookmarkEnd w:id="4720"/>
    <w:bookmarkStart w:name="z8449" w:id="472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721"/>
    <w:bookmarkStart w:name="z8450" w:id="472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722"/>
    <w:bookmarkStart w:name="z8451" w:id="472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723"/>
    <w:bookmarkStart w:name="z8452" w:id="472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724"/>
    <w:bookmarkStart w:name="z1680" w:id="4725"/>
    <w:p>
      <w:pPr>
        <w:spacing w:after="0"/>
        <w:ind w:left="0"/>
        <w:jc w:val="left"/>
      </w:pPr>
      <w:r>
        <w:rPr>
          <w:rFonts w:ascii="Times New Roman"/>
          <w:b/>
          <w:i w:val="false"/>
          <w:color w:val="000000"/>
        </w:rPr>
        <w:t xml:space="preserve"> 3. Организация деятельности Отдела</w:t>
      </w:r>
    </w:p>
    <w:bookmarkEnd w:id="4725"/>
    <w:bookmarkStart w:name="z1681" w:id="4726"/>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726"/>
    <w:bookmarkStart w:name="z1682" w:id="472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727"/>
    <w:bookmarkStart w:name="z1683" w:id="4728"/>
    <w:p>
      <w:pPr>
        <w:spacing w:after="0"/>
        <w:ind w:left="0"/>
        <w:jc w:val="both"/>
      </w:pPr>
      <w:r>
        <w:rPr>
          <w:rFonts w:ascii="Times New Roman"/>
          <w:b w:val="false"/>
          <w:i w:val="false"/>
          <w:color w:val="000000"/>
          <w:sz w:val="28"/>
        </w:rPr>
        <w:t>
      18. Полномочия Начальника Отдела:</w:t>
      </w:r>
    </w:p>
    <w:bookmarkEnd w:id="4728"/>
    <w:bookmarkStart w:name="z8453" w:id="4729"/>
    <w:p>
      <w:pPr>
        <w:spacing w:after="0"/>
        <w:ind w:left="0"/>
        <w:jc w:val="both"/>
      </w:pPr>
      <w:r>
        <w:rPr>
          <w:rFonts w:ascii="Times New Roman"/>
          <w:b w:val="false"/>
          <w:i w:val="false"/>
          <w:color w:val="000000"/>
          <w:sz w:val="28"/>
        </w:rPr>
        <w:t>
      1) без доверенности действует от имени Отдела;</w:t>
      </w:r>
    </w:p>
    <w:bookmarkEnd w:id="4729"/>
    <w:bookmarkStart w:name="z8454" w:id="473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730"/>
    <w:bookmarkStart w:name="z8455" w:id="473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731"/>
    <w:bookmarkStart w:name="z8456" w:id="473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4732"/>
    <w:bookmarkStart w:name="z8457" w:id="473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733"/>
    <w:bookmarkStart w:name="z8458" w:id="473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734"/>
    <w:bookmarkStart w:name="z8459" w:id="473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735"/>
    <w:bookmarkStart w:name="z8460" w:id="473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736"/>
    <w:bookmarkStart w:name="z8461" w:id="473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737"/>
    <w:bookmarkStart w:name="z8462" w:id="473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738"/>
    <w:bookmarkStart w:name="z8463" w:id="473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739"/>
    <w:bookmarkStart w:name="z8464" w:id="474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740"/>
    <w:bookmarkStart w:name="z8465" w:id="474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741"/>
    <w:bookmarkStart w:name="z8466" w:id="474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742"/>
    <w:bookmarkStart w:name="z8467" w:id="474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Ескельдинского района;</w:t>
      </w:r>
    </w:p>
    <w:bookmarkEnd w:id="4743"/>
    <w:bookmarkStart w:name="z8468" w:id="474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744"/>
    <w:bookmarkStart w:name="z8469" w:id="474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4745"/>
    <w:bookmarkStart w:name="z8470" w:id="474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746"/>
    <w:bookmarkStart w:name="z1684" w:id="4747"/>
    <w:p>
      <w:pPr>
        <w:spacing w:after="0"/>
        <w:ind w:left="0"/>
        <w:jc w:val="left"/>
      </w:pPr>
      <w:r>
        <w:rPr>
          <w:rFonts w:ascii="Times New Roman"/>
          <w:b/>
          <w:i w:val="false"/>
          <w:color w:val="000000"/>
        </w:rPr>
        <w:t xml:space="preserve"> 4. Имущество Отдела</w:t>
      </w:r>
    </w:p>
    <w:bookmarkEnd w:id="4747"/>
    <w:bookmarkStart w:name="z1685" w:id="474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748"/>
    <w:bookmarkStart w:name="z8471" w:id="4749"/>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749"/>
    <w:bookmarkStart w:name="z1686" w:id="475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750"/>
    <w:bookmarkStart w:name="z8472" w:id="475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751"/>
    <w:bookmarkStart w:name="z1687" w:id="4752"/>
    <w:p>
      <w:pPr>
        <w:spacing w:after="0"/>
        <w:ind w:left="0"/>
        <w:jc w:val="left"/>
      </w:pPr>
      <w:r>
        <w:rPr>
          <w:rFonts w:ascii="Times New Roman"/>
          <w:b/>
          <w:i w:val="false"/>
          <w:color w:val="000000"/>
        </w:rPr>
        <w:t xml:space="preserve"> 5. Реорганизация и упразднение Отдела</w:t>
      </w:r>
    </w:p>
    <w:bookmarkEnd w:id="4752"/>
    <w:bookmarkStart w:name="z1688" w:id="475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690" w:id="475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Жамбылского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754"/>
    <w:bookmarkStart w:name="z1692" w:id="4755"/>
    <w:p>
      <w:pPr>
        <w:spacing w:after="0"/>
        <w:ind w:left="0"/>
        <w:jc w:val="both"/>
      </w:pPr>
      <w:r>
        <w:rPr>
          <w:rFonts w:ascii="Times New Roman"/>
          <w:b w:val="false"/>
          <w:i w:val="false"/>
          <w:color w:val="000000"/>
          <w:sz w:val="28"/>
        </w:rPr>
        <w:t>
      1. Отдел по чрезвычайным ситуациям Жамбылского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4755"/>
    <w:bookmarkStart w:name="z1693" w:id="475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756"/>
    <w:bookmarkStart w:name="z1694" w:id="475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757"/>
    <w:bookmarkStart w:name="z1695" w:id="475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758"/>
    <w:bookmarkStart w:name="z1696" w:id="475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759"/>
    <w:bookmarkStart w:name="z1697" w:id="476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760"/>
    <w:bookmarkStart w:name="z1698" w:id="4761"/>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4761"/>
    <w:bookmarkStart w:name="z1699" w:id="4762"/>
    <w:p>
      <w:pPr>
        <w:spacing w:after="0"/>
        <w:ind w:left="0"/>
        <w:jc w:val="both"/>
      </w:pPr>
      <w:r>
        <w:rPr>
          <w:rFonts w:ascii="Times New Roman"/>
          <w:b w:val="false"/>
          <w:i w:val="false"/>
          <w:color w:val="000000"/>
          <w:sz w:val="28"/>
        </w:rPr>
        <w:t>
      8. Юридический адрес Отдела: Республика Казахстан, индекс 040600 Алматинская область, Жамбылский район, село Узынагаш, улица Суйынбая № 26.</w:t>
      </w:r>
    </w:p>
    <w:bookmarkEnd w:id="4762"/>
    <w:bookmarkStart w:name="z1700" w:id="476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Жамбылского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4763"/>
    <w:bookmarkStart w:name="z1701" w:id="476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764"/>
    <w:bookmarkStart w:name="z1702" w:id="476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765"/>
    <w:bookmarkStart w:name="z1703" w:id="476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766"/>
    <w:bookmarkStart w:name="z8473" w:id="476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767"/>
    <w:bookmarkStart w:name="z1704" w:id="4768"/>
    <w:p>
      <w:pPr>
        <w:spacing w:after="0"/>
        <w:ind w:left="0"/>
        <w:jc w:val="left"/>
      </w:pPr>
      <w:r>
        <w:rPr>
          <w:rFonts w:ascii="Times New Roman"/>
          <w:b/>
          <w:i w:val="false"/>
          <w:color w:val="000000"/>
        </w:rPr>
        <w:t xml:space="preserve"> 2. Основные задачи, функции, права и обязанности Отдела</w:t>
      </w:r>
    </w:p>
    <w:bookmarkEnd w:id="4768"/>
    <w:bookmarkStart w:name="z1705" w:id="4769"/>
    <w:p>
      <w:pPr>
        <w:spacing w:after="0"/>
        <w:ind w:left="0"/>
        <w:jc w:val="both"/>
      </w:pPr>
      <w:r>
        <w:rPr>
          <w:rFonts w:ascii="Times New Roman"/>
          <w:b w:val="false"/>
          <w:i w:val="false"/>
          <w:color w:val="000000"/>
          <w:sz w:val="28"/>
        </w:rPr>
        <w:t>
      13. Задачи Отдела:</w:t>
      </w:r>
    </w:p>
    <w:bookmarkEnd w:id="4769"/>
    <w:bookmarkStart w:name="z8474" w:id="477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770"/>
    <w:bookmarkStart w:name="z8475" w:id="477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771"/>
    <w:bookmarkStart w:name="z8476" w:id="477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772"/>
    <w:bookmarkStart w:name="z8477" w:id="4773"/>
    <w:p>
      <w:pPr>
        <w:spacing w:after="0"/>
        <w:ind w:left="0"/>
        <w:jc w:val="both"/>
      </w:pPr>
      <w:r>
        <w:rPr>
          <w:rFonts w:ascii="Times New Roman"/>
          <w:b w:val="false"/>
          <w:i w:val="false"/>
          <w:color w:val="000000"/>
          <w:sz w:val="28"/>
        </w:rPr>
        <w:t>
      4) организация предупреждения и тушения пожаров.</w:t>
      </w:r>
    </w:p>
    <w:bookmarkEnd w:id="4773"/>
    <w:bookmarkStart w:name="z1706" w:id="4774"/>
    <w:p>
      <w:pPr>
        <w:spacing w:after="0"/>
        <w:ind w:left="0"/>
        <w:jc w:val="both"/>
      </w:pPr>
      <w:r>
        <w:rPr>
          <w:rFonts w:ascii="Times New Roman"/>
          <w:b w:val="false"/>
          <w:i w:val="false"/>
          <w:color w:val="000000"/>
          <w:sz w:val="28"/>
        </w:rPr>
        <w:t>
      14. Функции Отдела:</w:t>
      </w:r>
    </w:p>
    <w:bookmarkEnd w:id="4774"/>
    <w:bookmarkStart w:name="z8478" w:id="477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775"/>
    <w:bookmarkStart w:name="z8479" w:id="4776"/>
    <w:p>
      <w:pPr>
        <w:spacing w:after="0"/>
        <w:ind w:left="0"/>
        <w:jc w:val="both"/>
      </w:pPr>
      <w:r>
        <w:rPr>
          <w:rFonts w:ascii="Times New Roman"/>
          <w:b w:val="false"/>
          <w:i w:val="false"/>
          <w:color w:val="000000"/>
          <w:sz w:val="28"/>
        </w:rPr>
        <w:t>
      2) обеспечение деятельности сил гражданской защиты;</w:t>
      </w:r>
    </w:p>
    <w:bookmarkEnd w:id="4776"/>
    <w:bookmarkStart w:name="z8480" w:id="477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777"/>
    <w:bookmarkStart w:name="z8481" w:id="477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778"/>
    <w:bookmarkStart w:name="z8482" w:id="477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779"/>
    <w:bookmarkStart w:name="z8483" w:id="478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780"/>
    <w:bookmarkStart w:name="z8484" w:id="478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781"/>
    <w:bookmarkStart w:name="z8485" w:id="478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782"/>
    <w:bookmarkStart w:name="z8486" w:id="478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783"/>
    <w:bookmarkStart w:name="z8487" w:id="478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784"/>
    <w:bookmarkStart w:name="z8488" w:id="478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785"/>
    <w:bookmarkStart w:name="z8489" w:id="478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491" w:id="478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787"/>
    <w:bookmarkStart w:name="z8492" w:id="478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788"/>
    <w:bookmarkStart w:name="z8493" w:id="478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789"/>
    <w:bookmarkStart w:name="z8494" w:id="479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790"/>
    <w:bookmarkStart w:name="z8495" w:id="479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791"/>
    <w:bookmarkStart w:name="z8496" w:id="479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792"/>
    <w:bookmarkStart w:name="z8497" w:id="4793"/>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793"/>
    <w:bookmarkStart w:name="z8498" w:id="4794"/>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794"/>
    <w:bookmarkStart w:name="z8499" w:id="4795"/>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795"/>
    <w:bookmarkStart w:name="z8500" w:id="4796"/>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796"/>
    <w:bookmarkStart w:name="z8501" w:id="4797"/>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797"/>
    <w:bookmarkStart w:name="z8502" w:id="4798"/>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798"/>
    <w:bookmarkStart w:name="z8503" w:id="4799"/>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799"/>
    <w:bookmarkStart w:name="z8504" w:id="4800"/>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800"/>
    <w:bookmarkStart w:name="z8505" w:id="480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801"/>
    <w:bookmarkStart w:name="z8506" w:id="480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802"/>
    <w:bookmarkStart w:name="z8507" w:id="4803"/>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803"/>
    <w:bookmarkStart w:name="z8508" w:id="4804"/>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804"/>
    <w:bookmarkStart w:name="z8509" w:id="4805"/>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4805"/>
    <w:bookmarkStart w:name="z8510" w:id="4806"/>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4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512" w:id="4807"/>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807"/>
    <w:bookmarkStart w:name="z8513" w:id="4808"/>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8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707" w:id="4809"/>
    <w:p>
      <w:pPr>
        <w:spacing w:after="0"/>
        <w:ind w:left="0"/>
        <w:jc w:val="both"/>
      </w:pPr>
      <w:r>
        <w:rPr>
          <w:rFonts w:ascii="Times New Roman"/>
          <w:b w:val="false"/>
          <w:i w:val="false"/>
          <w:color w:val="000000"/>
          <w:sz w:val="28"/>
        </w:rPr>
        <w:t>
      15. Права и обязанности:</w:t>
      </w:r>
    </w:p>
    <w:bookmarkEnd w:id="4809"/>
    <w:bookmarkStart w:name="z8515" w:id="481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810"/>
    <w:bookmarkStart w:name="z8516" w:id="481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811"/>
    <w:bookmarkStart w:name="z8517" w:id="481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812"/>
    <w:bookmarkStart w:name="z8518" w:id="481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813"/>
    <w:bookmarkStart w:name="z1708" w:id="4814"/>
    <w:p>
      <w:pPr>
        <w:spacing w:after="0"/>
        <w:ind w:left="0"/>
        <w:jc w:val="left"/>
      </w:pPr>
      <w:r>
        <w:rPr>
          <w:rFonts w:ascii="Times New Roman"/>
          <w:b/>
          <w:i w:val="false"/>
          <w:color w:val="000000"/>
        </w:rPr>
        <w:t xml:space="preserve"> 3. Организация деятельности Отдела</w:t>
      </w:r>
    </w:p>
    <w:bookmarkEnd w:id="4814"/>
    <w:bookmarkStart w:name="z1709" w:id="4815"/>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815"/>
    <w:bookmarkStart w:name="z1710" w:id="481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816"/>
    <w:bookmarkStart w:name="z1711" w:id="4817"/>
    <w:p>
      <w:pPr>
        <w:spacing w:after="0"/>
        <w:ind w:left="0"/>
        <w:jc w:val="both"/>
      </w:pPr>
      <w:r>
        <w:rPr>
          <w:rFonts w:ascii="Times New Roman"/>
          <w:b w:val="false"/>
          <w:i w:val="false"/>
          <w:color w:val="000000"/>
          <w:sz w:val="28"/>
        </w:rPr>
        <w:t>
      18. Полномочия Начальника Отдела:</w:t>
      </w:r>
    </w:p>
    <w:bookmarkEnd w:id="4817"/>
    <w:bookmarkStart w:name="z8519" w:id="4818"/>
    <w:p>
      <w:pPr>
        <w:spacing w:after="0"/>
        <w:ind w:left="0"/>
        <w:jc w:val="both"/>
      </w:pPr>
      <w:r>
        <w:rPr>
          <w:rFonts w:ascii="Times New Roman"/>
          <w:b w:val="false"/>
          <w:i w:val="false"/>
          <w:color w:val="000000"/>
          <w:sz w:val="28"/>
        </w:rPr>
        <w:t>
      1) без доверенности действует от имени Отдела;</w:t>
      </w:r>
    </w:p>
    <w:bookmarkEnd w:id="4818"/>
    <w:bookmarkStart w:name="z8520" w:id="481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819"/>
    <w:bookmarkStart w:name="z8521" w:id="482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820"/>
    <w:bookmarkStart w:name="z8522" w:id="482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4821"/>
    <w:bookmarkStart w:name="z8523" w:id="482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822"/>
    <w:bookmarkStart w:name="z8524" w:id="482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823"/>
    <w:bookmarkStart w:name="z8525" w:id="482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824"/>
    <w:bookmarkStart w:name="z8526" w:id="482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825"/>
    <w:bookmarkStart w:name="z8527" w:id="482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826"/>
    <w:bookmarkStart w:name="z8528" w:id="482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827"/>
    <w:bookmarkStart w:name="z8529" w:id="482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828"/>
    <w:bookmarkStart w:name="z8530" w:id="482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829"/>
    <w:bookmarkStart w:name="z8531" w:id="483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830"/>
    <w:bookmarkStart w:name="z8532" w:id="483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831"/>
    <w:bookmarkStart w:name="z8533" w:id="483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Жамбылского района;</w:t>
      </w:r>
    </w:p>
    <w:bookmarkEnd w:id="4832"/>
    <w:bookmarkStart w:name="z8534" w:id="483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833"/>
    <w:bookmarkStart w:name="z8535" w:id="4834"/>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4834"/>
    <w:bookmarkStart w:name="z8536" w:id="483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835"/>
    <w:bookmarkStart w:name="z1712" w:id="4836"/>
    <w:p>
      <w:pPr>
        <w:spacing w:after="0"/>
        <w:ind w:left="0"/>
        <w:jc w:val="left"/>
      </w:pPr>
      <w:r>
        <w:rPr>
          <w:rFonts w:ascii="Times New Roman"/>
          <w:b/>
          <w:i w:val="false"/>
          <w:color w:val="000000"/>
        </w:rPr>
        <w:t xml:space="preserve"> 4. Имущество Отдела</w:t>
      </w:r>
    </w:p>
    <w:bookmarkEnd w:id="4836"/>
    <w:bookmarkStart w:name="z1713" w:id="4837"/>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837"/>
    <w:bookmarkStart w:name="z8537" w:id="4838"/>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838"/>
    <w:bookmarkStart w:name="z1714" w:id="483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839"/>
    <w:bookmarkStart w:name="z1715" w:id="484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840"/>
    <w:bookmarkStart w:name="z1716" w:id="4841"/>
    <w:p>
      <w:pPr>
        <w:spacing w:after="0"/>
        <w:ind w:left="0"/>
        <w:jc w:val="left"/>
      </w:pPr>
      <w:r>
        <w:rPr>
          <w:rFonts w:ascii="Times New Roman"/>
          <w:b/>
          <w:i w:val="false"/>
          <w:color w:val="000000"/>
        </w:rPr>
        <w:t xml:space="preserve"> 5. Реорганизация и упразднение Отдела</w:t>
      </w:r>
    </w:p>
    <w:bookmarkEnd w:id="4841"/>
    <w:bookmarkStart w:name="z1717" w:id="484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4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719" w:id="484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Илийского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843"/>
    <w:bookmarkStart w:name="z1721" w:id="4844"/>
    <w:p>
      <w:pPr>
        <w:spacing w:after="0"/>
        <w:ind w:left="0"/>
        <w:jc w:val="both"/>
      </w:pPr>
      <w:r>
        <w:rPr>
          <w:rFonts w:ascii="Times New Roman"/>
          <w:b w:val="false"/>
          <w:i w:val="false"/>
          <w:color w:val="000000"/>
          <w:sz w:val="28"/>
        </w:rPr>
        <w:t>
      1. Отдел по чрезвычайным ситуациям Илийского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области(далее - Департамент).</w:t>
      </w:r>
    </w:p>
    <w:bookmarkEnd w:id="4844"/>
    <w:bookmarkStart w:name="z1722" w:id="484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845"/>
    <w:bookmarkStart w:name="z1723" w:id="484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846"/>
    <w:bookmarkStart w:name="z1724" w:id="484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847"/>
    <w:bookmarkStart w:name="z1725" w:id="484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848"/>
    <w:bookmarkStart w:name="z1726" w:id="484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849"/>
    <w:bookmarkStart w:name="z1727" w:id="4850"/>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4850"/>
    <w:bookmarkStart w:name="z1728" w:id="4851"/>
    <w:p>
      <w:pPr>
        <w:spacing w:after="0"/>
        <w:ind w:left="0"/>
        <w:jc w:val="both"/>
      </w:pPr>
      <w:r>
        <w:rPr>
          <w:rFonts w:ascii="Times New Roman"/>
          <w:b w:val="false"/>
          <w:i w:val="false"/>
          <w:color w:val="000000"/>
          <w:sz w:val="28"/>
        </w:rPr>
        <w:t>
      8. Юридический адрес Отдела: Республика Казахстан, индекс 040700 Алматинская область, Илийский район, поселок Отеген батыра, улица З. Батталханова № 10.</w:t>
      </w:r>
    </w:p>
    <w:bookmarkEnd w:id="4851"/>
    <w:bookmarkStart w:name="z1729" w:id="485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Илийского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4852"/>
    <w:bookmarkStart w:name="z1730" w:id="485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853"/>
    <w:bookmarkStart w:name="z1731" w:id="485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854"/>
    <w:bookmarkStart w:name="z1732" w:id="485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855"/>
    <w:bookmarkStart w:name="z8538" w:id="485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856"/>
    <w:bookmarkStart w:name="z1733" w:id="4857"/>
    <w:p>
      <w:pPr>
        <w:spacing w:after="0"/>
        <w:ind w:left="0"/>
        <w:jc w:val="left"/>
      </w:pPr>
      <w:r>
        <w:rPr>
          <w:rFonts w:ascii="Times New Roman"/>
          <w:b/>
          <w:i w:val="false"/>
          <w:color w:val="000000"/>
        </w:rPr>
        <w:t xml:space="preserve"> 2. Основные задачи, функции, права и обязанности Отдела</w:t>
      </w:r>
    </w:p>
    <w:bookmarkEnd w:id="4857"/>
    <w:bookmarkStart w:name="z1734" w:id="4858"/>
    <w:p>
      <w:pPr>
        <w:spacing w:after="0"/>
        <w:ind w:left="0"/>
        <w:jc w:val="both"/>
      </w:pPr>
      <w:r>
        <w:rPr>
          <w:rFonts w:ascii="Times New Roman"/>
          <w:b w:val="false"/>
          <w:i w:val="false"/>
          <w:color w:val="000000"/>
          <w:sz w:val="28"/>
        </w:rPr>
        <w:t>
      13. Задачи Отдела:</w:t>
      </w:r>
    </w:p>
    <w:bookmarkEnd w:id="4858"/>
    <w:bookmarkStart w:name="z8539" w:id="485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859"/>
    <w:bookmarkStart w:name="z8540" w:id="486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860"/>
    <w:bookmarkStart w:name="z8541" w:id="486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861"/>
    <w:bookmarkStart w:name="z8542" w:id="4862"/>
    <w:p>
      <w:pPr>
        <w:spacing w:after="0"/>
        <w:ind w:left="0"/>
        <w:jc w:val="both"/>
      </w:pPr>
      <w:r>
        <w:rPr>
          <w:rFonts w:ascii="Times New Roman"/>
          <w:b w:val="false"/>
          <w:i w:val="false"/>
          <w:color w:val="000000"/>
          <w:sz w:val="28"/>
        </w:rPr>
        <w:t>
      4) организация предупреждения и тушения пожаров.</w:t>
      </w:r>
    </w:p>
    <w:bookmarkEnd w:id="4862"/>
    <w:bookmarkStart w:name="z1735" w:id="4863"/>
    <w:p>
      <w:pPr>
        <w:spacing w:after="0"/>
        <w:ind w:left="0"/>
        <w:jc w:val="both"/>
      </w:pPr>
      <w:r>
        <w:rPr>
          <w:rFonts w:ascii="Times New Roman"/>
          <w:b w:val="false"/>
          <w:i w:val="false"/>
          <w:color w:val="000000"/>
          <w:sz w:val="28"/>
        </w:rPr>
        <w:t>
      14. Функции Отдела:</w:t>
      </w:r>
    </w:p>
    <w:bookmarkEnd w:id="4863"/>
    <w:bookmarkStart w:name="z8543" w:id="486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864"/>
    <w:bookmarkStart w:name="z8544" w:id="4865"/>
    <w:p>
      <w:pPr>
        <w:spacing w:after="0"/>
        <w:ind w:left="0"/>
        <w:jc w:val="both"/>
      </w:pPr>
      <w:r>
        <w:rPr>
          <w:rFonts w:ascii="Times New Roman"/>
          <w:b w:val="false"/>
          <w:i w:val="false"/>
          <w:color w:val="000000"/>
          <w:sz w:val="28"/>
        </w:rPr>
        <w:t>
      2) обеспечение деятельности сил гражданской защиты;</w:t>
      </w:r>
    </w:p>
    <w:bookmarkEnd w:id="4865"/>
    <w:bookmarkStart w:name="z8545" w:id="486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866"/>
    <w:bookmarkStart w:name="z8546" w:id="486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867"/>
    <w:bookmarkStart w:name="z8547" w:id="486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868"/>
    <w:bookmarkStart w:name="z8548" w:id="486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869"/>
    <w:bookmarkStart w:name="z8549" w:id="487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870"/>
    <w:bookmarkStart w:name="z8550" w:id="487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871"/>
    <w:bookmarkStart w:name="z8551" w:id="487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4872"/>
    <w:bookmarkStart w:name="z8552" w:id="487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4873"/>
    <w:bookmarkStart w:name="z8553" w:id="487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4874"/>
    <w:bookmarkStart w:name="z8554" w:id="487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48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556" w:id="487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4876"/>
    <w:bookmarkStart w:name="z8557" w:id="487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877"/>
    <w:bookmarkStart w:name="z8558" w:id="487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878"/>
    <w:bookmarkStart w:name="z8559" w:id="487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879"/>
    <w:bookmarkStart w:name="z8560" w:id="488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880"/>
    <w:bookmarkStart w:name="z8561" w:id="488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881"/>
    <w:bookmarkStart w:name="z8562" w:id="488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882"/>
    <w:bookmarkStart w:name="z8563" w:id="488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883"/>
    <w:bookmarkStart w:name="z8564" w:id="488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884"/>
    <w:bookmarkStart w:name="z8565" w:id="488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885"/>
    <w:bookmarkStart w:name="z8566" w:id="488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886"/>
    <w:bookmarkStart w:name="z8567" w:id="488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887"/>
    <w:bookmarkStart w:name="z8568" w:id="488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888"/>
    <w:bookmarkStart w:name="z8569" w:id="488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889"/>
    <w:bookmarkStart w:name="z8570" w:id="489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890"/>
    <w:bookmarkStart w:name="z8571" w:id="489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891"/>
    <w:bookmarkStart w:name="z8572" w:id="4892"/>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892"/>
    <w:bookmarkStart w:name="z8573" w:id="4893"/>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893"/>
    <w:bookmarkStart w:name="z8574" w:id="4894"/>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4894"/>
    <w:bookmarkStart w:name="z8575" w:id="4895"/>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4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577" w:id="4896"/>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896"/>
    <w:bookmarkStart w:name="z8578" w:id="4897"/>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736" w:id="4898"/>
    <w:p>
      <w:pPr>
        <w:spacing w:after="0"/>
        <w:ind w:left="0"/>
        <w:jc w:val="both"/>
      </w:pPr>
      <w:r>
        <w:rPr>
          <w:rFonts w:ascii="Times New Roman"/>
          <w:b w:val="false"/>
          <w:i w:val="false"/>
          <w:color w:val="000000"/>
          <w:sz w:val="28"/>
        </w:rPr>
        <w:t>
      15. Права и обязанности:</w:t>
      </w:r>
    </w:p>
    <w:bookmarkEnd w:id="4898"/>
    <w:bookmarkStart w:name="z8580" w:id="489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899"/>
    <w:bookmarkStart w:name="z8581" w:id="490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900"/>
    <w:bookmarkStart w:name="z8582" w:id="490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901"/>
    <w:bookmarkStart w:name="z8583" w:id="490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902"/>
    <w:bookmarkStart w:name="z1737" w:id="4903"/>
    <w:p>
      <w:pPr>
        <w:spacing w:after="0"/>
        <w:ind w:left="0"/>
        <w:jc w:val="left"/>
      </w:pPr>
      <w:r>
        <w:rPr>
          <w:rFonts w:ascii="Times New Roman"/>
          <w:b/>
          <w:i w:val="false"/>
          <w:color w:val="000000"/>
        </w:rPr>
        <w:t xml:space="preserve"> 3. Организация деятельности Отдела</w:t>
      </w:r>
    </w:p>
    <w:bookmarkEnd w:id="4903"/>
    <w:bookmarkStart w:name="z1738" w:id="4904"/>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904"/>
    <w:bookmarkStart w:name="z1739" w:id="490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905"/>
    <w:bookmarkStart w:name="z1740" w:id="4906"/>
    <w:p>
      <w:pPr>
        <w:spacing w:after="0"/>
        <w:ind w:left="0"/>
        <w:jc w:val="both"/>
      </w:pPr>
      <w:r>
        <w:rPr>
          <w:rFonts w:ascii="Times New Roman"/>
          <w:b w:val="false"/>
          <w:i w:val="false"/>
          <w:color w:val="000000"/>
          <w:sz w:val="28"/>
        </w:rPr>
        <w:t>
      18. Полномочия Начальника Отдела:</w:t>
      </w:r>
    </w:p>
    <w:bookmarkEnd w:id="4906"/>
    <w:bookmarkStart w:name="z8584" w:id="4907"/>
    <w:p>
      <w:pPr>
        <w:spacing w:after="0"/>
        <w:ind w:left="0"/>
        <w:jc w:val="both"/>
      </w:pPr>
      <w:r>
        <w:rPr>
          <w:rFonts w:ascii="Times New Roman"/>
          <w:b w:val="false"/>
          <w:i w:val="false"/>
          <w:color w:val="000000"/>
          <w:sz w:val="28"/>
        </w:rPr>
        <w:t>
      1) без доверенности действует от имени Отдела;</w:t>
      </w:r>
    </w:p>
    <w:bookmarkEnd w:id="4907"/>
    <w:bookmarkStart w:name="z8585" w:id="490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908"/>
    <w:bookmarkStart w:name="z8586" w:id="490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909"/>
    <w:bookmarkStart w:name="z8587" w:id="491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4910"/>
    <w:bookmarkStart w:name="z8588" w:id="491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4911"/>
    <w:bookmarkStart w:name="z8589" w:id="491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4912"/>
    <w:bookmarkStart w:name="z8590" w:id="491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4913"/>
    <w:bookmarkStart w:name="z8591" w:id="491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4914"/>
    <w:bookmarkStart w:name="z8592" w:id="491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4915"/>
    <w:bookmarkStart w:name="z8593" w:id="491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4916"/>
    <w:bookmarkStart w:name="z8594" w:id="491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4917"/>
    <w:bookmarkStart w:name="z8595" w:id="491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4918"/>
    <w:bookmarkStart w:name="z8596" w:id="491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4919"/>
    <w:bookmarkStart w:name="z8597" w:id="492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4920"/>
    <w:bookmarkStart w:name="z8598" w:id="492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Илийского района;</w:t>
      </w:r>
    </w:p>
    <w:bookmarkEnd w:id="4921"/>
    <w:bookmarkStart w:name="z8599" w:id="492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4922"/>
    <w:bookmarkStart w:name="z8600" w:id="492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4923"/>
    <w:bookmarkStart w:name="z8601" w:id="492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4924"/>
    <w:bookmarkStart w:name="z1741" w:id="4925"/>
    <w:p>
      <w:pPr>
        <w:spacing w:after="0"/>
        <w:ind w:left="0"/>
        <w:jc w:val="left"/>
      </w:pPr>
      <w:r>
        <w:rPr>
          <w:rFonts w:ascii="Times New Roman"/>
          <w:b/>
          <w:i w:val="false"/>
          <w:color w:val="000000"/>
        </w:rPr>
        <w:t xml:space="preserve"> 4. Имущество Отдела</w:t>
      </w:r>
    </w:p>
    <w:bookmarkEnd w:id="4925"/>
    <w:bookmarkStart w:name="z1742" w:id="4926"/>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4926"/>
    <w:bookmarkStart w:name="z8602" w:id="4927"/>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927"/>
    <w:bookmarkStart w:name="z1743" w:id="492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4928"/>
    <w:bookmarkStart w:name="z1744" w:id="492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929"/>
    <w:bookmarkStart w:name="z1745" w:id="4930"/>
    <w:p>
      <w:pPr>
        <w:spacing w:after="0"/>
        <w:ind w:left="0"/>
        <w:jc w:val="left"/>
      </w:pPr>
      <w:r>
        <w:rPr>
          <w:rFonts w:ascii="Times New Roman"/>
          <w:b/>
          <w:i w:val="false"/>
          <w:color w:val="000000"/>
        </w:rPr>
        <w:t xml:space="preserve"> 5. Реорганизация и упразднение Отдела</w:t>
      </w:r>
    </w:p>
    <w:bookmarkEnd w:id="4930"/>
    <w:bookmarkStart w:name="z1746" w:id="4931"/>
    <w:p>
      <w:pPr>
        <w:spacing w:after="0"/>
        <w:ind w:left="0"/>
        <w:jc w:val="both"/>
      </w:pPr>
      <w:r>
        <w:rPr>
          <w:rFonts w:ascii="Times New Roman"/>
          <w:b w:val="false"/>
          <w:i w:val="false"/>
          <w:color w:val="000000"/>
          <w:sz w:val="28"/>
        </w:rPr>
        <w:t xml:space="preserve">
      22. Реорганизация и упразднение Отдела осуществляются в соответствии с законодательством Республики Казахстан. </w:t>
      </w:r>
    </w:p>
    <w:bookmarkEnd w:id="49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748" w:id="493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Капшагай</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4932"/>
    <w:bookmarkStart w:name="z1750" w:id="4933"/>
    <w:p>
      <w:pPr>
        <w:spacing w:after="0"/>
        <w:ind w:left="0"/>
        <w:jc w:val="both"/>
      </w:pPr>
      <w:r>
        <w:rPr>
          <w:rFonts w:ascii="Times New Roman"/>
          <w:b w:val="false"/>
          <w:i w:val="false"/>
          <w:color w:val="000000"/>
          <w:sz w:val="28"/>
        </w:rPr>
        <w:t>
      1. Отдел по чрезвычайным ситуациям города Капшагай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4933"/>
    <w:bookmarkStart w:name="z1751" w:id="493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4934"/>
    <w:bookmarkStart w:name="z1752" w:id="493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4935"/>
    <w:bookmarkStart w:name="z1753" w:id="493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4936"/>
    <w:bookmarkStart w:name="z1754" w:id="493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4937"/>
    <w:bookmarkStart w:name="z1755" w:id="493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4938"/>
    <w:bookmarkStart w:name="z1756" w:id="4939"/>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4939"/>
    <w:bookmarkStart w:name="z1757" w:id="4940"/>
    <w:p>
      <w:pPr>
        <w:spacing w:after="0"/>
        <w:ind w:left="0"/>
        <w:jc w:val="both"/>
      </w:pPr>
      <w:r>
        <w:rPr>
          <w:rFonts w:ascii="Times New Roman"/>
          <w:b w:val="false"/>
          <w:i w:val="false"/>
          <w:color w:val="000000"/>
          <w:sz w:val="28"/>
        </w:rPr>
        <w:t>
      8. Юридический адрес Отдела: Республика Казахстан, индекс 040800 Алматинская область, город Капшагай, улица Комсомольская № 1.</w:t>
      </w:r>
    </w:p>
    <w:bookmarkEnd w:id="4940"/>
    <w:bookmarkStart w:name="z1758" w:id="494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Капшагай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4941"/>
    <w:bookmarkStart w:name="z1759" w:id="494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4942"/>
    <w:bookmarkStart w:name="z1760" w:id="494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4943"/>
    <w:bookmarkStart w:name="z1761" w:id="494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4944"/>
    <w:bookmarkStart w:name="z8603" w:id="494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4945"/>
    <w:bookmarkStart w:name="z1762" w:id="4946"/>
    <w:p>
      <w:pPr>
        <w:spacing w:after="0"/>
        <w:ind w:left="0"/>
        <w:jc w:val="left"/>
      </w:pPr>
      <w:r>
        <w:rPr>
          <w:rFonts w:ascii="Times New Roman"/>
          <w:b/>
          <w:i w:val="false"/>
          <w:color w:val="000000"/>
        </w:rPr>
        <w:t xml:space="preserve"> 2. Основные задачи, функции, права и обязанности Отдела</w:t>
      </w:r>
    </w:p>
    <w:bookmarkEnd w:id="4946"/>
    <w:bookmarkStart w:name="z1763" w:id="4947"/>
    <w:p>
      <w:pPr>
        <w:spacing w:after="0"/>
        <w:ind w:left="0"/>
        <w:jc w:val="both"/>
      </w:pPr>
      <w:r>
        <w:rPr>
          <w:rFonts w:ascii="Times New Roman"/>
          <w:b w:val="false"/>
          <w:i w:val="false"/>
          <w:color w:val="000000"/>
          <w:sz w:val="28"/>
        </w:rPr>
        <w:t>
      13. Задачи Отдела:</w:t>
      </w:r>
    </w:p>
    <w:bookmarkEnd w:id="4947"/>
    <w:bookmarkStart w:name="z8604" w:id="494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4948"/>
    <w:bookmarkStart w:name="z8605" w:id="494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4949"/>
    <w:bookmarkStart w:name="z8606" w:id="495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4950"/>
    <w:bookmarkStart w:name="z8607" w:id="4951"/>
    <w:p>
      <w:pPr>
        <w:spacing w:after="0"/>
        <w:ind w:left="0"/>
        <w:jc w:val="both"/>
      </w:pPr>
      <w:r>
        <w:rPr>
          <w:rFonts w:ascii="Times New Roman"/>
          <w:b w:val="false"/>
          <w:i w:val="false"/>
          <w:color w:val="000000"/>
          <w:sz w:val="28"/>
        </w:rPr>
        <w:t>
      4) организация предупреждения и тушения пожаров.</w:t>
      </w:r>
    </w:p>
    <w:bookmarkEnd w:id="4951"/>
    <w:bookmarkStart w:name="z1764" w:id="4952"/>
    <w:p>
      <w:pPr>
        <w:spacing w:after="0"/>
        <w:ind w:left="0"/>
        <w:jc w:val="both"/>
      </w:pPr>
      <w:r>
        <w:rPr>
          <w:rFonts w:ascii="Times New Roman"/>
          <w:b w:val="false"/>
          <w:i w:val="false"/>
          <w:color w:val="000000"/>
          <w:sz w:val="28"/>
        </w:rPr>
        <w:t>
      14. Функции Отдела:</w:t>
      </w:r>
    </w:p>
    <w:bookmarkEnd w:id="4952"/>
    <w:bookmarkStart w:name="z8608" w:id="4953"/>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4953"/>
    <w:bookmarkStart w:name="z8609" w:id="4954"/>
    <w:p>
      <w:pPr>
        <w:spacing w:after="0"/>
        <w:ind w:left="0"/>
        <w:jc w:val="both"/>
      </w:pPr>
      <w:r>
        <w:rPr>
          <w:rFonts w:ascii="Times New Roman"/>
          <w:b w:val="false"/>
          <w:i w:val="false"/>
          <w:color w:val="000000"/>
          <w:sz w:val="28"/>
        </w:rPr>
        <w:t>
      2) обеспечение деятельности сил гражданской защиты;</w:t>
      </w:r>
    </w:p>
    <w:bookmarkEnd w:id="4954"/>
    <w:bookmarkStart w:name="z8610" w:id="495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4955"/>
    <w:bookmarkStart w:name="z8611" w:id="495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4956"/>
    <w:bookmarkStart w:name="z8612" w:id="4957"/>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4957"/>
    <w:bookmarkStart w:name="z8613" w:id="4958"/>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4958"/>
    <w:bookmarkStart w:name="z8614" w:id="4959"/>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4959"/>
    <w:bookmarkStart w:name="z8615" w:id="4960"/>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4960"/>
    <w:bookmarkStart w:name="z8616" w:id="4961"/>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4961"/>
    <w:bookmarkStart w:name="z8617" w:id="4962"/>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4962"/>
    <w:bookmarkStart w:name="z8618" w:id="4963"/>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4963"/>
    <w:bookmarkStart w:name="z8619" w:id="4964"/>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49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621" w:id="4965"/>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4965"/>
    <w:bookmarkStart w:name="z8622" w:id="4966"/>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4966"/>
    <w:bookmarkStart w:name="z8623" w:id="4967"/>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4967"/>
    <w:bookmarkStart w:name="z8624" w:id="4968"/>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4968"/>
    <w:bookmarkStart w:name="z8625" w:id="4969"/>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4969"/>
    <w:bookmarkStart w:name="z8626" w:id="497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4970"/>
    <w:bookmarkStart w:name="z8627" w:id="4971"/>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4971"/>
    <w:bookmarkStart w:name="z8628" w:id="4972"/>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4972"/>
    <w:bookmarkStart w:name="z8629" w:id="4973"/>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4973"/>
    <w:bookmarkStart w:name="z8630" w:id="4974"/>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4974"/>
    <w:bookmarkStart w:name="z8631" w:id="4975"/>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4975"/>
    <w:bookmarkStart w:name="z8632" w:id="4976"/>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4976"/>
    <w:bookmarkStart w:name="z8633" w:id="4977"/>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4977"/>
    <w:bookmarkStart w:name="z8634" w:id="4978"/>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4978"/>
    <w:bookmarkStart w:name="z8635" w:id="497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4979"/>
    <w:bookmarkStart w:name="z8636" w:id="498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4980"/>
    <w:bookmarkStart w:name="z8637" w:id="4981"/>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4981"/>
    <w:bookmarkStart w:name="z8638" w:id="4982"/>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4982"/>
    <w:bookmarkStart w:name="z8639" w:id="4983"/>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4983"/>
    <w:bookmarkStart w:name="z8640" w:id="4984"/>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4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642" w:id="4985"/>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4985"/>
    <w:bookmarkStart w:name="z8643" w:id="4986"/>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4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765" w:id="4987"/>
    <w:p>
      <w:pPr>
        <w:spacing w:after="0"/>
        <w:ind w:left="0"/>
        <w:jc w:val="both"/>
      </w:pPr>
      <w:r>
        <w:rPr>
          <w:rFonts w:ascii="Times New Roman"/>
          <w:b w:val="false"/>
          <w:i w:val="false"/>
          <w:color w:val="000000"/>
          <w:sz w:val="28"/>
        </w:rPr>
        <w:t>
      15. Права и обязанности:</w:t>
      </w:r>
    </w:p>
    <w:bookmarkEnd w:id="4987"/>
    <w:bookmarkStart w:name="z8645" w:id="498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4988"/>
    <w:bookmarkStart w:name="z8646" w:id="498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4989"/>
    <w:bookmarkStart w:name="z8647" w:id="499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4990"/>
    <w:bookmarkStart w:name="z8648" w:id="499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4991"/>
    <w:bookmarkStart w:name="z1766" w:id="4992"/>
    <w:p>
      <w:pPr>
        <w:spacing w:after="0"/>
        <w:ind w:left="0"/>
        <w:jc w:val="left"/>
      </w:pPr>
      <w:r>
        <w:rPr>
          <w:rFonts w:ascii="Times New Roman"/>
          <w:b/>
          <w:i w:val="false"/>
          <w:color w:val="000000"/>
        </w:rPr>
        <w:t xml:space="preserve"> 3. Организация деятельности Отдела</w:t>
      </w:r>
    </w:p>
    <w:bookmarkEnd w:id="4992"/>
    <w:bookmarkStart w:name="z1767" w:id="4993"/>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4993"/>
    <w:bookmarkStart w:name="z1768" w:id="499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4994"/>
    <w:bookmarkStart w:name="z1769" w:id="4995"/>
    <w:p>
      <w:pPr>
        <w:spacing w:after="0"/>
        <w:ind w:left="0"/>
        <w:jc w:val="both"/>
      </w:pPr>
      <w:r>
        <w:rPr>
          <w:rFonts w:ascii="Times New Roman"/>
          <w:b w:val="false"/>
          <w:i w:val="false"/>
          <w:color w:val="000000"/>
          <w:sz w:val="28"/>
        </w:rPr>
        <w:t>
      18. Полномочия Начальника Отдела:</w:t>
      </w:r>
    </w:p>
    <w:bookmarkEnd w:id="4995"/>
    <w:bookmarkStart w:name="z8649" w:id="4996"/>
    <w:p>
      <w:pPr>
        <w:spacing w:after="0"/>
        <w:ind w:left="0"/>
        <w:jc w:val="both"/>
      </w:pPr>
      <w:r>
        <w:rPr>
          <w:rFonts w:ascii="Times New Roman"/>
          <w:b w:val="false"/>
          <w:i w:val="false"/>
          <w:color w:val="000000"/>
          <w:sz w:val="28"/>
        </w:rPr>
        <w:t>
      1) без доверенности действует от имени Отдела;</w:t>
      </w:r>
    </w:p>
    <w:bookmarkEnd w:id="4996"/>
    <w:bookmarkStart w:name="z8650" w:id="499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4997"/>
    <w:bookmarkStart w:name="z8651" w:id="499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4998"/>
    <w:bookmarkStart w:name="z8652" w:id="499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4999"/>
    <w:bookmarkStart w:name="z8653" w:id="500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000"/>
    <w:bookmarkStart w:name="z8654" w:id="500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001"/>
    <w:bookmarkStart w:name="z8655" w:id="500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002"/>
    <w:bookmarkStart w:name="z8656" w:id="500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003"/>
    <w:bookmarkStart w:name="z8657" w:id="500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004"/>
    <w:bookmarkStart w:name="z8658" w:id="500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005"/>
    <w:bookmarkStart w:name="z8659" w:id="500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006"/>
    <w:bookmarkStart w:name="z8660" w:id="500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007"/>
    <w:bookmarkStart w:name="z8661" w:id="500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008"/>
    <w:bookmarkStart w:name="z8662" w:id="500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009"/>
    <w:bookmarkStart w:name="z8663" w:id="501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Капшагай;</w:t>
      </w:r>
    </w:p>
    <w:bookmarkEnd w:id="5010"/>
    <w:bookmarkStart w:name="z8664" w:id="501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011"/>
    <w:bookmarkStart w:name="z8665" w:id="5012"/>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012"/>
    <w:bookmarkStart w:name="z8666" w:id="501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013"/>
    <w:bookmarkStart w:name="z1770" w:id="5014"/>
    <w:p>
      <w:pPr>
        <w:spacing w:after="0"/>
        <w:ind w:left="0"/>
        <w:jc w:val="left"/>
      </w:pPr>
      <w:r>
        <w:rPr>
          <w:rFonts w:ascii="Times New Roman"/>
          <w:b/>
          <w:i w:val="false"/>
          <w:color w:val="000000"/>
        </w:rPr>
        <w:t xml:space="preserve"> 4. Имущество Отдела</w:t>
      </w:r>
    </w:p>
    <w:bookmarkEnd w:id="5014"/>
    <w:bookmarkStart w:name="z1771" w:id="5015"/>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015"/>
    <w:bookmarkStart w:name="z8667" w:id="5016"/>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016"/>
    <w:bookmarkStart w:name="z1772" w:id="501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017"/>
    <w:bookmarkStart w:name="z1773" w:id="501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018"/>
    <w:bookmarkStart w:name="z1774" w:id="5019"/>
    <w:p>
      <w:pPr>
        <w:spacing w:after="0"/>
        <w:ind w:left="0"/>
        <w:jc w:val="left"/>
      </w:pPr>
      <w:r>
        <w:rPr>
          <w:rFonts w:ascii="Times New Roman"/>
          <w:b/>
          <w:i w:val="false"/>
          <w:color w:val="000000"/>
        </w:rPr>
        <w:t xml:space="preserve"> 5. Реорганизация и упразднение Отдела</w:t>
      </w:r>
    </w:p>
    <w:bookmarkEnd w:id="5019"/>
    <w:bookmarkStart w:name="z1775" w:id="502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0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777" w:id="502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Карасайского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021"/>
    <w:bookmarkStart w:name="z1779" w:id="5022"/>
    <w:p>
      <w:pPr>
        <w:spacing w:after="0"/>
        <w:ind w:left="0"/>
        <w:jc w:val="both"/>
      </w:pPr>
      <w:r>
        <w:rPr>
          <w:rFonts w:ascii="Times New Roman"/>
          <w:b w:val="false"/>
          <w:i w:val="false"/>
          <w:color w:val="000000"/>
          <w:sz w:val="28"/>
        </w:rPr>
        <w:t>
      1. Отдел по чрезвычайным ситуациям Карасайского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5022"/>
    <w:bookmarkStart w:name="z1780" w:id="502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023"/>
    <w:bookmarkStart w:name="z1781" w:id="502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024"/>
    <w:bookmarkStart w:name="z1782" w:id="502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025"/>
    <w:bookmarkStart w:name="z1783" w:id="502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026"/>
    <w:bookmarkStart w:name="z1784" w:id="502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027"/>
    <w:bookmarkStart w:name="z1785" w:id="5028"/>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028"/>
    <w:bookmarkStart w:name="z1786" w:id="5029"/>
    <w:p>
      <w:pPr>
        <w:spacing w:after="0"/>
        <w:ind w:left="0"/>
        <w:jc w:val="both"/>
      </w:pPr>
      <w:r>
        <w:rPr>
          <w:rFonts w:ascii="Times New Roman"/>
          <w:b w:val="false"/>
          <w:i w:val="false"/>
          <w:color w:val="000000"/>
          <w:sz w:val="28"/>
        </w:rPr>
        <w:t>
      8. Юридический адрес Отдела: Республика Казахстан, индекс 040900, Алматинская область, Карасайский район, город Каскелен, улица Наурызбая № 25.</w:t>
      </w:r>
    </w:p>
    <w:bookmarkEnd w:id="5029"/>
    <w:bookmarkStart w:name="z1787" w:id="503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Карасайского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030"/>
    <w:bookmarkStart w:name="z1788" w:id="503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031"/>
    <w:bookmarkStart w:name="z1789" w:id="503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032"/>
    <w:bookmarkStart w:name="z1790" w:id="503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033"/>
    <w:bookmarkStart w:name="z8668" w:id="503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034"/>
    <w:bookmarkStart w:name="z1791" w:id="5035"/>
    <w:p>
      <w:pPr>
        <w:spacing w:after="0"/>
        <w:ind w:left="0"/>
        <w:jc w:val="left"/>
      </w:pPr>
      <w:r>
        <w:rPr>
          <w:rFonts w:ascii="Times New Roman"/>
          <w:b/>
          <w:i w:val="false"/>
          <w:color w:val="000000"/>
        </w:rPr>
        <w:t xml:space="preserve"> 2. Основные задачи, функции, права и обязанности Отдела</w:t>
      </w:r>
    </w:p>
    <w:bookmarkEnd w:id="5035"/>
    <w:bookmarkStart w:name="z1792" w:id="5036"/>
    <w:p>
      <w:pPr>
        <w:spacing w:after="0"/>
        <w:ind w:left="0"/>
        <w:jc w:val="both"/>
      </w:pPr>
      <w:r>
        <w:rPr>
          <w:rFonts w:ascii="Times New Roman"/>
          <w:b w:val="false"/>
          <w:i w:val="false"/>
          <w:color w:val="000000"/>
          <w:sz w:val="28"/>
        </w:rPr>
        <w:t>
      13. Задачи Отдела:</w:t>
      </w:r>
    </w:p>
    <w:bookmarkEnd w:id="5036"/>
    <w:bookmarkStart w:name="z8669" w:id="503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037"/>
    <w:bookmarkStart w:name="z8670" w:id="503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038"/>
    <w:bookmarkStart w:name="z8671" w:id="503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039"/>
    <w:bookmarkStart w:name="z8672" w:id="5040"/>
    <w:p>
      <w:pPr>
        <w:spacing w:after="0"/>
        <w:ind w:left="0"/>
        <w:jc w:val="both"/>
      </w:pPr>
      <w:r>
        <w:rPr>
          <w:rFonts w:ascii="Times New Roman"/>
          <w:b w:val="false"/>
          <w:i w:val="false"/>
          <w:color w:val="000000"/>
          <w:sz w:val="28"/>
        </w:rPr>
        <w:t>
      4) организация предупреждения и тушения пожаров.</w:t>
      </w:r>
    </w:p>
    <w:bookmarkEnd w:id="5040"/>
    <w:bookmarkStart w:name="z1793" w:id="5041"/>
    <w:p>
      <w:pPr>
        <w:spacing w:after="0"/>
        <w:ind w:left="0"/>
        <w:jc w:val="both"/>
      </w:pPr>
      <w:r>
        <w:rPr>
          <w:rFonts w:ascii="Times New Roman"/>
          <w:b w:val="false"/>
          <w:i w:val="false"/>
          <w:color w:val="000000"/>
          <w:sz w:val="28"/>
        </w:rPr>
        <w:t>
      14. Функции Отдела:</w:t>
      </w:r>
    </w:p>
    <w:bookmarkEnd w:id="5041"/>
    <w:bookmarkStart w:name="z8673" w:id="5042"/>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042"/>
    <w:bookmarkStart w:name="z8674" w:id="5043"/>
    <w:p>
      <w:pPr>
        <w:spacing w:after="0"/>
        <w:ind w:left="0"/>
        <w:jc w:val="both"/>
      </w:pPr>
      <w:r>
        <w:rPr>
          <w:rFonts w:ascii="Times New Roman"/>
          <w:b w:val="false"/>
          <w:i w:val="false"/>
          <w:color w:val="000000"/>
          <w:sz w:val="28"/>
        </w:rPr>
        <w:t>
      2) обеспечение деятельности сил гражданской защиты;</w:t>
      </w:r>
    </w:p>
    <w:bookmarkEnd w:id="5043"/>
    <w:bookmarkStart w:name="z8675" w:id="504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044"/>
    <w:bookmarkStart w:name="z8676" w:id="504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045"/>
    <w:bookmarkStart w:name="z8677" w:id="5046"/>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046"/>
    <w:bookmarkStart w:name="z8678" w:id="5047"/>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047"/>
    <w:bookmarkStart w:name="z8679" w:id="5048"/>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048"/>
    <w:bookmarkStart w:name="z8680" w:id="5049"/>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049"/>
    <w:bookmarkStart w:name="z8681" w:id="5050"/>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050"/>
    <w:bookmarkStart w:name="z8682" w:id="5051"/>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051"/>
    <w:bookmarkStart w:name="z8683" w:id="5052"/>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052"/>
    <w:bookmarkStart w:name="z8684" w:id="5053"/>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686" w:id="505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5054"/>
    <w:bookmarkStart w:name="z8687" w:id="5055"/>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055"/>
    <w:bookmarkStart w:name="z8688" w:id="5056"/>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056"/>
    <w:bookmarkStart w:name="z8689" w:id="5057"/>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057"/>
    <w:bookmarkStart w:name="z8690" w:id="5058"/>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058"/>
    <w:bookmarkStart w:name="z8691" w:id="505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059"/>
    <w:bookmarkStart w:name="z8692" w:id="5060"/>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060"/>
    <w:bookmarkStart w:name="z8693" w:id="5061"/>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061"/>
    <w:bookmarkStart w:name="z8694" w:id="5062"/>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062"/>
    <w:bookmarkStart w:name="z8695" w:id="5063"/>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063"/>
    <w:bookmarkStart w:name="z8696" w:id="5064"/>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064"/>
    <w:bookmarkStart w:name="z8697" w:id="5065"/>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065"/>
    <w:bookmarkStart w:name="z8698" w:id="5066"/>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066"/>
    <w:bookmarkStart w:name="z8699" w:id="5067"/>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067"/>
    <w:bookmarkStart w:name="z8700" w:id="506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068"/>
    <w:bookmarkStart w:name="z8701" w:id="506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069"/>
    <w:bookmarkStart w:name="z8702" w:id="5070"/>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070"/>
    <w:bookmarkStart w:name="z8703" w:id="5071"/>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071"/>
    <w:bookmarkStart w:name="z8704" w:id="5072"/>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072"/>
    <w:bookmarkStart w:name="z8705" w:id="5073"/>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0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707" w:id="5074"/>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074"/>
    <w:bookmarkStart w:name="z8708" w:id="5075"/>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794" w:id="5076"/>
    <w:p>
      <w:pPr>
        <w:spacing w:after="0"/>
        <w:ind w:left="0"/>
        <w:jc w:val="both"/>
      </w:pPr>
      <w:r>
        <w:rPr>
          <w:rFonts w:ascii="Times New Roman"/>
          <w:b w:val="false"/>
          <w:i w:val="false"/>
          <w:color w:val="000000"/>
          <w:sz w:val="28"/>
        </w:rPr>
        <w:t>
      15. Права и обязанности:</w:t>
      </w:r>
    </w:p>
    <w:bookmarkEnd w:id="5076"/>
    <w:bookmarkStart w:name="z8710" w:id="507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077"/>
    <w:bookmarkStart w:name="z8711" w:id="507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078"/>
    <w:bookmarkStart w:name="z8712" w:id="507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079"/>
    <w:bookmarkStart w:name="z8713" w:id="508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080"/>
    <w:bookmarkStart w:name="z1795" w:id="5081"/>
    <w:p>
      <w:pPr>
        <w:spacing w:after="0"/>
        <w:ind w:left="0"/>
        <w:jc w:val="left"/>
      </w:pPr>
      <w:r>
        <w:rPr>
          <w:rFonts w:ascii="Times New Roman"/>
          <w:b/>
          <w:i w:val="false"/>
          <w:color w:val="000000"/>
        </w:rPr>
        <w:t xml:space="preserve"> 3. Организация деятельности Отдела</w:t>
      </w:r>
    </w:p>
    <w:bookmarkEnd w:id="5081"/>
    <w:bookmarkStart w:name="z1796" w:id="5082"/>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082"/>
    <w:bookmarkStart w:name="z1797" w:id="508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083"/>
    <w:bookmarkStart w:name="z1798" w:id="5084"/>
    <w:p>
      <w:pPr>
        <w:spacing w:after="0"/>
        <w:ind w:left="0"/>
        <w:jc w:val="both"/>
      </w:pPr>
      <w:r>
        <w:rPr>
          <w:rFonts w:ascii="Times New Roman"/>
          <w:b w:val="false"/>
          <w:i w:val="false"/>
          <w:color w:val="000000"/>
          <w:sz w:val="28"/>
        </w:rPr>
        <w:t>
      18. Полномочия Начальника Отдела:</w:t>
      </w:r>
    </w:p>
    <w:bookmarkEnd w:id="5084"/>
    <w:bookmarkStart w:name="z8714" w:id="5085"/>
    <w:p>
      <w:pPr>
        <w:spacing w:after="0"/>
        <w:ind w:left="0"/>
        <w:jc w:val="both"/>
      </w:pPr>
      <w:r>
        <w:rPr>
          <w:rFonts w:ascii="Times New Roman"/>
          <w:b w:val="false"/>
          <w:i w:val="false"/>
          <w:color w:val="000000"/>
          <w:sz w:val="28"/>
        </w:rPr>
        <w:t>
      1) без доверенности действует от имени Отдела;</w:t>
      </w:r>
    </w:p>
    <w:bookmarkEnd w:id="5085"/>
    <w:bookmarkStart w:name="z8715" w:id="508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086"/>
    <w:bookmarkStart w:name="z8716" w:id="508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087"/>
    <w:bookmarkStart w:name="z8717" w:id="508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088"/>
    <w:bookmarkStart w:name="z8718" w:id="508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089"/>
    <w:bookmarkStart w:name="z8719" w:id="509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090"/>
    <w:bookmarkStart w:name="z8720" w:id="509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091"/>
    <w:bookmarkStart w:name="z8721" w:id="509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092"/>
    <w:bookmarkStart w:name="z8722" w:id="509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093"/>
    <w:bookmarkStart w:name="z8723" w:id="509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094"/>
    <w:bookmarkStart w:name="z8724" w:id="509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095"/>
    <w:bookmarkStart w:name="z8725" w:id="509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096"/>
    <w:bookmarkStart w:name="z8726" w:id="509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097"/>
    <w:bookmarkStart w:name="z8727" w:id="509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098"/>
    <w:bookmarkStart w:name="z8728" w:id="509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Карасайского района;</w:t>
      </w:r>
    </w:p>
    <w:bookmarkEnd w:id="5099"/>
    <w:bookmarkStart w:name="z8729" w:id="510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100"/>
    <w:bookmarkStart w:name="z8730" w:id="510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101"/>
    <w:bookmarkStart w:name="z8731" w:id="510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102"/>
    <w:bookmarkStart w:name="z1799" w:id="5103"/>
    <w:p>
      <w:pPr>
        <w:spacing w:after="0"/>
        <w:ind w:left="0"/>
        <w:jc w:val="left"/>
      </w:pPr>
      <w:r>
        <w:rPr>
          <w:rFonts w:ascii="Times New Roman"/>
          <w:b/>
          <w:i w:val="false"/>
          <w:color w:val="000000"/>
        </w:rPr>
        <w:t xml:space="preserve"> 4. Имущество Отдела</w:t>
      </w:r>
    </w:p>
    <w:bookmarkEnd w:id="5103"/>
    <w:bookmarkStart w:name="z1800" w:id="5104"/>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104"/>
    <w:bookmarkStart w:name="z8732" w:id="5105"/>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105"/>
    <w:bookmarkStart w:name="z1801" w:id="510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106"/>
    <w:bookmarkStart w:name="z1802" w:id="5107"/>
    <w:p>
      <w:pPr>
        <w:spacing w:after="0"/>
        <w:ind w:left="0"/>
        <w:jc w:val="both"/>
      </w:pPr>
      <w:r>
        <w:rPr>
          <w:rFonts w:ascii="Times New Roman"/>
          <w:b w:val="false"/>
          <w:i w:val="false"/>
          <w:color w:val="000000"/>
          <w:sz w:val="28"/>
        </w:rPr>
        <w:t>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107"/>
    <w:bookmarkStart w:name="z1803" w:id="5108"/>
    <w:p>
      <w:pPr>
        <w:spacing w:after="0"/>
        <w:ind w:left="0"/>
        <w:jc w:val="left"/>
      </w:pPr>
      <w:r>
        <w:rPr>
          <w:rFonts w:ascii="Times New Roman"/>
          <w:b/>
          <w:i w:val="false"/>
          <w:color w:val="000000"/>
        </w:rPr>
        <w:t xml:space="preserve"> 5. Реорганизация и упразднение Отдела</w:t>
      </w:r>
    </w:p>
    <w:bookmarkEnd w:id="5108"/>
    <w:bookmarkStart w:name="z1804" w:id="510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806" w:id="511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Каратальского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110"/>
    <w:bookmarkStart w:name="z1808" w:id="5111"/>
    <w:p>
      <w:pPr>
        <w:spacing w:after="0"/>
        <w:ind w:left="0"/>
        <w:jc w:val="both"/>
      </w:pPr>
      <w:r>
        <w:rPr>
          <w:rFonts w:ascii="Times New Roman"/>
          <w:b w:val="false"/>
          <w:i w:val="false"/>
          <w:color w:val="000000"/>
          <w:sz w:val="28"/>
        </w:rPr>
        <w:t>
      1. Отдел по чрезвычайным ситуациям Каратальского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5111"/>
    <w:bookmarkStart w:name="z1809" w:id="511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112"/>
    <w:bookmarkStart w:name="z1810" w:id="511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113"/>
    <w:bookmarkStart w:name="z1811" w:id="511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114"/>
    <w:bookmarkStart w:name="z1812" w:id="511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115"/>
    <w:bookmarkStart w:name="z1813" w:id="511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116"/>
    <w:bookmarkStart w:name="z1814" w:id="5117"/>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117"/>
    <w:bookmarkStart w:name="z1815" w:id="5118"/>
    <w:p>
      <w:pPr>
        <w:spacing w:after="0"/>
        <w:ind w:left="0"/>
        <w:jc w:val="both"/>
      </w:pPr>
      <w:r>
        <w:rPr>
          <w:rFonts w:ascii="Times New Roman"/>
          <w:b w:val="false"/>
          <w:i w:val="false"/>
          <w:color w:val="000000"/>
          <w:sz w:val="28"/>
        </w:rPr>
        <w:t>
      8. Юридический адрес Отдела: Республика Казахстан, индекс 041000 Алматинская область, Каратальский район, город Уштобе, улица Турксиба № 3.</w:t>
      </w:r>
    </w:p>
    <w:bookmarkEnd w:id="5118"/>
    <w:bookmarkStart w:name="z1816" w:id="511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Каратальского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119"/>
    <w:bookmarkStart w:name="z1817" w:id="512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120"/>
    <w:bookmarkStart w:name="z1818" w:id="512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121"/>
    <w:bookmarkStart w:name="z1819" w:id="512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122"/>
    <w:bookmarkStart w:name="z8733" w:id="512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123"/>
    <w:bookmarkStart w:name="z1820" w:id="5124"/>
    <w:p>
      <w:pPr>
        <w:spacing w:after="0"/>
        <w:ind w:left="0"/>
        <w:jc w:val="left"/>
      </w:pPr>
      <w:r>
        <w:rPr>
          <w:rFonts w:ascii="Times New Roman"/>
          <w:b/>
          <w:i w:val="false"/>
          <w:color w:val="000000"/>
        </w:rPr>
        <w:t xml:space="preserve"> 2. Основные задачи, функции, права и обязанности Отдела</w:t>
      </w:r>
    </w:p>
    <w:bookmarkEnd w:id="5124"/>
    <w:bookmarkStart w:name="z1821" w:id="5125"/>
    <w:p>
      <w:pPr>
        <w:spacing w:after="0"/>
        <w:ind w:left="0"/>
        <w:jc w:val="both"/>
      </w:pPr>
      <w:r>
        <w:rPr>
          <w:rFonts w:ascii="Times New Roman"/>
          <w:b w:val="false"/>
          <w:i w:val="false"/>
          <w:color w:val="000000"/>
          <w:sz w:val="28"/>
        </w:rPr>
        <w:t>
      13. Задачи Отдела:</w:t>
      </w:r>
    </w:p>
    <w:bookmarkEnd w:id="5125"/>
    <w:bookmarkStart w:name="z8734" w:id="512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126"/>
    <w:bookmarkStart w:name="z8735" w:id="512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127"/>
    <w:bookmarkStart w:name="z8736" w:id="512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128"/>
    <w:bookmarkStart w:name="z8737" w:id="5129"/>
    <w:p>
      <w:pPr>
        <w:spacing w:after="0"/>
        <w:ind w:left="0"/>
        <w:jc w:val="both"/>
      </w:pPr>
      <w:r>
        <w:rPr>
          <w:rFonts w:ascii="Times New Roman"/>
          <w:b w:val="false"/>
          <w:i w:val="false"/>
          <w:color w:val="000000"/>
          <w:sz w:val="28"/>
        </w:rPr>
        <w:t>
      4) организация предупреждения и тушения пожаров.</w:t>
      </w:r>
    </w:p>
    <w:bookmarkEnd w:id="5129"/>
    <w:bookmarkStart w:name="z1822" w:id="5130"/>
    <w:p>
      <w:pPr>
        <w:spacing w:after="0"/>
        <w:ind w:left="0"/>
        <w:jc w:val="both"/>
      </w:pPr>
      <w:r>
        <w:rPr>
          <w:rFonts w:ascii="Times New Roman"/>
          <w:b w:val="false"/>
          <w:i w:val="false"/>
          <w:color w:val="000000"/>
          <w:sz w:val="28"/>
        </w:rPr>
        <w:t>
      14. Функции Отдела:</w:t>
      </w:r>
    </w:p>
    <w:bookmarkEnd w:id="5130"/>
    <w:bookmarkStart w:name="z8738" w:id="5131"/>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131"/>
    <w:bookmarkStart w:name="z8739" w:id="5132"/>
    <w:p>
      <w:pPr>
        <w:spacing w:after="0"/>
        <w:ind w:left="0"/>
        <w:jc w:val="both"/>
      </w:pPr>
      <w:r>
        <w:rPr>
          <w:rFonts w:ascii="Times New Roman"/>
          <w:b w:val="false"/>
          <w:i w:val="false"/>
          <w:color w:val="000000"/>
          <w:sz w:val="28"/>
        </w:rPr>
        <w:t>
      2) обеспечение деятельности сил гражданской защиты;</w:t>
      </w:r>
    </w:p>
    <w:bookmarkEnd w:id="5132"/>
    <w:bookmarkStart w:name="z8740" w:id="513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133"/>
    <w:bookmarkStart w:name="z8741" w:id="513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134"/>
    <w:bookmarkStart w:name="z8742" w:id="513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135"/>
    <w:bookmarkStart w:name="z8743" w:id="513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136"/>
    <w:bookmarkStart w:name="z8744" w:id="513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137"/>
    <w:bookmarkStart w:name="z8745" w:id="513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138"/>
    <w:bookmarkStart w:name="z8746" w:id="5139"/>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139"/>
    <w:bookmarkStart w:name="z8747" w:id="514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140"/>
    <w:bookmarkStart w:name="z8748" w:id="514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141"/>
    <w:bookmarkStart w:name="z8749" w:id="514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751" w:id="5143"/>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143"/>
    <w:bookmarkStart w:name="z8752" w:id="5144"/>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144"/>
    <w:bookmarkStart w:name="z8753" w:id="5145"/>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145"/>
    <w:bookmarkStart w:name="z8754" w:id="5146"/>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5146"/>
    <w:bookmarkStart w:name="z8755" w:id="5147"/>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147"/>
    <w:bookmarkStart w:name="z8756" w:id="514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148"/>
    <w:bookmarkStart w:name="z8757" w:id="5149"/>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149"/>
    <w:bookmarkStart w:name="z8758" w:id="515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150"/>
    <w:bookmarkStart w:name="z8759" w:id="515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151"/>
    <w:bookmarkStart w:name="z8760" w:id="515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152"/>
    <w:bookmarkStart w:name="z8761" w:id="515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153"/>
    <w:bookmarkStart w:name="z8762" w:id="515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154"/>
    <w:bookmarkStart w:name="z8763" w:id="515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155"/>
    <w:bookmarkStart w:name="z8764" w:id="515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156"/>
    <w:bookmarkStart w:name="z8765" w:id="515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157"/>
    <w:bookmarkStart w:name="z8766" w:id="515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158"/>
    <w:bookmarkStart w:name="z8767" w:id="515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159"/>
    <w:bookmarkStart w:name="z8768" w:id="516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160"/>
    <w:bookmarkStart w:name="z8769" w:id="5161"/>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161"/>
    <w:bookmarkStart w:name="z8770" w:id="5162"/>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772" w:id="5163"/>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163"/>
    <w:bookmarkStart w:name="z8773" w:id="5164"/>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823" w:id="5165"/>
    <w:p>
      <w:pPr>
        <w:spacing w:after="0"/>
        <w:ind w:left="0"/>
        <w:jc w:val="both"/>
      </w:pPr>
      <w:r>
        <w:rPr>
          <w:rFonts w:ascii="Times New Roman"/>
          <w:b w:val="false"/>
          <w:i w:val="false"/>
          <w:color w:val="000000"/>
          <w:sz w:val="28"/>
        </w:rPr>
        <w:t>
      15. Права и обязанности:</w:t>
      </w:r>
    </w:p>
    <w:bookmarkEnd w:id="5165"/>
    <w:bookmarkStart w:name="z8775" w:id="516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166"/>
    <w:bookmarkStart w:name="z8776" w:id="516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167"/>
    <w:bookmarkStart w:name="z8777" w:id="516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168"/>
    <w:bookmarkStart w:name="z8778" w:id="516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169"/>
    <w:bookmarkStart w:name="z1824" w:id="5170"/>
    <w:p>
      <w:pPr>
        <w:spacing w:after="0"/>
        <w:ind w:left="0"/>
        <w:jc w:val="left"/>
      </w:pPr>
      <w:r>
        <w:rPr>
          <w:rFonts w:ascii="Times New Roman"/>
          <w:b/>
          <w:i w:val="false"/>
          <w:color w:val="000000"/>
        </w:rPr>
        <w:t xml:space="preserve"> 3. Организация деятельности Отдела</w:t>
      </w:r>
    </w:p>
    <w:bookmarkEnd w:id="5170"/>
    <w:bookmarkStart w:name="z1825" w:id="5171"/>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171"/>
    <w:bookmarkStart w:name="z1826" w:id="517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172"/>
    <w:bookmarkStart w:name="z1827" w:id="5173"/>
    <w:p>
      <w:pPr>
        <w:spacing w:after="0"/>
        <w:ind w:left="0"/>
        <w:jc w:val="both"/>
      </w:pPr>
      <w:r>
        <w:rPr>
          <w:rFonts w:ascii="Times New Roman"/>
          <w:b w:val="false"/>
          <w:i w:val="false"/>
          <w:color w:val="000000"/>
          <w:sz w:val="28"/>
        </w:rPr>
        <w:t>
      18. Полномочия Начальника Отдела:</w:t>
      </w:r>
    </w:p>
    <w:bookmarkEnd w:id="5173"/>
    <w:bookmarkStart w:name="z8779" w:id="5174"/>
    <w:p>
      <w:pPr>
        <w:spacing w:after="0"/>
        <w:ind w:left="0"/>
        <w:jc w:val="both"/>
      </w:pPr>
      <w:r>
        <w:rPr>
          <w:rFonts w:ascii="Times New Roman"/>
          <w:b w:val="false"/>
          <w:i w:val="false"/>
          <w:color w:val="000000"/>
          <w:sz w:val="28"/>
        </w:rPr>
        <w:t>
      1) без доверенности действует от имени Отдела;</w:t>
      </w:r>
    </w:p>
    <w:bookmarkEnd w:id="5174"/>
    <w:bookmarkStart w:name="z8780" w:id="517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175"/>
    <w:bookmarkStart w:name="z8781" w:id="517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176"/>
    <w:bookmarkStart w:name="z8782" w:id="517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177"/>
    <w:bookmarkStart w:name="z8783" w:id="517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178"/>
    <w:bookmarkStart w:name="z8784" w:id="517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179"/>
    <w:bookmarkStart w:name="z8785" w:id="518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180"/>
    <w:bookmarkStart w:name="z8786" w:id="518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181"/>
    <w:bookmarkStart w:name="z8787" w:id="518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182"/>
    <w:bookmarkStart w:name="z8788" w:id="518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183"/>
    <w:bookmarkStart w:name="z8789" w:id="518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184"/>
    <w:bookmarkStart w:name="z8790" w:id="518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185"/>
    <w:bookmarkStart w:name="z8791" w:id="518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186"/>
    <w:bookmarkStart w:name="z8792" w:id="518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187"/>
    <w:bookmarkStart w:name="z8793" w:id="518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Каратальского района;</w:t>
      </w:r>
    </w:p>
    <w:bookmarkEnd w:id="5188"/>
    <w:bookmarkStart w:name="z8794" w:id="518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189"/>
    <w:bookmarkStart w:name="z8795" w:id="5190"/>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190"/>
    <w:bookmarkStart w:name="z8796" w:id="519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191"/>
    <w:bookmarkStart w:name="z1828" w:id="5192"/>
    <w:p>
      <w:pPr>
        <w:spacing w:after="0"/>
        <w:ind w:left="0"/>
        <w:jc w:val="left"/>
      </w:pPr>
      <w:r>
        <w:rPr>
          <w:rFonts w:ascii="Times New Roman"/>
          <w:b/>
          <w:i w:val="false"/>
          <w:color w:val="000000"/>
        </w:rPr>
        <w:t xml:space="preserve"> 4. Имущество Отдела</w:t>
      </w:r>
    </w:p>
    <w:bookmarkEnd w:id="5192"/>
    <w:bookmarkStart w:name="z1829" w:id="5193"/>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193"/>
    <w:bookmarkStart w:name="z8797" w:id="5194"/>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194"/>
    <w:bookmarkStart w:name="z1830" w:id="519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195"/>
    <w:bookmarkStart w:name="z1831" w:id="5196"/>
    <w:p>
      <w:pPr>
        <w:spacing w:after="0"/>
        <w:ind w:left="0"/>
        <w:jc w:val="both"/>
      </w:pPr>
      <w:r>
        <w:rPr>
          <w:rFonts w:ascii="Times New Roman"/>
          <w:b w:val="false"/>
          <w:i w:val="false"/>
          <w:color w:val="000000"/>
          <w:sz w:val="28"/>
        </w:rPr>
        <w:t>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196"/>
    <w:bookmarkStart w:name="z1832" w:id="5197"/>
    <w:p>
      <w:pPr>
        <w:spacing w:after="0"/>
        <w:ind w:left="0"/>
        <w:jc w:val="left"/>
      </w:pPr>
      <w:r>
        <w:rPr>
          <w:rFonts w:ascii="Times New Roman"/>
          <w:b/>
          <w:i w:val="false"/>
          <w:color w:val="000000"/>
        </w:rPr>
        <w:t xml:space="preserve"> 5. Реорганизация и упразднение Отдела</w:t>
      </w:r>
    </w:p>
    <w:bookmarkEnd w:id="5197"/>
    <w:bookmarkStart w:name="z1833" w:id="519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56-1</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4460" w:id="5199"/>
    <w:p>
      <w:pPr>
        <w:spacing w:after="0"/>
        <w:ind w:left="0"/>
        <w:jc w:val="left"/>
      </w:pPr>
      <w:r>
        <w:rPr>
          <w:rFonts w:ascii="Times New Roman"/>
          <w:b/>
          <w:i w:val="false"/>
          <w:color w:val="000000"/>
        </w:rPr>
        <w:t xml:space="preserve"> Положение об Отделе по чрезвычайным ситуациям Кегенского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199"/>
    <w:p>
      <w:pPr>
        <w:spacing w:after="0"/>
        <w:ind w:left="0"/>
        <w:jc w:val="both"/>
      </w:pPr>
      <w:r>
        <w:rPr>
          <w:rFonts w:ascii="Times New Roman"/>
          <w:b w:val="false"/>
          <w:i w:val="false"/>
          <w:color w:val="ff0000"/>
          <w:sz w:val="28"/>
        </w:rPr>
        <w:t xml:space="preserve">
      Сноска. Приказ дополнен приложением 56-1 в соответствии с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461" w:id="5200"/>
    <w:p>
      <w:pPr>
        <w:spacing w:after="0"/>
        <w:ind w:left="0"/>
        <w:jc w:val="left"/>
      </w:pPr>
      <w:r>
        <w:rPr>
          <w:rFonts w:ascii="Times New Roman"/>
          <w:b/>
          <w:i w:val="false"/>
          <w:color w:val="000000"/>
        </w:rPr>
        <w:t xml:space="preserve"> 1. Общие положения</w:t>
      </w:r>
    </w:p>
    <w:bookmarkEnd w:id="5200"/>
    <w:bookmarkStart w:name="z4462" w:id="5201"/>
    <w:p>
      <w:pPr>
        <w:spacing w:after="0"/>
        <w:ind w:left="0"/>
        <w:jc w:val="both"/>
      </w:pPr>
      <w:r>
        <w:rPr>
          <w:rFonts w:ascii="Times New Roman"/>
          <w:b w:val="false"/>
          <w:i w:val="false"/>
          <w:color w:val="000000"/>
          <w:sz w:val="28"/>
        </w:rPr>
        <w:t>
      1. Отдел по чрезвычайным ситуациям Кегенского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5201"/>
    <w:bookmarkStart w:name="z4463" w:id="5202"/>
    <w:p>
      <w:pPr>
        <w:spacing w:after="0"/>
        <w:ind w:left="0"/>
        <w:jc w:val="both"/>
      </w:pPr>
      <w:r>
        <w:rPr>
          <w:rFonts w:ascii="Times New Roman"/>
          <w:b w:val="false"/>
          <w:i w:val="false"/>
          <w:color w:val="000000"/>
          <w:sz w:val="28"/>
        </w:rPr>
        <w:t>
      2. Отдел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202"/>
    <w:bookmarkStart w:name="z4464" w:id="520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203"/>
    <w:bookmarkStart w:name="z4465" w:id="520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204"/>
    <w:bookmarkStart w:name="z4466" w:id="520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205"/>
    <w:bookmarkStart w:name="z4467" w:id="520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206"/>
    <w:bookmarkStart w:name="z4468" w:id="5207"/>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5207"/>
    <w:bookmarkStart w:name="z4469" w:id="5208"/>
    <w:p>
      <w:pPr>
        <w:spacing w:after="0"/>
        <w:ind w:left="0"/>
        <w:jc w:val="both"/>
      </w:pPr>
      <w:r>
        <w:rPr>
          <w:rFonts w:ascii="Times New Roman"/>
          <w:b w:val="false"/>
          <w:i w:val="false"/>
          <w:color w:val="000000"/>
          <w:sz w:val="28"/>
        </w:rPr>
        <w:t>
      8. Юридический адрес Отдела: Республика Казахстан, индекс 041400 Алматинская область, Кегенский район, село Кеген, улица Мыкитанұлы №24.</w:t>
      </w:r>
    </w:p>
    <w:bookmarkEnd w:id="5208"/>
    <w:bookmarkStart w:name="z4470" w:id="520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Кегенского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209"/>
    <w:bookmarkStart w:name="z4471" w:id="521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210"/>
    <w:bookmarkStart w:name="z4472" w:id="521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211"/>
    <w:bookmarkStart w:name="z4473" w:id="521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212"/>
    <w:bookmarkStart w:name="z8798" w:id="521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213"/>
    <w:bookmarkStart w:name="z4474" w:id="5214"/>
    <w:p>
      <w:pPr>
        <w:spacing w:after="0"/>
        <w:ind w:left="0"/>
        <w:jc w:val="left"/>
      </w:pPr>
      <w:r>
        <w:rPr>
          <w:rFonts w:ascii="Times New Roman"/>
          <w:b/>
          <w:i w:val="false"/>
          <w:color w:val="000000"/>
        </w:rPr>
        <w:t xml:space="preserve"> 2. Основные задачи, функции, права и обязанности Отдела</w:t>
      </w:r>
    </w:p>
    <w:bookmarkEnd w:id="5214"/>
    <w:bookmarkStart w:name="z4475" w:id="5215"/>
    <w:p>
      <w:pPr>
        <w:spacing w:after="0"/>
        <w:ind w:left="0"/>
        <w:jc w:val="both"/>
      </w:pPr>
      <w:r>
        <w:rPr>
          <w:rFonts w:ascii="Times New Roman"/>
          <w:b w:val="false"/>
          <w:i w:val="false"/>
          <w:color w:val="000000"/>
          <w:sz w:val="28"/>
        </w:rPr>
        <w:t xml:space="preserve">
      13. Задачи Отдела: </w:t>
      </w:r>
    </w:p>
    <w:bookmarkEnd w:id="5215"/>
    <w:bookmarkStart w:name="z4476" w:id="521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216"/>
    <w:bookmarkStart w:name="z4477" w:id="521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217"/>
    <w:bookmarkStart w:name="z4478" w:id="521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218"/>
    <w:bookmarkStart w:name="z4479" w:id="5219"/>
    <w:p>
      <w:pPr>
        <w:spacing w:after="0"/>
        <w:ind w:left="0"/>
        <w:jc w:val="both"/>
      </w:pPr>
      <w:r>
        <w:rPr>
          <w:rFonts w:ascii="Times New Roman"/>
          <w:b w:val="false"/>
          <w:i w:val="false"/>
          <w:color w:val="000000"/>
          <w:sz w:val="28"/>
        </w:rPr>
        <w:t>
      4) организация предупреждения и тушения пожаров.</w:t>
      </w:r>
    </w:p>
    <w:bookmarkEnd w:id="5219"/>
    <w:bookmarkStart w:name="z4480" w:id="5220"/>
    <w:p>
      <w:pPr>
        <w:spacing w:after="0"/>
        <w:ind w:left="0"/>
        <w:jc w:val="both"/>
      </w:pPr>
      <w:r>
        <w:rPr>
          <w:rFonts w:ascii="Times New Roman"/>
          <w:b w:val="false"/>
          <w:i w:val="false"/>
          <w:color w:val="000000"/>
          <w:sz w:val="28"/>
        </w:rPr>
        <w:t>
      14. Функции Отдела:</w:t>
      </w:r>
    </w:p>
    <w:bookmarkEnd w:id="5220"/>
    <w:bookmarkStart w:name="z4481" w:id="5221"/>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221"/>
    <w:bookmarkStart w:name="z4482" w:id="5222"/>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5222"/>
    <w:bookmarkStart w:name="z4483" w:id="522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223"/>
    <w:bookmarkStart w:name="z4484" w:id="522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224"/>
    <w:bookmarkStart w:name="z4485" w:id="522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225"/>
    <w:bookmarkStart w:name="z4486" w:id="522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226"/>
    <w:bookmarkStart w:name="z4487" w:id="522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227"/>
    <w:bookmarkStart w:name="z4488" w:id="522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228"/>
    <w:bookmarkStart w:name="z4489" w:id="5229"/>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229"/>
    <w:bookmarkStart w:name="z4490" w:id="523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230"/>
    <w:bookmarkStart w:name="z4491" w:id="523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231"/>
    <w:bookmarkStart w:name="z4492" w:id="523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494" w:id="5233"/>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233"/>
    <w:bookmarkStart w:name="z4495" w:id="5234"/>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234"/>
    <w:bookmarkStart w:name="z4496" w:id="5235"/>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235"/>
    <w:bookmarkStart w:name="z4497" w:id="5236"/>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236"/>
    <w:bookmarkStart w:name="z4498" w:id="5237"/>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5237"/>
    <w:bookmarkStart w:name="z4499" w:id="5238"/>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5238"/>
    <w:bookmarkStart w:name="z4500" w:id="523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239"/>
    <w:bookmarkStart w:name="z4501" w:id="524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240"/>
    <w:bookmarkStart w:name="z4502" w:id="524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241"/>
    <w:bookmarkStart w:name="z4503" w:id="5242"/>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5242"/>
    <w:bookmarkStart w:name="z4504" w:id="524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243"/>
    <w:bookmarkStart w:name="z4505" w:id="524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244"/>
    <w:bookmarkStart w:name="z4506" w:id="524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245"/>
    <w:bookmarkStart w:name="z4507" w:id="524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246"/>
    <w:bookmarkStart w:name="z4508" w:id="524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247"/>
    <w:bookmarkStart w:name="z4509" w:id="5248"/>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248"/>
    <w:bookmarkStart w:name="z4510" w:id="5249"/>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249"/>
    <w:bookmarkStart w:name="z4511" w:id="5250"/>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250"/>
    <w:bookmarkStart w:name="z4512" w:id="5251"/>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251"/>
    <w:bookmarkStart w:name="z4513" w:id="5252"/>
    <w:p>
      <w:pPr>
        <w:spacing w:after="0"/>
        <w:ind w:left="0"/>
        <w:jc w:val="both"/>
      </w:pPr>
      <w:r>
        <w:rPr>
          <w:rFonts w:ascii="Times New Roman"/>
          <w:b w:val="false"/>
          <w:i w:val="false"/>
          <w:color w:val="000000"/>
          <w:sz w:val="28"/>
        </w:rPr>
        <w:t>
      33)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252"/>
    <w:bookmarkStart w:name="z4514" w:id="5253"/>
    <w:p>
      <w:pPr>
        <w:spacing w:after="0"/>
        <w:ind w:left="0"/>
        <w:jc w:val="both"/>
      </w:pPr>
      <w:r>
        <w:rPr>
          <w:rFonts w:ascii="Times New Roman"/>
          <w:b w:val="false"/>
          <w:i w:val="false"/>
          <w:color w:val="000000"/>
          <w:sz w:val="28"/>
        </w:rPr>
        <w:t>
      34)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515" w:id="5254"/>
    <w:p>
      <w:pPr>
        <w:spacing w:after="0"/>
        <w:ind w:left="0"/>
        <w:jc w:val="both"/>
      </w:pPr>
      <w:r>
        <w:rPr>
          <w:rFonts w:ascii="Times New Roman"/>
          <w:b w:val="false"/>
          <w:i w:val="false"/>
          <w:color w:val="000000"/>
          <w:sz w:val="28"/>
        </w:rPr>
        <w:t>
      15. Права и обязанности:</w:t>
      </w:r>
    </w:p>
    <w:bookmarkEnd w:id="5254"/>
    <w:bookmarkStart w:name="z4516" w:id="525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255"/>
    <w:bookmarkStart w:name="z4517" w:id="525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256"/>
    <w:bookmarkStart w:name="z4518" w:id="525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257"/>
    <w:bookmarkStart w:name="z4519" w:id="525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258"/>
    <w:bookmarkStart w:name="z4520" w:id="5259"/>
    <w:p>
      <w:pPr>
        <w:spacing w:after="0"/>
        <w:ind w:left="0"/>
        <w:jc w:val="left"/>
      </w:pPr>
      <w:r>
        <w:rPr>
          <w:rFonts w:ascii="Times New Roman"/>
          <w:b/>
          <w:i w:val="false"/>
          <w:color w:val="000000"/>
        </w:rPr>
        <w:t xml:space="preserve"> 3. Организация деятельности Отдела</w:t>
      </w:r>
    </w:p>
    <w:bookmarkEnd w:id="5259"/>
    <w:bookmarkStart w:name="z4521" w:id="526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5260"/>
    <w:bookmarkStart w:name="z4522" w:id="526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261"/>
    <w:bookmarkStart w:name="z4523" w:id="5262"/>
    <w:p>
      <w:pPr>
        <w:spacing w:after="0"/>
        <w:ind w:left="0"/>
        <w:jc w:val="both"/>
      </w:pPr>
      <w:r>
        <w:rPr>
          <w:rFonts w:ascii="Times New Roman"/>
          <w:b w:val="false"/>
          <w:i w:val="false"/>
          <w:color w:val="000000"/>
          <w:sz w:val="28"/>
        </w:rPr>
        <w:t>
      18. Полномочия Начальника Отдела:</w:t>
      </w:r>
    </w:p>
    <w:bookmarkEnd w:id="5262"/>
    <w:bookmarkStart w:name="z4524" w:id="5263"/>
    <w:p>
      <w:pPr>
        <w:spacing w:after="0"/>
        <w:ind w:left="0"/>
        <w:jc w:val="both"/>
      </w:pPr>
      <w:r>
        <w:rPr>
          <w:rFonts w:ascii="Times New Roman"/>
          <w:b w:val="false"/>
          <w:i w:val="false"/>
          <w:color w:val="000000"/>
          <w:sz w:val="28"/>
        </w:rPr>
        <w:t>
      1) без доверенности действует от имени Отдела;</w:t>
      </w:r>
    </w:p>
    <w:bookmarkEnd w:id="5263"/>
    <w:bookmarkStart w:name="z4525" w:id="526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264"/>
    <w:bookmarkStart w:name="z4526" w:id="526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265"/>
    <w:bookmarkStart w:name="z4527" w:id="526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266"/>
    <w:bookmarkStart w:name="z4528" w:id="526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267"/>
    <w:bookmarkStart w:name="z4529" w:id="526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268"/>
    <w:bookmarkStart w:name="z4530" w:id="526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269"/>
    <w:bookmarkStart w:name="z4531" w:id="527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270"/>
    <w:bookmarkStart w:name="z4532" w:id="527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271"/>
    <w:bookmarkStart w:name="z4533" w:id="527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272"/>
    <w:bookmarkStart w:name="z4534" w:id="527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273"/>
    <w:bookmarkStart w:name="z4535" w:id="527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274"/>
    <w:bookmarkStart w:name="z4536" w:id="527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275"/>
    <w:bookmarkStart w:name="z4537" w:id="527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276"/>
    <w:bookmarkStart w:name="z4538" w:id="5277"/>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Кегенского района;</w:t>
      </w:r>
    </w:p>
    <w:bookmarkEnd w:id="5277"/>
    <w:bookmarkStart w:name="z4539" w:id="5278"/>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противопожарной службы;</w:t>
      </w:r>
    </w:p>
    <w:bookmarkEnd w:id="5278"/>
    <w:bookmarkStart w:name="z4540" w:id="5279"/>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279"/>
    <w:bookmarkStart w:name="z4541" w:id="5280"/>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5280"/>
    <w:bookmarkStart w:name="z4542" w:id="5281"/>
    <w:p>
      <w:pPr>
        <w:spacing w:after="0"/>
        <w:ind w:left="0"/>
        <w:jc w:val="left"/>
      </w:pPr>
      <w:r>
        <w:rPr>
          <w:rFonts w:ascii="Times New Roman"/>
          <w:b/>
          <w:i w:val="false"/>
          <w:color w:val="000000"/>
        </w:rPr>
        <w:t xml:space="preserve"> 4. Имущество Отдела</w:t>
      </w:r>
    </w:p>
    <w:bookmarkEnd w:id="5281"/>
    <w:bookmarkStart w:name="z4543" w:id="528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5282"/>
    <w:bookmarkStart w:name="z4544" w:id="5283"/>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5283"/>
    <w:bookmarkStart w:name="z4545" w:id="528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284"/>
    <w:bookmarkStart w:name="z4546" w:id="5285"/>
    <w:p>
      <w:pPr>
        <w:spacing w:after="0"/>
        <w:ind w:left="0"/>
        <w:jc w:val="both"/>
      </w:pPr>
      <w:r>
        <w:rPr>
          <w:rFonts w:ascii="Times New Roman"/>
          <w:b w:val="false"/>
          <w:i w:val="false"/>
          <w:color w:val="000000"/>
          <w:sz w:val="28"/>
        </w:rPr>
        <w:t>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285"/>
    <w:bookmarkStart w:name="z4547" w:id="5286"/>
    <w:p>
      <w:pPr>
        <w:spacing w:after="0"/>
        <w:ind w:left="0"/>
        <w:jc w:val="left"/>
      </w:pPr>
      <w:r>
        <w:rPr>
          <w:rFonts w:ascii="Times New Roman"/>
          <w:b/>
          <w:i w:val="false"/>
          <w:color w:val="000000"/>
        </w:rPr>
        <w:t xml:space="preserve"> 5. Реорганизация и упразднение Отдела</w:t>
      </w:r>
    </w:p>
    <w:bookmarkEnd w:id="5286"/>
    <w:bookmarkStart w:name="z4548" w:id="528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835" w:id="528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Кербулакского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288"/>
    <w:bookmarkStart w:name="z1837" w:id="5289"/>
    <w:p>
      <w:pPr>
        <w:spacing w:after="0"/>
        <w:ind w:left="0"/>
        <w:jc w:val="both"/>
      </w:pPr>
      <w:r>
        <w:rPr>
          <w:rFonts w:ascii="Times New Roman"/>
          <w:b w:val="false"/>
          <w:i w:val="false"/>
          <w:color w:val="000000"/>
          <w:sz w:val="28"/>
        </w:rPr>
        <w:t>
      1. Отдел по чрезвычайным ситуациям Кербулакского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5289"/>
    <w:bookmarkStart w:name="z1838" w:id="529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290"/>
    <w:bookmarkStart w:name="z1839" w:id="529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291"/>
    <w:bookmarkStart w:name="z1840" w:id="529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292"/>
    <w:bookmarkStart w:name="z1841" w:id="529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293"/>
    <w:bookmarkStart w:name="z1842" w:id="529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294"/>
    <w:bookmarkStart w:name="z1843" w:id="5295"/>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295"/>
    <w:bookmarkStart w:name="z1844" w:id="5296"/>
    <w:p>
      <w:pPr>
        <w:spacing w:after="0"/>
        <w:ind w:left="0"/>
        <w:jc w:val="both"/>
      </w:pPr>
      <w:r>
        <w:rPr>
          <w:rFonts w:ascii="Times New Roman"/>
          <w:b w:val="false"/>
          <w:i w:val="false"/>
          <w:color w:val="000000"/>
          <w:sz w:val="28"/>
        </w:rPr>
        <w:t>
      8. Юридический адрес Отдела: Республика Казахстан, индекс 041100 Алматинская область, Кербулакский район, поселок Сарыозек, улица Жангельдина № 1.</w:t>
      </w:r>
    </w:p>
    <w:bookmarkEnd w:id="5296"/>
    <w:bookmarkStart w:name="z1845" w:id="529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Кербулакского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297"/>
    <w:bookmarkStart w:name="z1846" w:id="529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298"/>
    <w:bookmarkStart w:name="z1847" w:id="529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299"/>
    <w:bookmarkStart w:name="z1848" w:id="530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300"/>
    <w:bookmarkStart w:name="z8799" w:id="530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301"/>
    <w:bookmarkStart w:name="z1849" w:id="5302"/>
    <w:p>
      <w:pPr>
        <w:spacing w:after="0"/>
        <w:ind w:left="0"/>
        <w:jc w:val="left"/>
      </w:pPr>
      <w:r>
        <w:rPr>
          <w:rFonts w:ascii="Times New Roman"/>
          <w:b/>
          <w:i w:val="false"/>
          <w:color w:val="000000"/>
        </w:rPr>
        <w:t xml:space="preserve"> 2. Основные задачи, функции, права и обязанности Отдела</w:t>
      </w:r>
    </w:p>
    <w:bookmarkEnd w:id="5302"/>
    <w:bookmarkStart w:name="z1850" w:id="5303"/>
    <w:p>
      <w:pPr>
        <w:spacing w:after="0"/>
        <w:ind w:left="0"/>
        <w:jc w:val="both"/>
      </w:pPr>
      <w:r>
        <w:rPr>
          <w:rFonts w:ascii="Times New Roman"/>
          <w:b w:val="false"/>
          <w:i w:val="false"/>
          <w:color w:val="000000"/>
          <w:sz w:val="28"/>
        </w:rPr>
        <w:t>
      13. Задачи Отдела:</w:t>
      </w:r>
    </w:p>
    <w:bookmarkEnd w:id="5303"/>
    <w:bookmarkStart w:name="z8800" w:id="530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304"/>
    <w:bookmarkStart w:name="z8801" w:id="530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305"/>
    <w:bookmarkStart w:name="z8802" w:id="530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306"/>
    <w:bookmarkStart w:name="z8803" w:id="5307"/>
    <w:p>
      <w:pPr>
        <w:spacing w:after="0"/>
        <w:ind w:left="0"/>
        <w:jc w:val="both"/>
      </w:pPr>
      <w:r>
        <w:rPr>
          <w:rFonts w:ascii="Times New Roman"/>
          <w:b w:val="false"/>
          <w:i w:val="false"/>
          <w:color w:val="000000"/>
          <w:sz w:val="28"/>
        </w:rPr>
        <w:t>
      4) организация предупреждения и тушения пожаров.</w:t>
      </w:r>
    </w:p>
    <w:bookmarkEnd w:id="5307"/>
    <w:bookmarkStart w:name="z1851" w:id="5308"/>
    <w:p>
      <w:pPr>
        <w:spacing w:after="0"/>
        <w:ind w:left="0"/>
        <w:jc w:val="both"/>
      </w:pPr>
      <w:r>
        <w:rPr>
          <w:rFonts w:ascii="Times New Roman"/>
          <w:b w:val="false"/>
          <w:i w:val="false"/>
          <w:color w:val="000000"/>
          <w:sz w:val="28"/>
        </w:rPr>
        <w:t>
      14. Функции Отдела:</w:t>
      </w:r>
    </w:p>
    <w:bookmarkEnd w:id="5308"/>
    <w:bookmarkStart w:name="z8804" w:id="530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309"/>
    <w:bookmarkStart w:name="z8805" w:id="5310"/>
    <w:p>
      <w:pPr>
        <w:spacing w:after="0"/>
        <w:ind w:left="0"/>
        <w:jc w:val="both"/>
      </w:pPr>
      <w:r>
        <w:rPr>
          <w:rFonts w:ascii="Times New Roman"/>
          <w:b w:val="false"/>
          <w:i w:val="false"/>
          <w:color w:val="000000"/>
          <w:sz w:val="28"/>
        </w:rPr>
        <w:t>
      2) обеспечение деятельности сил гражданской защиты;</w:t>
      </w:r>
    </w:p>
    <w:bookmarkEnd w:id="5310"/>
    <w:bookmarkStart w:name="z8806" w:id="531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311"/>
    <w:bookmarkStart w:name="z8807" w:id="531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312"/>
    <w:bookmarkStart w:name="z8808" w:id="5313"/>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313"/>
    <w:bookmarkStart w:name="z8809" w:id="531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314"/>
    <w:bookmarkStart w:name="z8810" w:id="531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315"/>
    <w:bookmarkStart w:name="z8811" w:id="5316"/>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316"/>
    <w:bookmarkStart w:name="z8812" w:id="531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317"/>
    <w:bookmarkStart w:name="z8813" w:id="5318"/>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318"/>
    <w:bookmarkStart w:name="z8814" w:id="531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319"/>
    <w:bookmarkStart w:name="z8815" w:id="532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817" w:id="532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321"/>
    <w:bookmarkStart w:name="z8818" w:id="532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322"/>
    <w:bookmarkStart w:name="z8819" w:id="532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323"/>
    <w:bookmarkStart w:name="z8820" w:id="532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324"/>
    <w:bookmarkStart w:name="z8821" w:id="532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325"/>
    <w:bookmarkStart w:name="z8822" w:id="532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326"/>
    <w:bookmarkStart w:name="z8823" w:id="5327"/>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327"/>
    <w:bookmarkStart w:name="z8824" w:id="5328"/>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328"/>
    <w:bookmarkStart w:name="z8825" w:id="5329"/>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329"/>
    <w:bookmarkStart w:name="z8826" w:id="5330"/>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330"/>
    <w:bookmarkStart w:name="z8827" w:id="5331"/>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331"/>
    <w:bookmarkStart w:name="z8828" w:id="5332"/>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332"/>
    <w:bookmarkStart w:name="z8829" w:id="5333"/>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333"/>
    <w:bookmarkStart w:name="z8830" w:id="5334"/>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334"/>
    <w:bookmarkStart w:name="z8831" w:id="533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335"/>
    <w:bookmarkStart w:name="z8832" w:id="533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336"/>
    <w:bookmarkStart w:name="z8833" w:id="5337"/>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337"/>
    <w:bookmarkStart w:name="z8834" w:id="533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338"/>
    <w:bookmarkStart w:name="z8835" w:id="5339"/>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339"/>
    <w:bookmarkStart w:name="z8836" w:id="5340"/>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838" w:id="5341"/>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341"/>
    <w:bookmarkStart w:name="z8839" w:id="534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852" w:id="5343"/>
    <w:p>
      <w:pPr>
        <w:spacing w:after="0"/>
        <w:ind w:left="0"/>
        <w:jc w:val="both"/>
      </w:pPr>
      <w:r>
        <w:rPr>
          <w:rFonts w:ascii="Times New Roman"/>
          <w:b w:val="false"/>
          <w:i w:val="false"/>
          <w:color w:val="000000"/>
          <w:sz w:val="28"/>
        </w:rPr>
        <w:t>
      15. Права и обязанности:</w:t>
      </w:r>
    </w:p>
    <w:bookmarkEnd w:id="5343"/>
    <w:bookmarkStart w:name="z8841" w:id="534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344"/>
    <w:bookmarkStart w:name="z8842" w:id="534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345"/>
    <w:bookmarkStart w:name="z8843" w:id="534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346"/>
    <w:bookmarkStart w:name="z8844" w:id="534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347"/>
    <w:bookmarkStart w:name="z1853" w:id="5348"/>
    <w:p>
      <w:pPr>
        <w:spacing w:after="0"/>
        <w:ind w:left="0"/>
        <w:jc w:val="left"/>
      </w:pPr>
      <w:r>
        <w:rPr>
          <w:rFonts w:ascii="Times New Roman"/>
          <w:b/>
          <w:i w:val="false"/>
          <w:color w:val="000000"/>
        </w:rPr>
        <w:t xml:space="preserve"> 3. Организация деятельности Отдела</w:t>
      </w:r>
    </w:p>
    <w:bookmarkEnd w:id="5348"/>
    <w:bookmarkStart w:name="z1854" w:id="5349"/>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349"/>
    <w:bookmarkStart w:name="z1855" w:id="535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350"/>
    <w:bookmarkStart w:name="z1856" w:id="5351"/>
    <w:p>
      <w:pPr>
        <w:spacing w:after="0"/>
        <w:ind w:left="0"/>
        <w:jc w:val="both"/>
      </w:pPr>
      <w:r>
        <w:rPr>
          <w:rFonts w:ascii="Times New Roman"/>
          <w:b w:val="false"/>
          <w:i w:val="false"/>
          <w:color w:val="000000"/>
          <w:sz w:val="28"/>
        </w:rPr>
        <w:t>
      18. Полномочия Начальника Отдела:</w:t>
      </w:r>
    </w:p>
    <w:bookmarkEnd w:id="5351"/>
    <w:bookmarkStart w:name="z8845" w:id="5352"/>
    <w:p>
      <w:pPr>
        <w:spacing w:after="0"/>
        <w:ind w:left="0"/>
        <w:jc w:val="both"/>
      </w:pPr>
      <w:r>
        <w:rPr>
          <w:rFonts w:ascii="Times New Roman"/>
          <w:b w:val="false"/>
          <w:i w:val="false"/>
          <w:color w:val="000000"/>
          <w:sz w:val="28"/>
        </w:rPr>
        <w:t>
      1) без доверенности действует от имени Отдела;</w:t>
      </w:r>
    </w:p>
    <w:bookmarkEnd w:id="5352"/>
    <w:bookmarkStart w:name="z8846" w:id="535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353"/>
    <w:bookmarkStart w:name="z8847" w:id="535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354"/>
    <w:bookmarkStart w:name="z8848" w:id="535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355"/>
    <w:bookmarkStart w:name="z8849" w:id="535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356"/>
    <w:bookmarkStart w:name="z8850" w:id="535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357"/>
    <w:bookmarkStart w:name="z8851" w:id="535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358"/>
    <w:bookmarkStart w:name="z8852" w:id="535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359"/>
    <w:bookmarkStart w:name="z8853" w:id="536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360"/>
    <w:bookmarkStart w:name="z8854" w:id="536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361"/>
    <w:bookmarkStart w:name="z8855" w:id="536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362"/>
    <w:bookmarkStart w:name="z8856" w:id="536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363"/>
    <w:bookmarkStart w:name="z8857" w:id="536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364"/>
    <w:bookmarkStart w:name="z8858" w:id="536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365"/>
    <w:bookmarkStart w:name="z8859" w:id="536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Кербулакского района;</w:t>
      </w:r>
    </w:p>
    <w:bookmarkEnd w:id="5366"/>
    <w:bookmarkStart w:name="z8860" w:id="536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367"/>
    <w:bookmarkStart w:name="z8861" w:id="5368"/>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368"/>
    <w:bookmarkStart w:name="z8862" w:id="536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369"/>
    <w:bookmarkStart w:name="z1857" w:id="5370"/>
    <w:p>
      <w:pPr>
        <w:spacing w:after="0"/>
        <w:ind w:left="0"/>
        <w:jc w:val="left"/>
      </w:pPr>
      <w:r>
        <w:rPr>
          <w:rFonts w:ascii="Times New Roman"/>
          <w:b/>
          <w:i w:val="false"/>
          <w:color w:val="000000"/>
        </w:rPr>
        <w:t xml:space="preserve"> 4. Имущество Отдела</w:t>
      </w:r>
    </w:p>
    <w:bookmarkEnd w:id="5370"/>
    <w:bookmarkStart w:name="z1858" w:id="5371"/>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371"/>
    <w:bookmarkStart w:name="z8863" w:id="5372"/>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372"/>
    <w:bookmarkStart w:name="z1859" w:id="537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373"/>
    <w:bookmarkStart w:name="z1860" w:id="5374"/>
    <w:p>
      <w:pPr>
        <w:spacing w:after="0"/>
        <w:ind w:left="0"/>
        <w:jc w:val="both"/>
      </w:pPr>
      <w:r>
        <w:rPr>
          <w:rFonts w:ascii="Times New Roman"/>
          <w:b w:val="false"/>
          <w:i w:val="false"/>
          <w:color w:val="000000"/>
          <w:sz w:val="28"/>
        </w:rPr>
        <w:t>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374"/>
    <w:bookmarkStart w:name="z1861" w:id="5375"/>
    <w:p>
      <w:pPr>
        <w:spacing w:after="0"/>
        <w:ind w:left="0"/>
        <w:jc w:val="left"/>
      </w:pPr>
      <w:r>
        <w:rPr>
          <w:rFonts w:ascii="Times New Roman"/>
          <w:b/>
          <w:i w:val="false"/>
          <w:color w:val="000000"/>
        </w:rPr>
        <w:t xml:space="preserve"> 5. Реорганизация и упразднение Отдела</w:t>
      </w:r>
    </w:p>
    <w:bookmarkEnd w:id="5375"/>
    <w:bookmarkStart w:name="z1862" w:id="537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864" w:id="537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Коксуского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377"/>
    <w:bookmarkStart w:name="z1866" w:id="5378"/>
    <w:p>
      <w:pPr>
        <w:spacing w:after="0"/>
        <w:ind w:left="0"/>
        <w:jc w:val="both"/>
      </w:pPr>
      <w:r>
        <w:rPr>
          <w:rFonts w:ascii="Times New Roman"/>
          <w:b w:val="false"/>
          <w:i w:val="false"/>
          <w:color w:val="000000"/>
          <w:sz w:val="28"/>
        </w:rPr>
        <w:t>
      1. Отдел по чрезвычайным ситуациям Коксуского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5378"/>
    <w:bookmarkStart w:name="z1867" w:id="537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379"/>
    <w:bookmarkStart w:name="z1868" w:id="538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380"/>
    <w:bookmarkStart w:name="z1869" w:id="538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381"/>
    <w:bookmarkStart w:name="z1870" w:id="538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382"/>
    <w:bookmarkStart w:name="z1871" w:id="538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383"/>
    <w:bookmarkStart w:name="z1872" w:id="5384"/>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384"/>
    <w:bookmarkStart w:name="z1873" w:id="5385"/>
    <w:p>
      <w:pPr>
        <w:spacing w:after="0"/>
        <w:ind w:left="0"/>
        <w:jc w:val="both"/>
      </w:pPr>
      <w:r>
        <w:rPr>
          <w:rFonts w:ascii="Times New Roman"/>
          <w:b w:val="false"/>
          <w:i w:val="false"/>
          <w:color w:val="000000"/>
          <w:sz w:val="28"/>
        </w:rPr>
        <w:t>
      8. Юридический адрес Отдела: Республика Казахстан, индекс 041200 Алматинская область, Коксуский район, поселок Балпык би, улица Амангельды № 1.</w:t>
      </w:r>
    </w:p>
    <w:bookmarkEnd w:id="5385"/>
    <w:bookmarkStart w:name="z1874" w:id="538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Коксуского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386"/>
    <w:bookmarkStart w:name="z1875" w:id="538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387"/>
    <w:bookmarkStart w:name="z1876" w:id="538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388"/>
    <w:bookmarkStart w:name="z1877" w:id="538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389"/>
    <w:bookmarkStart w:name="z8864" w:id="539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390"/>
    <w:bookmarkStart w:name="z1878" w:id="5391"/>
    <w:p>
      <w:pPr>
        <w:spacing w:after="0"/>
        <w:ind w:left="0"/>
        <w:jc w:val="left"/>
      </w:pPr>
      <w:r>
        <w:rPr>
          <w:rFonts w:ascii="Times New Roman"/>
          <w:b/>
          <w:i w:val="false"/>
          <w:color w:val="000000"/>
        </w:rPr>
        <w:t xml:space="preserve"> 2. Основные задачи, функции, права и обязанности Отдела</w:t>
      </w:r>
    </w:p>
    <w:bookmarkEnd w:id="5391"/>
    <w:bookmarkStart w:name="z1879" w:id="5392"/>
    <w:p>
      <w:pPr>
        <w:spacing w:after="0"/>
        <w:ind w:left="0"/>
        <w:jc w:val="both"/>
      </w:pPr>
      <w:r>
        <w:rPr>
          <w:rFonts w:ascii="Times New Roman"/>
          <w:b w:val="false"/>
          <w:i w:val="false"/>
          <w:color w:val="000000"/>
          <w:sz w:val="28"/>
        </w:rPr>
        <w:t>
      13. Задачи Отдела:</w:t>
      </w:r>
    </w:p>
    <w:bookmarkEnd w:id="5392"/>
    <w:bookmarkStart w:name="z8865" w:id="539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393"/>
    <w:bookmarkStart w:name="z8866" w:id="539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394"/>
    <w:bookmarkStart w:name="z8867" w:id="539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395"/>
    <w:bookmarkStart w:name="z8868" w:id="5396"/>
    <w:p>
      <w:pPr>
        <w:spacing w:after="0"/>
        <w:ind w:left="0"/>
        <w:jc w:val="both"/>
      </w:pPr>
      <w:r>
        <w:rPr>
          <w:rFonts w:ascii="Times New Roman"/>
          <w:b w:val="false"/>
          <w:i w:val="false"/>
          <w:color w:val="000000"/>
          <w:sz w:val="28"/>
        </w:rPr>
        <w:t>
      4) организация предупреждения и тушения пожаров.</w:t>
      </w:r>
    </w:p>
    <w:bookmarkEnd w:id="5396"/>
    <w:bookmarkStart w:name="z1880" w:id="5397"/>
    <w:p>
      <w:pPr>
        <w:spacing w:after="0"/>
        <w:ind w:left="0"/>
        <w:jc w:val="both"/>
      </w:pPr>
      <w:r>
        <w:rPr>
          <w:rFonts w:ascii="Times New Roman"/>
          <w:b w:val="false"/>
          <w:i w:val="false"/>
          <w:color w:val="000000"/>
          <w:sz w:val="28"/>
        </w:rPr>
        <w:t>
      14. Функции Отдела:</w:t>
      </w:r>
    </w:p>
    <w:bookmarkEnd w:id="5397"/>
    <w:bookmarkStart w:name="z8869" w:id="539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398"/>
    <w:bookmarkStart w:name="z8870" w:id="5399"/>
    <w:p>
      <w:pPr>
        <w:spacing w:after="0"/>
        <w:ind w:left="0"/>
        <w:jc w:val="both"/>
      </w:pPr>
      <w:r>
        <w:rPr>
          <w:rFonts w:ascii="Times New Roman"/>
          <w:b w:val="false"/>
          <w:i w:val="false"/>
          <w:color w:val="000000"/>
          <w:sz w:val="28"/>
        </w:rPr>
        <w:t>
      2) обеспечение деятельности сил гражданской защиты;</w:t>
      </w:r>
    </w:p>
    <w:bookmarkEnd w:id="5399"/>
    <w:bookmarkStart w:name="z8871" w:id="540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400"/>
    <w:bookmarkStart w:name="z8872" w:id="540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401"/>
    <w:bookmarkStart w:name="z8873" w:id="540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402"/>
    <w:bookmarkStart w:name="z8874" w:id="540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403"/>
    <w:bookmarkStart w:name="z8875" w:id="540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404"/>
    <w:bookmarkStart w:name="z8876" w:id="540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405"/>
    <w:bookmarkStart w:name="z8877" w:id="540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406"/>
    <w:bookmarkStart w:name="z8878" w:id="540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407"/>
    <w:bookmarkStart w:name="z8879" w:id="540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408"/>
    <w:bookmarkStart w:name="z8880" w:id="540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882" w:id="541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410"/>
    <w:bookmarkStart w:name="z8883" w:id="541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411"/>
    <w:bookmarkStart w:name="z8884" w:id="541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412"/>
    <w:bookmarkStart w:name="z8885" w:id="541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413"/>
    <w:bookmarkStart w:name="z8886" w:id="541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414"/>
    <w:bookmarkStart w:name="z8887" w:id="541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415"/>
    <w:bookmarkStart w:name="z8888" w:id="541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416"/>
    <w:bookmarkStart w:name="z8889" w:id="541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417"/>
    <w:bookmarkStart w:name="z8890" w:id="541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418"/>
    <w:bookmarkStart w:name="z8891" w:id="541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419"/>
    <w:bookmarkStart w:name="z8892" w:id="542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420"/>
    <w:bookmarkStart w:name="z8893" w:id="542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421"/>
    <w:bookmarkStart w:name="z8894" w:id="542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422"/>
    <w:bookmarkStart w:name="z8895" w:id="542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423"/>
    <w:bookmarkStart w:name="z8896" w:id="542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424"/>
    <w:bookmarkStart w:name="z8897" w:id="542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425"/>
    <w:bookmarkStart w:name="z8898" w:id="542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426"/>
    <w:bookmarkStart w:name="z8899" w:id="542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427"/>
    <w:bookmarkStart w:name="z8900" w:id="5428"/>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428"/>
    <w:bookmarkStart w:name="z8901" w:id="5429"/>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903" w:id="5430"/>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430"/>
    <w:bookmarkStart w:name="z8904" w:id="5431"/>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4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881" w:id="5432"/>
    <w:p>
      <w:pPr>
        <w:spacing w:after="0"/>
        <w:ind w:left="0"/>
        <w:jc w:val="both"/>
      </w:pPr>
      <w:r>
        <w:rPr>
          <w:rFonts w:ascii="Times New Roman"/>
          <w:b w:val="false"/>
          <w:i w:val="false"/>
          <w:color w:val="000000"/>
          <w:sz w:val="28"/>
        </w:rPr>
        <w:t>
      15. Права и обязанности:</w:t>
      </w:r>
    </w:p>
    <w:bookmarkEnd w:id="5432"/>
    <w:bookmarkStart w:name="z8906" w:id="543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433"/>
    <w:bookmarkStart w:name="z8907" w:id="543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434"/>
    <w:bookmarkStart w:name="z8908" w:id="543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435"/>
    <w:bookmarkStart w:name="z8909" w:id="543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436"/>
    <w:bookmarkStart w:name="z1882" w:id="5437"/>
    <w:p>
      <w:pPr>
        <w:spacing w:after="0"/>
        <w:ind w:left="0"/>
        <w:jc w:val="left"/>
      </w:pPr>
      <w:r>
        <w:rPr>
          <w:rFonts w:ascii="Times New Roman"/>
          <w:b/>
          <w:i w:val="false"/>
          <w:color w:val="000000"/>
        </w:rPr>
        <w:t xml:space="preserve"> 3. Организация деятельности Отдела</w:t>
      </w:r>
    </w:p>
    <w:bookmarkEnd w:id="5437"/>
    <w:bookmarkStart w:name="z1883" w:id="5438"/>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438"/>
    <w:bookmarkStart w:name="z1884" w:id="543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439"/>
    <w:bookmarkStart w:name="z1885" w:id="5440"/>
    <w:p>
      <w:pPr>
        <w:spacing w:after="0"/>
        <w:ind w:left="0"/>
        <w:jc w:val="both"/>
      </w:pPr>
      <w:r>
        <w:rPr>
          <w:rFonts w:ascii="Times New Roman"/>
          <w:b w:val="false"/>
          <w:i w:val="false"/>
          <w:color w:val="000000"/>
          <w:sz w:val="28"/>
        </w:rPr>
        <w:t>
      18. Полномочия Начальника Отдела:</w:t>
      </w:r>
    </w:p>
    <w:bookmarkEnd w:id="5440"/>
    <w:bookmarkStart w:name="z8910" w:id="5441"/>
    <w:p>
      <w:pPr>
        <w:spacing w:after="0"/>
        <w:ind w:left="0"/>
        <w:jc w:val="both"/>
      </w:pPr>
      <w:r>
        <w:rPr>
          <w:rFonts w:ascii="Times New Roman"/>
          <w:b w:val="false"/>
          <w:i w:val="false"/>
          <w:color w:val="000000"/>
          <w:sz w:val="28"/>
        </w:rPr>
        <w:t>
      1) без доверенности действует от имени Отдела;</w:t>
      </w:r>
    </w:p>
    <w:bookmarkEnd w:id="5441"/>
    <w:bookmarkStart w:name="z8911" w:id="544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442"/>
    <w:bookmarkStart w:name="z8912" w:id="544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443"/>
    <w:bookmarkStart w:name="z8913" w:id="544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444"/>
    <w:bookmarkStart w:name="z8914" w:id="544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445"/>
    <w:bookmarkStart w:name="z8915" w:id="544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446"/>
    <w:bookmarkStart w:name="z8916" w:id="544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447"/>
    <w:bookmarkStart w:name="z8917" w:id="544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448"/>
    <w:bookmarkStart w:name="z8918" w:id="544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449"/>
    <w:bookmarkStart w:name="z8919" w:id="545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450"/>
    <w:bookmarkStart w:name="z8920" w:id="545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451"/>
    <w:bookmarkStart w:name="z8921" w:id="545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452"/>
    <w:bookmarkStart w:name="z8922" w:id="545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453"/>
    <w:bookmarkStart w:name="z8923" w:id="545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454"/>
    <w:bookmarkStart w:name="z8924" w:id="545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Коксуского района;</w:t>
      </w:r>
    </w:p>
    <w:bookmarkEnd w:id="5455"/>
    <w:bookmarkStart w:name="z8925" w:id="545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456"/>
    <w:bookmarkStart w:name="z8926" w:id="5457"/>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457"/>
    <w:bookmarkStart w:name="z8927" w:id="545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458"/>
    <w:bookmarkStart w:name="z1886" w:id="5459"/>
    <w:p>
      <w:pPr>
        <w:spacing w:after="0"/>
        <w:ind w:left="0"/>
        <w:jc w:val="left"/>
      </w:pPr>
      <w:r>
        <w:rPr>
          <w:rFonts w:ascii="Times New Roman"/>
          <w:b/>
          <w:i w:val="false"/>
          <w:color w:val="000000"/>
        </w:rPr>
        <w:t xml:space="preserve"> 4. Имущество Отдела</w:t>
      </w:r>
    </w:p>
    <w:bookmarkEnd w:id="5459"/>
    <w:bookmarkStart w:name="z1887" w:id="5460"/>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460"/>
    <w:bookmarkStart w:name="z8928" w:id="5461"/>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461"/>
    <w:bookmarkStart w:name="z1888" w:id="546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462"/>
    <w:bookmarkStart w:name="z1889" w:id="5463"/>
    <w:p>
      <w:pPr>
        <w:spacing w:after="0"/>
        <w:ind w:left="0"/>
        <w:jc w:val="both"/>
      </w:pPr>
      <w:r>
        <w:rPr>
          <w:rFonts w:ascii="Times New Roman"/>
          <w:b w:val="false"/>
          <w:i w:val="false"/>
          <w:color w:val="000000"/>
          <w:sz w:val="28"/>
        </w:rPr>
        <w:t>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463"/>
    <w:bookmarkStart w:name="z1890" w:id="5464"/>
    <w:p>
      <w:pPr>
        <w:spacing w:after="0"/>
        <w:ind w:left="0"/>
        <w:jc w:val="left"/>
      </w:pPr>
      <w:r>
        <w:rPr>
          <w:rFonts w:ascii="Times New Roman"/>
          <w:b/>
          <w:i w:val="false"/>
          <w:color w:val="000000"/>
        </w:rPr>
        <w:t xml:space="preserve"> 5. Реорганизация и упразднение Отдела</w:t>
      </w:r>
    </w:p>
    <w:bookmarkEnd w:id="5464"/>
    <w:bookmarkStart w:name="z1891" w:id="546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1893" w:id="546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Панфиловского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466"/>
    <w:bookmarkStart w:name="z1895" w:id="5467"/>
    <w:p>
      <w:pPr>
        <w:spacing w:after="0"/>
        <w:ind w:left="0"/>
        <w:jc w:val="both"/>
      </w:pPr>
      <w:r>
        <w:rPr>
          <w:rFonts w:ascii="Times New Roman"/>
          <w:b w:val="false"/>
          <w:i w:val="false"/>
          <w:color w:val="000000"/>
          <w:sz w:val="28"/>
        </w:rPr>
        <w:t>
      1. Отдел по чрезвычайным ситуациям Панфиловского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5467"/>
    <w:bookmarkStart w:name="z1896" w:id="546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468"/>
    <w:bookmarkStart w:name="z1897" w:id="546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469"/>
    <w:bookmarkStart w:name="z1898" w:id="547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470"/>
    <w:bookmarkStart w:name="z1899" w:id="547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471"/>
    <w:bookmarkStart w:name="z1900" w:id="547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472"/>
    <w:bookmarkStart w:name="z1901" w:id="5473"/>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473"/>
    <w:bookmarkStart w:name="z1902" w:id="5474"/>
    <w:p>
      <w:pPr>
        <w:spacing w:after="0"/>
        <w:ind w:left="0"/>
        <w:jc w:val="both"/>
      </w:pPr>
      <w:r>
        <w:rPr>
          <w:rFonts w:ascii="Times New Roman"/>
          <w:b w:val="false"/>
          <w:i w:val="false"/>
          <w:color w:val="000000"/>
          <w:sz w:val="28"/>
        </w:rPr>
        <w:t>
      8. Юридический адрес Отдела: Республика Казахстан, индекс 041300 Алматинская область, Панфиловский район, город Жаркент, улица Масанчи № 17.</w:t>
      </w:r>
    </w:p>
    <w:bookmarkEnd w:id="5474"/>
    <w:bookmarkStart w:name="z1903" w:id="547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Панфиловского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475"/>
    <w:bookmarkStart w:name="z1904" w:id="547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476"/>
    <w:bookmarkStart w:name="z1905" w:id="547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477"/>
    <w:bookmarkStart w:name="z1906" w:id="547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478"/>
    <w:bookmarkStart w:name="z8929" w:id="547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479"/>
    <w:bookmarkStart w:name="z1907" w:id="5480"/>
    <w:p>
      <w:pPr>
        <w:spacing w:after="0"/>
        <w:ind w:left="0"/>
        <w:jc w:val="left"/>
      </w:pPr>
      <w:r>
        <w:rPr>
          <w:rFonts w:ascii="Times New Roman"/>
          <w:b/>
          <w:i w:val="false"/>
          <w:color w:val="000000"/>
        </w:rPr>
        <w:t xml:space="preserve"> 2. Основные задачи, функции, права и обязанности Отдела</w:t>
      </w:r>
    </w:p>
    <w:bookmarkEnd w:id="5480"/>
    <w:bookmarkStart w:name="z1908" w:id="5481"/>
    <w:p>
      <w:pPr>
        <w:spacing w:after="0"/>
        <w:ind w:left="0"/>
        <w:jc w:val="both"/>
      </w:pPr>
      <w:r>
        <w:rPr>
          <w:rFonts w:ascii="Times New Roman"/>
          <w:b w:val="false"/>
          <w:i w:val="false"/>
          <w:color w:val="000000"/>
          <w:sz w:val="28"/>
        </w:rPr>
        <w:t>
      13. Задачи Отдела:</w:t>
      </w:r>
    </w:p>
    <w:bookmarkEnd w:id="5481"/>
    <w:bookmarkStart w:name="z8930" w:id="548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482"/>
    <w:bookmarkStart w:name="z8931" w:id="548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483"/>
    <w:bookmarkStart w:name="z8932" w:id="548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484"/>
    <w:bookmarkStart w:name="z8933" w:id="5485"/>
    <w:p>
      <w:pPr>
        <w:spacing w:after="0"/>
        <w:ind w:left="0"/>
        <w:jc w:val="both"/>
      </w:pPr>
      <w:r>
        <w:rPr>
          <w:rFonts w:ascii="Times New Roman"/>
          <w:b w:val="false"/>
          <w:i w:val="false"/>
          <w:color w:val="000000"/>
          <w:sz w:val="28"/>
        </w:rPr>
        <w:t>
      4) организация предупреждения и тушения пожаров.</w:t>
      </w:r>
    </w:p>
    <w:bookmarkEnd w:id="5485"/>
    <w:bookmarkStart w:name="z1909" w:id="5486"/>
    <w:p>
      <w:pPr>
        <w:spacing w:after="0"/>
        <w:ind w:left="0"/>
        <w:jc w:val="both"/>
      </w:pPr>
      <w:r>
        <w:rPr>
          <w:rFonts w:ascii="Times New Roman"/>
          <w:b w:val="false"/>
          <w:i w:val="false"/>
          <w:color w:val="000000"/>
          <w:sz w:val="28"/>
        </w:rPr>
        <w:t>
      14. Функции Отдела:</w:t>
      </w:r>
    </w:p>
    <w:bookmarkEnd w:id="5486"/>
    <w:bookmarkStart w:name="z8934" w:id="5487"/>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487"/>
    <w:bookmarkStart w:name="z8935" w:id="5488"/>
    <w:p>
      <w:pPr>
        <w:spacing w:after="0"/>
        <w:ind w:left="0"/>
        <w:jc w:val="both"/>
      </w:pPr>
      <w:r>
        <w:rPr>
          <w:rFonts w:ascii="Times New Roman"/>
          <w:b w:val="false"/>
          <w:i w:val="false"/>
          <w:color w:val="000000"/>
          <w:sz w:val="28"/>
        </w:rPr>
        <w:t>
      2) обеспечение деятельности сил гражданской защиты;</w:t>
      </w:r>
    </w:p>
    <w:bookmarkEnd w:id="5488"/>
    <w:bookmarkStart w:name="z8936" w:id="548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489"/>
    <w:bookmarkStart w:name="z8937" w:id="549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490"/>
    <w:bookmarkStart w:name="z8938" w:id="5491"/>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491"/>
    <w:bookmarkStart w:name="z8939" w:id="5492"/>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492"/>
    <w:bookmarkStart w:name="z8940" w:id="5493"/>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493"/>
    <w:bookmarkStart w:name="z8941" w:id="5494"/>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494"/>
    <w:bookmarkStart w:name="z8942" w:id="5495"/>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495"/>
    <w:bookmarkStart w:name="z8943" w:id="5496"/>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496"/>
    <w:bookmarkStart w:name="z8944" w:id="5497"/>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497"/>
    <w:bookmarkStart w:name="z8945" w:id="5498"/>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8947" w:id="5499"/>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499"/>
    <w:bookmarkStart w:name="z8948" w:id="5500"/>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500"/>
    <w:bookmarkStart w:name="z8949" w:id="5501"/>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501"/>
    <w:bookmarkStart w:name="z8950" w:id="5502"/>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502"/>
    <w:bookmarkStart w:name="z8951" w:id="5503"/>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503"/>
    <w:bookmarkStart w:name="z8952" w:id="550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504"/>
    <w:bookmarkStart w:name="z8953" w:id="5505"/>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505"/>
    <w:bookmarkStart w:name="z8954" w:id="550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506"/>
    <w:bookmarkStart w:name="z8955" w:id="550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507"/>
    <w:bookmarkStart w:name="z8956" w:id="550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508"/>
    <w:bookmarkStart w:name="z8957" w:id="550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509"/>
    <w:bookmarkStart w:name="z8958" w:id="551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510"/>
    <w:bookmarkStart w:name="z8959" w:id="551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511"/>
    <w:bookmarkStart w:name="z8960" w:id="551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512"/>
    <w:bookmarkStart w:name="z8961" w:id="551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513"/>
    <w:bookmarkStart w:name="z8962" w:id="551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514"/>
    <w:bookmarkStart w:name="z8963" w:id="551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515"/>
    <w:bookmarkStart w:name="z8964" w:id="551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516"/>
    <w:bookmarkStart w:name="z8965" w:id="551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517"/>
    <w:bookmarkStart w:name="z8966" w:id="551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8968" w:id="551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519"/>
    <w:bookmarkStart w:name="z8969" w:id="552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910" w:id="5521"/>
    <w:p>
      <w:pPr>
        <w:spacing w:after="0"/>
        <w:ind w:left="0"/>
        <w:jc w:val="both"/>
      </w:pPr>
      <w:r>
        <w:rPr>
          <w:rFonts w:ascii="Times New Roman"/>
          <w:b w:val="false"/>
          <w:i w:val="false"/>
          <w:color w:val="000000"/>
          <w:sz w:val="28"/>
        </w:rPr>
        <w:t>
      15. Права и обязанности:</w:t>
      </w:r>
    </w:p>
    <w:bookmarkEnd w:id="5521"/>
    <w:bookmarkStart w:name="z8971" w:id="552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522"/>
    <w:bookmarkStart w:name="z8972" w:id="552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523"/>
    <w:bookmarkStart w:name="z8973" w:id="552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524"/>
    <w:bookmarkStart w:name="z8974" w:id="552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525"/>
    <w:bookmarkStart w:name="z1911" w:id="5526"/>
    <w:p>
      <w:pPr>
        <w:spacing w:after="0"/>
        <w:ind w:left="0"/>
        <w:jc w:val="left"/>
      </w:pPr>
      <w:r>
        <w:rPr>
          <w:rFonts w:ascii="Times New Roman"/>
          <w:b/>
          <w:i w:val="false"/>
          <w:color w:val="000000"/>
        </w:rPr>
        <w:t xml:space="preserve"> 3. Организация деятельности Отдела</w:t>
      </w:r>
    </w:p>
    <w:bookmarkEnd w:id="5526"/>
    <w:bookmarkStart w:name="z1912" w:id="552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527"/>
    <w:bookmarkStart w:name="z1913" w:id="552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528"/>
    <w:bookmarkStart w:name="z1914" w:id="5529"/>
    <w:p>
      <w:pPr>
        <w:spacing w:after="0"/>
        <w:ind w:left="0"/>
        <w:jc w:val="both"/>
      </w:pPr>
      <w:r>
        <w:rPr>
          <w:rFonts w:ascii="Times New Roman"/>
          <w:b w:val="false"/>
          <w:i w:val="false"/>
          <w:color w:val="000000"/>
          <w:sz w:val="28"/>
        </w:rPr>
        <w:t>
      18. Полномочия Начальника Отдела:</w:t>
      </w:r>
    </w:p>
    <w:bookmarkEnd w:id="5529"/>
    <w:bookmarkStart w:name="z8975" w:id="5530"/>
    <w:p>
      <w:pPr>
        <w:spacing w:after="0"/>
        <w:ind w:left="0"/>
        <w:jc w:val="both"/>
      </w:pPr>
      <w:r>
        <w:rPr>
          <w:rFonts w:ascii="Times New Roman"/>
          <w:b w:val="false"/>
          <w:i w:val="false"/>
          <w:color w:val="000000"/>
          <w:sz w:val="28"/>
        </w:rPr>
        <w:t>
      1) без доверенности действует от имени Отдела;</w:t>
      </w:r>
    </w:p>
    <w:bookmarkEnd w:id="5530"/>
    <w:bookmarkStart w:name="z8976" w:id="553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531"/>
    <w:bookmarkStart w:name="z8977" w:id="553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532"/>
    <w:bookmarkStart w:name="z8978" w:id="553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533"/>
    <w:bookmarkStart w:name="z8979" w:id="553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534"/>
    <w:bookmarkStart w:name="z8980" w:id="553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535"/>
    <w:bookmarkStart w:name="z8981" w:id="553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536"/>
    <w:bookmarkStart w:name="z8982" w:id="553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537"/>
    <w:bookmarkStart w:name="z8983" w:id="553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538"/>
    <w:bookmarkStart w:name="z8984" w:id="553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539"/>
    <w:bookmarkStart w:name="z8985" w:id="554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540"/>
    <w:bookmarkStart w:name="z8986" w:id="554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541"/>
    <w:bookmarkStart w:name="z8987" w:id="554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542"/>
    <w:bookmarkStart w:name="z8988" w:id="554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543"/>
    <w:bookmarkStart w:name="z8989" w:id="554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Панфиловского района;</w:t>
      </w:r>
    </w:p>
    <w:bookmarkEnd w:id="5544"/>
    <w:bookmarkStart w:name="z8990" w:id="554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545"/>
    <w:bookmarkStart w:name="z8991" w:id="554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546"/>
    <w:bookmarkStart w:name="z8992" w:id="554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547"/>
    <w:bookmarkStart w:name="z1915" w:id="5548"/>
    <w:p>
      <w:pPr>
        <w:spacing w:after="0"/>
        <w:ind w:left="0"/>
        <w:jc w:val="left"/>
      </w:pPr>
      <w:r>
        <w:rPr>
          <w:rFonts w:ascii="Times New Roman"/>
          <w:b/>
          <w:i w:val="false"/>
          <w:color w:val="000000"/>
        </w:rPr>
        <w:t xml:space="preserve"> 4. Имущество Отдела</w:t>
      </w:r>
    </w:p>
    <w:bookmarkEnd w:id="5548"/>
    <w:bookmarkStart w:name="z1916" w:id="5549"/>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549"/>
    <w:bookmarkStart w:name="z8993" w:id="5550"/>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550"/>
    <w:bookmarkStart w:name="z1917" w:id="555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551"/>
    <w:bookmarkStart w:name="z1918" w:id="555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552"/>
    <w:bookmarkStart w:name="z1919" w:id="5553"/>
    <w:p>
      <w:pPr>
        <w:spacing w:after="0"/>
        <w:ind w:left="0"/>
        <w:jc w:val="left"/>
      </w:pPr>
      <w:r>
        <w:rPr>
          <w:rFonts w:ascii="Times New Roman"/>
          <w:b/>
          <w:i w:val="false"/>
          <w:color w:val="000000"/>
        </w:rPr>
        <w:t xml:space="preserve"> 5. Реорганизация и упразднение Отдела</w:t>
      </w:r>
    </w:p>
    <w:bookmarkEnd w:id="5553"/>
    <w:bookmarkStart w:name="z1920" w:id="555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1922" w:id="5555"/>
    <w:p>
      <w:pPr>
        <w:spacing w:after="0"/>
        <w:ind w:left="0"/>
        <w:jc w:val="left"/>
      </w:pPr>
      <w:r>
        <w:rPr>
          <w:rFonts w:ascii="Times New Roman"/>
          <w:b/>
          <w:i w:val="false"/>
          <w:color w:val="000000"/>
        </w:rPr>
        <w:t xml:space="preserve"> Положение об Отдела по чрезвычайным ситуациям Райымбекского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555"/>
    <w:bookmarkStart w:name="z8994" w:id="5556"/>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End w:id="5556"/>
    <w:bookmarkStart w:name="z1923" w:id="5557"/>
    <w:p>
      <w:pPr>
        <w:spacing w:after="0"/>
        <w:ind w:left="0"/>
        <w:jc w:val="left"/>
      </w:pPr>
      <w:r>
        <w:rPr>
          <w:rFonts w:ascii="Times New Roman"/>
          <w:b/>
          <w:i w:val="false"/>
          <w:color w:val="000000"/>
        </w:rPr>
        <w:t xml:space="preserve"> 1. Общие положения</w:t>
      </w:r>
    </w:p>
    <w:bookmarkEnd w:id="5557"/>
    <w:bookmarkStart w:name="z1924" w:id="5558"/>
    <w:p>
      <w:pPr>
        <w:spacing w:after="0"/>
        <w:ind w:left="0"/>
        <w:jc w:val="both"/>
      </w:pPr>
      <w:r>
        <w:rPr>
          <w:rFonts w:ascii="Times New Roman"/>
          <w:b w:val="false"/>
          <w:i w:val="false"/>
          <w:color w:val="000000"/>
          <w:sz w:val="28"/>
        </w:rPr>
        <w:t>
      1. Отдел по чрезвычайным ситуациям Райымбекского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Комитета (далее – Департамент).</w:t>
      </w:r>
    </w:p>
    <w:bookmarkEnd w:id="5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925" w:id="555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559"/>
    <w:bookmarkStart w:name="z1926" w:id="556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560"/>
    <w:bookmarkStart w:name="z1927" w:id="556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561"/>
    <w:bookmarkStart w:name="z1928" w:id="556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562"/>
    <w:bookmarkStart w:name="z1929" w:id="556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563"/>
    <w:bookmarkStart w:name="z1930" w:id="5564"/>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564"/>
    <w:bookmarkStart w:name="z1931" w:id="5565"/>
    <w:p>
      <w:pPr>
        <w:spacing w:after="0"/>
        <w:ind w:left="0"/>
        <w:jc w:val="both"/>
      </w:pPr>
      <w:r>
        <w:rPr>
          <w:rFonts w:ascii="Times New Roman"/>
          <w:b w:val="false"/>
          <w:i w:val="false"/>
          <w:color w:val="000000"/>
          <w:sz w:val="28"/>
        </w:rPr>
        <w:t>
      8. Юридический адрес Отдела: 041419, Республика Казахстан, Алматинская область, Райымбекский район, село Нарынкол, улица Толе би, № 26.</w:t>
      </w:r>
    </w:p>
    <w:bookmarkEnd w:id="5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932" w:id="556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Райымбекского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933" w:id="556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567"/>
    <w:bookmarkStart w:name="z1934" w:id="556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568"/>
    <w:bookmarkStart w:name="z1935" w:id="556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569"/>
    <w:bookmarkStart w:name="z8998" w:id="557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570"/>
    <w:bookmarkStart w:name="z1936" w:id="5571"/>
    <w:p>
      <w:pPr>
        <w:spacing w:after="0"/>
        <w:ind w:left="0"/>
        <w:jc w:val="left"/>
      </w:pPr>
      <w:r>
        <w:rPr>
          <w:rFonts w:ascii="Times New Roman"/>
          <w:b/>
          <w:i w:val="false"/>
          <w:color w:val="000000"/>
        </w:rPr>
        <w:t xml:space="preserve"> 2. Основные задачи, функции, права и обязанности Отдела</w:t>
      </w:r>
    </w:p>
    <w:bookmarkEnd w:id="5571"/>
    <w:bookmarkStart w:name="z1937" w:id="5572"/>
    <w:p>
      <w:pPr>
        <w:spacing w:after="0"/>
        <w:ind w:left="0"/>
        <w:jc w:val="both"/>
      </w:pPr>
      <w:r>
        <w:rPr>
          <w:rFonts w:ascii="Times New Roman"/>
          <w:b w:val="false"/>
          <w:i w:val="false"/>
          <w:color w:val="000000"/>
          <w:sz w:val="28"/>
        </w:rPr>
        <w:t>
      13. Задачи Отдела:</w:t>
      </w:r>
    </w:p>
    <w:bookmarkEnd w:id="5572"/>
    <w:bookmarkStart w:name="z8999" w:id="557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573"/>
    <w:bookmarkStart w:name="z9000" w:id="557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574"/>
    <w:bookmarkStart w:name="z9001" w:id="557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575"/>
    <w:bookmarkStart w:name="z9002" w:id="5576"/>
    <w:p>
      <w:pPr>
        <w:spacing w:after="0"/>
        <w:ind w:left="0"/>
        <w:jc w:val="both"/>
      </w:pPr>
      <w:r>
        <w:rPr>
          <w:rFonts w:ascii="Times New Roman"/>
          <w:b w:val="false"/>
          <w:i w:val="false"/>
          <w:color w:val="000000"/>
          <w:sz w:val="28"/>
        </w:rPr>
        <w:t>
      4) организация предупреждения и тушения пожаров.</w:t>
      </w:r>
    </w:p>
    <w:bookmarkEnd w:id="5576"/>
    <w:bookmarkStart w:name="z1938" w:id="5577"/>
    <w:p>
      <w:pPr>
        <w:spacing w:after="0"/>
        <w:ind w:left="0"/>
        <w:jc w:val="both"/>
      </w:pPr>
      <w:r>
        <w:rPr>
          <w:rFonts w:ascii="Times New Roman"/>
          <w:b w:val="false"/>
          <w:i w:val="false"/>
          <w:color w:val="000000"/>
          <w:sz w:val="28"/>
        </w:rPr>
        <w:t>
      14. Функции Отдела:</w:t>
      </w:r>
    </w:p>
    <w:bookmarkEnd w:id="5577"/>
    <w:bookmarkStart w:name="z9003" w:id="557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578"/>
    <w:bookmarkStart w:name="z9004" w:id="5579"/>
    <w:p>
      <w:pPr>
        <w:spacing w:after="0"/>
        <w:ind w:left="0"/>
        <w:jc w:val="both"/>
      </w:pPr>
      <w:r>
        <w:rPr>
          <w:rFonts w:ascii="Times New Roman"/>
          <w:b w:val="false"/>
          <w:i w:val="false"/>
          <w:color w:val="000000"/>
          <w:sz w:val="28"/>
        </w:rPr>
        <w:t>
      2) обеспечение деятельности сил гражданской защиты;</w:t>
      </w:r>
    </w:p>
    <w:bookmarkEnd w:id="5579"/>
    <w:bookmarkStart w:name="z9005" w:id="558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580"/>
    <w:bookmarkStart w:name="z9006" w:id="558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581"/>
    <w:bookmarkStart w:name="z9007" w:id="558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582"/>
    <w:bookmarkStart w:name="z9008" w:id="558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583"/>
    <w:bookmarkStart w:name="z9009" w:id="558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584"/>
    <w:bookmarkStart w:name="z9010" w:id="558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585"/>
    <w:bookmarkStart w:name="z9011" w:id="558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586"/>
    <w:bookmarkStart w:name="z9012" w:id="558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587"/>
    <w:bookmarkStart w:name="z9013" w:id="558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588"/>
    <w:bookmarkStart w:name="z9014" w:id="558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5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016" w:id="559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590"/>
    <w:bookmarkStart w:name="z9017" w:id="559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591"/>
    <w:bookmarkStart w:name="z9018" w:id="559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592"/>
    <w:bookmarkStart w:name="z9019" w:id="559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593"/>
    <w:bookmarkStart w:name="z9020" w:id="559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594"/>
    <w:bookmarkStart w:name="z9021" w:id="559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595"/>
    <w:bookmarkStart w:name="z9022" w:id="559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596"/>
    <w:bookmarkStart w:name="z9023" w:id="559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597"/>
    <w:bookmarkStart w:name="z9024" w:id="559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598"/>
    <w:bookmarkStart w:name="z9025" w:id="559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599"/>
    <w:bookmarkStart w:name="z9026" w:id="560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600"/>
    <w:bookmarkStart w:name="z9027" w:id="560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601"/>
    <w:bookmarkStart w:name="z9028" w:id="560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602"/>
    <w:bookmarkStart w:name="z9029" w:id="560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603"/>
    <w:bookmarkStart w:name="z9030" w:id="560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604"/>
    <w:bookmarkStart w:name="z9031" w:id="560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605"/>
    <w:bookmarkStart w:name="z9032" w:id="560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606"/>
    <w:bookmarkStart w:name="z9033" w:id="560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607"/>
    <w:bookmarkStart w:name="z9034" w:id="5608"/>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608"/>
    <w:bookmarkStart w:name="z9035" w:id="5609"/>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6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037" w:id="5610"/>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610"/>
    <w:bookmarkStart w:name="z9038" w:id="5611"/>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939" w:id="5612"/>
    <w:p>
      <w:pPr>
        <w:spacing w:after="0"/>
        <w:ind w:left="0"/>
        <w:jc w:val="both"/>
      </w:pPr>
      <w:r>
        <w:rPr>
          <w:rFonts w:ascii="Times New Roman"/>
          <w:b w:val="false"/>
          <w:i w:val="false"/>
          <w:color w:val="000000"/>
          <w:sz w:val="28"/>
        </w:rPr>
        <w:t>
      15. Права и обязанности:</w:t>
      </w:r>
    </w:p>
    <w:bookmarkEnd w:id="5612"/>
    <w:bookmarkStart w:name="z9040" w:id="561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613"/>
    <w:bookmarkStart w:name="z9041" w:id="561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614"/>
    <w:bookmarkStart w:name="z9042" w:id="561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615"/>
    <w:bookmarkStart w:name="z9043" w:id="561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616"/>
    <w:bookmarkStart w:name="z1940" w:id="5617"/>
    <w:p>
      <w:pPr>
        <w:spacing w:after="0"/>
        <w:ind w:left="0"/>
        <w:jc w:val="left"/>
      </w:pPr>
      <w:r>
        <w:rPr>
          <w:rFonts w:ascii="Times New Roman"/>
          <w:b/>
          <w:i w:val="false"/>
          <w:color w:val="000000"/>
        </w:rPr>
        <w:t xml:space="preserve"> 3. Организация деятельности Отдела</w:t>
      </w:r>
    </w:p>
    <w:bookmarkEnd w:id="5617"/>
    <w:bookmarkStart w:name="z1941" w:id="5618"/>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618"/>
    <w:bookmarkStart w:name="z1942" w:id="561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619"/>
    <w:bookmarkStart w:name="z1943" w:id="5620"/>
    <w:p>
      <w:pPr>
        <w:spacing w:after="0"/>
        <w:ind w:left="0"/>
        <w:jc w:val="both"/>
      </w:pPr>
      <w:r>
        <w:rPr>
          <w:rFonts w:ascii="Times New Roman"/>
          <w:b w:val="false"/>
          <w:i w:val="false"/>
          <w:color w:val="000000"/>
          <w:sz w:val="28"/>
        </w:rPr>
        <w:t>
      18. Полномочия Начальника Отдела:</w:t>
      </w:r>
    </w:p>
    <w:bookmarkEnd w:id="5620"/>
    <w:bookmarkStart w:name="z9044" w:id="5621"/>
    <w:p>
      <w:pPr>
        <w:spacing w:after="0"/>
        <w:ind w:left="0"/>
        <w:jc w:val="both"/>
      </w:pPr>
      <w:r>
        <w:rPr>
          <w:rFonts w:ascii="Times New Roman"/>
          <w:b w:val="false"/>
          <w:i w:val="false"/>
          <w:color w:val="000000"/>
          <w:sz w:val="28"/>
        </w:rPr>
        <w:t>
      1) без доверенности действует от имени Отдела;</w:t>
      </w:r>
    </w:p>
    <w:bookmarkEnd w:id="5621"/>
    <w:bookmarkStart w:name="z9045" w:id="562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622"/>
    <w:bookmarkStart w:name="z9046" w:id="562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623"/>
    <w:bookmarkStart w:name="z9047" w:id="562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624"/>
    <w:bookmarkStart w:name="z9048" w:id="562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625"/>
    <w:bookmarkStart w:name="z9049" w:id="562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626"/>
    <w:bookmarkStart w:name="z9050" w:id="562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627"/>
    <w:bookmarkStart w:name="z9051" w:id="562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628"/>
    <w:bookmarkStart w:name="z9052" w:id="562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629"/>
    <w:bookmarkStart w:name="z9053" w:id="563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630"/>
    <w:bookmarkStart w:name="z9054" w:id="563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631"/>
    <w:bookmarkStart w:name="z9055" w:id="563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632"/>
    <w:bookmarkStart w:name="z9056" w:id="563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633"/>
    <w:bookmarkStart w:name="z9057" w:id="563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634"/>
    <w:bookmarkStart w:name="z9058" w:id="563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Райымбекского района;</w:t>
      </w:r>
    </w:p>
    <w:bookmarkEnd w:id="5635"/>
    <w:bookmarkStart w:name="z9059" w:id="563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636"/>
    <w:bookmarkStart w:name="z9060" w:id="5637"/>
    <w:p>
      <w:pPr>
        <w:spacing w:after="0"/>
        <w:ind w:left="0"/>
        <w:jc w:val="both"/>
      </w:pPr>
      <w:r>
        <w:rPr>
          <w:rFonts w:ascii="Times New Roman"/>
          <w:b w:val="false"/>
          <w:i w:val="false"/>
          <w:color w:val="000000"/>
          <w:sz w:val="28"/>
        </w:rPr>
        <w:t>
      17) осуществляет контроль за состоянием морально- 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637"/>
    <w:bookmarkStart w:name="z9061" w:id="563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6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18 с изменением, внесенным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944" w:id="5639"/>
    <w:p>
      <w:pPr>
        <w:spacing w:after="0"/>
        <w:ind w:left="0"/>
        <w:jc w:val="left"/>
      </w:pPr>
      <w:r>
        <w:rPr>
          <w:rFonts w:ascii="Times New Roman"/>
          <w:b/>
          <w:i w:val="false"/>
          <w:color w:val="000000"/>
        </w:rPr>
        <w:t xml:space="preserve"> 4. Имущество Отдела</w:t>
      </w:r>
    </w:p>
    <w:bookmarkEnd w:id="5639"/>
    <w:bookmarkStart w:name="z1945" w:id="5640"/>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640"/>
    <w:bookmarkStart w:name="z9063" w:id="5641"/>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641"/>
    <w:bookmarkStart w:name="z1946" w:id="564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642"/>
    <w:bookmarkStart w:name="z1947" w:id="5643"/>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643"/>
    <w:bookmarkStart w:name="z1948" w:id="5644"/>
    <w:p>
      <w:pPr>
        <w:spacing w:after="0"/>
        <w:ind w:left="0"/>
        <w:jc w:val="left"/>
      </w:pPr>
      <w:r>
        <w:rPr>
          <w:rFonts w:ascii="Times New Roman"/>
          <w:b/>
          <w:i w:val="false"/>
          <w:color w:val="000000"/>
        </w:rPr>
        <w:t xml:space="preserve"> 5. Реорганизация и упразднение Отдела</w:t>
      </w:r>
    </w:p>
    <w:bookmarkEnd w:id="5644"/>
    <w:bookmarkStart w:name="z1949" w:id="564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951" w:id="564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Саркандского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646"/>
    <w:bookmarkStart w:name="z1953" w:id="5647"/>
    <w:p>
      <w:pPr>
        <w:spacing w:after="0"/>
        <w:ind w:left="0"/>
        <w:jc w:val="both"/>
      </w:pPr>
      <w:r>
        <w:rPr>
          <w:rFonts w:ascii="Times New Roman"/>
          <w:b w:val="false"/>
          <w:i w:val="false"/>
          <w:color w:val="000000"/>
          <w:sz w:val="28"/>
        </w:rPr>
        <w:t>
      1. Отдел по чрезвычайным ситуациям Саркандского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области(далее - Департамент).</w:t>
      </w:r>
    </w:p>
    <w:bookmarkEnd w:id="5647"/>
    <w:bookmarkStart w:name="z1954" w:id="564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648"/>
    <w:bookmarkStart w:name="z1955" w:id="564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649"/>
    <w:bookmarkStart w:name="z1956" w:id="565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650"/>
    <w:bookmarkStart w:name="z1957" w:id="565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651"/>
    <w:bookmarkStart w:name="z1958" w:id="565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652"/>
    <w:bookmarkStart w:name="z1959" w:id="5653"/>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653"/>
    <w:bookmarkStart w:name="z1960" w:id="5654"/>
    <w:p>
      <w:pPr>
        <w:spacing w:after="0"/>
        <w:ind w:left="0"/>
        <w:jc w:val="both"/>
      </w:pPr>
      <w:r>
        <w:rPr>
          <w:rFonts w:ascii="Times New Roman"/>
          <w:b w:val="false"/>
          <w:i w:val="false"/>
          <w:color w:val="000000"/>
          <w:sz w:val="28"/>
        </w:rPr>
        <w:t>
      8. Юридический адрес Отдела: Республика Казахстан, индекс 041500 Алматинская область, Сарканский район, город Саркан, улица Ауезова № 41.</w:t>
      </w:r>
    </w:p>
    <w:bookmarkEnd w:id="5654"/>
    <w:bookmarkStart w:name="z1961" w:id="565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Саркандского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655"/>
    <w:bookmarkStart w:name="z1962" w:id="565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656"/>
    <w:bookmarkStart w:name="z1963" w:id="565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657"/>
    <w:bookmarkStart w:name="z1964" w:id="565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658"/>
    <w:bookmarkStart w:name="z9064" w:id="565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659"/>
    <w:bookmarkStart w:name="z1965" w:id="5660"/>
    <w:p>
      <w:pPr>
        <w:spacing w:after="0"/>
        <w:ind w:left="0"/>
        <w:jc w:val="left"/>
      </w:pPr>
      <w:r>
        <w:rPr>
          <w:rFonts w:ascii="Times New Roman"/>
          <w:b/>
          <w:i w:val="false"/>
          <w:color w:val="000000"/>
        </w:rPr>
        <w:t xml:space="preserve"> 2. Основные задачи, функции, права и обязанности Отдела</w:t>
      </w:r>
    </w:p>
    <w:bookmarkEnd w:id="5660"/>
    <w:bookmarkStart w:name="z1966" w:id="5661"/>
    <w:p>
      <w:pPr>
        <w:spacing w:after="0"/>
        <w:ind w:left="0"/>
        <w:jc w:val="both"/>
      </w:pPr>
      <w:r>
        <w:rPr>
          <w:rFonts w:ascii="Times New Roman"/>
          <w:b w:val="false"/>
          <w:i w:val="false"/>
          <w:color w:val="000000"/>
          <w:sz w:val="28"/>
        </w:rPr>
        <w:t>
      13. Задачи Отдела:</w:t>
      </w:r>
    </w:p>
    <w:bookmarkEnd w:id="5661"/>
    <w:bookmarkStart w:name="z9065" w:id="566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662"/>
    <w:bookmarkStart w:name="z9066" w:id="566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663"/>
    <w:bookmarkStart w:name="z9067" w:id="566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664"/>
    <w:bookmarkStart w:name="z9068" w:id="5665"/>
    <w:p>
      <w:pPr>
        <w:spacing w:after="0"/>
        <w:ind w:left="0"/>
        <w:jc w:val="both"/>
      </w:pPr>
      <w:r>
        <w:rPr>
          <w:rFonts w:ascii="Times New Roman"/>
          <w:b w:val="false"/>
          <w:i w:val="false"/>
          <w:color w:val="000000"/>
          <w:sz w:val="28"/>
        </w:rPr>
        <w:t>
      4) организация предупреждения и тушения пожаров.</w:t>
      </w:r>
    </w:p>
    <w:bookmarkEnd w:id="5665"/>
    <w:bookmarkStart w:name="z1967" w:id="5666"/>
    <w:p>
      <w:pPr>
        <w:spacing w:after="0"/>
        <w:ind w:left="0"/>
        <w:jc w:val="both"/>
      </w:pPr>
      <w:r>
        <w:rPr>
          <w:rFonts w:ascii="Times New Roman"/>
          <w:b w:val="false"/>
          <w:i w:val="false"/>
          <w:color w:val="000000"/>
          <w:sz w:val="28"/>
        </w:rPr>
        <w:t>
      14. Функции Отдела:</w:t>
      </w:r>
    </w:p>
    <w:bookmarkEnd w:id="5666"/>
    <w:bookmarkStart w:name="z9069" w:id="5667"/>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667"/>
    <w:bookmarkStart w:name="z9070" w:id="5668"/>
    <w:p>
      <w:pPr>
        <w:spacing w:after="0"/>
        <w:ind w:left="0"/>
        <w:jc w:val="both"/>
      </w:pPr>
      <w:r>
        <w:rPr>
          <w:rFonts w:ascii="Times New Roman"/>
          <w:b w:val="false"/>
          <w:i w:val="false"/>
          <w:color w:val="000000"/>
          <w:sz w:val="28"/>
        </w:rPr>
        <w:t>
      2) обеспечение деятельности сил гражданской защиты;</w:t>
      </w:r>
    </w:p>
    <w:bookmarkEnd w:id="5668"/>
    <w:bookmarkStart w:name="z9071" w:id="566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669"/>
    <w:bookmarkStart w:name="z9072" w:id="567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670"/>
    <w:bookmarkStart w:name="z9073" w:id="5671"/>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671"/>
    <w:bookmarkStart w:name="z9074" w:id="5672"/>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672"/>
    <w:bookmarkStart w:name="z9075" w:id="5673"/>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5673"/>
    <w:bookmarkStart w:name="z9076" w:id="5674"/>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674"/>
    <w:bookmarkStart w:name="z9077" w:id="5675"/>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675"/>
    <w:bookmarkStart w:name="z9078" w:id="5676"/>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676"/>
    <w:bookmarkStart w:name="z9079" w:id="5677"/>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677"/>
    <w:bookmarkStart w:name="z9080" w:id="5678"/>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082" w:id="5679"/>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679"/>
    <w:bookmarkStart w:name="z9083" w:id="5680"/>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680"/>
    <w:bookmarkStart w:name="z9084" w:id="5681"/>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681"/>
    <w:bookmarkStart w:name="z9085" w:id="5682"/>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682"/>
    <w:bookmarkStart w:name="z9086" w:id="5683"/>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683"/>
    <w:bookmarkStart w:name="z9087" w:id="568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684"/>
    <w:bookmarkStart w:name="z9088" w:id="5685"/>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685"/>
    <w:bookmarkStart w:name="z9089" w:id="568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686"/>
    <w:bookmarkStart w:name="z9090" w:id="568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687"/>
    <w:bookmarkStart w:name="z9091" w:id="568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688"/>
    <w:bookmarkStart w:name="z9092" w:id="568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689"/>
    <w:bookmarkStart w:name="z9093" w:id="569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690"/>
    <w:bookmarkStart w:name="z9094" w:id="569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691"/>
    <w:bookmarkStart w:name="z9095" w:id="569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692"/>
    <w:bookmarkStart w:name="z9096" w:id="569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693"/>
    <w:bookmarkStart w:name="z9097" w:id="569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694"/>
    <w:bookmarkStart w:name="z9098" w:id="569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695"/>
    <w:bookmarkStart w:name="z9099" w:id="569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696"/>
    <w:bookmarkStart w:name="z9100" w:id="569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697"/>
    <w:bookmarkStart w:name="z9101" w:id="569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6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103" w:id="569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699"/>
    <w:bookmarkStart w:name="z9104" w:id="570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968" w:id="5701"/>
    <w:p>
      <w:pPr>
        <w:spacing w:after="0"/>
        <w:ind w:left="0"/>
        <w:jc w:val="both"/>
      </w:pPr>
      <w:r>
        <w:rPr>
          <w:rFonts w:ascii="Times New Roman"/>
          <w:b w:val="false"/>
          <w:i w:val="false"/>
          <w:color w:val="000000"/>
          <w:sz w:val="28"/>
        </w:rPr>
        <w:t>
      15. Права и обязанности:</w:t>
      </w:r>
    </w:p>
    <w:bookmarkEnd w:id="5701"/>
    <w:bookmarkStart w:name="z9106" w:id="570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702"/>
    <w:bookmarkStart w:name="z9107" w:id="570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703"/>
    <w:bookmarkStart w:name="z9108" w:id="570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704"/>
    <w:bookmarkStart w:name="z9109" w:id="570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705"/>
    <w:bookmarkStart w:name="z1969" w:id="5706"/>
    <w:p>
      <w:pPr>
        <w:spacing w:after="0"/>
        <w:ind w:left="0"/>
        <w:jc w:val="left"/>
      </w:pPr>
      <w:r>
        <w:rPr>
          <w:rFonts w:ascii="Times New Roman"/>
          <w:b/>
          <w:i w:val="false"/>
          <w:color w:val="000000"/>
        </w:rPr>
        <w:t xml:space="preserve"> 3. Организация деятельности Отдела</w:t>
      </w:r>
    </w:p>
    <w:bookmarkEnd w:id="5706"/>
    <w:bookmarkStart w:name="z1970" w:id="570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707"/>
    <w:bookmarkStart w:name="z1971" w:id="570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708"/>
    <w:bookmarkStart w:name="z1972" w:id="5709"/>
    <w:p>
      <w:pPr>
        <w:spacing w:after="0"/>
        <w:ind w:left="0"/>
        <w:jc w:val="both"/>
      </w:pPr>
      <w:r>
        <w:rPr>
          <w:rFonts w:ascii="Times New Roman"/>
          <w:b w:val="false"/>
          <w:i w:val="false"/>
          <w:color w:val="000000"/>
          <w:sz w:val="28"/>
        </w:rPr>
        <w:t>
      18. Полномочия Начальника Отдела:</w:t>
      </w:r>
    </w:p>
    <w:bookmarkEnd w:id="5709"/>
    <w:bookmarkStart w:name="z9110" w:id="5710"/>
    <w:p>
      <w:pPr>
        <w:spacing w:after="0"/>
        <w:ind w:left="0"/>
        <w:jc w:val="both"/>
      </w:pPr>
      <w:r>
        <w:rPr>
          <w:rFonts w:ascii="Times New Roman"/>
          <w:b w:val="false"/>
          <w:i w:val="false"/>
          <w:color w:val="000000"/>
          <w:sz w:val="28"/>
        </w:rPr>
        <w:t>
      1) без доверенности действует от имени Отдела;</w:t>
      </w:r>
    </w:p>
    <w:bookmarkEnd w:id="5710"/>
    <w:bookmarkStart w:name="z9111" w:id="571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711"/>
    <w:bookmarkStart w:name="z9112" w:id="571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712"/>
    <w:bookmarkStart w:name="z9113" w:id="571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713"/>
    <w:bookmarkStart w:name="z9114" w:id="571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714"/>
    <w:bookmarkStart w:name="z9115" w:id="571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715"/>
    <w:bookmarkStart w:name="z9116" w:id="571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716"/>
    <w:bookmarkStart w:name="z9117" w:id="571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717"/>
    <w:bookmarkStart w:name="z9118" w:id="571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718"/>
    <w:bookmarkStart w:name="z9119" w:id="571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719"/>
    <w:bookmarkStart w:name="z9120" w:id="572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720"/>
    <w:bookmarkStart w:name="z9121" w:id="572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721"/>
    <w:bookmarkStart w:name="z9122" w:id="572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722"/>
    <w:bookmarkStart w:name="z9123" w:id="572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723"/>
    <w:bookmarkStart w:name="z9124" w:id="572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Сарканского района;</w:t>
      </w:r>
    </w:p>
    <w:bookmarkEnd w:id="5724"/>
    <w:bookmarkStart w:name="z9125" w:id="572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725"/>
    <w:bookmarkStart w:name="z9126" w:id="5726"/>
    <w:p>
      <w:pPr>
        <w:spacing w:after="0"/>
        <w:ind w:left="0"/>
        <w:jc w:val="both"/>
      </w:pPr>
      <w:r>
        <w:rPr>
          <w:rFonts w:ascii="Times New Roman"/>
          <w:b w:val="false"/>
          <w:i w:val="false"/>
          <w:color w:val="000000"/>
          <w:sz w:val="28"/>
        </w:rPr>
        <w:t>
      17) осуществляет контроль за состоянием морально- 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726"/>
    <w:bookmarkStart w:name="z9127" w:id="572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727"/>
    <w:bookmarkStart w:name="z1973" w:id="5728"/>
    <w:p>
      <w:pPr>
        <w:spacing w:after="0"/>
        <w:ind w:left="0"/>
        <w:jc w:val="left"/>
      </w:pPr>
      <w:r>
        <w:rPr>
          <w:rFonts w:ascii="Times New Roman"/>
          <w:b/>
          <w:i w:val="false"/>
          <w:color w:val="000000"/>
        </w:rPr>
        <w:t xml:space="preserve"> 4. Имущество Отдела</w:t>
      </w:r>
    </w:p>
    <w:bookmarkEnd w:id="5728"/>
    <w:bookmarkStart w:name="z1974" w:id="5729"/>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729"/>
    <w:bookmarkStart w:name="z9128" w:id="5730"/>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730"/>
    <w:bookmarkStart w:name="z1975" w:id="573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731"/>
    <w:bookmarkStart w:name="z1976" w:id="573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732"/>
    <w:bookmarkStart w:name="z1977" w:id="5733"/>
    <w:p>
      <w:pPr>
        <w:spacing w:after="0"/>
        <w:ind w:left="0"/>
        <w:jc w:val="left"/>
      </w:pPr>
      <w:r>
        <w:rPr>
          <w:rFonts w:ascii="Times New Roman"/>
          <w:b/>
          <w:i w:val="false"/>
          <w:color w:val="000000"/>
        </w:rPr>
        <w:t xml:space="preserve"> 5. Реорганизация и упразднение Отдела</w:t>
      </w:r>
    </w:p>
    <w:bookmarkEnd w:id="5733"/>
    <w:bookmarkStart w:name="z1978" w:id="573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7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1980" w:id="573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Талгарского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735"/>
    <w:bookmarkStart w:name="z1982" w:id="5736"/>
    <w:p>
      <w:pPr>
        <w:spacing w:after="0"/>
        <w:ind w:left="0"/>
        <w:jc w:val="both"/>
      </w:pPr>
      <w:r>
        <w:rPr>
          <w:rFonts w:ascii="Times New Roman"/>
          <w:b w:val="false"/>
          <w:i w:val="false"/>
          <w:color w:val="000000"/>
          <w:sz w:val="28"/>
        </w:rPr>
        <w:t>
      1. Отдел по чрезвычайным ситуациям Талгарского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области(далее - Департамент).</w:t>
      </w:r>
    </w:p>
    <w:bookmarkEnd w:id="5736"/>
    <w:bookmarkStart w:name="z1983" w:id="573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737"/>
    <w:bookmarkStart w:name="z1984" w:id="573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738"/>
    <w:bookmarkStart w:name="z1985" w:id="573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739"/>
    <w:bookmarkStart w:name="z1986" w:id="574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740"/>
    <w:bookmarkStart w:name="z1987" w:id="574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741"/>
    <w:bookmarkStart w:name="z1988" w:id="5742"/>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742"/>
    <w:bookmarkStart w:name="z1989" w:id="5743"/>
    <w:p>
      <w:pPr>
        <w:spacing w:after="0"/>
        <w:ind w:left="0"/>
        <w:jc w:val="both"/>
      </w:pPr>
      <w:r>
        <w:rPr>
          <w:rFonts w:ascii="Times New Roman"/>
          <w:b w:val="false"/>
          <w:i w:val="false"/>
          <w:color w:val="000000"/>
          <w:sz w:val="28"/>
        </w:rPr>
        <w:t>
      8. Юридический адрес Отдела: Республика Казахстан, индекс 041600 Алматинская область, Талгарский район, город Талгар, улица Рыскулова № 183.</w:t>
      </w:r>
    </w:p>
    <w:bookmarkEnd w:id="5743"/>
    <w:bookmarkStart w:name="z1990" w:id="574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Талгарского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744"/>
    <w:bookmarkStart w:name="z1991" w:id="574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745"/>
    <w:bookmarkStart w:name="z1992" w:id="574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746"/>
    <w:bookmarkStart w:name="z1993" w:id="574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747"/>
    <w:bookmarkStart w:name="z9129" w:id="574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748"/>
    <w:bookmarkStart w:name="z1994" w:id="5749"/>
    <w:p>
      <w:pPr>
        <w:spacing w:after="0"/>
        <w:ind w:left="0"/>
        <w:jc w:val="left"/>
      </w:pPr>
      <w:r>
        <w:rPr>
          <w:rFonts w:ascii="Times New Roman"/>
          <w:b/>
          <w:i w:val="false"/>
          <w:color w:val="000000"/>
        </w:rPr>
        <w:t xml:space="preserve"> 2. Основные задачи, функции, права и обязанности Отдела</w:t>
      </w:r>
    </w:p>
    <w:bookmarkEnd w:id="5749"/>
    <w:bookmarkStart w:name="z1995" w:id="5750"/>
    <w:p>
      <w:pPr>
        <w:spacing w:after="0"/>
        <w:ind w:left="0"/>
        <w:jc w:val="both"/>
      </w:pPr>
      <w:r>
        <w:rPr>
          <w:rFonts w:ascii="Times New Roman"/>
          <w:b w:val="false"/>
          <w:i w:val="false"/>
          <w:color w:val="000000"/>
          <w:sz w:val="28"/>
        </w:rPr>
        <w:t>
      13. Задачи Отдела:</w:t>
      </w:r>
    </w:p>
    <w:bookmarkEnd w:id="5750"/>
    <w:bookmarkStart w:name="z9130" w:id="575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751"/>
    <w:bookmarkStart w:name="z9131" w:id="575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752"/>
    <w:bookmarkStart w:name="z9132" w:id="575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753"/>
    <w:bookmarkStart w:name="z9133" w:id="5754"/>
    <w:p>
      <w:pPr>
        <w:spacing w:after="0"/>
        <w:ind w:left="0"/>
        <w:jc w:val="both"/>
      </w:pPr>
      <w:r>
        <w:rPr>
          <w:rFonts w:ascii="Times New Roman"/>
          <w:b w:val="false"/>
          <w:i w:val="false"/>
          <w:color w:val="000000"/>
          <w:sz w:val="28"/>
        </w:rPr>
        <w:t>
      4) организация предупреждения и тушения пожаров.</w:t>
      </w:r>
    </w:p>
    <w:bookmarkEnd w:id="5754"/>
    <w:bookmarkStart w:name="z1996" w:id="5755"/>
    <w:p>
      <w:pPr>
        <w:spacing w:after="0"/>
        <w:ind w:left="0"/>
        <w:jc w:val="both"/>
      </w:pPr>
      <w:r>
        <w:rPr>
          <w:rFonts w:ascii="Times New Roman"/>
          <w:b w:val="false"/>
          <w:i w:val="false"/>
          <w:color w:val="000000"/>
          <w:sz w:val="28"/>
        </w:rPr>
        <w:t>
      14. Функции Отдела:</w:t>
      </w:r>
    </w:p>
    <w:bookmarkEnd w:id="5755"/>
    <w:bookmarkStart w:name="z9134" w:id="5756"/>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756"/>
    <w:bookmarkStart w:name="z9135" w:id="5757"/>
    <w:p>
      <w:pPr>
        <w:spacing w:after="0"/>
        <w:ind w:left="0"/>
        <w:jc w:val="both"/>
      </w:pPr>
      <w:r>
        <w:rPr>
          <w:rFonts w:ascii="Times New Roman"/>
          <w:b w:val="false"/>
          <w:i w:val="false"/>
          <w:color w:val="000000"/>
          <w:sz w:val="28"/>
        </w:rPr>
        <w:t>
      2) обеспечение деятельности сил гражданской защиты;</w:t>
      </w:r>
    </w:p>
    <w:bookmarkEnd w:id="5757"/>
    <w:bookmarkStart w:name="z9136" w:id="575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758"/>
    <w:bookmarkStart w:name="z9137" w:id="575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759"/>
    <w:bookmarkStart w:name="z9138" w:id="5760"/>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760"/>
    <w:bookmarkStart w:name="z9139" w:id="576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761"/>
    <w:bookmarkStart w:name="z9140" w:id="576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762"/>
    <w:bookmarkStart w:name="z9141" w:id="5763"/>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763"/>
    <w:bookmarkStart w:name="z9142" w:id="576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764"/>
    <w:bookmarkStart w:name="z9143" w:id="576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765"/>
    <w:bookmarkStart w:name="z9144" w:id="576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766"/>
    <w:bookmarkStart w:name="z9145" w:id="5767"/>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7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147" w:id="5768"/>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768"/>
    <w:bookmarkStart w:name="z9148" w:id="5769"/>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769"/>
    <w:bookmarkStart w:name="z9149" w:id="5770"/>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770"/>
    <w:bookmarkStart w:name="z9150" w:id="5771"/>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771"/>
    <w:bookmarkStart w:name="z9151" w:id="5772"/>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772"/>
    <w:bookmarkStart w:name="z9152" w:id="577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773"/>
    <w:bookmarkStart w:name="z9153" w:id="5774"/>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774"/>
    <w:bookmarkStart w:name="z9154" w:id="5775"/>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775"/>
    <w:bookmarkStart w:name="z9155" w:id="5776"/>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776"/>
    <w:bookmarkStart w:name="z9156" w:id="5777"/>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777"/>
    <w:bookmarkStart w:name="z9157" w:id="5778"/>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778"/>
    <w:bookmarkStart w:name="z9158" w:id="5779"/>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779"/>
    <w:bookmarkStart w:name="z9159" w:id="578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780"/>
    <w:bookmarkStart w:name="z9160" w:id="578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781"/>
    <w:bookmarkStart w:name="z9161" w:id="578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782"/>
    <w:bookmarkStart w:name="z9162" w:id="578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783"/>
    <w:bookmarkStart w:name="z9163" w:id="578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784"/>
    <w:bookmarkStart w:name="z9164" w:id="578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785"/>
    <w:bookmarkStart w:name="z9165" w:id="5786"/>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786"/>
    <w:bookmarkStart w:name="z9166" w:id="5787"/>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168" w:id="578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788"/>
    <w:bookmarkStart w:name="z9169" w:id="578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997" w:id="5790"/>
    <w:p>
      <w:pPr>
        <w:spacing w:after="0"/>
        <w:ind w:left="0"/>
        <w:jc w:val="both"/>
      </w:pPr>
      <w:r>
        <w:rPr>
          <w:rFonts w:ascii="Times New Roman"/>
          <w:b w:val="false"/>
          <w:i w:val="false"/>
          <w:color w:val="000000"/>
          <w:sz w:val="28"/>
        </w:rPr>
        <w:t>
      15. Права и обязанности:</w:t>
      </w:r>
    </w:p>
    <w:bookmarkEnd w:id="5790"/>
    <w:bookmarkStart w:name="z9171" w:id="579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791"/>
    <w:bookmarkStart w:name="z9172" w:id="579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792"/>
    <w:bookmarkStart w:name="z9173" w:id="579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793"/>
    <w:bookmarkStart w:name="z9174" w:id="579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794"/>
    <w:bookmarkStart w:name="z1998" w:id="5795"/>
    <w:p>
      <w:pPr>
        <w:spacing w:after="0"/>
        <w:ind w:left="0"/>
        <w:jc w:val="left"/>
      </w:pPr>
      <w:r>
        <w:rPr>
          <w:rFonts w:ascii="Times New Roman"/>
          <w:b/>
          <w:i w:val="false"/>
          <w:color w:val="000000"/>
        </w:rPr>
        <w:t xml:space="preserve"> 3. Организация деятельности Отдела</w:t>
      </w:r>
    </w:p>
    <w:bookmarkEnd w:id="5795"/>
    <w:bookmarkStart w:name="z1999" w:id="5796"/>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796"/>
    <w:bookmarkStart w:name="z2000" w:id="579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797"/>
    <w:bookmarkStart w:name="z2001" w:id="5798"/>
    <w:p>
      <w:pPr>
        <w:spacing w:after="0"/>
        <w:ind w:left="0"/>
        <w:jc w:val="both"/>
      </w:pPr>
      <w:r>
        <w:rPr>
          <w:rFonts w:ascii="Times New Roman"/>
          <w:b w:val="false"/>
          <w:i w:val="false"/>
          <w:color w:val="000000"/>
          <w:sz w:val="28"/>
        </w:rPr>
        <w:t>
      18. Полномочия Начальника Отдела:</w:t>
      </w:r>
    </w:p>
    <w:bookmarkEnd w:id="5798"/>
    <w:bookmarkStart w:name="z9175" w:id="5799"/>
    <w:p>
      <w:pPr>
        <w:spacing w:after="0"/>
        <w:ind w:left="0"/>
        <w:jc w:val="both"/>
      </w:pPr>
      <w:r>
        <w:rPr>
          <w:rFonts w:ascii="Times New Roman"/>
          <w:b w:val="false"/>
          <w:i w:val="false"/>
          <w:color w:val="000000"/>
          <w:sz w:val="28"/>
        </w:rPr>
        <w:t>
      1) без доверенности действует от имени Отдела;</w:t>
      </w:r>
    </w:p>
    <w:bookmarkEnd w:id="5799"/>
    <w:bookmarkStart w:name="z9176" w:id="580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800"/>
    <w:bookmarkStart w:name="z9177" w:id="580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801"/>
    <w:bookmarkStart w:name="z9178" w:id="580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802"/>
    <w:bookmarkStart w:name="z9179" w:id="580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803"/>
    <w:bookmarkStart w:name="z9180" w:id="580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804"/>
    <w:bookmarkStart w:name="z9181" w:id="580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805"/>
    <w:bookmarkStart w:name="z9182" w:id="580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806"/>
    <w:bookmarkStart w:name="z9183" w:id="580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807"/>
    <w:bookmarkStart w:name="z9184" w:id="580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808"/>
    <w:bookmarkStart w:name="z9185" w:id="580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809"/>
    <w:bookmarkStart w:name="z9186" w:id="581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810"/>
    <w:bookmarkStart w:name="z9187" w:id="581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811"/>
    <w:bookmarkStart w:name="z9188" w:id="581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812"/>
    <w:bookmarkStart w:name="z9189" w:id="581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Талгарского района;</w:t>
      </w:r>
    </w:p>
    <w:bookmarkEnd w:id="5813"/>
    <w:bookmarkStart w:name="z9190" w:id="581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814"/>
    <w:bookmarkStart w:name="z9191" w:id="581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815"/>
    <w:bookmarkStart w:name="z9192" w:id="581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816"/>
    <w:bookmarkStart w:name="z2002" w:id="5817"/>
    <w:p>
      <w:pPr>
        <w:spacing w:after="0"/>
        <w:ind w:left="0"/>
        <w:jc w:val="left"/>
      </w:pPr>
      <w:r>
        <w:rPr>
          <w:rFonts w:ascii="Times New Roman"/>
          <w:b/>
          <w:i w:val="false"/>
          <w:color w:val="000000"/>
        </w:rPr>
        <w:t xml:space="preserve"> 4. Имущество Отдела</w:t>
      </w:r>
    </w:p>
    <w:bookmarkEnd w:id="5817"/>
    <w:bookmarkStart w:name="z2003" w:id="581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818"/>
    <w:bookmarkStart w:name="z9193" w:id="5819"/>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819"/>
    <w:bookmarkStart w:name="z2004" w:id="582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820"/>
    <w:bookmarkStart w:name="z2005" w:id="5821"/>
    <w:p>
      <w:pPr>
        <w:spacing w:after="0"/>
        <w:ind w:left="0"/>
        <w:jc w:val="both"/>
      </w:pPr>
      <w:r>
        <w:rPr>
          <w:rFonts w:ascii="Times New Roman"/>
          <w:b w:val="false"/>
          <w:i w:val="false"/>
          <w:color w:val="000000"/>
          <w:sz w:val="28"/>
        </w:rPr>
        <w:t>
      21.Отдел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821"/>
    <w:bookmarkStart w:name="z2006" w:id="5822"/>
    <w:p>
      <w:pPr>
        <w:spacing w:after="0"/>
        <w:ind w:left="0"/>
        <w:jc w:val="left"/>
      </w:pPr>
      <w:r>
        <w:rPr>
          <w:rFonts w:ascii="Times New Roman"/>
          <w:b/>
          <w:i w:val="false"/>
          <w:color w:val="000000"/>
        </w:rPr>
        <w:t xml:space="preserve"> 5. Реорганизация и упразднение Отдела</w:t>
      </w:r>
    </w:p>
    <w:bookmarkEnd w:id="5822"/>
    <w:bookmarkStart w:name="z2007" w:id="582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009" w:id="582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Текели</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824"/>
    <w:bookmarkStart w:name="z2011" w:id="5825"/>
    <w:p>
      <w:pPr>
        <w:spacing w:after="0"/>
        <w:ind w:left="0"/>
        <w:jc w:val="both"/>
      </w:pPr>
      <w:r>
        <w:rPr>
          <w:rFonts w:ascii="Times New Roman"/>
          <w:b w:val="false"/>
          <w:i w:val="false"/>
          <w:color w:val="000000"/>
          <w:sz w:val="28"/>
        </w:rPr>
        <w:t>
      1. Отдел по чрезвычайным ситуациям города Текели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5825"/>
    <w:bookmarkStart w:name="z2012" w:id="582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826"/>
    <w:bookmarkStart w:name="z2013" w:id="582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827"/>
    <w:bookmarkStart w:name="z2014" w:id="582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828"/>
    <w:bookmarkStart w:name="z2015" w:id="582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829"/>
    <w:bookmarkStart w:name="z2016" w:id="583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830"/>
    <w:bookmarkStart w:name="z2017" w:id="5831"/>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831"/>
    <w:bookmarkStart w:name="z2018" w:id="5832"/>
    <w:p>
      <w:pPr>
        <w:spacing w:after="0"/>
        <w:ind w:left="0"/>
        <w:jc w:val="both"/>
      </w:pPr>
      <w:r>
        <w:rPr>
          <w:rFonts w:ascii="Times New Roman"/>
          <w:b w:val="false"/>
          <w:i w:val="false"/>
          <w:color w:val="000000"/>
          <w:sz w:val="28"/>
        </w:rPr>
        <w:t>
      8. Юридический адрес Отдела: Республика Казахстан, индекс 041700 Алматинская область, город Текели, улица Конаева № 301.</w:t>
      </w:r>
    </w:p>
    <w:bookmarkEnd w:id="5832"/>
    <w:bookmarkStart w:name="z2019" w:id="583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Текели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833"/>
    <w:bookmarkStart w:name="z2020" w:id="583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834"/>
    <w:bookmarkStart w:name="z2021" w:id="583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835"/>
    <w:bookmarkStart w:name="z2022" w:id="583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836"/>
    <w:bookmarkStart w:name="z9194" w:id="583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837"/>
    <w:bookmarkStart w:name="z2023" w:id="5838"/>
    <w:p>
      <w:pPr>
        <w:spacing w:after="0"/>
        <w:ind w:left="0"/>
        <w:jc w:val="left"/>
      </w:pPr>
      <w:r>
        <w:rPr>
          <w:rFonts w:ascii="Times New Roman"/>
          <w:b/>
          <w:i w:val="false"/>
          <w:color w:val="000000"/>
        </w:rPr>
        <w:t xml:space="preserve"> 2. Основные задачи, функции, права и обязанности Отдела</w:t>
      </w:r>
    </w:p>
    <w:bookmarkEnd w:id="5838"/>
    <w:bookmarkStart w:name="z2024" w:id="5839"/>
    <w:p>
      <w:pPr>
        <w:spacing w:after="0"/>
        <w:ind w:left="0"/>
        <w:jc w:val="both"/>
      </w:pPr>
      <w:r>
        <w:rPr>
          <w:rFonts w:ascii="Times New Roman"/>
          <w:b w:val="false"/>
          <w:i w:val="false"/>
          <w:color w:val="000000"/>
          <w:sz w:val="28"/>
        </w:rPr>
        <w:t>
      13. Задачи Отдела:</w:t>
      </w:r>
    </w:p>
    <w:bookmarkEnd w:id="5839"/>
    <w:bookmarkStart w:name="z9195" w:id="584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840"/>
    <w:bookmarkStart w:name="z9196" w:id="584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841"/>
    <w:bookmarkStart w:name="z9197" w:id="584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842"/>
    <w:bookmarkStart w:name="z9198" w:id="5843"/>
    <w:p>
      <w:pPr>
        <w:spacing w:after="0"/>
        <w:ind w:left="0"/>
        <w:jc w:val="both"/>
      </w:pPr>
      <w:r>
        <w:rPr>
          <w:rFonts w:ascii="Times New Roman"/>
          <w:b w:val="false"/>
          <w:i w:val="false"/>
          <w:color w:val="000000"/>
          <w:sz w:val="28"/>
        </w:rPr>
        <w:t>
      4) организация предупреждения и тушения пожаров.</w:t>
      </w:r>
    </w:p>
    <w:bookmarkEnd w:id="5843"/>
    <w:bookmarkStart w:name="z2025" w:id="5844"/>
    <w:p>
      <w:pPr>
        <w:spacing w:after="0"/>
        <w:ind w:left="0"/>
        <w:jc w:val="both"/>
      </w:pPr>
      <w:r>
        <w:rPr>
          <w:rFonts w:ascii="Times New Roman"/>
          <w:b w:val="false"/>
          <w:i w:val="false"/>
          <w:color w:val="000000"/>
          <w:sz w:val="28"/>
        </w:rPr>
        <w:t>
      14. Функции Отдела:</w:t>
      </w:r>
    </w:p>
    <w:bookmarkEnd w:id="5844"/>
    <w:bookmarkStart w:name="z9199" w:id="584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845"/>
    <w:bookmarkStart w:name="z9200" w:id="5846"/>
    <w:p>
      <w:pPr>
        <w:spacing w:after="0"/>
        <w:ind w:left="0"/>
        <w:jc w:val="both"/>
      </w:pPr>
      <w:r>
        <w:rPr>
          <w:rFonts w:ascii="Times New Roman"/>
          <w:b w:val="false"/>
          <w:i w:val="false"/>
          <w:color w:val="000000"/>
          <w:sz w:val="28"/>
        </w:rPr>
        <w:t>
      2) обеспечение деятельности сил гражданской защиты;</w:t>
      </w:r>
    </w:p>
    <w:bookmarkEnd w:id="5846"/>
    <w:bookmarkStart w:name="z9201" w:id="584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847"/>
    <w:bookmarkStart w:name="z9202" w:id="584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848"/>
    <w:bookmarkStart w:name="z9203" w:id="584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849"/>
    <w:bookmarkStart w:name="z9204" w:id="585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850"/>
    <w:bookmarkStart w:name="z9205" w:id="585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851"/>
    <w:bookmarkStart w:name="z9206" w:id="585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852"/>
    <w:bookmarkStart w:name="z9207" w:id="585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853"/>
    <w:bookmarkStart w:name="z9208" w:id="585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854"/>
    <w:bookmarkStart w:name="z9209" w:id="585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855"/>
    <w:bookmarkStart w:name="z9210" w:id="585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212" w:id="585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857"/>
    <w:bookmarkStart w:name="z9213" w:id="585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858"/>
    <w:bookmarkStart w:name="z9214" w:id="585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859"/>
    <w:bookmarkStart w:name="z9215" w:id="586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860"/>
    <w:bookmarkStart w:name="z9216" w:id="586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861"/>
    <w:bookmarkStart w:name="z9217" w:id="586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862"/>
    <w:bookmarkStart w:name="z9218" w:id="5863"/>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863"/>
    <w:bookmarkStart w:name="z9219" w:id="5864"/>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864"/>
    <w:bookmarkStart w:name="z9220" w:id="5865"/>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865"/>
    <w:bookmarkStart w:name="z9221" w:id="5866"/>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866"/>
    <w:bookmarkStart w:name="z9222" w:id="5867"/>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867"/>
    <w:bookmarkStart w:name="z9223" w:id="5868"/>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868"/>
    <w:bookmarkStart w:name="z9224" w:id="5869"/>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869"/>
    <w:bookmarkStart w:name="z9225" w:id="5870"/>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870"/>
    <w:bookmarkStart w:name="z9226" w:id="587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871"/>
    <w:bookmarkStart w:name="z9227" w:id="587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872"/>
    <w:bookmarkStart w:name="z9228" w:id="5873"/>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873"/>
    <w:bookmarkStart w:name="z9229" w:id="5874"/>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874"/>
    <w:bookmarkStart w:name="z9230" w:id="5875"/>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5875"/>
    <w:bookmarkStart w:name="z9231" w:id="5876"/>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5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233" w:id="5877"/>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877"/>
    <w:bookmarkStart w:name="z9234" w:id="5878"/>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026" w:id="5879"/>
    <w:p>
      <w:pPr>
        <w:spacing w:after="0"/>
        <w:ind w:left="0"/>
        <w:jc w:val="both"/>
      </w:pPr>
      <w:r>
        <w:rPr>
          <w:rFonts w:ascii="Times New Roman"/>
          <w:b w:val="false"/>
          <w:i w:val="false"/>
          <w:color w:val="000000"/>
          <w:sz w:val="28"/>
        </w:rPr>
        <w:t>
      15. Права и обязанности:</w:t>
      </w:r>
    </w:p>
    <w:bookmarkEnd w:id="5879"/>
    <w:bookmarkStart w:name="z9236" w:id="588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880"/>
    <w:bookmarkStart w:name="z9237" w:id="588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881"/>
    <w:bookmarkStart w:name="z9238" w:id="588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882"/>
    <w:bookmarkStart w:name="z9239" w:id="588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883"/>
    <w:bookmarkStart w:name="z2027" w:id="5884"/>
    <w:p>
      <w:pPr>
        <w:spacing w:after="0"/>
        <w:ind w:left="0"/>
        <w:jc w:val="left"/>
      </w:pPr>
      <w:r>
        <w:rPr>
          <w:rFonts w:ascii="Times New Roman"/>
          <w:b/>
          <w:i w:val="false"/>
          <w:color w:val="000000"/>
        </w:rPr>
        <w:t xml:space="preserve"> 3. Организация деятельности Отдела</w:t>
      </w:r>
    </w:p>
    <w:bookmarkEnd w:id="5884"/>
    <w:bookmarkStart w:name="z2028" w:id="5885"/>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885"/>
    <w:bookmarkStart w:name="z2029" w:id="588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886"/>
    <w:bookmarkStart w:name="z2030" w:id="5887"/>
    <w:p>
      <w:pPr>
        <w:spacing w:after="0"/>
        <w:ind w:left="0"/>
        <w:jc w:val="both"/>
      </w:pPr>
      <w:r>
        <w:rPr>
          <w:rFonts w:ascii="Times New Roman"/>
          <w:b w:val="false"/>
          <w:i w:val="false"/>
          <w:color w:val="000000"/>
          <w:sz w:val="28"/>
        </w:rPr>
        <w:t>
      18. Полномочия Начальника Отдела:</w:t>
      </w:r>
    </w:p>
    <w:bookmarkEnd w:id="5887"/>
    <w:bookmarkStart w:name="z9240" w:id="5888"/>
    <w:p>
      <w:pPr>
        <w:spacing w:after="0"/>
        <w:ind w:left="0"/>
        <w:jc w:val="both"/>
      </w:pPr>
      <w:r>
        <w:rPr>
          <w:rFonts w:ascii="Times New Roman"/>
          <w:b w:val="false"/>
          <w:i w:val="false"/>
          <w:color w:val="000000"/>
          <w:sz w:val="28"/>
        </w:rPr>
        <w:t>
      1) без доверенности действует от имени Отдела;</w:t>
      </w:r>
    </w:p>
    <w:bookmarkEnd w:id="5888"/>
    <w:bookmarkStart w:name="z9241" w:id="588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889"/>
    <w:bookmarkStart w:name="z9242" w:id="589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890"/>
    <w:bookmarkStart w:name="z9243" w:id="589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5891"/>
    <w:bookmarkStart w:name="z9244" w:id="589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892"/>
    <w:bookmarkStart w:name="z9245" w:id="589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893"/>
    <w:bookmarkStart w:name="z9246" w:id="589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894"/>
    <w:bookmarkStart w:name="z9247" w:id="589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895"/>
    <w:bookmarkStart w:name="z9248" w:id="589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896"/>
    <w:bookmarkStart w:name="z9249" w:id="589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897"/>
    <w:bookmarkStart w:name="z9250" w:id="589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898"/>
    <w:bookmarkStart w:name="z9251" w:id="589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899"/>
    <w:bookmarkStart w:name="z9252" w:id="590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900"/>
    <w:bookmarkStart w:name="z9253" w:id="590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901"/>
    <w:bookmarkStart w:name="z9254" w:id="590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Текели;</w:t>
      </w:r>
    </w:p>
    <w:bookmarkEnd w:id="5902"/>
    <w:bookmarkStart w:name="z9255" w:id="590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903"/>
    <w:bookmarkStart w:name="z9256" w:id="5904"/>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904"/>
    <w:bookmarkStart w:name="z9257" w:id="590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5905"/>
    <w:bookmarkStart w:name="z2031" w:id="5906"/>
    <w:p>
      <w:pPr>
        <w:spacing w:after="0"/>
        <w:ind w:left="0"/>
        <w:jc w:val="left"/>
      </w:pPr>
      <w:r>
        <w:rPr>
          <w:rFonts w:ascii="Times New Roman"/>
          <w:b/>
          <w:i w:val="false"/>
          <w:color w:val="000000"/>
        </w:rPr>
        <w:t xml:space="preserve"> 4. Имущество Отдела</w:t>
      </w:r>
    </w:p>
    <w:bookmarkEnd w:id="5906"/>
    <w:bookmarkStart w:name="z2032" w:id="5907"/>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907"/>
    <w:bookmarkStart w:name="z9258" w:id="5908"/>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908"/>
    <w:bookmarkStart w:name="z2033" w:id="590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909"/>
    <w:bookmarkStart w:name="z2034" w:id="591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910"/>
    <w:bookmarkStart w:name="z2035" w:id="5911"/>
    <w:p>
      <w:pPr>
        <w:spacing w:after="0"/>
        <w:ind w:left="0"/>
        <w:jc w:val="left"/>
      </w:pPr>
      <w:r>
        <w:rPr>
          <w:rFonts w:ascii="Times New Roman"/>
          <w:b/>
          <w:i w:val="false"/>
          <w:color w:val="000000"/>
        </w:rPr>
        <w:t xml:space="preserve"> 5. Реорганизация и упразднение Отдела</w:t>
      </w:r>
    </w:p>
    <w:bookmarkEnd w:id="5911"/>
    <w:bookmarkStart w:name="z2036" w:id="591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59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038" w:id="591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Уйгурского района</w:t>
      </w:r>
      <w:r>
        <w:br/>
      </w:r>
      <w:r>
        <w:rPr>
          <w:rFonts w:ascii="Times New Roman"/>
          <w:b/>
          <w:i w:val="false"/>
          <w:color w:val="000000"/>
        </w:rPr>
        <w:t>Департамента по чрезвычайным ситуациям Алматинской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5913"/>
    <w:bookmarkStart w:name="z2040" w:id="5914"/>
    <w:p>
      <w:pPr>
        <w:spacing w:after="0"/>
        <w:ind w:left="0"/>
        <w:jc w:val="both"/>
      </w:pPr>
      <w:r>
        <w:rPr>
          <w:rFonts w:ascii="Times New Roman"/>
          <w:b w:val="false"/>
          <w:i w:val="false"/>
          <w:color w:val="000000"/>
          <w:sz w:val="28"/>
        </w:rPr>
        <w:t>
      1. Отдел по чрезвычайным ситуациям Уйгурского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Алматинской области (далее - Департамент).</w:t>
      </w:r>
    </w:p>
    <w:bookmarkEnd w:id="5914"/>
    <w:bookmarkStart w:name="z2041" w:id="591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5915"/>
    <w:bookmarkStart w:name="z2042" w:id="591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5916"/>
    <w:bookmarkStart w:name="z2043" w:id="591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5917"/>
    <w:bookmarkStart w:name="z2044" w:id="591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5918"/>
    <w:bookmarkStart w:name="z2045" w:id="591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5919"/>
    <w:bookmarkStart w:name="z2046" w:id="5920"/>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5920"/>
    <w:bookmarkStart w:name="z2047" w:id="5921"/>
    <w:p>
      <w:pPr>
        <w:spacing w:after="0"/>
        <w:ind w:left="0"/>
        <w:jc w:val="both"/>
      </w:pPr>
      <w:r>
        <w:rPr>
          <w:rFonts w:ascii="Times New Roman"/>
          <w:b w:val="false"/>
          <w:i w:val="false"/>
          <w:color w:val="000000"/>
          <w:sz w:val="28"/>
        </w:rPr>
        <w:t>
      8. Юридический адрес Отдела: Республика Казахстан, индекс 041800 Алматинская область, Уйгурский район, село Чунджа, улица Арзиева № 103.</w:t>
      </w:r>
    </w:p>
    <w:bookmarkEnd w:id="5921"/>
    <w:bookmarkStart w:name="z2048" w:id="592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Уйгурского района Департамента по чрезвычайным ситуациям Алматинской области Комитета по чрезвычайным ситуациям Министерства внутренних дел Республики Казахстан".</w:t>
      </w:r>
    </w:p>
    <w:bookmarkEnd w:id="5922"/>
    <w:bookmarkStart w:name="z2049" w:id="592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5923"/>
    <w:bookmarkStart w:name="z2050" w:id="592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5924"/>
    <w:bookmarkStart w:name="z2051" w:id="592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5925"/>
    <w:bookmarkStart w:name="z9259" w:id="592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5926"/>
    <w:bookmarkStart w:name="z2052" w:id="5927"/>
    <w:p>
      <w:pPr>
        <w:spacing w:after="0"/>
        <w:ind w:left="0"/>
        <w:jc w:val="left"/>
      </w:pPr>
      <w:r>
        <w:rPr>
          <w:rFonts w:ascii="Times New Roman"/>
          <w:b/>
          <w:i w:val="false"/>
          <w:color w:val="000000"/>
        </w:rPr>
        <w:t xml:space="preserve"> 2. Основные задачи, функции, права и обязанности Отдела</w:t>
      </w:r>
    </w:p>
    <w:bookmarkEnd w:id="5927"/>
    <w:bookmarkStart w:name="z2053" w:id="5928"/>
    <w:p>
      <w:pPr>
        <w:spacing w:after="0"/>
        <w:ind w:left="0"/>
        <w:jc w:val="both"/>
      </w:pPr>
      <w:r>
        <w:rPr>
          <w:rFonts w:ascii="Times New Roman"/>
          <w:b w:val="false"/>
          <w:i w:val="false"/>
          <w:color w:val="000000"/>
          <w:sz w:val="28"/>
        </w:rPr>
        <w:t>
      13. Задачи Отдела:</w:t>
      </w:r>
    </w:p>
    <w:bookmarkEnd w:id="5928"/>
    <w:bookmarkStart w:name="z9260" w:id="592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5929"/>
    <w:bookmarkStart w:name="z9261" w:id="593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5930"/>
    <w:bookmarkStart w:name="z9262" w:id="593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5931"/>
    <w:bookmarkStart w:name="z9263" w:id="5932"/>
    <w:p>
      <w:pPr>
        <w:spacing w:after="0"/>
        <w:ind w:left="0"/>
        <w:jc w:val="both"/>
      </w:pPr>
      <w:r>
        <w:rPr>
          <w:rFonts w:ascii="Times New Roman"/>
          <w:b w:val="false"/>
          <w:i w:val="false"/>
          <w:color w:val="000000"/>
          <w:sz w:val="28"/>
        </w:rPr>
        <w:t>
      4) организация предупреждения и тушения пожаров.</w:t>
      </w:r>
    </w:p>
    <w:bookmarkEnd w:id="5932"/>
    <w:bookmarkStart w:name="z2054" w:id="5933"/>
    <w:p>
      <w:pPr>
        <w:spacing w:after="0"/>
        <w:ind w:left="0"/>
        <w:jc w:val="both"/>
      </w:pPr>
      <w:r>
        <w:rPr>
          <w:rFonts w:ascii="Times New Roman"/>
          <w:b w:val="false"/>
          <w:i w:val="false"/>
          <w:color w:val="000000"/>
          <w:sz w:val="28"/>
        </w:rPr>
        <w:t>
      14. Функции Отдела:</w:t>
      </w:r>
    </w:p>
    <w:bookmarkEnd w:id="5933"/>
    <w:bookmarkStart w:name="z9264" w:id="593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5934"/>
    <w:bookmarkStart w:name="z9265" w:id="5935"/>
    <w:p>
      <w:pPr>
        <w:spacing w:after="0"/>
        <w:ind w:left="0"/>
        <w:jc w:val="both"/>
      </w:pPr>
      <w:r>
        <w:rPr>
          <w:rFonts w:ascii="Times New Roman"/>
          <w:b w:val="false"/>
          <w:i w:val="false"/>
          <w:color w:val="000000"/>
          <w:sz w:val="28"/>
        </w:rPr>
        <w:t>
      2) обеспечение деятельности сил гражданской защиты;</w:t>
      </w:r>
    </w:p>
    <w:bookmarkEnd w:id="5935"/>
    <w:bookmarkStart w:name="z9266" w:id="593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5936"/>
    <w:bookmarkStart w:name="z9267" w:id="593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5937"/>
    <w:bookmarkStart w:name="z9268" w:id="593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5938"/>
    <w:bookmarkStart w:name="z9269" w:id="593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5939"/>
    <w:bookmarkStart w:name="z9270" w:id="594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5940"/>
    <w:bookmarkStart w:name="z9271" w:id="594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5941"/>
    <w:bookmarkStart w:name="z9272" w:id="594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5942"/>
    <w:bookmarkStart w:name="z9273" w:id="594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5943"/>
    <w:bookmarkStart w:name="z9274" w:id="594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5944"/>
    <w:bookmarkStart w:name="z9275" w:id="594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5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277" w:id="594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5946"/>
    <w:bookmarkStart w:name="z9278" w:id="594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5947"/>
    <w:bookmarkStart w:name="z9279" w:id="594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5948"/>
    <w:bookmarkStart w:name="z9280" w:id="594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5949"/>
    <w:bookmarkStart w:name="z9281" w:id="595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5950"/>
    <w:bookmarkStart w:name="z9282" w:id="595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5951"/>
    <w:bookmarkStart w:name="z9283" w:id="595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5952"/>
    <w:bookmarkStart w:name="z9284" w:id="595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5953"/>
    <w:bookmarkStart w:name="z9285" w:id="595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5954"/>
    <w:bookmarkStart w:name="z9286" w:id="595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5955"/>
    <w:bookmarkStart w:name="z9287" w:id="595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5956"/>
    <w:bookmarkStart w:name="z9288" w:id="595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5957"/>
    <w:bookmarkStart w:name="z9289" w:id="595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5958"/>
    <w:bookmarkStart w:name="z9290" w:id="595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5959"/>
    <w:bookmarkStart w:name="z9291" w:id="596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5960"/>
    <w:bookmarkStart w:name="z9292" w:id="596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5961"/>
    <w:bookmarkStart w:name="z9293" w:id="5962"/>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5962"/>
    <w:bookmarkStart w:name="z9294" w:id="5963"/>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5963"/>
    <w:bookmarkStart w:name="z9295" w:id="5964"/>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5964"/>
    <w:bookmarkStart w:name="z9296" w:id="5965"/>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5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298" w:id="5966"/>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5966"/>
    <w:bookmarkStart w:name="z9299" w:id="5967"/>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5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055" w:id="5968"/>
    <w:p>
      <w:pPr>
        <w:spacing w:after="0"/>
        <w:ind w:left="0"/>
        <w:jc w:val="both"/>
      </w:pPr>
      <w:r>
        <w:rPr>
          <w:rFonts w:ascii="Times New Roman"/>
          <w:b w:val="false"/>
          <w:i w:val="false"/>
          <w:color w:val="000000"/>
          <w:sz w:val="28"/>
        </w:rPr>
        <w:t>
      15. Права и обязанности:</w:t>
      </w:r>
    </w:p>
    <w:bookmarkEnd w:id="5968"/>
    <w:bookmarkStart w:name="z9301" w:id="596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5969"/>
    <w:bookmarkStart w:name="z9302" w:id="597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5970"/>
    <w:bookmarkStart w:name="z9303" w:id="597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5971"/>
    <w:bookmarkStart w:name="z9304" w:id="597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5972"/>
    <w:bookmarkStart w:name="z2056" w:id="5973"/>
    <w:p>
      <w:pPr>
        <w:spacing w:after="0"/>
        <w:ind w:left="0"/>
        <w:jc w:val="left"/>
      </w:pPr>
      <w:r>
        <w:rPr>
          <w:rFonts w:ascii="Times New Roman"/>
          <w:b/>
          <w:i w:val="false"/>
          <w:color w:val="000000"/>
        </w:rPr>
        <w:t xml:space="preserve"> 3. Организация деятельности Отдела</w:t>
      </w:r>
    </w:p>
    <w:bookmarkEnd w:id="5973"/>
    <w:bookmarkStart w:name="z2057" w:id="5974"/>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5974"/>
    <w:bookmarkStart w:name="z2058" w:id="597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5975"/>
    <w:bookmarkStart w:name="z2059" w:id="5976"/>
    <w:p>
      <w:pPr>
        <w:spacing w:after="0"/>
        <w:ind w:left="0"/>
        <w:jc w:val="both"/>
      </w:pPr>
      <w:r>
        <w:rPr>
          <w:rFonts w:ascii="Times New Roman"/>
          <w:b w:val="false"/>
          <w:i w:val="false"/>
          <w:color w:val="000000"/>
          <w:sz w:val="28"/>
        </w:rPr>
        <w:t>
      18. Полномочия Начальника Отдела:</w:t>
      </w:r>
    </w:p>
    <w:bookmarkEnd w:id="5976"/>
    <w:bookmarkStart w:name="z9305" w:id="5977"/>
    <w:p>
      <w:pPr>
        <w:spacing w:after="0"/>
        <w:ind w:left="0"/>
        <w:jc w:val="both"/>
      </w:pPr>
      <w:r>
        <w:rPr>
          <w:rFonts w:ascii="Times New Roman"/>
          <w:b w:val="false"/>
          <w:i w:val="false"/>
          <w:color w:val="000000"/>
          <w:sz w:val="28"/>
        </w:rPr>
        <w:t>
      1) без доверенности действует от имени Отдела;</w:t>
      </w:r>
    </w:p>
    <w:bookmarkEnd w:id="5977"/>
    <w:bookmarkStart w:name="z9306" w:id="597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5978"/>
    <w:bookmarkStart w:name="z9307" w:id="597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5979"/>
    <w:bookmarkStart w:name="z9308" w:id="598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5980"/>
    <w:bookmarkStart w:name="z9309" w:id="598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5981"/>
    <w:bookmarkStart w:name="z9310" w:id="598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5982"/>
    <w:bookmarkStart w:name="z9311" w:id="598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5983"/>
    <w:bookmarkStart w:name="z9312" w:id="598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5984"/>
    <w:bookmarkStart w:name="z9313" w:id="598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5985"/>
    <w:bookmarkStart w:name="z9314" w:id="598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5986"/>
    <w:bookmarkStart w:name="z9315" w:id="598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5987"/>
    <w:bookmarkStart w:name="z9316" w:id="598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5988"/>
    <w:bookmarkStart w:name="z9317" w:id="598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5989"/>
    <w:bookmarkStart w:name="z9318" w:id="599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5990"/>
    <w:bookmarkStart w:name="z9319" w:id="5991"/>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Уйгурского района;</w:t>
      </w:r>
    </w:p>
    <w:bookmarkEnd w:id="5991"/>
    <w:bookmarkStart w:name="z9320" w:id="5992"/>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5992"/>
    <w:bookmarkStart w:name="z9321" w:id="5993"/>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5993"/>
    <w:bookmarkStart w:name="z9322" w:id="5994"/>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5994"/>
    <w:bookmarkStart w:name="z2060" w:id="5995"/>
    <w:p>
      <w:pPr>
        <w:spacing w:after="0"/>
        <w:ind w:left="0"/>
        <w:jc w:val="left"/>
      </w:pPr>
      <w:r>
        <w:rPr>
          <w:rFonts w:ascii="Times New Roman"/>
          <w:b/>
          <w:i w:val="false"/>
          <w:color w:val="000000"/>
        </w:rPr>
        <w:t xml:space="preserve"> 4. Имущество Отдела</w:t>
      </w:r>
    </w:p>
    <w:bookmarkEnd w:id="5995"/>
    <w:bookmarkStart w:name="z2061" w:id="5996"/>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5996"/>
    <w:bookmarkStart w:name="z9323" w:id="5997"/>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997"/>
    <w:bookmarkStart w:name="z2062" w:id="599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5998"/>
    <w:bookmarkStart w:name="z2063" w:id="599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999"/>
    <w:bookmarkStart w:name="z2064" w:id="6000"/>
    <w:p>
      <w:pPr>
        <w:spacing w:after="0"/>
        <w:ind w:left="0"/>
        <w:jc w:val="left"/>
      </w:pPr>
      <w:r>
        <w:rPr>
          <w:rFonts w:ascii="Times New Roman"/>
          <w:b/>
          <w:i w:val="false"/>
          <w:color w:val="000000"/>
        </w:rPr>
        <w:t xml:space="preserve"> 5. Реорганизация и упразднение Отдела</w:t>
      </w:r>
    </w:p>
    <w:bookmarkEnd w:id="6000"/>
    <w:bookmarkStart w:name="z2065" w:id="600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0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067" w:id="600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Айтекебийского района 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002"/>
    <w:bookmarkStart w:name="z2069" w:id="6003"/>
    <w:p>
      <w:pPr>
        <w:spacing w:after="0"/>
        <w:ind w:left="0"/>
        <w:jc w:val="both"/>
      </w:pPr>
      <w:r>
        <w:rPr>
          <w:rFonts w:ascii="Times New Roman"/>
          <w:b w:val="false"/>
          <w:i w:val="false"/>
          <w:color w:val="000000"/>
          <w:sz w:val="28"/>
        </w:rPr>
        <w:t>
      1. Отдел по чрезвычайным ситуациям Айтекебийского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003"/>
    <w:bookmarkStart w:name="z2070" w:id="600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004"/>
    <w:bookmarkStart w:name="z2071" w:id="600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005"/>
    <w:bookmarkStart w:name="z2072" w:id="600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006"/>
    <w:bookmarkStart w:name="z2073" w:id="600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007"/>
    <w:bookmarkStart w:name="z2074" w:id="600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008"/>
    <w:bookmarkStart w:name="z2075" w:id="6009"/>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009"/>
    <w:bookmarkStart w:name="z2076" w:id="6010"/>
    <w:p>
      <w:pPr>
        <w:spacing w:after="0"/>
        <w:ind w:left="0"/>
        <w:jc w:val="both"/>
      </w:pPr>
      <w:r>
        <w:rPr>
          <w:rFonts w:ascii="Times New Roman"/>
          <w:b w:val="false"/>
          <w:i w:val="false"/>
          <w:color w:val="000000"/>
          <w:sz w:val="28"/>
        </w:rPr>
        <w:t>
      8. Юридический адрес Отдела: Республика Казахстан, индекс 030100, Актюбинская область, Айтекебийский район, Комсомольский сельский округ село Комсомол, улица Алтынсарина, 29.</w:t>
      </w:r>
    </w:p>
    <w:bookmarkEnd w:id="6010"/>
    <w:bookmarkStart w:name="z2077" w:id="601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Айтекебийского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011"/>
    <w:bookmarkStart w:name="z2078" w:id="601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012"/>
    <w:bookmarkStart w:name="z2079" w:id="601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013"/>
    <w:bookmarkStart w:name="z2080" w:id="601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014"/>
    <w:bookmarkStart w:name="z9324" w:id="601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015"/>
    <w:bookmarkStart w:name="z2081" w:id="6016"/>
    <w:p>
      <w:pPr>
        <w:spacing w:after="0"/>
        <w:ind w:left="0"/>
        <w:jc w:val="left"/>
      </w:pPr>
      <w:r>
        <w:rPr>
          <w:rFonts w:ascii="Times New Roman"/>
          <w:b/>
          <w:i w:val="false"/>
          <w:color w:val="000000"/>
        </w:rPr>
        <w:t xml:space="preserve"> 2. Основные задачи, функции, права и обязанности Отдела</w:t>
      </w:r>
    </w:p>
    <w:bookmarkEnd w:id="6016"/>
    <w:bookmarkStart w:name="z2082" w:id="6017"/>
    <w:p>
      <w:pPr>
        <w:spacing w:after="0"/>
        <w:ind w:left="0"/>
        <w:jc w:val="both"/>
      </w:pPr>
      <w:r>
        <w:rPr>
          <w:rFonts w:ascii="Times New Roman"/>
          <w:b w:val="false"/>
          <w:i w:val="false"/>
          <w:color w:val="000000"/>
          <w:sz w:val="28"/>
        </w:rPr>
        <w:t>
      13. Задачи Отдела:</w:t>
      </w:r>
    </w:p>
    <w:bookmarkEnd w:id="6017"/>
    <w:bookmarkStart w:name="z9325" w:id="601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018"/>
    <w:bookmarkStart w:name="z9326" w:id="601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019"/>
    <w:bookmarkStart w:name="z9327" w:id="602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020"/>
    <w:bookmarkStart w:name="z9328" w:id="6021"/>
    <w:p>
      <w:pPr>
        <w:spacing w:after="0"/>
        <w:ind w:left="0"/>
        <w:jc w:val="both"/>
      </w:pPr>
      <w:r>
        <w:rPr>
          <w:rFonts w:ascii="Times New Roman"/>
          <w:b w:val="false"/>
          <w:i w:val="false"/>
          <w:color w:val="000000"/>
          <w:sz w:val="28"/>
        </w:rPr>
        <w:t>
      4) организация предупреждения и тушения пожаров.</w:t>
      </w:r>
    </w:p>
    <w:bookmarkEnd w:id="6021"/>
    <w:bookmarkStart w:name="z2083" w:id="6022"/>
    <w:p>
      <w:pPr>
        <w:spacing w:after="0"/>
        <w:ind w:left="0"/>
        <w:jc w:val="both"/>
      </w:pPr>
      <w:r>
        <w:rPr>
          <w:rFonts w:ascii="Times New Roman"/>
          <w:b w:val="false"/>
          <w:i w:val="false"/>
          <w:color w:val="000000"/>
          <w:sz w:val="28"/>
        </w:rPr>
        <w:t>
      14. Функции Отдела:</w:t>
      </w:r>
    </w:p>
    <w:bookmarkEnd w:id="6022"/>
    <w:bookmarkStart w:name="z9329" w:id="6023"/>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023"/>
    <w:bookmarkStart w:name="z9330" w:id="6024"/>
    <w:p>
      <w:pPr>
        <w:spacing w:after="0"/>
        <w:ind w:left="0"/>
        <w:jc w:val="both"/>
      </w:pPr>
      <w:r>
        <w:rPr>
          <w:rFonts w:ascii="Times New Roman"/>
          <w:b w:val="false"/>
          <w:i w:val="false"/>
          <w:color w:val="000000"/>
          <w:sz w:val="28"/>
        </w:rPr>
        <w:t>
      2) обеспечение деятельности сил гражданской защиты;</w:t>
      </w:r>
    </w:p>
    <w:bookmarkEnd w:id="6024"/>
    <w:bookmarkStart w:name="z9331" w:id="602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025"/>
    <w:bookmarkStart w:name="z9332" w:id="602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026"/>
    <w:bookmarkStart w:name="z9333" w:id="6027"/>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027"/>
    <w:bookmarkStart w:name="z9334" w:id="6028"/>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028"/>
    <w:bookmarkStart w:name="z9335" w:id="6029"/>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029"/>
    <w:bookmarkStart w:name="z9336" w:id="6030"/>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030"/>
    <w:bookmarkStart w:name="z9337" w:id="6031"/>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031"/>
    <w:bookmarkStart w:name="z9338" w:id="6032"/>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032"/>
    <w:bookmarkStart w:name="z9339" w:id="6033"/>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033"/>
    <w:bookmarkStart w:name="z9340" w:id="6034"/>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342" w:id="6035"/>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035"/>
    <w:bookmarkStart w:name="z9343" w:id="6036"/>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036"/>
    <w:bookmarkStart w:name="z9344" w:id="6037"/>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037"/>
    <w:bookmarkStart w:name="z9345" w:id="6038"/>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038"/>
    <w:bookmarkStart w:name="z9346" w:id="6039"/>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039"/>
    <w:bookmarkStart w:name="z9347" w:id="604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040"/>
    <w:bookmarkStart w:name="z9348" w:id="6041"/>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041"/>
    <w:bookmarkStart w:name="z9349" w:id="6042"/>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042"/>
    <w:bookmarkStart w:name="z9350" w:id="6043"/>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043"/>
    <w:bookmarkStart w:name="z9351" w:id="6044"/>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044"/>
    <w:bookmarkStart w:name="z9352" w:id="6045"/>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045"/>
    <w:bookmarkStart w:name="z9353" w:id="6046"/>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046"/>
    <w:bookmarkStart w:name="z9354" w:id="6047"/>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047"/>
    <w:bookmarkStart w:name="z9355" w:id="6048"/>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048"/>
    <w:bookmarkStart w:name="z9356" w:id="604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049"/>
    <w:bookmarkStart w:name="z9357" w:id="605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050"/>
    <w:bookmarkStart w:name="z9358" w:id="6051"/>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051"/>
    <w:bookmarkStart w:name="z9359" w:id="6052"/>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052"/>
    <w:bookmarkStart w:name="z9360" w:id="6053"/>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053"/>
    <w:bookmarkStart w:name="z9361" w:id="6054"/>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363" w:id="6055"/>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055"/>
    <w:bookmarkStart w:name="z9364" w:id="6056"/>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084" w:id="6057"/>
    <w:p>
      <w:pPr>
        <w:spacing w:after="0"/>
        <w:ind w:left="0"/>
        <w:jc w:val="both"/>
      </w:pPr>
      <w:r>
        <w:rPr>
          <w:rFonts w:ascii="Times New Roman"/>
          <w:b w:val="false"/>
          <w:i w:val="false"/>
          <w:color w:val="000000"/>
          <w:sz w:val="28"/>
        </w:rPr>
        <w:t>
      15. Права и обязанности:</w:t>
      </w:r>
    </w:p>
    <w:bookmarkEnd w:id="6057"/>
    <w:bookmarkStart w:name="z9366" w:id="605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058"/>
    <w:bookmarkStart w:name="z9367" w:id="605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059"/>
    <w:bookmarkStart w:name="z9368" w:id="606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060"/>
    <w:bookmarkStart w:name="z9369" w:id="606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061"/>
    <w:bookmarkStart w:name="z2085" w:id="6062"/>
    <w:p>
      <w:pPr>
        <w:spacing w:after="0"/>
        <w:ind w:left="0"/>
        <w:jc w:val="left"/>
      </w:pPr>
      <w:r>
        <w:rPr>
          <w:rFonts w:ascii="Times New Roman"/>
          <w:b/>
          <w:i w:val="false"/>
          <w:color w:val="000000"/>
        </w:rPr>
        <w:t xml:space="preserve"> 3. Организация деятельности Отдела</w:t>
      </w:r>
    </w:p>
    <w:bookmarkEnd w:id="6062"/>
    <w:bookmarkStart w:name="z2086" w:id="6063"/>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063"/>
    <w:bookmarkStart w:name="z2087" w:id="606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064"/>
    <w:bookmarkStart w:name="z2088" w:id="6065"/>
    <w:p>
      <w:pPr>
        <w:spacing w:after="0"/>
        <w:ind w:left="0"/>
        <w:jc w:val="both"/>
      </w:pPr>
      <w:r>
        <w:rPr>
          <w:rFonts w:ascii="Times New Roman"/>
          <w:b w:val="false"/>
          <w:i w:val="false"/>
          <w:color w:val="000000"/>
          <w:sz w:val="28"/>
        </w:rPr>
        <w:t>
      18. Начальник Отдела:</w:t>
      </w:r>
    </w:p>
    <w:bookmarkEnd w:id="6065"/>
    <w:bookmarkStart w:name="z9370" w:id="6066"/>
    <w:p>
      <w:pPr>
        <w:spacing w:after="0"/>
        <w:ind w:left="0"/>
        <w:jc w:val="both"/>
      </w:pPr>
      <w:r>
        <w:rPr>
          <w:rFonts w:ascii="Times New Roman"/>
          <w:b w:val="false"/>
          <w:i w:val="false"/>
          <w:color w:val="000000"/>
          <w:sz w:val="28"/>
        </w:rPr>
        <w:t>
      1) без доверенности действует от имени Отдела;</w:t>
      </w:r>
    </w:p>
    <w:bookmarkEnd w:id="6066"/>
    <w:bookmarkStart w:name="z9371" w:id="606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067"/>
    <w:bookmarkStart w:name="z9372" w:id="606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068"/>
    <w:bookmarkStart w:name="z9373" w:id="606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069"/>
    <w:bookmarkStart w:name="z9374" w:id="607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070"/>
    <w:bookmarkStart w:name="z9375" w:id="607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071"/>
    <w:bookmarkStart w:name="z9376" w:id="607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072"/>
    <w:bookmarkStart w:name="z9377" w:id="607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073"/>
    <w:bookmarkStart w:name="z9378" w:id="607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074"/>
    <w:bookmarkStart w:name="z9379" w:id="607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075"/>
    <w:bookmarkStart w:name="z9380" w:id="607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076"/>
    <w:bookmarkStart w:name="z9381" w:id="607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077"/>
    <w:bookmarkStart w:name="z9382" w:id="607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078"/>
    <w:bookmarkStart w:name="z9383" w:id="607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079"/>
    <w:bookmarkStart w:name="z9384" w:id="6080"/>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080"/>
    <w:bookmarkStart w:name="z9385" w:id="6081"/>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081"/>
    <w:bookmarkStart w:name="z9386" w:id="6082"/>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082"/>
    <w:bookmarkStart w:name="z9387" w:id="6083"/>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083"/>
    <w:bookmarkStart w:name="z2089" w:id="6084"/>
    <w:p>
      <w:pPr>
        <w:spacing w:after="0"/>
        <w:ind w:left="0"/>
        <w:jc w:val="left"/>
      </w:pPr>
      <w:r>
        <w:rPr>
          <w:rFonts w:ascii="Times New Roman"/>
          <w:b/>
          <w:i w:val="false"/>
          <w:color w:val="000000"/>
        </w:rPr>
        <w:t xml:space="preserve"> 4. Имущество Отдела</w:t>
      </w:r>
    </w:p>
    <w:bookmarkEnd w:id="6084"/>
    <w:bookmarkStart w:name="z2090" w:id="6085"/>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085"/>
    <w:bookmarkStart w:name="z9388" w:id="6086"/>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086"/>
    <w:bookmarkStart w:name="z2091" w:id="608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087"/>
    <w:bookmarkStart w:name="z2092" w:id="608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088"/>
    <w:bookmarkStart w:name="z2093" w:id="6089"/>
    <w:p>
      <w:pPr>
        <w:spacing w:after="0"/>
        <w:ind w:left="0"/>
        <w:jc w:val="left"/>
      </w:pPr>
      <w:r>
        <w:rPr>
          <w:rFonts w:ascii="Times New Roman"/>
          <w:b/>
          <w:i w:val="false"/>
          <w:color w:val="000000"/>
        </w:rPr>
        <w:t xml:space="preserve"> 5. Реорганизация и упразднение Отдела</w:t>
      </w:r>
    </w:p>
    <w:bookmarkEnd w:id="6089"/>
    <w:bookmarkStart w:name="z2094" w:id="609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096" w:id="609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Алгинского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091"/>
    <w:bookmarkStart w:name="z2098" w:id="6092"/>
    <w:p>
      <w:pPr>
        <w:spacing w:after="0"/>
        <w:ind w:left="0"/>
        <w:jc w:val="both"/>
      </w:pPr>
      <w:r>
        <w:rPr>
          <w:rFonts w:ascii="Times New Roman"/>
          <w:b w:val="false"/>
          <w:i w:val="false"/>
          <w:color w:val="000000"/>
          <w:sz w:val="28"/>
        </w:rPr>
        <w:t>
      1. Отдел по чрезвычайным ситуациям Алгинского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092"/>
    <w:bookmarkStart w:name="z2099" w:id="609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093"/>
    <w:bookmarkStart w:name="z2100" w:id="609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094"/>
    <w:bookmarkStart w:name="z2101" w:id="609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095"/>
    <w:bookmarkStart w:name="z2102" w:id="609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096"/>
    <w:bookmarkStart w:name="z2103" w:id="609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097"/>
    <w:bookmarkStart w:name="z2104" w:id="6098"/>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098"/>
    <w:bookmarkStart w:name="z2105" w:id="6099"/>
    <w:p>
      <w:pPr>
        <w:spacing w:after="0"/>
        <w:ind w:left="0"/>
        <w:jc w:val="both"/>
      </w:pPr>
      <w:r>
        <w:rPr>
          <w:rFonts w:ascii="Times New Roman"/>
          <w:b w:val="false"/>
          <w:i w:val="false"/>
          <w:color w:val="000000"/>
          <w:sz w:val="28"/>
        </w:rPr>
        <w:t>
      8. Юридический адрес Отдела: Республика Казахстан, индекс 030200, Актюбинская область, Алгинский район, город Алга, улица Айымбаева, 3.</w:t>
      </w:r>
    </w:p>
    <w:bookmarkEnd w:id="6099"/>
    <w:bookmarkStart w:name="z2106" w:id="610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Алгинского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100"/>
    <w:bookmarkStart w:name="z2107" w:id="610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101"/>
    <w:bookmarkStart w:name="z2108" w:id="610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102"/>
    <w:bookmarkStart w:name="z2109" w:id="610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103"/>
    <w:bookmarkStart w:name="z9389" w:id="610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104"/>
    <w:bookmarkStart w:name="z2110" w:id="6105"/>
    <w:p>
      <w:pPr>
        <w:spacing w:after="0"/>
        <w:ind w:left="0"/>
        <w:jc w:val="left"/>
      </w:pPr>
      <w:r>
        <w:rPr>
          <w:rFonts w:ascii="Times New Roman"/>
          <w:b/>
          <w:i w:val="false"/>
          <w:color w:val="000000"/>
        </w:rPr>
        <w:t xml:space="preserve"> 2. Основные задачи, функции, права и обязанности Отдела</w:t>
      </w:r>
    </w:p>
    <w:bookmarkEnd w:id="6105"/>
    <w:bookmarkStart w:name="z2111" w:id="6106"/>
    <w:p>
      <w:pPr>
        <w:spacing w:after="0"/>
        <w:ind w:left="0"/>
        <w:jc w:val="both"/>
      </w:pPr>
      <w:r>
        <w:rPr>
          <w:rFonts w:ascii="Times New Roman"/>
          <w:b w:val="false"/>
          <w:i w:val="false"/>
          <w:color w:val="000000"/>
          <w:sz w:val="28"/>
        </w:rPr>
        <w:t>
      13. Задачи Отдела:</w:t>
      </w:r>
    </w:p>
    <w:bookmarkEnd w:id="6106"/>
    <w:bookmarkStart w:name="z9390" w:id="610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107"/>
    <w:bookmarkStart w:name="z9391" w:id="610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108"/>
    <w:bookmarkStart w:name="z9392" w:id="610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109"/>
    <w:bookmarkStart w:name="z9393" w:id="6110"/>
    <w:p>
      <w:pPr>
        <w:spacing w:after="0"/>
        <w:ind w:left="0"/>
        <w:jc w:val="both"/>
      </w:pPr>
      <w:r>
        <w:rPr>
          <w:rFonts w:ascii="Times New Roman"/>
          <w:b w:val="false"/>
          <w:i w:val="false"/>
          <w:color w:val="000000"/>
          <w:sz w:val="28"/>
        </w:rPr>
        <w:t>
      4) организация предупреждения и тушения пожаров.</w:t>
      </w:r>
    </w:p>
    <w:bookmarkEnd w:id="6110"/>
    <w:bookmarkStart w:name="z2112" w:id="6111"/>
    <w:p>
      <w:pPr>
        <w:spacing w:after="0"/>
        <w:ind w:left="0"/>
        <w:jc w:val="both"/>
      </w:pPr>
      <w:r>
        <w:rPr>
          <w:rFonts w:ascii="Times New Roman"/>
          <w:b w:val="false"/>
          <w:i w:val="false"/>
          <w:color w:val="000000"/>
          <w:sz w:val="28"/>
        </w:rPr>
        <w:t>
      14. Функции Отдела:</w:t>
      </w:r>
    </w:p>
    <w:bookmarkEnd w:id="6111"/>
    <w:bookmarkStart w:name="z9394" w:id="6112"/>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112"/>
    <w:bookmarkStart w:name="z9395" w:id="6113"/>
    <w:p>
      <w:pPr>
        <w:spacing w:after="0"/>
        <w:ind w:left="0"/>
        <w:jc w:val="both"/>
      </w:pPr>
      <w:r>
        <w:rPr>
          <w:rFonts w:ascii="Times New Roman"/>
          <w:b w:val="false"/>
          <w:i w:val="false"/>
          <w:color w:val="000000"/>
          <w:sz w:val="28"/>
        </w:rPr>
        <w:t>
      2) обеспечение деятельности сил гражданской защиты;</w:t>
      </w:r>
    </w:p>
    <w:bookmarkEnd w:id="6113"/>
    <w:bookmarkStart w:name="z9396" w:id="611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114"/>
    <w:bookmarkStart w:name="z9397" w:id="611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115"/>
    <w:bookmarkStart w:name="z9398" w:id="6116"/>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116"/>
    <w:bookmarkStart w:name="z9399" w:id="6117"/>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117"/>
    <w:bookmarkStart w:name="z9400" w:id="6118"/>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118"/>
    <w:bookmarkStart w:name="z9401" w:id="6119"/>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119"/>
    <w:bookmarkStart w:name="z9402" w:id="6120"/>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120"/>
    <w:bookmarkStart w:name="z9403" w:id="6121"/>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121"/>
    <w:bookmarkStart w:name="z9404" w:id="6122"/>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122"/>
    <w:bookmarkStart w:name="z9405" w:id="6123"/>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1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407" w:id="6124"/>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124"/>
    <w:bookmarkStart w:name="z9408" w:id="6125"/>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125"/>
    <w:bookmarkStart w:name="z9409" w:id="6126"/>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126"/>
    <w:bookmarkStart w:name="z9410" w:id="6127"/>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127"/>
    <w:bookmarkStart w:name="z9411" w:id="6128"/>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128"/>
    <w:bookmarkStart w:name="z9412" w:id="612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129"/>
    <w:bookmarkStart w:name="z9413" w:id="6130"/>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130"/>
    <w:bookmarkStart w:name="z9414" w:id="6131"/>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131"/>
    <w:bookmarkStart w:name="z9415" w:id="6132"/>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132"/>
    <w:bookmarkStart w:name="z9416" w:id="6133"/>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133"/>
    <w:bookmarkStart w:name="z9417" w:id="6134"/>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134"/>
    <w:bookmarkStart w:name="z9418" w:id="6135"/>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135"/>
    <w:bookmarkStart w:name="z9419" w:id="6136"/>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136"/>
    <w:bookmarkStart w:name="z9420" w:id="6137"/>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137"/>
    <w:bookmarkStart w:name="z9421" w:id="613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138"/>
    <w:bookmarkStart w:name="z9422" w:id="613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139"/>
    <w:bookmarkStart w:name="z9423" w:id="6140"/>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140"/>
    <w:bookmarkStart w:name="z9424" w:id="6141"/>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141"/>
    <w:bookmarkStart w:name="z9425" w:id="6142"/>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142"/>
    <w:bookmarkStart w:name="z9426" w:id="6143"/>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428" w:id="6144"/>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144"/>
    <w:bookmarkStart w:name="z9429" w:id="6145"/>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113" w:id="6146"/>
    <w:p>
      <w:pPr>
        <w:spacing w:after="0"/>
        <w:ind w:left="0"/>
        <w:jc w:val="both"/>
      </w:pPr>
      <w:r>
        <w:rPr>
          <w:rFonts w:ascii="Times New Roman"/>
          <w:b w:val="false"/>
          <w:i w:val="false"/>
          <w:color w:val="000000"/>
          <w:sz w:val="28"/>
        </w:rPr>
        <w:t>
      15. Права и обязанности:</w:t>
      </w:r>
    </w:p>
    <w:bookmarkEnd w:id="6146"/>
    <w:bookmarkStart w:name="z9431" w:id="614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147"/>
    <w:bookmarkStart w:name="z9432" w:id="614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148"/>
    <w:bookmarkStart w:name="z9433" w:id="614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149"/>
    <w:bookmarkStart w:name="z9434" w:id="615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150"/>
    <w:bookmarkStart w:name="z2114" w:id="6151"/>
    <w:p>
      <w:pPr>
        <w:spacing w:after="0"/>
        <w:ind w:left="0"/>
        <w:jc w:val="left"/>
      </w:pPr>
      <w:r>
        <w:rPr>
          <w:rFonts w:ascii="Times New Roman"/>
          <w:b/>
          <w:i w:val="false"/>
          <w:color w:val="000000"/>
        </w:rPr>
        <w:t xml:space="preserve"> 3. Организация деятельности Отдела</w:t>
      </w:r>
    </w:p>
    <w:bookmarkEnd w:id="6151"/>
    <w:bookmarkStart w:name="z2115" w:id="6152"/>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152"/>
    <w:bookmarkStart w:name="z2116" w:id="615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153"/>
    <w:bookmarkStart w:name="z2117" w:id="6154"/>
    <w:p>
      <w:pPr>
        <w:spacing w:after="0"/>
        <w:ind w:left="0"/>
        <w:jc w:val="both"/>
      </w:pPr>
      <w:r>
        <w:rPr>
          <w:rFonts w:ascii="Times New Roman"/>
          <w:b w:val="false"/>
          <w:i w:val="false"/>
          <w:color w:val="000000"/>
          <w:sz w:val="28"/>
        </w:rPr>
        <w:t>
      18. Начальник Отдела:</w:t>
      </w:r>
    </w:p>
    <w:bookmarkEnd w:id="6154"/>
    <w:bookmarkStart w:name="z9435" w:id="6155"/>
    <w:p>
      <w:pPr>
        <w:spacing w:after="0"/>
        <w:ind w:left="0"/>
        <w:jc w:val="both"/>
      </w:pPr>
      <w:r>
        <w:rPr>
          <w:rFonts w:ascii="Times New Roman"/>
          <w:b w:val="false"/>
          <w:i w:val="false"/>
          <w:color w:val="000000"/>
          <w:sz w:val="28"/>
        </w:rPr>
        <w:t>
      1) без доверенности действует от имени Отдела;</w:t>
      </w:r>
    </w:p>
    <w:bookmarkEnd w:id="6155"/>
    <w:bookmarkStart w:name="z9436" w:id="615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156"/>
    <w:bookmarkStart w:name="z9437" w:id="615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157"/>
    <w:bookmarkStart w:name="z9438" w:id="615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158"/>
    <w:bookmarkStart w:name="z9439" w:id="615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159"/>
    <w:bookmarkStart w:name="z9440" w:id="616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160"/>
    <w:bookmarkStart w:name="z9441" w:id="616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161"/>
    <w:bookmarkStart w:name="z9442" w:id="616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162"/>
    <w:bookmarkStart w:name="z9443" w:id="616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163"/>
    <w:bookmarkStart w:name="z9444" w:id="616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164"/>
    <w:bookmarkStart w:name="z9445" w:id="616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165"/>
    <w:bookmarkStart w:name="z9446" w:id="616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166"/>
    <w:bookmarkStart w:name="z9447" w:id="616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167"/>
    <w:bookmarkStart w:name="z9448" w:id="616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168"/>
    <w:bookmarkStart w:name="z9449" w:id="6169"/>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169"/>
    <w:bookmarkStart w:name="z9450" w:id="6170"/>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170"/>
    <w:bookmarkStart w:name="z9451" w:id="6171"/>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171"/>
    <w:bookmarkStart w:name="z9452" w:id="6172"/>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172"/>
    <w:bookmarkStart w:name="z2118" w:id="6173"/>
    <w:p>
      <w:pPr>
        <w:spacing w:after="0"/>
        <w:ind w:left="0"/>
        <w:jc w:val="left"/>
      </w:pPr>
      <w:r>
        <w:rPr>
          <w:rFonts w:ascii="Times New Roman"/>
          <w:b/>
          <w:i w:val="false"/>
          <w:color w:val="000000"/>
        </w:rPr>
        <w:t xml:space="preserve"> 4. Имущество Отдела</w:t>
      </w:r>
    </w:p>
    <w:bookmarkEnd w:id="6173"/>
    <w:bookmarkStart w:name="z2119" w:id="6174"/>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174"/>
    <w:bookmarkStart w:name="z9453" w:id="6175"/>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175"/>
    <w:bookmarkStart w:name="z2120" w:id="617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176"/>
    <w:bookmarkStart w:name="z2121" w:id="617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177"/>
    <w:bookmarkStart w:name="z2122" w:id="6178"/>
    <w:p>
      <w:pPr>
        <w:spacing w:after="0"/>
        <w:ind w:left="0"/>
        <w:jc w:val="left"/>
      </w:pPr>
      <w:r>
        <w:rPr>
          <w:rFonts w:ascii="Times New Roman"/>
          <w:b/>
          <w:i w:val="false"/>
          <w:color w:val="000000"/>
        </w:rPr>
        <w:t xml:space="preserve"> 5. Реорганизация и упразднение Отдела</w:t>
      </w:r>
    </w:p>
    <w:bookmarkEnd w:id="6178"/>
    <w:bookmarkStart w:name="z2123" w:id="617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125" w:id="618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Байганинского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180"/>
    <w:bookmarkStart w:name="z2127" w:id="6181"/>
    <w:p>
      <w:pPr>
        <w:spacing w:after="0"/>
        <w:ind w:left="0"/>
        <w:jc w:val="both"/>
      </w:pPr>
      <w:r>
        <w:rPr>
          <w:rFonts w:ascii="Times New Roman"/>
          <w:b w:val="false"/>
          <w:i w:val="false"/>
          <w:color w:val="000000"/>
          <w:sz w:val="28"/>
        </w:rPr>
        <w:t>
      1. Отдел по чрезвычайным ситуациям Байганинского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181"/>
    <w:bookmarkStart w:name="z2128" w:id="618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182"/>
    <w:bookmarkStart w:name="z2129" w:id="618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183"/>
    <w:bookmarkStart w:name="z2130" w:id="618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184"/>
    <w:bookmarkStart w:name="z2131" w:id="618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185"/>
    <w:bookmarkStart w:name="z2132" w:id="618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186"/>
    <w:bookmarkStart w:name="z2133" w:id="6187"/>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187"/>
    <w:bookmarkStart w:name="z2134" w:id="6188"/>
    <w:p>
      <w:pPr>
        <w:spacing w:after="0"/>
        <w:ind w:left="0"/>
        <w:jc w:val="both"/>
      </w:pPr>
      <w:r>
        <w:rPr>
          <w:rFonts w:ascii="Times New Roman"/>
          <w:b w:val="false"/>
          <w:i w:val="false"/>
          <w:color w:val="000000"/>
          <w:sz w:val="28"/>
        </w:rPr>
        <w:t>
      8. Юридический адрес Отдела: Республика Казахстан, индекс 030300, Актюбинская область, Байганинский район, село Карауылкелды, Строительный участок, 16.</w:t>
      </w:r>
    </w:p>
    <w:bookmarkEnd w:id="6188"/>
    <w:bookmarkStart w:name="z2135" w:id="618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Байганинского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189"/>
    <w:bookmarkStart w:name="z2136" w:id="619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190"/>
    <w:bookmarkStart w:name="z2137" w:id="619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191"/>
    <w:bookmarkStart w:name="z2138" w:id="619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192"/>
    <w:bookmarkStart w:name="z9454" w:id="619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193"/>
    <w:bookmarkStart w:name="z2139" w:id="6194"/>
    <w:p>
      <w:pPr>
        <w:spacing w:after="0"/>
        <w:ind w:left="0"/>
        <w:jc w:val="left"/>
      </w:pPr>
      <w:r>
        <w:rPr>
          <w:rFonts w:ascii="Times New Roman"/>
          <w:b/>
          <w:i w:val="false"/>
          <w:color w:val="000000"/>
        </w:rPr>
        <w:t xml:space="preserve"> 2. Основные задачи, функции, права и обязанности Отдела</w:t>
      </w:r>
    </w:p>
    <w:bookmarkEnd w:id="6194"/>
    <w:bookmarkStart w:name="z2140" w:id="6195"/>
    <w:p>
      <w:pPr>
        <w:spacing w:after="0"/>
        <w:ind w:left="0"/>
        <w:jc w:val="both"/>
      </w:pPr>
      <w:r>
        <w:rPr>
          <w:rFonts w:ascii="Times New Roman"/>
          <w:b w:val="false"/>
          <w:i w:val="false"/>
          <w:color w:val="000000"/>
          <w:sz w:val="28"/>
        </w:rPr>
        <w:t>
      13. Задачи Отдела:</w:t>
      </w:r>
    </w:p>
    <w:bookmarkEnd w:id="6195"/>
    <w:bookmarkStart w:name="z9455" w:id="619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196"/>
    <w:bookmarkStart w:name="z9456" w:id="619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197"/>
    <w:bookmarkStart w:name="z9457" w:id="619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198"/>
    <w:bookmarkStart w:name="z9458" w:id="6199"/>
    <w:p>
      <w:pPr>
        <w:spacing w:after="0"/>
        <w:ind w:left="0"/>
        <w:jc w:val="both"/>
      </w:pPr>
      <w:r>
        <w:rPr>
          <w:rFonts w:ascii="Times New Roman"/>
          <w:b w:val="false"/>
          <w:i w:val="false"/>
          <w:color w:val="000000"/>
          <w:sz w:val="28"/>
        </w:rPr>
        <w:t>
      4) организация предупреждения и тушения пожаров.</w:t>
      </w:r>
    </w:p>
    <w:bookmarkEnd w:id="6199"/>
    <w:bookmarkStart w:name="z2141" w:id="6200"/>
    <w:p>
      <w:pPr>
        <w:spacing w:after="0"/>
        <w:ind w:left="0"/>
        <w:jc w:val="both"/>
      </w:pPr>
      <w:r>
        <w:rPr>
          <w:rFonts w:ascii="Times New Roman"/>
          <w:b w:val="false"/>
          <w:i w:val="false"/>
          <w:color w:val="000000"/>
          <w:sz w:val="28"/>
        </w:rPr>
        <w:t>
      14. Функции Отдела:</w:t>
      </w:r>
    </w:p>
    <w:bookmarkEnd w:id="6200"/>
    <w:bookmarkStart w:name="z9459" w:id="6201"/>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6201"/>
    <w:bookmarkStart w:name="z9460" w:id="6202"/>
    <w:p>
      <w:pPr>
        <w:spacing w:after="0"/>
        <w:ind w:left="0"/>
        <w:jc w:val="both"/>
      </w:pPr>
      <w:r>
        <w:rPr>
          <w:rFonts w:ascii="Times New Roman"/>
          <w:b w:val="false"/>
          <w:i w:val="false"/>
          <w:color w:val="000000"/>
          <w:sz w:val="28"/>
        </w:rPr>
        <w:t>
      2) обеспечение деятельности сил гражданской защиты;</w:t>
      </w:r>
    </w:p>
    <w:bookmarkEnd w:id="6202"/>
    <w:bookmarkStart w:name="z9461" w:id="620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203"/>
    <w:bookmarkStart w:name="z9462" w:id="620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204"/>
    <w:bookmarkStart w:name="z9463" w:id="620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205"/>
    <w:bookmarkStart w:name="z9464" w:id="620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206"/>
    <w:bookmarkStart w:name="z9465" w:id="620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207"/>
    <w:bookmarkStart w:name="z9466" w:id="620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208"/>
    <w:bookmarkStart w:name="z9467" w:id="6209"/>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209"/>
    <w:bookmarkStart w:name="z9468" w:id="621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210"/>
    <w:bookmarkStart w:name="z9469" w:id="621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211"/>
    <w:bookmarkStart w:name="z9470" w:id="621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2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472" w:id="6213"/>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213"/>
    <w:bookmarkStart w:name="z9473" w:id="6214"/>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214"/>
    <w:bookmarkStart w:name="z9474" w:id="6215"/>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215"/>
    <w:bookmarkStart w:name="z9475" w:id="6216"/>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216"/>
    <w:bookmarkStart w:name="z9476" w:id="6217"/>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217"/>
    <w:bookmarkStart w:name="z9477" w:id="621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218"/>
    <w:bookmarkStart w:name="z9478" w:id="6219"/>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219"/>
    <w:bookmarkStart w:name="z9479" w:id="622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220"/>
    <w:bookmarkStart w:name="z9480" w:id="622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221"/>
    <w:bookmarkStart w:name="z9481" w:id="622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222"/>
    <w:bookmarkStart w:name="z9482" w:id="622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223"/>
    <w:bookmarkStart w:name="z9483" w:id="622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224"/>
    <w:bookmarkStart w:name="z9484" w:id="622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225"/>
    <w:bookmarkStart w:name="z9485" w:id="622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226"/>
    <w:bookmarkStart w:name="z9486" w:id="622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227"/>
    <w:bookmarkStart w:name="z9487" w:id="622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228"/>
    <w:bookmarkStart w:name="z9488" w:id="622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229"/>
    <w:bookmarkStart w:name="z9489" w:id="623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230"/>
    <w:bookmarkStart w:name="z9490" w:id="6231"/>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231"/>
    <w:bookmarkStart w:name="z9491" w:id="6232"/>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493" w:id="6233"/>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233"/>
    <w:bookmarkStart w:name="z9494" w:id="6234"/>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62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142" w:id="6235"/>
    <w:p>
      <w:pPr>
        <w:spacing w:after="0"/>
        <w:ind w:left="0"/>
        <w:jc w:val="both"/>
      </w:pPr>
      <w:r>
        <w:rPr>
          <w:rFonts w:ascii="Times New Roman"/>
          <w:b w:val="false"/>
          <w:i w:val="false"/>
          <w:color w:val="000000"/>
          <w:sz w:val="28"/>
        </w:rPr>
        <w:t>
      15. Права и обязанности:</w:t>
      </w:r>
    </w:p>
    <w:bookmarkEnd w:id="6235"/>
    <w:bookmarkStart w:name="z9496" w:id="623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236"/>
    <w:bookmarkStart w:name="z9497" w:id="623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237"/>
    <w:bookmarkStart w:name="z9498" w:id="623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238"/>
    <w:bookmarkStart w:name="z9499" w:id="623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239"/>
    <w:bookmarkStart w:name="z2143" w:id="6240"/>
    <w:p>
      <w:pPr>
        <w:spacing w:after="0"/>
        <w:ind w:left="0"/>
        <w:jc w:val="left"/>
      </w:pPr>
      <w:r>
        <w:rPr>
          <w:rFonts w:ascii="Times New Roman"/>
          <w:b/>
          <w:i w:val="false"/>
          <w:color w:val="000000"/>
        </w:rPr>
        <w:t xml:space="preserve"> 3. Организация деятельности Отдела</w:t>
      </w:r>
    </w:p>
    <w:bookmarkEnd w:id="6240"/>
    <w:bookmarkStart w:name="z2144" w:id="6241"/>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241"/>
    <w:bookmarkStart w:name="z2145" w:id="624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242"/>
    <w:bookmarkStart w:name="z2146" w:id="6243"/>
    <w:p>
      <w:pPr>
        <w:spacing w:after="0"/>
        <w:ind w:left="0"/>
        <w:jc w:val="both"/>
      </w:pPr>
      <w:r>
        <w:rPr>
          <w:rFonts w:ascii="Times New Roman"/>
          <w:b w:val="false"/>
          <w:i w:val="false"/>
          <w:color w:val="000000"/>
          <w:sz w:val="28"/>
        </w:rPr>
        <w:t>
      18. Начальник Отдела:</w:t>
      </w:r>
    </w:p>
    <w:bookmarkEnd w:id="6243"/>
    <w:bookmarkStart w:name="z9500" w:id="6244"/>
    <w:p>
      <w:pPr>
        <w:spacing w:after="0"/>
        <w:ind w:left="0"/>
        <w:jc w:val="both"/>
      </w:pPr>
      <w:r>
        <w:rPr>
          <w:rFonts w:ascii="Times New Roman"/>
          <w:b w:val="false"/>
          <w:i w:val="false"/>
          <w:color w:val="000000"/>
          <w:sz w:val="28"/>
        </w:rPr>
        <w:t>
      1) без доверенности действует от имени Отдела;</w:t>
      </w:r>
    </w:p>
    <w:bookmarkEnd w:id="6244"/>
    <w:bookmarkStart w:name="z9501" w:id="624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245"/>
    <w:bookmarkStart w:name="z9502" w:id="624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246"/>
    <w:bookmarkStart w:name="z9503" w:id="624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247"/>
    <w:bookmarkStart w:name="z9504" w:id="624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248"/>
    <w:bookmarkStart w:name="z9505" w:id="624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249"/>
    <w:bookmarkStart w:name="z9506" w:id="625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250"/>
    <w:bookmarkStart w:name="z9507" w:id="625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251"/>
    <w:bookmarkStart w:name="z9508" w:id="625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252"/>
    <w:bookmarkStart w:name="z9509" w:id="625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253"/>
    <w:bookmarkStart w:name="z9510" w:id="625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254"/>
    <w:bookmarkStart w:name="z9511" w:id="625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255"/>
    <w:bookmarkStart w:name="z9512" w:id="625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256"/>
    <w:bookmarkStart w:name="z9513" w:id="625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257"/>
    <w:bookmarkStart w:name="z9514" w:id="6258"/>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258"/>
    <w:bookmarkStart w:name="z9515" w:id="6259"/>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259"/>
    <w:bookmarkStart w:name="z9516" w:id="6260"/>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260"/>
    <w:bookmarkStart w:name="z9517" w:id="6261"/>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261"/>
    <w:bookmarkStart w:name="z2147" w:id="6262"/>
    <w:p>
      <w:pPr>
        <w:spacing w:after="0"/>
        <w:ind w:left="0"/>
        <w:jc w:val="left"/>
      </w:pPr>
      <w:r>
        <w:rPr>
          <w:rFonts w:ascii="Times New Roman"/>
          <w:b/>
          <w:i w:val="false"/>
          <w:color w:val="000000"/>
        </w:rPr>
        <w:t xml:space="preserve"> 4. Имущество Отдела</w:t>
      </w:r>
    </w:p>
    <w:bookmarkEnd w:id="6262"/>
    <w:bookmarkStart w:name="z2148" w:id="6263"/>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263"/>
    <w:bookmarkStart w:name="z9518" w:id="6264"/>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264"/>
    <w:bookmarkStart w:name="z2149" w:id="626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265"/>
    <w:bookmarkStart w:name="z2150" w:id="626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266"/>
    <w:bookmarkStart w:name="z2151" w:id="6267"/>
    <w:p>
      <w:pPr>
        <w:spacing w:after="0"/>
        <w:ind w:left="0"/>
        <w:jc w:val="left"/>
      </w:pPr>
      <w:r>
        <w:rPr>
          <w:rFonts w:ascii="Times New Roman"/>
          <w:b/>
          <w:i w:val="false"/>
          <w:color w:val="000000"/>
        </w:rPr>
        <w:t xml:space="preserve"> 5. Реорганизация и упразднение Отдела</w:t>
      </w:r>
    </w:p>
    <w:bookmarkEnd w:id="6267"/>
    <w:bookmarkStart w:name="z2152" w:id="626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154" w:id="626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Иргизского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269"/>
    <w:bookmarkStart w:name="z2156" w:id="6270"/>
    <w:p>
      <w:pPr>
        <w:spacing w:after="0"/>
        <w:ind w:left="0"/>
        <w:jc w:val="both"/>
      </w:pPr>
      <w:r>
        <w:rPr>
          <w:rFonts w:ascii="Times New Roman"/>
          <w:b w:val="false"/>
          <w:i w:val="false"/>
          <w:color w:val="000000"/>
          <w:sz w:val="28"/>
        </w:rPr>
        <w:t>
      1. Отдел по чрезвычайным ситуациям Иргизского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270"/>
    <w:bookmarkStart w:name="z2157" w:id="627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271"/>
    <w:bookmarkStart w:name="z2158" w:id="627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272"/>
    <w:bookmarkStart w:name="z2159" w:id="627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273"/>
    <w:bookmarkStart w:name="z2160" w:id="627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274"/>
    <w:bookmarkStart w:name="z2161" w:id="627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275"/>
    <w:bookmarkStart w:name="z2162" w:id="6276"/>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276"/>
    <w:bookmarkStart w:name="z2163" w:id="6277"/>
    <w:p>
      <w:pPr>
        <w:spacing w:after="0"/>
        <w:ind w:left="0"/>
        <w:jc w:val="both"/>
      </w:pPr>
      <w:r>
        <w:rPr>
          <w:rFonts w:ascii="Times New Roman"/>
          <w:b w:val="false"/>
          <w:i w:val="false"/>
          <w:color w:val="000000"/>
          <w:sz w:val="28"/>
        </w:rPr>
        <w:t>
      8. Юридический адрес Отдела: Республика Казахстан, индекс 030400, Актюбинская область, Иргизский район, село Иргиз, улица Карабаева, 1.</w:t>
      </w:r>
    </w:p>
    <w:bookmarkEnd w:id="6277"/>
    <w:bookmarkStart w:name="z2164" w:id="627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Иргизского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278"/>
    <w:bookmarkStart w:name="z2165" w:id="627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279"/>
    <w:bookmarkStart w:name="z2166" w:id="628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280"/>
    <w:bookmarkStart w:name="z2167" w:id="628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281"/>
    <w:bookmarkStart w:name="z9519" w:id="628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282"/>
    <w:bookmarkStart w:name="z2168" w:id="6283"/>
    <w:p>
      <w:pPr>
        <w:spacing w:after="0"/>
        <w:ind w:left="0"/>
        <w:jc w:val="left"/>
      </w:pPr>
      <w:r>
        <w:rPr>
          <w:rFonts w:ascii="Times New Roman"/>
          <w:b/>
          <w:i w:val="false"/>
          <w:color w:val="000000"/>
        </w:rPr>
        <w:t xml:space="preserve"> 2. Основные задачи, функции, права и обязанности Отдела</w:t>
      </w:r>
    </w:p>
    <w:bookmarkEnd w:id="6283"/>
    <w:bookmarkStart w:name="z2169" w:id="6284"/>
    <w:p>
      <w:pPr>
        <w:spacing w:after="0"/>
        <w:ind w:left="0"/>
        <w:jc w:val="both"/>
      </w:pPr>
      <w:r>
        <w:rPr>
          <w:rFonts w:ascii="Times New Roman"/>
          <w:b w:val="false"/>
          <w:i w:val="false"/>
          <w:color w:val="000000"/>
          <w:sz w:val="28"/>
        </w:rPr>
        <w:t>
      13. Задачи Отдела:</w:t>
      </w:r>
    </w:p>
    <w:bookmarkEnd w:id="6284"/>
    <w:bookmarkStart w:name="z9520" w:id="628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285"/>
    <w:bookmarkStart w:name="z9521" w:id="628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286"/>
    <w:bookmarkStart w:name="z9522" w:id="628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287"/>
    <w:bookmarkStart w:name="z9523" w:id="6288"/>
    <w:p>
      <w:pPr>
        <w:spacing w:after="0"/>
        <w:ind w:left="0"/>
        <w:jc w:val="both"/>
      </w:pPr>
      <w:r>
        <w:rPr>
          <w:rFonts w:ascii="Times New Roman"/>
          <w:b w:val="false"/>
          <w:i w:val="false"/>
          <w:color w:val="000000"/>
          <w:sz w:val="28"/>
        </w:rPr>
        <w:t>
      4) организация предупреждения и тушения пожаров.</w:t>
      </w:r>
    </w:p>
    <w:bookmarkEnd w:id="6288"/>
    <w:bookmarkStart w:name="z2170" w:id="6289"/>
    <w:p>
      <w:pPr>
        <w:spacing w:after="0"/>
        <w:ind w:left="0"/>
        <w:jc w:val="both"/>
      </w:pPr>
      <w:r>
        <w:rPr>
          <w:rFonts w:ascii="Times New Roman"/>
          <w:b w:val="false"/>
          <w:i w:val="false"/>
          <w:color w:val="000000"/>
          <w:sz w:val="28"/>
        </w:rPr>
        <w:t>
      14. Функции Отдела:</w:t>
      </w:r>
    </w:p>
    <w:bookmarkEnd w:id="6289"/>
    <w:bookmarkStart w:name="z9524" w:id="6290"/>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290"/>
    <w:bookmarkStart w:name="z9525" w:id="6291"/>
    <w:p>
      <w:pPr>
        <w:spacing w:after="0"/>
        <w:ind w:left="0"/>
        <w:jc w:val="both"/>
      </w:pPr>
      <w:r>
        <w:rPr>
          <w:rFonts w:ascii="Times New Roman"/>
          <w:b w:val="false"/>
          <w:i w:val="false"/>
          <w:color w:val="000000"/>
          <w:sz w:val="28"/>
        </w:rPr>
        <w:t>
      2) обеспечение деятельности сил гражданской защиты;</w:t>
      </w:r>
    </w:p>
    <w:bookmarkEnd w:id="6291"/>
    <w:bookmarkStart w:name="z9526" w:id="629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292"/>
    <w:bookmarkStart w:name="z9527" w:id="629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293"/>
    <w:bookmarkStart w:name="z9528" w:id="6294"/>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294"/>
    <w:bookmarkStart w:name="z9529" w:id="629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295"/>
    <w:bookmarkStart w:name="z9530" w:id="629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296"/>
    <w:bookmarkStart w:name="z9531" w:id="6297"/>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297"/>
    <w:bookmarkStart w:name="z9532" w:id="6298"/>
    <w:p>
      <w:pPr>
        <w:spacing w:after="0"/>
        <w:ind w:left="0"/>
        <w:jc w:val="both"/>
      </w:pPr>
      <w:r>
        <w:rPr>
          <w:rFonts w:ascii="Times New Roman"/>
          <w:b w:val="false"/>
          <w:i w:val="false"/>
          <w:color w:val="000000"/>
          <w:sz w:val="28"/>
        </w:rPr>
        <w:t>
      9)осуществление постановки на учет и снятие с учета защитных сооружений расположенных на соответствующей территории;</w:t>
      </w:r>
    </w:p>
    <w:bookmarkEnd w:id="6298"/>
    <w:bookmarkStart w:name="z9533" w:id="6299"/>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299"/>
    <w:bookmarkStart w:name="z9534" w:id="630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300"/>
    <w:bookmarkStart w:name="z9535" w:id="630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537" w:id="630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302"/>
    <w:bookmarkStart w:name="z9538" w:id="630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303"/>
    <w:bookmarkStart w:name="z9539" w:id="630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304"/>
    <w:bookmarkStart w:name="z9540" w:id="630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305"/>
    <w:bookmarkStart w:name="z9541" w:id="630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306"/>
    <w:bookmarkStart w:name="z9542" w:id="630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307"/>
    <w:bookmarkStart w:name="z9543" w:id="6308"/>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308"/>
    <w:bookmarkStart w:name="z9544" w:id="630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309"/>
    <w:bookmarkStart w:name="z9545" w:id="631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310"/>
    <w:bookmarkStart w:name="z9546" w:id="631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311"/>
    <w:bookmarkStart w:name="z9547" w:id="6312"/>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312"/>
    <w:bookmarkStart w:name="z9548" w:id="631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313"/>
    <w:bookmarkStart w:name="z9549" w:id="631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314"/>
    <w:bookmarkStart w:name="z9550" w:id="631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315"/>
    <w:bookmarkStart w:name="z9551" w:id="631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316"/>
    <w:bookmarkStart w:name="z9552" w:id="631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317"/>
    <w:bookmarkStart w:name="z9553" w:id="6318"/>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318"/>
    <w:bookmarkStart w:name="z9554" w:id="6319"/>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319"/>
    <w:bookmarkStart w:name="z9555" w:id="6320"/>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320"/>
    <w:bookmarkStart w:name="z9556" w:id="6321"/>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3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558" w:id="6322"/>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322"/>
    <w:bookmarkStart w:name="z9559" w:id="6323"/>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171" w:id="6324"/>
    <w:p>
      <w:pPr>
        <w:spacing w:after="0"/>
        <w:ind w:left="0"/>
        <w:jc w:val="both"/>
      </w:pPr>
      <w:r>
        <w:rPr>
          <w:rFonts w:ascii="Times New Roman"/>
          <w:b w:val="false"/>
          <w:i w:val="false"/>
          <w:color w:val="000000"/>
          <w:sz w:val="28"/>
        </w:rPr>
        <w:t>
      15. Права и обязанности:</w:t>
      </w:r>
    </w:p>
    <w:bookmarkEnd w:id="6324"/>
    <w:bookmarkStart w:name="z9561" w:id="632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325"/>
    <w:bookmarkStart w:name="z9562" w:id="632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326"/>
    <w:bookmarkStart w:name="z9563" w:id="632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327"/>
    <w:bookmarkStart w:name="z9564" w:id="632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328"/>
    <w:bookmarkStart w:name="z2172" w:id="6329"/>
    <w:p>
      <w:pPr>
        <w:spacing w:after="0"/>
        <w:ind w:left="0"/>
        <w:jc w:val="left"/>
      </w:pPr>
      <w:r>
        <w:rPr>
          <w:rFonts w:ascii="Times New Roman"/>
          <w:b/>
          <w:i w:val="false"/>
          <w:color w:val="000000"/>
        </w:rPr>
        <w:t xml:space="preserve"> 3. Организация деятельности Отдела</w:t>
      </w:r>
    </w:p>
    <w:bookmarkEnd w:id="6329"/>
    <w:bookmarkStart w:name="z2173" w:id="6330"/>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330"/>
    <w:bookmarkStart w:name="z2174" w:id="633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331"/>
    <w:bookmarkStart w:name="z2175" w:id="6332"/>
    <w:p>
      <w:pPr>
        <w:spacing w:after="0"/>
        <w:ind w:left="0"/>
        <w:jc w:val="both"/>
      </w:pPr>
      <w:r>
        <w:rPr>
          <w:rFonts w:ascii="Times New Roman"/>
          <w:b w:val="false"/>
          <w:i w:val="false"/>
          <w:color w:val="000000"/>
          <w:sz w:val="28"/>
        </w:rPr>
        <w:t>
      18. Начальник Отдела:</w:t>
      </w:r>
    </w:p>
    <w:bookmarkEnd w:id="6332"/>
    <w:bookmarkStart w:name="z9565" w:id="6333"/>
    <w:p>
      <w:pPr>
        <w:spacing w:after="0"/>
        <w:ind w:left="0"/>
        <w:jc w:val="both"/>
      </w:pPr>
      <w:r>
        <w:rPr>
          <w:rFonts w:ascii="Times New Roman"/>
          <w:b w:val="false"/>
          <w:i w:val="false"/>
          <w:color w:val="000000"/>
          <w:sz w:val="28"/>
        </w:rPr>
        <w:t>
      1) без доверенности действует от имени Отдела;</w:t>
      </w:r>
    </w:p>
    <w:bookmarkEnd w:id="6333"/>
    <w:bookmarkStart w:name="z9566" w:id="633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334"/>
    <w:bookmarkStart w:name="z9567" w:id="633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335"/>
    <w:bookmarkStart w:name="z9568" w:id="633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336"/>
    <w:bookmarkStart w:name="z9569" w:id="633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337"/>
    <w:bookmarkStart w:name="z9570" w:id="633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338"/>
    <w:bookmarkStart w:name="z9571" w:id="633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339"/>
    <w:bookmarkStart w:name="z9572" w:id="634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340"/>
    <w:bookmarkStart w:name="z9573" w:id="634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341"/>
    <w:bookmarkStart w:name="z9574" w:id="634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342"/>
    <w:bookmarkStart w:name="z9575" w:id="634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343"/>
    <w:bookmarkStart w:name="z9576" w:id="634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344"/>
    <w:bookmarkStart w:name="z9577" w:id="634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345"/>
    <w:bookmarkStart w:name="z9578" w:id="634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346"/>
    <w:bookmarkStart w:name="z9579" w:id="6347"/>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347"/>
    <w:bookmarkStart w:name="z9580" w:id="6348"/>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348"/>
    <w:bookmarkStart w:name="z9581" w:id="6349"/>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349"/>
    <w:bookmarkStart w:name="z9582" w:id="6350"/>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350"/>
    <w:bookmarkStart w:name="z2176" w:id="6351"/>
    <w:p>
      <w:pPr>
        <w:spacing w:after="0"/>
        <w:ind w:left="0"/>
        <w:jc w:val="left"/>
      </w:pPr>
      <w:r>
        <w:rPr>
          <w:rFonts w:ascii="Times New Roman"/>
          <w:b/>
          <w:i w:val="false"/>
          <w:color w:val="000000"/>
        </w:rPr>
        <w:t xml:space="preserve"> 4. Имущество Отдела</w:t>
      </w:r>
    </w:p>
    <w:bookmarkEnd w:id="6351"/>
    <w:bookmarkStart w:name="z2177" w:id="6352"/>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352"/>
    <w:bookmarkStart w:name="z9583" w:id="6353"/>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353"/>
    <w:bookmarkStart w:name="z2178" w:id="635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354"/>
    <w:bookmarkStart w:name="z2179" w:id="635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355"/>
    <w:bookmarkStart w:name="z2180" w:id="6356"/>
    <w:p>
      <w:pPr>
        <w:spacing w:after="0"/>
        <w:ind w:left="0"/>
        <w:jc w:val="left"/>
      </w:pPr>
      <w:r>
        <w:rPr>
          <w:rFonts w:ascii="Times New Roman"/>
          <w:b/>
          <w:i w:val="false"/>
          <w:color w:val="000000"/>
        </w:rPr>
        <w:t xml:space="preserve"> 5. Реорганизация и упразднение Отдела</w:t>
      </w:r>
    </w:p>
    <w:bookmarkEnd w:id="6356"/>
    <w:bookmarkStart w:name="z2181" w:id="635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183" w:id="635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Каргалинского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358"/>
    <w:bookmarkStart w:name="z2185" w:id="6359"/>
    <w:p>
      <w:pPr>
        <w:spacing w:after="0"/>
        <w:ind w:left="0"/>
        <w:jc w:val="both"/>
      </w:pPr>
      <w:r>
        <w:rPr>
          <w:rFonts w:ascii="Times New Roman"/>
          <w:b w:val="false"/>
          <w:i w:val="false"/>
          <w:color w:val="000000"/>
          <w:sz w:val="28"/>
        </w:rPr>
        <w:t>
      1. Отдел по чрезвычайным ситуациям Каргалинского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359"/>
    <w:bookmarkStart w:name="z2186" w:id="636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360"/>
    <w:bookmarkStart w:name="z2187" w:id="636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361"/>
    <w:bookmarkStart w:name="z2188" w:id="636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362"/>
    <w:bookmarkStart w:name="z2189" w:id="636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363"/>
    <w:bookmarkStart w:name="z2190" w:id="636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364"/>
    <w:bookmarkStart w:name="z2191" w:id="6365"/>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365"/>
    <w:bookmarkStart w:name="z2192" w:id="6366"/>
    <w:p>
      <w:pPr>
        <w:spacing w:after="0"/>
        <w:ind w:left="0"/>
        <w:jc w:val="both"/>
      </w:pPr>
      <w:r>
        <w:rPr>
          <w:rFonts w:ascii="Times New Roman"/>
          <w:b w:val="false"/>
          <w:i w:val="false"/>
          <w:color w:val="000000"/>
          <w:sz w:val="28"/>
        </w:rPr>
        <w:t>
      8. Юридический адрес Отдела: Республика Казахстан, индекс 030500, Актюбинская область, Каргалинский район, село Бадамша, улица Пацаева, 7.</w:t>
      </w:r>
    </w:p>
    <w:bookmarkEnd w:id="6366"/>
    <w:bookmarkStart w:name="z2193" w:id="636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Каргалинского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367"/>
    <w:bookmarkStart w:name="z2194" w:id="636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368"/>
    <w:bookmarkStart w:name="z2195" w:id="636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369"/>
    <w:bookmarkStart w:name="z2196" w:id="637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370"/>
    <w:bookmarkStart w:name="z9584" w:id="637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371"/>
    <w:bookmarkStart w:name="z2197" w:id="6372"/>
    <w:p>
      <w:pPr>
        <w:spacing w:after="0"/>
        <w:ind w:left="0"/>
        <w:jc w:val="left"/>
      </w:pPr>
      <w:r>
        <w:rPr>
          <w:rFonts w:ascii="Times New Roman"/>
          <w:b/>
          <w:i w:val="false"/>
          <w:color w:val="000000"/>
        </w:rPr>
        <w:t xml:space="preserve"> 2. Основные задачи, функции, права и обязанности Отдела</w:t>
      </w:r>
    </w:p>
    <w:bookmarkEnd w:id="6372"/>
    <w:bookmarkStart w:name="z2198" w:id="6373"/>
    <w:p>
      <w:pPr>
        <w:spacing w:after="0"/>
        <w:ind w:left="0"/>
        <w:jc w:val="both"/>
      </w:pPr>
      <w:r>
        <w:rPr>
          <w:rFonts w:ascii="Times New Roman"/>
          <w:b w:val="false"/>
          <w:i w:val="false"/>
          <w:color w:val="000000"/>
          <w:sz w:val="28"/>
        </w:rPr>
        <w:t>
      13. Задачи Отдела:</w:t>
      </w:r>
    </w:p>
    <w:bookmarkEnd w:id="6373"/>
    <w:bookmarkStart w:name="z9585" w:id="637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374"/>
    <w:bookmarkStart w:name="z9586" w:id="637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375"/>
    <w:bookmarkStart w:name="z9587" w:id="637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376"/>
    <w:bookmarkStart w:name="z9588" w:id="6377"/>
    <w:p>
      <w:pPr>
        <w:spacing w:after="0"/>
        <w:ind w:left="0"/>
        <w:jc w:val="both"/>
      </w:pPr>
      <w:r>
        <w:rPr>
          <w:rFonts w:ascii="Times New Roman"/>
          <w:b w:val="false"/>
          <w:i w:val="false"/>
          <w:color w:val="000000"/>
          <w:sz w:val="28"/>
        </w:rPr>
        <w:t>
      4) организация предупреждения и тушения пожаров.</w:t>
      </w:r>
    </w:p>
    <w:bookmarkEnd w:id="6377"/>
    <w:bookmarkStart w:name="z2199" w:id="6378"/>
    <w:p>
      <w:pPr>
        <w:spacing w:after="0"/>
        <w:ind w:left="0"/>
        <w:jc w:val="both"/>
      </w:pPr>
      <w:r>
        <w:rPr>
          <w:rFonts w:ascii="Times New Roman"/>
          <w:b w:val="false"/>
          <w:i w:val="false"/>
          <w:color w:val="000000"/>
          <w:sz w:val="28"/>
        </w:rPr>
        <w:t>
      14. Функции Отдела:</w:t>
      </w:r>
    </w:p>
    <w:bookmarkEnd w:id="6378"/>
    <w:bookmarkStart w:name="z9589" w:id="637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379"/>
    <w:bookmarkStart w:name="z9590" w:id="6380"/>
    <w:p>
      <w:pPr>
        <w:spacing w:after="0"/>
        <w:ind w:left="0"/>
        <w:jc w:val="both"/>
      </w:pPr>
      <w:r>
        <w:rPr>
          <w:rFonts w:ascii="Times New Roman"/>
          <w:b w:val="false"/>
          <w:i w:val="false"/>
          <w:color w:val="000000"/>
          <w:sz w:val="28"/>
        </w:rPr>
        <w:t>
      2) обеспечение деятельности сил гражданской защиты;</w:t>
      </w:r>
    </w:p>
    <w:bookmarkEnd w:id="6380"/>
    <w:bookmarkStart w:name="z9591" w:id="638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381"/>
    <w:bookmarkStart w:name="z9592" w:id="638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382"/>
    <w:bookmarkStart w:name="z9593" w:id="6383"/>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383"/>
    <w:bookmarkStart w:name="z9594" w:id="638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384"/>
    <w:bookmarkStart w:name="z9595" w:id="638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385"/>
    <w:bookmarkStart w:name="z9596" w:id="6386"/>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386"/>
    <w:bookmarkStart w:name="z9597" w:id="638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387"/>
    <w:bookmarkStart w:name="z9598" w:id="6388"/>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388"/>
    <w:bookmarkStart w:name="z9599" w:id="638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389"/>
    <w:bookmarkStart w:name="z9600" w:id="639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602" w:id="639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391"/>
    <w:bookmarkStart w:name="z9603" w:id="639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392"/>
    <w:bookmarkStart w:name="z9604" w:id="639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393"/>
    <w:bookmarkStart w:name="z9605" w:id="639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394"/>
    <w:bookmarkStart w:name="z9606" w:id="639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395"/>
    <w:bookmarkStart w:name="z9607" w:id="639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396"/>
    <w:bookmarkStart w:name="z9608" w:id="6397"/>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397"/>
    <w:bookmarkStart w:name="z9609" w:id="6398"/>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398"/>
    <w:bookmarkStart w:name="z9610" w:id="6399"/>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399"/>
    <w:bookmarkStart w:name="z9611" w:id="6400"/>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400"/>
    <w:bookmarkStart w:name="z9612" w:id="6401"/>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401"/>
    <w:bookmarkStart w:name="z9613" w:id="6402"/>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402"/>
    <w:bookmarkStart w:name="z9614" w:id="6403"/>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403"/>
    <w:bookmarkStart w:name="z9615" w:id="6404"/>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404"/>
    <w:bookmarkStart w:name="z9616" w:id="640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405"/>
    <w:bookmarkStart w:name="z9617" w:id="640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406"/>
    <w:bookmarkStart w:name="z9618" w:id="6407"/>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407"/>
    <w:bookmarkStart w:name="z9619" w:id="640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408"/>
    <w:bookmarkStart w:name="z9620" w:id="6409"/>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409"/>
    <w:bookmarkStart w:name="z9621" w:id="6410"/>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623" w:id="6411"/>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411"/>
    <w:bookmarkStart w:name="z9624" w:id="641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200" w:id="6413"/>
    <w:p>
      <w:pPr>
        <w:spacing w:after="0"/>
        <w:ind w:left="0"/>
        <w:jc w:val="both"/>
      </w:pPr>
      <w:r>
        <w:rPr>
          <w:rFonts w:ascii="Times New Roman"/>
          <w:b w:val="false"/>
          <w:i w:val="false"/>
          <w:color w:val="000000"/>
          <w:sz w:val="28"/>
        </w:rPr>
        <w:t>
      15. Права и обязанности:</w:t>
      </w:r>
    </w:p>
    <w:bookmarkEnd w:id="6413"/>
    <w:bookmarkStart w:name="z9626" w:id="641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414"/>
    <w:bookmarkStart w:name="z9627" w:id="641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415"/>
    <w:bookmarkStart w:name="z9628" w:id="641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416"/>
    <w:bookmarkStart w:name="z9629" w:id="641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417"/>
    <w:bookmarkStart w:name="z2201" w:id="6418"/>
    <w:p>
      <w:pPr>
        <w:spacing w:after="0"/>
        <w:ind w:left="0"/>
        <w:jc w:val="left"/>
      </w:pPr>
      <w:r>
        <w:rPr>
          <w:rFonts w:ascii="Times New Roman"/>
          <w:b/>
          <w:i w:val="false"/>
          <w:color w:val="000000"/>
        </w:rPr>
        <w:t xml:space="preserve"> 3. Организация деятельности Отдела</w:t>
      </w:r>
    </w:p>
    <w:bookmarkEnd w:id="6418"/>
    <w:bookmarkStart w:name="z2202" w:id="6419"/>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419"/>
    <w:bookmarkStart w:name="z2203" w:id="642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420"/>
    <w:bookmarkStart w:name="z2204" w:id="6421"/>
    <w:p>
      <w:pPr>
        <w:spacing w:after="0"/>
        <w:ind w:left="0"/>
        <w:jc w:val="both"/>
      </w:pPr>
      <w:r>
        <w:rPr>
          <w:rFonts w:ascii="Times New Roman"/>
          <w:b w:val="false"/>
          <w:i w:val="false"/>
          <w:color w:val="000000"/>
          <w:sz w:val="28"/>
        </w:rPr>
        <w:t>
      18. Начальник Отдела:</w:t>
      </w:r>
    </w:p>
    <w:bookmarkEnd w:id="6421"/>
    <w:bookmarkStart w:name="z9630" w:id="6422"/>
    <w:p>
      <w:pPr>
        <w:spacing w:after="0"/>
        <w:ind w:left="0"/>
        <w:jc w:val="both"/>
      </w:pPr>
      <w:r>
        <w:rPr>
          <w:rFonts w:ascii="Times New Roman"/>
          <w:b w:val="false"/>
          <w:i w:val="false"/>
          <w:color w:val="000000"/>
          <w:sz w:val="28"/>
        </w:rPr>
        <w:t>
      1) без доверенности действует от имени Отдела;</w:t>
      </w:r>
    </w:p>
    <w:bookmarkEnd w:id="6422"/>
    <w:bookmarkStart w:name="z9631" w:id="642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423"/>
    <w:bookmarkStart w:name="z9632" w:id="642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424"/>
    <w:bookmarkStart w:name="z9633" w:id="642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425"/>
    <w:bookmarkStart w:name="z9634" w:id="642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426"/>
    <w:bookmarkStart w:name="z9635" w:id="642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427"/>
    <w:bookmarkStart w:name="z9636" w:id="642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428"/>
    <w:bookmarkStart w:name="z9637" w:id="642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429"/>
    <w:bookmarkStart w:name="z9638" w:id="643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430"/>
    <w:bookmarkStart w:name="z9639" w:id="643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431"/>
    <w:bookmarkStart w:name="z9640" w:id="643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432"/>
    <w:bookmarkStart w:name="z9641" w:id="643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433"/>
    <w:bookmarkStart w:name="z9642" w:id="643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434"/>
    <w:bookmarkStart w:name="z9643" w:id="643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435"/>
    <w:bookmarkStart w:name="z9644" w:id="6436"/>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436"/>
    <w:bookmarkStart w:name="z9645" w:id="6437"/>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437"/>
    <w:bookmarkStart w:name="z9646" w:id="6438"/>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438"/>
    <w:bookmarkStart w:name="z9647" w:id="6439"/>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439"/>
    <w:bookmarkStart w:name="z2205" w:id="6440"/>
    <w:p>
      <w:pPr>
        <w:spacing w:after="0"/>
        <w:ind w:left="0"/>
        <w:jc w:val="left"/>
      </w:pPr>
      <w:r>
        <w:rPr>
          <w:rFonts w:ascii="Times New Roman"/>
          <w:b/>
          <w:i w:val="false"/>
          <w:color w:val="000000"/>
        </w:rPr>
        <w:t xml:space="preserve"> 4. Имущество Отдела</w:t>
      </w:r>
    </w:p>
    <w:bookmarkEnd w:id="6440"/>
    <w:bookmarkStart w:name="z2206" w:id="6441"/>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441"/>
    <w:bookmarkStart w:name="z9648" w:id="6442"/>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442"/>
    <w:bookmarkStart w:name="z2207" w:id="644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443"/>
    <w:bookmarkStart w:name="z2208" w:id="644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444"/>
    <w:bookmarkStart w:name="z2209" w:id="6445"/>
    <w:p>
      <w:pPr>
        <w:spacing w:after="0"/>
        <w:ind w:left="0"/>
        <w:jc w:val="left"/>
      </w:pPr>
      <w:r>
        <w:rPr>
          <w:rFonts w:ascii="Times New Roman"/>
          <w:b/>
          <w:i w:val="false"/>
          <w:color w:val="000000"/>
        </w:rPr>
        <w:t xml:space="preserve"> 5. Реорганизация и упразднение Отдела</w:t>
      </w:r>
    </w:p>
    <w:bookmarkEnd w:id="6445"/>
    <w:bookmarkStart w:name="z2210" w:id="644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212" w:id="644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Мартукского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447"/>
    <w:bookmarkStart w:name="z2214" w:id="6448"/>
    <w:p>
      <w:pPr>
        <w:spacing w:after="0"/>
        <w:ind w:left="0"/>
        <w:jc w:val="both"/>
      </w:pPr>
      <w:r>
        <w:rPr>
          <w:rFonts w:ascii="Times New Roman"/>
          <w:b w:val="false"/>
          <w:i w:val="false"/>
          <w:color w:val="000000"/>
          <w:sz w:val="28"/>
        </w:rPr>
        <w:t>
      1. Отдел по чрезвычайным ситуациям Мартукского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448"/>
    <w:bookmarkStart w:name="z2215" w:id="644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449"/>
    <w:bookmarkStart w:name="z2216" w:id="645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450"/>
    <w:bookmarkStart w:name="z2217" w:id="645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451"/>
    <w:bookmarkStart w:name="z2218" w:id="645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452"/>
    <w:bookmarkStart w:name="z2219" w:id="645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453"/>
    <w:bookmarkStart w:name="z2220" w:id="6454"/>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454"/>
    <w:bookmarkStart w:name="z2221" w:id="6455"/>
    <w:p>
      <w:pPr>
        <w:spacing w:after="0"/>
        <w:ind w:left="0"/>
        <w:jc w:val="both"/>
      </w:pPr>
      <w:r>
        <w:rPr>
          <w:rFonts w:ascii="Times New Roman"/>
          <w:b w:val="false"/>
          <w:i w:val="false"/>
          <w:color w:val="000000"/>
          <w:sz w:val="28"/>
        </w:rPr>
        <w:t>
      8. Юридический адрес Отдела: Республика Казахстан, индекс 030600, Актюбинская область, Мартукский район, село Мартук, улица Губина, 1.</w:t>
      </w:r>
    </w:p>
    <w:bookmarkEnd w:id="6455"/>
    <w:bookmarkStart w:name="z2222" w:id="645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Мартукского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456"/>
    <w:bookmarkStart w:name="z2223" w:id="645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457"/>
    <w:bookmarkStart w:name="z2224" w:id="645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458"/>
    <w:bookmarkStart w:name="z2225" w:id="645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459"/>
    <w:bookmarkStart w:name="z9649" w:id="646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460"/>
    <w:bookmarkStart w:name="z2226" w:id="6461"/>
    <w:p>
      <w:pPr>
        <w:spacing w:after="0"/>
        <w:ind w:left="0"/>
        <w:jc w:val="left"/>
      </w:pPr>
      <w:r>
        <w:rPr>
          <w:rFonts w:ascii="Times New Roman"/>
          <w:b/>
          <w:i w:val="false"/>
          <w:color w:val="000000"/>
        </w:rPr>
        <w:t xml:space="preserve"> 2. Основные задачи, функции, права и обязанности Отдела</w:t>
      </w:r>
    </w:p>
    <w:bookmarkEnd w:id="6461"/>
    <w:bookmarkStart w:name="z2227" w:id="6462"/>
    <w:p>
      <w:pPr>
        <w:spacing w:after="0"/>
        <w:ind w:left="0"/>
        <w:jc w:val="both"/>
      </w:pPr>
      <w:r>
        <w:rPr>
          <w:rFonts w:ascii="Times New Roman"/>
          <w:b w:val="false"/>
          <w:i w:val="false"/>
          <w:color w:val="000000"/>
          <w:sz w:val="28"/>
        </w:rPr>
        <w:t>
      13. Задачи Отдела:</w:t>
      </w:r>
    </w:p>
    <w:bookmarkEnd w:id="6462"/>
    <w:bookmarkStart w:name="z9650" w:id="646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463"/>
    <w:bookmarkStart w:name="z9651" w:id="646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464"/>
    <w:bookmarkStart w:name="z9652" w:id="646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465"/>
    <w:bookmarkStart w:name="z9653" w:id="6466"/>
    <w:p>
      <w:pPr>
        <w:spacing w:after="0"/>
        <w:ind w:left="0"/>
        <w:jc w:val="both"/>
      </w:pPr>
      <w:r>
        <w:rPr>
          <w:rFonts w:ascii="Times New Roman"/>
          <w:b w:val="false"/>
          <w:i w:val="false"/>
          <w:color w:val="000000"/>
          <w:sz w:val="28"/>
        </w:rPr>
        <w:t>
      4) организация предупреждения и тушения пожаров.</w:t>
      </w:r>
    </w:p>
    <w:bookmarkEnd w:id="6466"/>
    <w:bookmarkStart w:name="z2228" w:id="6467"/>
    <w:p>
      <w:pPr>
        <w:spacing w:after="0"/>
        <w:ind w:left="0"/>
        <w:jc w:val="both"/>
      </w:pPr>
      <w:r>
        <w:rPr>
          <w:rFonts w:ascii="Times New Roman"/>
          <w:b w:val="false"/>
          <w:i w:val="false"/>
          <w:color w:val="000000"/>
          <w:sz w:val="28"/>
        </w:rPr>
        <w:t>
      14. Функции Отдела:</w:t>
      </w:r>
    </w:p>
    <w:bookmarkEnd w:id="6467"/>
    <w:bookmarkStart w:name="z9654" w:id="646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468"/>
    <w:bookmarkStart w:name="z9655" w:id="6469"/>
    <w:p>
      <w:pPr>
        <w:spacing w:after="0"/>
        <w:ind w:left="0"/>
        <w:jc w:val="both"/>
      </w:pPr>
      <w:r>
        <w:rPr>
          <w:rFonts w:ascii="Times New Roman"/>
          <w:b w:val="false"/>
          <w:i w:val="false"/>
          <w:color w:val="000000"/>
          <w:sz w:val="28"/>
        </w:rPr>
        <w:t>
      2) обеспечение деятельности сил гражданской защиты;</w:t>
      </w:r>
    </w:p>
    <w:bookmarkEnd w:id="6469"/>
    <w:bookmarkStart w:name="z9656" w:id="647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470"/>
    <w:bookmarkStart w:name="z9657" w:id="647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471"/>
    <w:bookmarkStart w:name="z9658" w:id="647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472"/>
    <w:bookmarkStart w:name="z9659" w:id="647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473"/>
    <w:bookmarkStart w:name="z9660" w:id="647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474"/>
    <w:bookmarkStart w:name="z9661" w:id="647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475"/>
    <w:bookmarkStart w:name="z9662" w:id="647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476"/>
    <w:bookmarkStart w:name="z9663" w:id="647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477"/>
    <w:bookmarkStart w:name="z9664" w:id="647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478"/>
    <w:bookmarkStart w:name="z9665" w:id="647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667" w:id="648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480"/>
    <w:bookmarkStart w:name="z9668" w:id="648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481"/>
    <w:bookmarkStart w:name="z9669" w:id="648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482"/>
    <w:bookmarkStart w:name="z9670" w:id="648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483"/>
    <w:bookmarkStart w:name="z9671" w:id="648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484"/>
    <w:bookmarkStart w:name="z9672" w:id="648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485"/>
    <w:bookmarkStart w:name="z9673" w:id="648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486"/>
    <w:bookmarkStart w:name="z9674" w:id="648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487"/>
    <w:bookmarkStart w:name="z9675" w:id="648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488"/>
    <w:bookmarkStart w:name="z9676" w:id="648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489"/>
    <w:bookmarkStart w:name="z9677" w:id="649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490"/>
    <w:bookmarkStart w:name="z9678" w:id="649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491"/>
    <w:bookmarkStart w:name="z9679" w:id="649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492"/>
    <w:bookmarkStart w:name="z9680" w:id="649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493"/>
    <w:bookmarkStart w:name="z9681" w:id="649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494"/>
    <w:bookmarkStart w:name="z9682" w:id="649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495"/>
    <w:bookmarkStart w:name="z9683" w:id="649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496"/>
    <w:bookmarkStart w:name="z9684" w:id="649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497"/>
    <w:bookmarkStart w:name="z9685" w:id="6498"/>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498"/>
    <w:bookmarkStart w:name="z9686" w:id="6499"/>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688" w:id="6500"/>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500"/>
    <w:bookmarkStart w:name="z9689" w:id="6501"/>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229" w:id="6502"/>
    <w:p>
      <w:pPr>
        <w:spacing w:after="0"/>
        <w:ind w:left="0"/>
        <w:jc w:val="both"/>
      </w:pPr>
      <w:r>
        <w:rPr>
          <w:rFonts w:ascii="Times New Roman"/>
          <w:b w:val="false"/>
          <w:i w:val="false"/>
          <w:color w:val="000000"/>
          <w:sz w:val="28"/>
        </w:rPr>
        <w:t>
      15. Права и обязанности:</w:t>
      </w:r>
    </w:p>
    <w:bookmarkEnd w:id="6502"/>
    <w:bookmarkStart w:name="z9691" w:id="650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503"/>
    <w:bookmarkStart w:name="z9692" w:id="650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504"/>
    <w:bookmarkStart w:name="z9693" w:id="650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505"/>
    <w:bookmarkStart w:name="z9694" w:id="650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506"/>
    <w:bookmarkStart w:name="z2230" w:id="6507"/>
    <w:p>
      <w:pPr>
        <w:spacing w:after="0"/>
        <w:ind w:left="0"/>
        <w:jc w:val="left"/>
      </w:pPr>
      <w:r>
        <w:rPr>
          <w:rFonts w:ascii="Times New Roman"/>
          <w:b/>
          <w:i w:val="false"/>
          <w:color w:val="000000"/>
        </w:rPr>
        <w:t xml:space="preserve"> 3. Организация деятельности Отдела</w:t>
      </w:r>
    </w:p>
    <w:bookmarkEnd w:id="6507"/>
    <w:bookmarkStart w:name="z2231" w:id="6508"/>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508"/>
    <w:bookmarkStart w:name="z2232" w:id="650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509"/>
    <w:bookmarkStart w:name="z2233" w:id="6510"/>
    <w:p>
      <w:pPr>
        <w:spacing w:after="0"/>
        <w:ind w:left="0"/>
        <w:jc w:val="both"/>
      </w:pPr>
      <w:r>
        <w:rPr>
          <w:rFonts w:ascii="Times New Roman"/>
          <w:b w:val="false"/>
          <w:i w:val="false"/>
          <w:color w:val="000000"/>
          <w:sz w:val="28"/>
        </w:rPr>
        <w:t>
      18. Начальник Отдела:</w:t>
      </w:r>
    </w:p>
    <w:bookmarkEnd w:id="6510"/>
    <w:bookmarkStart w:name="z9695" w:id="6511"/>
    <w:p>
      <w:pPr>
        <w:spacing w:after="0"/>
        <w:ind w:left="0"/>
        <w:jc w:val="both"/>
      </w:pPr>
      <w:r>
        <w:rPr>
          <w:rFonts w:ascii="Times New Roman"/>
          <w:b w:val="false"/>
          <w:i w:val="false"/>
          <w:color w:val="000000"/>
          <w:sz w:val="28"/>
        </w:rPr>
        <w:t>
      1) без доверенности действует от имени Отдела;</w:t>
      </w:r>
    </w:p>
    <w:bookmarkEnd w:id="6511"/>
    <w:bookmarkStart w:name="z9696" w:id="651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512"/>
    <w:bookmarkStart w:name="z9697" w:id="651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513"/>
    <w:bookmarkStart w:name="z9698" w:id="651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514"/>
    <w:bookmarkStart w:name="z9699" w:id="651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515"/>
    <w:bookmarkStart w:name="z9700" w:id="651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516"/>
    <w:bookmarkStart w:name="z9701" w:id="651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517"/>
    <w:bookmarkStart w:name="z9702" w:id="651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518"/>
    <w:bookmarkStart w:name="z9703" w:id="651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519"/>
    <w:bookmarkStart w:name="z9704" w:id="652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520"/>
    <w:bookmarkStart w:name="z9705" w:id="652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521"/>
    <w:bookmarkStart w:name="z9706" w:id="652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522"/>
    <w:bookmarkStart w:name="z9707" w:id="652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523"/>
    <w:bookmarkStart w:name="z9708" w:id="652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524"/>
    <w:bookmarkStart w:name="z9709" w:id="6525"/>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525"/>
    <w:bookmarkStart w:name="z9710" w:id="6526"/>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526"/>
    <w:bookmarkStart w:name="z9711" w:id="6527"/>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527"/>
    <w:bookmarkStart w:name="z9712" w:id="6528"/>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528"/>
    <w:bookmarkStart w:name="z2234" w:id="6529"/>
    <w:p>
      <w:pPr>
        <w:spacing w:after="0"/>
        <w:ind w:left="0"/>
        <w:jc w:val="left"/>
      </w:pPr>
      <w:r>
        <w:rPr>
          <w:rFonts w:ascii="Times New Roman"/>
          <w:b/>
          <w:i w:val="false"/>
          <w:color w:val="000000"/>
        </w:rPr>
        <w:t xml:space="preserve"> 4. Имущество Отдела</w:t>
      </w:r>
    </w:p>
    <w:bookmarkEnd w:id="6529"/>
    <w:bookmarkStart w:name="z2235" w:id="6530"/>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530"/>
    <w:bookmarkStart w:name="z9713" w:id="6531"/>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531"/>
    <w:bookmarkStart w:name="z2236" w:id="653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532"/>
    <w:bookmarkStart w:name="z2237" w:id="6533"/>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533"/>
    <w:bookmarkStart w:name="z2238" w:id="6534"/>
    <w:p>
      <w:pPr>
        <w:spacing w:after="0"/>
        <w:ind w:left="0"/>
        <w:jc w:val="left"/>
      </w:pPr>
      <w:r>
        <w:rPr>
          <w:rFonts w:ascii="Times New Roman"/>
          <w:b/>
          <w:i w:val="false"/>
          <w:color w:val="000000"/>
        </w:rPr>
        <w:t xml:space="preserve"> 5. Реорганизация и упразднение Отдела</w:t>
      </w:r>
    </w:p>
    <w:bookmarkEnd w:id="6534"/>
    <w:bookmarkStart w:name="z2239" w:id="653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5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241" w:id="653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Мугалжарского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536"/>
    <w:bookmarkStart w:name="z2243" w:id="6537"/>
    <w:p>
      <w:pPr>
        <w:spacing w:after="0"/>
        <w:ind w:left="0"/>
        <w:jc w:val="both"/>
      </w:pPr>
      <w:r>
        <w:rPr>
          <w:rFonts w:ascii="Times New Roman"/>
          <w:b w:val="false"/>
          <w:i w:val="false"/>
          <w:color w:val="000000"/>
          <w:sz w:val="28"/>
        </w:rPr>
        <w:t>
      1. Отдел по чрезвычайным ситуациям Мугалжарского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537"/>
    <w:bookmarkStart w:name="z2244" w:id="653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538"/>
    <w:bookmarkStart w:name="z2245" w:id="653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539"/>
    <w:bookmarkStart w:name="z2246" w:id="654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540"/>
    <w:bookmarkStart w:name="z2247" w:id="654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541"/>
    <w:bookmarkStart w:name="z2248" w:id="654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542"/>
    <w:bookmarkStart w:name="z2249" w:id="6543"/>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543"/>
    <w:bookmarkStart w:name="z2250" w:id="6544"/>
    <w:p>
      <w:pPr>
        <w:spacing w:after="0"/>
        <w:ind w:left="0"/>
        <w:jc w:val="both"/>
      </w:pPr>
      <w:r>
        <w:rPr>
          <w:rFonts w:ascii="Times New Roman"/>
          <w:b w:val="false"/>
          <w:i w:val="false"/>
          <w:color w:val="000000"/>
          <w:sz w:val="28"/>
        </w:rPr>
        <w:t>
      8. Юридический адрес Отдела: Республика Казахстан, индекс 030700, Актюбинская область, Мугалжарский район, город Кандыагаш, улица Калиева,</w:t>
      </w:r>
    </w:p>
    <w:bookmarkEnd w:id="6544"/>
    <w:bookmarkStart w:name="z2251" w:id="654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Мугалжарского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545"/>
    <w:bookmarkStart w:name="z2252" w:id="654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546"/>
    <w:bookmarkStart w:name="z2253" w:id="654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547"/>
    <w:bookmarkStart w:name="z2254" w:id="654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548"/>
    <w:bookmarkStart w:name="z9714" w:id="654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549"/>
    <w:bookmarkStart w:name="z2255" w:id="6550"/>
    <w:p>
      <w:pPr>
        <w:spacing w:after="0"/>
        <w:ind w:left="0"/>
        <w:jc w:val="left"/>
      </w:pPr>
      <w:r>
        <w:rPr>
          <w:rFonts w:ascii="Times New Roman"/>
          <w:b/>
          <w:i w:val="false"/>
          <w:color w:val="000000"/>
        </w:rPr>
        <w:t xml:space="preserve"> 2. Основные задачи, функции, права и обязанности Отдела</w:t>
      </w:r>
    </w:p>
    <w:bookmarkEnd w:id="6550"/>
    <w:bookmarkStart w:name="z2256" w:id="6551"/>
    <w:p>
      <w:pPr>
        <w:spacing w:after="0"/>
        <w:ind w:left="0"/>
        <w:jc w:val="both"/>
      </w:pPr>
      <w:r>
        <w:rPr>
          <w:rFonts w:ascii="Times New Roman"/>
          <w:b w:val="false"/>
          <w:i w:val="false"/>
          <w:color w:val="000000"/>
          <w:sz w:val="28"/>
        </w:rPr>
        <w:t>
      13. Задачи Отдела:</w:t>
      </w:r>
    </w:p>
    <w:bookmarkEnd w:id="6551"/>
    <w:bookmarkStart w:name="z9715" w:id="655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552"/>
    <w:bookmarkStart w:name="z9716" w:id="655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553"/>
    <w:bookmarkStart w:name="z9717" w:id="655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554"/>
    <w:bookmarkStart w:name="z9718" w:id="6555"/>
    <w:p>
      <w:pPr>
        <w:spacing w:after="0"/>
        <w:ind w:left="0"/>
        <w:jc w:val="both"/>
      </w:pPr>
      <w:r>
        <w:rPr>
          <w:rFonts w:ascii="Times New Roman"/>
          <w:b w:val="false"/>
          <w:i w:val="false"/>
          <w:color w:val="000000"/>
          <w:sz w:val="28"/>
        </w:rPr>
        <w:t>
      4) организация предупреждения и тушения пожаров.</w:t>
      </w:r>
    </w:p>
    <w:bookmarkEnd w:id="6555"/>
    <w:bookmarkStart w:name="z2257" w:id="6556"/>
    <w:p>
      <w:pPr>
        <w:spacing w:after="0"/>
        <w:ind w:left="0"/>
        <w:jc w:val="both"/>
      </w:pPr>
      <w:r>
        <w:rPr>
          <w:rFonts w:ascii="Times New Roman"/>
          <w:b w:val="false"/>
          <w:i w:val="false"/>
          <w:color w:val="000000"/>
          <w:sz w:val="28"/>
        </w:rPr>
        <w:t>
      14. Функции Отдела:</w:t>
      </w:r>
    </w:p>
    <w:bookmarkEnd w:id="6556"/>
    <w:bookmarkStart w:name="z9719" w:id="6557"/>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557"/>
    <w:bookmarkStart w:name="z9720" w:id="6558"/>
    <w:p>
      <w:pPr>
        <w:spacing w:after="0"/>
        <w:ind w:left="0"/>
        <w:jc w:val="both"/>
      </w:pPr>
      <w:r>
        <w:rPr>
          <w:rFonts w:ascii="Times New Roman"/>
          <w:b w:val="false"/>
          <w:i w:val="false"/>
          <w:color w:val="000000"/>
          <w:sz w:val="28"/>
        </w:rPr>
        <w:t>
      2) обеспечение деятельности сил гражданской защиты;</w:t>
      </w:r>
    </w:p>
    <w:bookmarkEnd w:id="6558"/>
    <w:bookmarkStart w:name="z9721" w:id="655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559"/>
    <w:bookmarkStart w:name="z9722" w:id="656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560"/>
    <w:bookmarkStart w:name="z9723" w:id="6561"/>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561"/>
    <w:bookmarkStart w:name="z9724" w:id="6562"/>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562"/>
    <w:bookmarkStart w:name="z9725" w:id="6563"/>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563"/>
    <w:bookmarkStart w:name="z9726" w:id="6564"/>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564"/>
    <w:bookmarkStart w:name="z9727" w:id="6565"/>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565"/>
    <w:bookmarkStart w:name="z9728" w:id="6566"/>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566"/>
    <w:bookmarkStart w:name="z9729" w:id="6567"/>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567"/>
    <w:bookmarkStart w:name="z9730" w:id="6568"/>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732" w:id="6569"/>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569"/>
    <w:bookmarkStart w:name="z9733" w:id="6570"/>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570"/>
    <w:bookmarkStart w:name="z9734" w:id="6571"/>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571"/>
    <w:bookmarkStart w:name="z9735" w:id="6572"/>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572"/>
    <w:bookmarkStart w:name="z9736" w:id="6573"/>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573"/>
    <w:bookmarkStart w:name="z9737" w:id="657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574"/>
    <w:bookmarkStart w:name="z9738" w:id="6575"/>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575"/>
    <w:bookmarkStart w:name="z9739" w:id="657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576"/>
    <w:bookmarkStart w:name="z9740" w:id="657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577"/>
    <w:bookmarkStart w:name="z9741" w:id="657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578"/>
    <w:bookmarkStart w:name="z9742" w:id="657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579"/>
    <w:bookmarkStart w:name="z9743" w:id="658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580"/>
    <w:bookmarkStart w:name="z9744" w:id="658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581"/>
    <w:bookmarkStart w:name="z9745" w:id="658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582"/>
    <w:bookmarkStart w:name="z9746" w:id="658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583"/>
    <w:bookmarkStart w:name="z9747" w:id="658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584"/>
    <w:bookmarkStart w:name="z9748" w:id="658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585"/>
    <w:bookmarkStart w:name="z9749" w:id="658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586"/>
    <w:bookmarkStart w:name="z9750" w:id="658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587"/>
    <w:bookmarkStart w:name="z9751" w:id="658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753" w:id="658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589"/>
    <w:bookmarkStart w:name="z9754" w:id="659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258" w:id="6591"/>
    <w:p>
      <w:pPr>
        <w:spacing w:after="0"/>
        <w:ind w:left="0"/>
        <w:jc w:val="both"/>
      </w:pPr>
      <w:r>
        <w:rPr>
          <w:rFonts w:ascii="Times New Roman"/>
          <w:b w:val="false"/>
          <w:i w:val="false"/>
          <w:color w:val="000000"/>
          <w:sz w:val="28"/>
        </w:rPr>
        <w:t>
      15. Права и обязанности:</w:t>
      </w:r>
    </w:p>
    <w:bookmarkEnd w:id="6591"/>
    <w:bookmarkStart w:name="z9756" w:id="659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592"/>
    <w:bookmarkStart w:name="z9757" w:id="659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593"/>
    <w:bookmarkStart w:name="z9758" w:id="659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594"/>
    <w:bookmarkStart w:name="z9759" w:id="659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595"/>
    <w:bookmarkStart w:name="z2259" w:id="6596"/>
    <w:p>
      <w:pPr>
        <w:spacing w:after="0"/>
        <w:ind w:left="0"/>
        <w:jc w:val="left"/>
      </w:pPr>
      <w:r>
        <w:rPr>
          <w:rFonts w:ascii="Times New Roman"/>
          <w:b/>
          <w:i w:val="false"/>
          <w:color w:val="000000"/>
        </w:rPr>
        <w:t xml:space="preserve"> 3. Организация деятельности Отдела</w:t>
      </w:r>
    </w:p>
    <w:bookmarkEnd w:id="6596"/>
    <w:bookmarkStart w:name="z2260" w:id="659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597"/>
    <w:bookmarkStart w:name="z2261" w:id="659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598"/>
    <w:bookmarkStart w:name="z2262" w:id="6599"/>
    <w:p>
      <w:pPr>
        <w:spacing w:after="0"/>
        <w:ind w:left="0"/>
        <w:jc w:val="both"/>
      </w:pPr>
      <w:r>
        <w:rPr>
          <w:rFonts w:ascii="Times New Roman"/>
          <w:b w:val="false"/>
          <w:i w:val="false"/>
          <w:color w:val="000000"/>
          <w:sz w:val="28"/>
        </w:rPr>
        <w:t>
      18. Начальник Отдела:</w:t>
      </w:r>
    </w:p>
    <w:bookmarkEnd w:id="6599"/>
    <w:bookmarkStart w:name="z9760" w:id="6600"/>
    <w:p>
      <w:pPr>
        <w:spacing w:after="0"/>
        <w:ind w:left="0"/>
        <w:jc w:val="both"/>
      </w:pPr>
      <w:r>
        <w:rPr>
          <w:rFonts w:ascii="Times New Roman"/>
          <w:b w:val="false"/>
          <w:i w:val="false"/>
          <w:color w:val="000000"/>
          <w:sz w:val="28"/>
        </w:rPr>
        <w:t>
      1) без доверенности действует от имени Отдела;</w:t>
      </w:r>
    </w:p>
    <w:bookmarkEnd w:id="6600"/>
    <w:bookmarkStart w:name="z9761" w:id="660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601"/>
    <w:bookmarkStart w:name="z9762" w:id="660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602"/>
    <w:bookmarkStart w:name="z9763" w:id="660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603"/>
    <w:bookmarkStart w:name="z9764" w:id="660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604"/>
    <w:bookmarkStart w:name="z9765" w:id="660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605"/>
    <w:bookmarkStart w:name="z9766" w:id="660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606"/>
    <w:bookmarkStart w:name="z9767" w:id="660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607"/>
    <w:bookmarkStart w:name="z9768" w:id="660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608"/>
    <w:bookmarkStart w:name="z9769" w:id="660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609"/>
    <w:bookmarkStart w:name="z9770" w:id="661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610"/>
    <w:bookmarkStart w:name="z9771" w:id="661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611"/>
    <w:bookmarkStart w:name="z9772" w:id="661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612"/>
    <w:bookmarkStart w:name="z9773" w:id="661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613"/>
    <w:bookmarkStart w:name="z9774" w:id="6614"/>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614"/>
    <w:bookmarkStart w:name="z9775" w:id="6615"/>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615"/>
    <w:bookmarkStart w:name="z9776" w:id="6616"/>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616"/>
    <w:bookmarkStart w:name="z9777" w:id="6617"/>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617"/>
    <w:bookmarkStart w:name="z2263" w:id="6618"/>
    <w:p>
      <w:pPr>
        <w:spacing w:after="0"/>
        <w:ind w:left="0"/>
        <w:jc w:val="left"/>
      </w:pPr>
      <w:r>
        <w:rPr>
          <w:rFonts w:ascii="Times New Roman"/>
          <w:b/>
          <w:i w:val="false"/>
          <w:color w:val="000000"/>
        </w:rPr>
        <w:t xml:space="preserve"> 4. Имущество Отдела</w:t>
      </w:r>
    </w:p>
    <w:bookmarkEnd w:id="6618"/>
    <w:bookmarkStart w:name="z2264" w:id="6619"/>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619"/>
    <w:bookmarkStart w:name="z9778" w:id="6620"/>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620"/>
    <w:bookmarkStart w:name="z2265" w:id="662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621"/>
    <w:bookmarkStart w:name="z2266" w:id="662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622"/>
    <w:bookmarkStart w:name="z2267" w:id="6623"/>
    <w:p>
      <w:pPr>
        <w:spacing w:after="0"/>
        <w:ind w:left="0"/>
        <w:jc w:val="left"/>
      </w:pPr>
      <w:r>
        <w:rPr>
          <w:rFonts w:ascii="Times New Roman"/>
          <w:b/>
          <w:i w:val="false"/>
          <w:color w:val="000000"/>
        </w:rPr>
        <w:t xml:space="preserve"> 5. Реорганизация и упразднение Отдела</w:t>
      </w:r>
    </w:p>
    <w:bookmarkEnd w:id="6623"/>
    <w:bookmarkStart w:name="z2268" w:id="662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270" w:id="662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Темирского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625"/>
    <w:bookmarkStart w:name="z2272" w:id="6626"/>
    <w:p>
      <w:pPr>
        <w:spacing w:after="0"/>
        <w:ind w:left="0"/>
        <w:jc w:val="both"/>
      </w:pPr>
      <w:r>
        <w:rPr>
          <w:rFonts w:ascii="Times New Roman"/>
          <w:b w:val="false"/>
          <w:i w:val="false"/>
          <w:color w:val="000000"/>
          <w:sz w:val="28"/>
        </w:rPr>
        <w:t>
      1. Отдел по чрезвычайным ситуациям Темирского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626"/>
    <w:bookmarkStart w:name="z2273" w:id="662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627"/>
    <w:bookmarkStart w:name="z2274" w:id="662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628"/>
    <w:bookmarkStart w:name="z2275" w:id="662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629"/>
    <w:bookmarkStart w:name="z2276" w:id="663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630"/>
    <w:bookmarkStart w:name="z2277" w:id="663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631"/>
    <w:bookmarkStart w:name="z2278" w:id="6632"/>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632"/>
    <w:bookmarkStart w:name="z2279" w:id="6633"/>
    <w:p>
      <w:pPr>
        <w:spacing w:after="0"/>
        <w:ind w:left="0"/>
        <w:jc w:val="both"/>
      </w:pPr>
      <w:r>
        <w:rPr>
          <w:rFonts w:ascii="Times New Roman"/>
          <w:b w:val="false"/>
          <w:i w:val="false"/>
          <w:color w:val="000000"/>
          <w:sz w:val="28"/>
        </w:rPr>
        <w:t>
      8. Юридический адрес Отдела: Республика Казахстан, индекс 030800, Актюбинская область, Темирский район, поселок Шубаркудук, улица Асау-Барак, 4.</w:t>
      </w:r>
    </w:p>
    <w:bookmarkEnd w:id="6633"/>
    <w:bookmarkStart w:name="z2280" w:id="663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Темирского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634"/>
    <w:bookmarkStart w:name="z2281" w:id="663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635"/>
    <w:bookmarkStart w:name="z2282" w:id="663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636"/>
    <w:bookmarkStart w:name="z2283" w:id="663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637"/>
    <w:bookmarkStart w:name="z9779" w:id="663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638"/>
    <w:bookmarkStart w:name="z2284" w:id="6639"/>
    <w:p>
      <w:pPr>
        <w:spacing w:after="0"/>
        <w:ind w:left="0"/>
        <w:jc w:val="left"/>
      </w:pPr>
      <w:r>
        <w:rPr>
          <w:rFonts w:ascii="Times New Roman"/>
          <w:b/>
          <w:i w:val="false"/>
          <w:color w:val="000000"/>
        </w:rPr>
        <w:t xml:space="preserve"> 2. Основные задачи, функции, права и обязанности Отдела</w:t>
      </w:r>
    </w:p>
    <w:bookmarkEnd w:id="6639"/>
    <w:bookmarkStart w:name="z2285" w:id="6640"/>
    <w:p>
      <w:pPr>
        <w:spacing w:after="0"/>
        <w:ind w:left="0"/>
        <w:jc w:val="both"/>
      </w:pPr>
      <w:r>
        <w:rPr>
          <w:rFonts w:ascii="Times New Roman"/>
          <w:b w:val="false"/>
          <w:i w:val="false"/>
          <w:color w:val="000000"/>
          <w:sz w:val="28"/>
        </w:rPr>
        <w:t>
      13. Задачи Отдела:</w:t>
      </w:r>
    </w:p>
    <w:bookmarkEnd w:id="6640"/>
    <w:bookmarkStart w:name="z9780" w:id="664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641"/>
    <w:bookmarkStart w:name="z9781" w:id="664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642"/>
    <w:bookmarkStart w:name="z9782" w:id="664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643"/>
    <w:bookmarkStart w:name="z9783" w:id="6644"/>
    <w:p>
      <w:pPr>
        <w:spacing w:after="0"/>
        <w:ind w:left="0"/>
        <w:jc w:val="both"/>
      </w:pPr>
      <w:r>
        <w:rPr>
          <w:rFonts w:ascii="Times New Roman"/>
          <w:b w:val="false"/>
          <w:i w:val="false"/>
          <w:color w:val="000000"/>
          <w:sz w:val="28"/>
        </w:rPr>
        <w:t>
      4) организация предупреждения и тушения пожаров.</w:t>
      </w:r>
    </w:p>
    <w:bookmarkEnd w:id="6644"/>
    <w:bookmarkStart w:name="z2286" w:id="6645"/>
    <w:p>
      <w:pPr>
        <w:spacing w:after="0"/>
        <w:ind w:left="0"/>
        <w:jc w:val="both"/>
      </w:pPr>
      <w:r>
        <w:rPr>
          <w:rFonts w:ascii="Times New Roman"/>
          <w:b w:val="false"/>
          <w:i w:val="false"/>
          <w:color w:val="000000"/>
          <w:sz w:val="28"/>
        </w:rPr>
        <w:t>
      14. Функции Отдела:</w:t>
      </w:r>
    </w:p>
    <w:bookmarkEnd w:id="6645"/>
    <w:bookmarkStart w:name="z9784" w:id="6646"/>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646"/>
    <w:bookmarkStart w:name="z9785" w:id="6647"/>
    <w:p>
      <w:pPr>
        <w:spacing w:after="0"/>
        <w:ind w:left="0"/>
        <w:jc w:val="both"/>
      </w:pPr>
      <w:r>
        <w:rPr>
          <w:rFonts w:ascii="Times New Roman"/>
          <w:b w:val="false"/>
          <w:i w:val="false"/>
          <w:color w:val="000000"/>
          <w:sz w:val="28"/>
        </w:rPr>
        <w:t>
      2) обеспечение деятельности сил гражданской защиты;</w:t>
      </w:r>
    </w:p>
    <w:bookmarkEnd w:id="6647"/>
    <w:bookmarkStart w:name="z9786" w:id="664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648"/>
    <w:bookmarkStart w:name="z9787" w:id="664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649"/>
    <w:bookmarkStart w:name="z9788" w:id="6650"/>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650"/>
    <w:bookmarkStart w:name="z9789" w:id="665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651"/>
    <w:bookmarkStart w:name="z9790" w:id="665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652"/>
    <w:bookmarkStart w:name="z9791" w:id="6653"/>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653"/>
    <w:bookmarkStart w:name="z9792" w:id="665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654"/>
    <w:bookmarkStart w:name="z9793" w:id="665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655"/>
    <w:bookmarkStart w:name="z9794" w:id="665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656"/>
    <w:bookmarkStart w:name="z9795" w:id="6657"/>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797" w:id="6658"/>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658"/>
    <w:bookmarkStart w:name="z9798" w:id="6659"/>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659"/>
    <w:bookmarkStart w:name="z9799" w:id="6660"/>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660"/>
    <w:bookmarkStart w:name="z9800" w:id="6661"/>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661"/>
    <w:bookmarkStart w:name="z9801" w:id="6662"/>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662"/>
    <w:bookmarkStart w:name="z9802" w:id="666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663"/>
    <w:bookmarkStart w:name="z9803" w:id="6664"/>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664"/>
    <w:bookmarkStart w:name="z9804" w:id="6665"/>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665"/>
    <w:bookmarkStart w:name="z9805" w:id="6666"/>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666"/>
    <w:bookmarkStart w:name="z9806" w:id="6667"/>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667"/>
    <w:bookmarkStart w:name="z9807" w:id="6668"/>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668"/>
    <w:bookmarkStart w:name="z9808" w:id="6669"/>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669"/>
    <w:bookmarkStart w:name="z9809" w:id="667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670"/>
    <w:bookmarkStart w:name="z9810" w:id="667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671"/>
    <w:bookmarkStart w:name="z9811" w:id="667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672"/>
    <w:bookmarkStart w:name="z9812" w:id="667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673"/>
    <w:bookmarkStart w:name="z9813" w:id="667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674"/>
    <w:bookmarkStart w:name="z9814" w:id="667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675"/>
    <w:bookmarkStart w:name="z9815" w:id="6676"/>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676"/>
    <w:bookmarkStart w:name="z9816" w:id="6677"/>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818" w:id="667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678"/>
    <w:bookmarkStart w:name="z9819" w:id="667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6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287" w:id="6680"/>
    <w:p>
      <w:pPr>
        <w:spacing w:after="0"/>
        <w:ind w:left="0"/>
        <w:jc w:val="both"/>
      </w:pPr>
      <w:r>
        <w:rPr>
          <w:rFonts w:ascii="Times New Roman"/>
          <w:b w:val="false"/>
          <w:i w:val="false"/>
          <w:color w:val="000000"/>
          <w:sz w:val="28"/>
        </w:rPr>
        <w:t>
      15. Права и обязанности:</w:t>
      </w:r>
    </w:p>
    <w:bookmarkEnd w:id="6680"/>
    <w:bookmarkStart w:name="z9821" w:id="668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681"/>
    <w:bookmarkStart w:name="z9822" w:id="668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682"/>
    <w:bookmarkStart w:name="z9823" w:id="668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683"/>
    <w:bookmarkStart w:name="z9824" w:id="668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684"/>
    <w:bookmarkStart w:name="z2288" w:id="6685"/>
    <w:p>
      <w:pPr>
        <w:spacing w:after="0"/>
        <w:ind w:left="0"/>
        <w:jc w:val="left"/>
      </w:pPr>
      <w:r>
        <w:rPr>
          <w:rFonts w:ascii="Times New Roman"/>
          <w:b/>
          <w:i w:val="false"/>
          <w:color w:val="000000"/>
        </w:rPr>
        <w:t xml:space="preserve"> 3. Организация деятельности Отдела</w:t>
      </w:r>
    </w:p>
    <w:bookmarkEnd w:id="6685"/>
    <w:bookmarkStart w:name="z2289" w:id="6686"/>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686"/>
    <w:bookmarkStart w:name="z2290" w:id="668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687"/>
    <w:bookmarkStart w:name="z2291" w:id="6688"/>
    <w:p>
      <w:pPr>
        <w:spacing w:after="0"/>
        <w:ind w:left="0"/>
        <w:jc w:val="both"/>
      </w:pPr>
      <w:r>
        <w:rPr>
          <w:rFonts w:ascii="Times New Roman"/>
          <w:b w:val="false"/>
          <w:i w:val="false"/>
          <w:color w:val="000000"/>
          <w:sz w:val="28"/>
        </w:rPr>
        <w:t>
      18. Начальник Отдела:</w:t>
      </w:r>
    </w:p>
    <w:bookmarkEnd w:id="6688"/>
    <w:bookmarkStart w:name="z9825" w:id="6689"/>
    <w:p>
      <w:pPr>
        <w:spacing w:after="0"/>
        <w:ind w:left="0"/>
        <w:jc w:val="both"/>
      </w:pPr>
      <w:r>
        <w:rPr>
          <w:rFonts w:ascii="Times New Roman"/>
          <w:b w:val="false"/>
          <w:i w:val="false"/>
          <w:color w:val="000000"/>
          <w:sz w:val="28"/>
        </w:rPr>
        <w:t>
      1) без доверенности действует от имени Отдела;</w:t>
      </w:r>
    </w:p>
    <w:bookmarkEnd w:id="6689"/>
    <w:bookmarkStart w:name="z9826" w:id="669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690"/>
    <w:bookmarkStart w:name="z9827" w:id="669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691"/>
    <w:bookmarkStart w:name="z9828" w:id="669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692"/>
    <w:bookmarkStart w:name="z9829" w:id="669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693"/>
    <w:bookmarkStart w:name="z9830" w:id="669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694"/>
    <w:bookmarkStart w:name="z9831" w:id="669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695"/>
    <w:bookmarkStart w:name="z9832" w:id="669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696"/>
    <w:bookmarkStart w:name="z9833" w:id="669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697"/>
    <w:bookmarkStart w:name="z9834" w:id="669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698"/>
    <w:bookmarkStart w:name="z9835" w:id="669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699"/>
    <w:bookmarkStart w:name="z9836" w:id="670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700"/>
    <w:bookmarkStart w:name="z9837" w:id="670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701"/>
    <w:bookmarkStart w:name="z9838" w:id="670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702"/>
    <w:bookmarkStart w:name="z9839" w:id="6703"/>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703"/>
    <w:bookmarkStart w:name="z9840" w:id="6704"/>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704"/>
    <w:bookmarkStart w:name="z9841" w:id="6705"/>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705"/>
    <w:bookmarkStart w:name="z9842" w:id="6706"/>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706"/>
    <w:bookmarkStart w:name="z2292" w:id="6707"/>
    <w:p>
      <w:pPr>
        <w:spacing w:after="0"/>
        <w:ind w:left="0"/>
        <w:jc w:val="left"/>
      </w:pPr>
      <w:r>
        <w:rPr>
          <w:rFonts w:ascii="Times New Roman"/>
          <w:b/>
          <w:i w:val="false"/>
          <w:color w:val="000000"/>
        </w:rPr>
        <w:t xml:space="preserve"> 4. Имущество Отдела</w:t>
      </w:r>
    </w:p>
    <w:bookmarkEnd w:id="6707"/>
    <w:bookmarkStart w:name="z2293" w:id="670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708"/>
    <w:bookmarkStart w:name="z9843" w:id="6709"/>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709"/>
    <w:bookmarkStart w:name="z2294" w:id="671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710"/>
    <w:bookmarkStart w:name="z2295" w:id="671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711"/>
    <w:bookmarkStart w:name="z2296" w:id="6712"/>
    <w:p>
      <w:pPr>
        <w:spacing w:after="0"/>
        <w:ind w:left="0"/>
        <w:jc w:val="left"/>
      </w:pPr>
      <w:r>
        <w:rPr>
          <w:rFonts w:ascii="Times New Roman"/>
          <w:b/>
          <w:i w:val="false"/>
          <w:color w:val="000000"/>
        </w:rPr>
        <w:t xml:space="preserve"> 5. Реорганизация и упразднение Отдела</w:t>
      </w:r>
    </w:p>
    <w:bookmarkEnd w:id="6712"/>
    <w:bookmarkStart w:name="z2297" w:id="671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7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299" w:id="671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Уилского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714"/>
    <w:bookmarkStart w:name="z2301" w:id="6715"/>
    <w:p>
      <w:pPr>
        <w:spacing w:after="0"/>
        <w:ind w:left="0"/>
        <w:jc w:val="both"/>
      </w:pPr>
      <w:r>
        <w:rPr>
          <w:rFonts w:ascii="Times New Roman"/>
          <w:b w:val="false"/>
          <w:i w:val="false"/>
          <w:color w:val="000000"/>
          <w:sz w:val="28"/>
        </w:rPr>
        <w:t>
      1. Отдел по чрезвычайным ситуациям Уилского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715"/>
    <w:bookmarkStart w:name="z2302" w:id="671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716"/>
    <w:bookmarkStart w:name="z2303" w:id="671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717"/>
    <w:bookmarkStart w:name="z2304" w:id="671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718"/>
    <w:bookmarkStart w:name="z2305" w:id="671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719"/>
    <w:bookmarkStart w:name="z2306" w:id="672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720"/>
    <w:bookmarkStart w:name="z2307" w:id="6721"/>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721"/>
    <w:bookmarkStart w:name="z2308" w:id="6722"/>
    <w:p>
      <w:pPr>
        <w:spacing w:after="0"/>
        <w:ind w:left="0"/>
        <w:jc w:val="both"/>
      </w:pPr>
      <w:r>
        <w:rPr>
          <w:rFonts w:ascii="Times New Roman"/>
          <w:b w:val="false"/>
          <w:i w:val="false"/>
          <w:color w:val="000000"/>
          <w:sz w:val="28"/>
        </w:rPr>
        <w:t>
      8. Юридический адрес Отдела: Республика Казахстан, индекс 030900, Актюбинская область, Уилский район, село Уил, улица Жолмырзаева, 9.</w:t>
      </w:r>
    </w:p>
    <w:bookmarkEnd w:id="6722"/>
    <w:bookmarkStart w:name="z2309" w:id="672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Уилского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723"/>
    <w:bookmarkStart w:name="z2310" w:id="672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724"/>
    <w:bookmarkStart w:name="z2311" w:id="672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725"/>
    <w:bookmarkStart w:name="z2312" w:id="672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726"/>
    <w:bookmarkStart w:name="z9844" w:id="672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727"/>
    <w:bookmarkStart w:name="z2313" w:id="6728"/>
    <w:p>
      <w:pPr>
        <w:spacing w:after="0"/>
        <w:ind w:left="0"/>
        <w:jc w:val="left"/>
      </w:pPr>
      <w:r>
        <w:rPr>
          <w:rFonts w:ascii="Times New Roman"/>
          <w:b/>
          <w:i w:val="false"/>
          <w:color w:val="000000"/>
        </w:rPr>
        <w:t xml:space="preserve"> 2. Основные задачи, функции, права и обязанности Отдела</w:t>
      </w:r>
    </w:p>
    <w:bookmarkEnd w:id="6728"/>
    <w:bookmarkStart w:name="z2314" w:id="6729"/>
    <w:p>
      <w:pPr>
        <w:spacing w:after="0"/>
        <w:ind w:left="0"/>
        <w:jc w:val="both"/>
      </w:pPr>
      <w:r>
        <w:rPr>
          <w:rFonts w:ascii="Times New Roman"/>
          <w:b w:val="false"/>
          <w:i w:val="false"/>
          <w:color w:val="000000"/>
          <w:sz w:val="28"/>
        </w:rPr>
        <w:t>
      13. Задачи Отдела:</w:t>
      </w:r>
    </w:p>
    <w:bookmarkEnd w:id="6729"/>
    <w:bookmarkStart w:name="z9845" w:id="673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730"/>
    <w:bookmarkStart w:name="z9846" w:id="673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731"/>
    <w:bookmarkStart w:name="z9847" w:id="673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732"/>
    <w:bookmarkStart w:name="z9848" w:id="6733"/>
    <w:p>
      <w:pPr>
        <w:spacing w:after="0"/>
        <w:ind w:left="0"/>
        <w:jc w:val="both"/>
      </w:pPr>
      <w:r>
        <w:rPr>
          <w:rFonts w:ascii="Times New Roman"/>
          <w:b w:val="false"/>
          <w:i w:val="false"/>
          <w:color w:val="000000"/>
          <w:sz w:val="28"/>
        </w:rPr>
        <w:t>
      4) организация предупреждения и тушения пожаров.</w:t>
      </w:r>
    </w:p>
    <w:bookmarkEnd w:id="6733"/>
    <w:bookmarkStart w:name="z2315" w:id="6734"/>
    <w:p>
      <w:pPr>
        <w:spacing w:after="0"/>
        <w:ind w:left="0"/>
        <w:jc w:val="both"/>
      </w:pPr>
      <w:r>
        <w:rPr>
          <w:rFonts w:ascii="Times New Roman"/>
          <w:b w:val="false"/>
          <w:i w:val="false"/>
          <w:color w:val="000000"/>
          <w:sz w:val="28"/>
        </w:rPr>
        <w:t>
      14. Функции Отдела:</w:t>
      </w:r>
    </w:p>
    <w:bookmarkEnd w:id="6734"/>
    <w:bookmarkStart w:name="z9849" w:id="673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735"/>
    <w:bookmarkStart w:name="z9850" w:id="6736"/>
    <w:p>
      <w:pPr>
        <w:spacing w:after="0"/>
        <w:ind w:left="0"/>
        <w:jc w:val="both"/>
      </w:pPr>
      <w:r>
        <w:rPr>
          <w:rFonts w:ascii="Times New Roman"/>
          <w:b w:val="false"/>
          <w:i w:val="false"/>
          <w:color w:val="000000"/>
          <w:sz w:val="28"/>
        </w:rPr>
        <w:t>
      2) обеспечение деятельности сил гражданской защиты;</w:t>
      </w:r>
    </w:p>
    <w:bookmarkEnd w:id="6736"/>
    <w:bookmarkStart w:name="z9851" w:id="673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737"/>
    <w:bookmarkStart w:name="z9852" w:id="673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738"/>
    <w:bookmarkStart w:name="z9853" w:id="673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739"/>
    <w:bookmarkStart w:name="z9854" w:id="674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740"/>
    <w:bookmarkStart w:name="z9855" w:id="674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741"/>
    <w:bookmarkStart w:name="z9856" w:id="674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742"/>
    <w:bookmarkStart w:name="z9857" w:id="674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743"/>
    <w:bookmarkStart w:name="z9858" w:id="674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744"/>
    <w:bookmarkStart w:name="z9859" w:id="674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745"/>
    <w:bookmarkStart w:name="z9860" w:id="674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7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862" w:id="674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747"/>
    <w:bookmarkStart w:name="z9863" w:id="674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748"/>
    <w:bookmarkStart w:name="z9864" w:id="674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749"/>
    <w:bookmarkStart w:name="z9865" w:id="675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750"/>
    <w:bookmarkStart w:name="z9866" w:id="675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751"/>
    <w:bookmarkStart w:name="z9867" w:id="675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752"/>
    <w:bookmarkStart w:name="z9868" w:id="6753"/>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753"/>
    <w:bookmarkStart w:name="z9869" w:id="6754"/>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754"/>
    <w:bookmarkStart w:name="z9870" w:id="6755"/>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755"/>
    <w:bookmarkStart w:name="z9871" w:id="6756"/>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756"/>
    <w:bookmarkStart w:name="z9872" w:id="6757"/>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757"/>
    <w:bookmarkStart w:name="z9873" w:id="6758"/>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758"/>
    <w:bookmarkStart w:name="z9874" w:id="6759"/>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759"/>
    <w:bookmarkStart w:name="z9875" w:id="6760"/>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760"/>
    <w:bookmarkStart w:name="z9876" w:id="676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761"/>
    <w:bookmarkStart w:name="z9877" w:id="676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762"/>
    <w:bookmarkStart w:name="z9878" w:id="6763"/>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763"/>
    <w:bookmarkStart w:name="z9879" w:id="6764"/>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764"/>
    <w:bookmarkStart w:name="z9880" w:id="6765"/>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765"/>
    <w:bookmarkStart w:name="z9881" w:id="6766"/>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883" w:id="6767"/>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767"/>
    <w:bookmarkStart w:name="z9884" w:id="6768"/>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316" w:id="6769"/>
    <w:p>
      <w:pPr>
        <w:spacing w:after="0"/>
        <w:ind w:left="0"/>
        <w:jc w:val="both"/>
      </w:pPr>
      <w:r>
        <w:rPr>
          <w:rFonts w:ascii="Times New Roman"/>
          <w:b w:val="false"/>
          <w:i w:val="false"/>
          <w:color w:val="000000"/>
          <w:sz w:val="28"/>
        </w:rPr>
        <w:t>
      15. Права и обязанности:</w:t>
      </w:r>
    </w:p>
    <w:bookmarkEnd w:id="6769"/>
    <w:bookmarkStart w:name="z9886" w:id="677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770"/>
    <w:bookmarkStart w:name="z9887" w:id="677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771"/>
    <w:bookmarkStart w:name="z9888" w:id="677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772"/>
    <w:bookmarkStart w:name="z9889" w:id="677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773"/>
    <w:bookmarkStart w:name="z2317" w:id="6774"/>
    <w:p>
      <w:pPr>
        <w:spacing w:after="0"/>
        <w:ind w:left="0"/>
        <w:jc w:val="left"/>
      </w:pPr>
      <w:r>
        <w:rPr>
          <w:rFonts w:ascii="Times New Roman"/>
          <w:b/>
          <w:i w:val="false"/>
          <w:color w:val="000000"/>
        </w:rPr>
        <w:t xml:space="preserve"> 3. Организация деятельности Отдела</w:t>
      </w:r>
    </w:p>
    <w:bookmarkEnd w:id="6774"/>
    <w:bookmarkStart w:name="z2318" w:id="6775"/>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775"/>
    <w:bookmarkStart w:name="z2319" w:id="677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776"/>
    <w:bookmarkStart w:name="z2320" w:id="6777"/>
    <w:p>
      <w:pPr>
        <w:spacing w:after="0"/>
        <w:ind w:left="0"/>
        <w:jc w:val="both"/>
      </w:pPr>
      <w:r>
        <w:rPr>
          <w:rFonts w:ascii="Times New Roman"/>
          <w:b w:val="false"/>
          <w:i w:val="false"/>
          <w:color w:val="000000"/>
          <w:sz w:val="28"/>
        </w:rPr>
        <w:t>
      18. Начальник Отдела:</w:t>
      </w:r>
    </w:p>
    <w:bookmarkEnd w:id="6777"/>
    <w:bookmarkStart w:name="z9890" w:id="6778"/>
    <w:p>
      <w:pPr>
        <w:spacing w:after="0"/>
        <w:ind w:left="0"/>
        <w:jc w:val="both"/>
      </w:pPr>
      <w:r>
        <w:rPr>
          <w:rFonts w:ascii="Times New Roman"/>
          <w:b w:val="false"/>
          <w:i w:val="false"/>
          <w:color w:val="000000"/>
          <w:sz w:val="28"/>
        </w:rPr>
        <w:t>
      1) без доверенности действует от имени Отдела;</w:t>
      </w:r>
    </w:p>
    <w:bookmarkEnd w:id="6778"/>
    <w:bookmarkStart w:name="z9891" w:id="677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779"/>
    <w:bookmarkStart w:name="z9892" w:id="678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780"/>
    <w:bookmarkStart w:name="z9893" w:id="678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781"/>
    <w:bookmarkStart w:name="z9894" w:id="678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782"/>
    <w:bookmarkStart w:name="z9895" w:id="678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783"/>
    <w:bookmarkStart w:name="z9896" w:id="678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784"/>
    <w:bookmarkStart w:name="z9897" w:id="678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785"/>
    <w:bookmarkStart w:name="z9898" w:id="678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786"/>
    <w:bookmarkStart w:name="z9899" w:id="678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787"/>
    <w:bookmarkStart w:name="z9900" w:id="678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788"/>
    <w:bookmarkStart w:name="z9901" w:id="678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789"/>
    <w:bookmarkStart w:name="z9902" w:id="679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790"/>
    <w:bookmarkStart w:name="z9903" w:id="679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791"/>
    <w:bookmarkStart w:name="z9904" w:id="6792"/>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792"/>
    <w:bookmarkStart w:name="z9905" w:id="6793"/>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793"/>
    <w:bookmarkStart w:name="z9906" w:id="6794"/>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794"/>
    <w:bookmarkStart w:name="z9907" w:id="6795"/>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795"/>
    <w:bookmarkStart w:name="z2321" w:id="6796"/>
    <w:p>
      <w:pPr>
        <w:spacing w:after="0"/>
        <w:ind w:left="0"/>
        <w:jc w:val="left"/>
      </w:pPr>
      <w:r>
        <w:rPr>
          <w:rFonts w:ascii="Times New Roman"/>
          <w:b/>
          <w:i w:val="false"/>
          <w:color w:val="000000"/>
        </w:rPr>
        <w:t xml:space="preserve"> 4. Имущество Отдела</w:t>
      </w:r>
    </w:p>
    <w:bookmarkEnd w:id="6796"/>
    <w:bookmarkStart w:name="z2322" w:id="6797"/>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797"/>
    <w:bookmarkStart w:name="z9908" w:id="6798"/>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798"/>
    <w:bookmarkStart w:name="z2323" w:id="679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799"/>
    <w:bookmarkStart w:name="z2324" w:id="680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800"/>
    <w:bookmarkStart w:name="z2325" w:id="6801"/>
    <w:p>
      <w:pPr>
        <w:spacing w:after="0"/>
        <w:ind w:left="0"/>
        <w:jc w:val="left"/>
      </w:pPr>
      <w:r>
        <w:rPr>
          <w:rFonts w:ascii="Times New Roman"/>
          <w:b/>
          <w:i w:val="false"/>
          <w:color w:val="000000"/>
        </w:rPr>
        <w:t xml:space="preserve"> 5. Реорганизация и упразднение Отдела</w:t>
      </w:r>
    </w:p>
    <w:bookmarkEnd w:id="6801"/>
    <w:bookmarkStart w:name="z2326" w:id="680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8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328" w:id="680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Хобдинского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803"/>
    <w:bookmarkStart w:name="z2330" w:id="6804"/>
    <w:p>
      <w:pPr>
        <w:spacing w:after="0"/>
        <w:ind w:left="0"/>
        <w:jc w:val="both"/>
      </w:pPr>
      <w:r>
        <w:rPr>
          <w:rFonts w:ascii="Times New Roman"/>
          <w:b w:val="false"/>
          <w:i w:val="false"/>
          <w:color w:val="000000"/>
          <w:sz w:val="28"/>
        </w:rPr>
        <w:t>
      1. Отдел по чрезвычайным ситуациям Хобдинского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804"/>
    <w:bookmarkStart w:name="z2331" w:id="680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805"/>
    <w:bookmarkStart w:name="z2332" w:id="680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806"/>
    <w:bookmarkStart w:name="z2333" w:id="680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807"/>
    <w:bookmarkStart w:name="z2334" w:id="680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808"/>
    <w:bookmarkStart w:name="z2335" w:id="680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809"/>
    <w:bookmarkStart w:name="z2336" w:id="6810"/>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810"/>
    <w:bookmarkStart w:name="z2337" w:id="6811"/>
    <w:p>
      <w:pPr>
        <w:spacing w:after="0"/>
        <w:ind w:left="0"/>
        <w:jc w:val="both"/>
      </w:pPr>
      <w:r>
        <w:rPr>
          <w:rFonts w:ascii="Times New Roman"/>
          <w:b w:val="false"/>
          <w:i w:val="false"/>
          <w:color w:val="000000"/>
          <w:sz w:val="28"/>
        </w:rPr>
        <w:t>
      8. Юридический адрес Отдела: Республика Казахстан, индекс 031000, Актюбинская область, Кобдинский район, поселок Кобда, улица Копжасаровых, 24.</w:t>
      </w:r>
    </w:p>
    <w:bookmarkEnd w:id="6811"/>
    <w:bookmarkStart w:name="z2338" w:id="681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Хобдинского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812"/>
    <w:bookmarkStart w:name="z2339" w:id="681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813"/>
    <w:bookmarkStart w:name="z2340" w:id="681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814"/>
    <w:bookmarkStart w:name="z2341" w:id="681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815"/>
    <w:bookmarkStart w:name="z9909" w:id="681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816"/>
    <w:bookmarkStart w:name="z2342" w:id="6817"/>
    <w:p>
      <w:pPr>
        <w:spacing w:after="0"/>
        <w:ind w:left="0"/>
        <w:jc w:val="left"/>
      </w:pPr>
      <w:r>
        <w:rPr>
          <w:rFonts w:ascii="Times New Roman"/>
          <w:b/>
          <w:i w:val="false"/>
          <w:color w:val="000000"/>
        </w:rPr>
        <w:t xml:space="preserve"> 2. Основные задачи, функции, права и обязанности Отдела</w:t>
      </w:r>
    </w:p>
    <w:bookmarkEnd w:id="6817"/>
    <w:bookmarkStart w:name="z2343" w:id="6818"/>
    <w:p>
      <w:pPr>
        <w:spacing w:after="0"/>
        <w:ind w:left="0"/>
        <w:jc w:val="both"/>
      </w:pPr>
      <w:r>
        <w:rPr>
          <w:rFonts w:ascii="Times New Roman"/>
          <w:b w:val="false"/>
          <w:i w:val="false"/>
          <w:color w:val="000000"/>
          <w:sz w:val="28"/>
        </w:rPr>
        <w:t>
      13. Задачи Отдела:</w:t>
      </w:r>
    </w:p>
    <w:bookmarkEnd w:id="6818"/>
    <w:bookmarkStart w:name="z9910" w:id="681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819"/>
    <w:bookmarkStart w:name="z9911" w:id="682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820"/>
    <w:bookmarkStart w:name="z9912" w:id="682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821"/>
    <w:bookmarkStart w:name="z9913" w:id="6822"/>
    <w:p>
      <w:pPr>
        <w:spacing w:after="0"/>
        <w:ind w:left="0"/>
        <w:jc w:val="both"/>
      </w:pPr>
      <w:r>
        <w:rPr>
          <w:rFonts w:ascii="Times New Roman"/>
          <w:b w:val="false"/>
          <w:i w:val="false"/>
          <w:color w:val="000000"/>
          <w:sz w:val="28"/>
        </w:rPr>
        <w:t>
      4) организация предупреждения и тушения пожаров.</w:t>
      </w:r>
    </w:p>
    <w:bookmarkEnd w:id="6822"/>
    <w:bookmarkStart w:name="z2344" w:id="6823"/>
    <w:p>
      <w:pPr>
        <w:spacing w:after="0"/>
        <w:ind w:left="0"/>
        <w:jc w:val="both"/>
      </w:pPr>
      <w:r>
        <w:rPr>
          <w:rFonts w:ascii="Times New Roman"/>
          <w:b w:val="false"/>
          <w:i w:val="false"/>
          <w:color w:val="000000"/>
          <w:sz w:val="28"/>
        </w:rPr>
        <w:t>
      14. Функции Отдела:</w:t>
      </w:r>
    </w:p>
    <w:bookmarkEnd w:id="6823"/>
    <w:bookmarkStart w:name="z9914" w:id="682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824"/>
    <w:bookmarkStart w:name="z9915" w:id="6825"/>
    <w:p>
      <w:pPr>
        <w:spacing w:after="0"/>
        <w:ind w:left="0"/>
        <w:jc w:val="both"/>
      </w:pPr>
      <w:r>
        <w:rPr>
          <w:rFonts w:ascii="Times New Roman"/>
          <w:b w:val="false"/>
          <w:i w:val="false"/>
          <w:color w:val="000000"/>
          <w:sz w:val="28"/>
        </w:rPr>
        <w:t>
      2) обеспечение деятельности сил гражданской защиты;</w:t>
      </w:r>
    </w:p>
    <w:bookmarkEnd w:id="6825"/>
    <w:bookmarkStart w:name="z9916" w:id="682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826"/>
    <w:bookmarkStart w:name="z9917" w:id="682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827"/>
    <w:bookmarkStart w:name="z9918" w:id="682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828"/>
    <w:bookmarkStart w:name="z9919" w:id="682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829"/>
    <w:bookmarkStart w:name="z9920" w:id="683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830"/>
    <w:bookmarkStart w:name="z9921" w:id="683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831"/>
    <w:bookmarkStart w:name="z9922" w:id="683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832"/>
    <w:bookmarkStart w:name="z9923" w:id="683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833"/>
    <w:bookmarkStart w:name="z9924" w:id="683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834"/>
    <w:bookmarkStart w:name="z9925" w:id="683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8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927" w:id="683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836"/>
    <w:bookmarkStart w:name="z9928" w:id="683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837"/>
    <w:bookmarkStart w:name="z9929" w:id="683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838"/>
    <w:bookmarkStart w:name="z9930" w:id="683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839"/>
    <w:bookmarkStart w:name="z9931" w:id="684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840"/>
    <w:bookmarkStart w:name="z9932" w:id="684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841"/>
    <w:bookmarkStart w:name="z9933" w:id="684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842"/>
    <w:bookmarkStart w:name="z9934" w:id="684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843"/>
    <w:bookmarkStart w:name="z9935" w:id="684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844"/>
    <w:bookmarkStart w:name="z9936" w:id="684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845"/>
    <w:bookmarkStart w:name="z9937" w:id="684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846"/>
    <w:bookmarkStart w:name="z9938" w:id="684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847"/>
    <w:bookmarkStart w:name="z9939" w:id="684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848"/>
    <w:bookmarkStart w:name="z9940" w:id="684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849"/>
    <w:bookmarkStart w:name="z9941" w:id="685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850"/>
    <w:bookmarkStart w:name="z9942" w:id="685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851"/>
    <w:bookmarkStart w:name="z9943" w:id="6852"/>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852"/>
    <w:bookmarkStart w:name="z9944" w:id="6853"/>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853"/>
    <w:bookmarkStart w:name="z9945" w:id="6854"/>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854"/>
    <w:bookmarkStart w:name="z9946" w:id="6855"/>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9948" w:id="6856"/>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856"/>
    <w:bookmarkStart w:name="z9949" w:id="6857"/>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345" w:id="6858"/>
    <w:p>
      <w:pPr>
        <w:spacing w:after="0"/>
        <w:ind w:left="0"/>
        <w:jc w:val="both"/>
      </w:pPr>
      <w:r>
        <w:rPr>
          <w:rFonts w:ascii="Times New Roman"/>
          <w:b w:val="false"/>
          <w:i w:val="false"/>
          <w:color w:val="000000"/>
          <w:sz w:val="28"/>
        </w:rPr>
        <w:t>
      15. Права и обязанности:</w:t>
      </w:r>
    </w:p>
    <w:bookmarkEnd w:id="6858"/>
    <w:bookmarkStart w:name="z9951" w:id="685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859"/>
    <w:bookmarkStart w:name="z9952" w:id="686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860"/>
    <w:bookmarkStart w:name="z9953" w:id="686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861"/>
    <w:bookmarkStart w:name="z9954" w:id="686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862"/>
    <w:bookmarkStart w:name="z2346" w:id="6863"/>
    <w:p>
      <w:pPr>
        <w:spacing w:after="0"/>
        <w:ind w:left="0"/>
        <w:jc w:val="left"/>
      </w:pPr>
      <w:r>
        <w:rPr>
          <w:rFonts w:ascii="Times New Roman"/>
          <w:b/>
          <w:i w:val="false"/>
          <w:color w:val="000000"/>
        </w:rPr>
        <w:t xml:space="preserve"> 3. Организация деятельности Отдела</w:t>
      </w:r>
    </w:p>
    <w:bookmarkEnd w:id="6863"/>
    <w:bookmarkStart w:name="z2347" w:id="6864"/>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864"/>
    <w:bookmarkStart w:name="z2348" w:id="686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865"/>
    <w:bookmarkStart w:name="z2349" w:id="6866"/>
    <w:p>
      <w:pPr>
        <w:spacing w:after="0"/>
        <w:ind w:left="0"/>
        <w:jc w:val="both"/>
      </w:pPr>
      <w:r>
        <w:rPr>
          <w:rFonts w:ascii="Times New Roman"/>
          <w:b w:val="false"/>
          <w:i w:val="false"/>
          <w:color w:val="000000"/>
          <w:sz w:val="28"/>
        </w:rPr>
        <w:t>
      18. Начальник Отдела:</w:t>
      </w:r>
    </w:p>
    <w:bookmarkEnd w:id="6866"/>
    <w:bookmarkStart w:name="z9955" w:id="6867"/>
    <w:p>
      <w:pPr>
        <w:spacing w:after="0"/>
        <w:ind w:left="0"/>
        <w:jc w:val="both"/>
      </w:pPr>
      <w:r>
        <w:rPr>
          <w:rFonts w:ascii="Times New Roman"/>
          <w:b w:val="false"/>
          <w:i w:val="false"/>
          <w:color w:val="000000"/>
          <w:sz w:val="28"/>
        </w:rPr>
        <w:t>
      1) без доверенности действует от имени Отдела;</w:t>
      </w:r>
    </w:p>
    <w:bookmarkEnd w:id="6867"/>
    <w:bookmarkStart w:name="z9956" w:id="686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868"/>
    <w:bookmarkStart w:name="z9957" w:id="686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869"/>
    <w:bookmarkStart w:name="z9958" w:id="687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870"/>
    <w:bookmarkStart w:name="z9959" w:id="687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871"/>
    <w:bookmarkStart w:name="z9960" w:id="687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872"/>
    <w:bookmarkStart w:name="z9961" w:id="687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873"/>
    <w:bookmarkStart w:name="z9962" w:id="687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874"/>
    <w:bookmarkStart w:name="z9963" w:id="687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875"/>
    <w:bookmarkStart w:name="z9964" w:id="687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876"/>
    <w:bookmarkStart w:name="z9965" w:id="687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877"/>
    <w:bookmarkStart w:name="z9966" w:id="687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878"/>
    <w:bookmarkStart w:name="z9967" w:id="687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879"/>
    <w:bookmarkStart w:name="z9968" w:id="688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880"/>
    <w:bookmarkStart w:name="z9969" w:id="6881"/>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881"/>
    <w:bookmarkStart w:name="z9970" w:id="6882"/>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882"/>
    <w:bookmarkStart w:name="z9971" w:id="6883"/>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883"/>
    <w:bookmarkStart w:name="z9972" w:id="6884"/>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884"/>
    <w:bookmarkStart w:name="z2350" w:id="6885"/>
    <w:p>
      <w:pPr>
        <w:spacing w:after="0"/>
        <w:ind w:left="0"/>
        <w:jc w:val="left"/>
      </w:pPr>
      <w:r>
        <w:rPr>
          <w:rFonts w:ascii="Times New Roman"/>
          <w:b/>
          <w:i w:val="false"/>
          <w:color w:val="000000"/>
        </w:rPr>
        <w:t xml:space="preserve"> 4. Имущество Отдела</w:t>
      </w:r>
    </w:p>
    <w:bookmarkEnd w:id="6885"/>
    <w:bookmarkStart w:name="z2351" w:id="6886"/>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886"/>
    <w:bookmarkStart w:name="z9973" w:id="6887"/>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887"/>
    <w:bookmarkStart w:name="z2352" w:id="688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888"/>
    <w:bookmarkStart w:name="z2353" w:id="688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889"/>
    <w:bookmarkStart w:name="z2354" w:id="6890"/>
    <w:p>
      <w:pPr>
        <w:spacing w:after="0"/>
        <w:ind w:left="0"/>
        <w:jc w:val="left"/>
      </w:pPr>
      <w:r>
        <w:rPr>
          <w:rFonts w:ascii="Times New Roman"/>
          <w:b/>
          <w:i w:val="false"/>
          <w:color w:val="000000"/>
        </w:rPr>
        <w:t xml:space="preserve"> 5. Реорганизация и упразднение Отдела</w:t>
      </w:r>
    </w:p>
    <w:bookmarkEnd w:id="6890"/>
    <w:bookmarkStart w:name="z2355" w:id="689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8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357" w:id="689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Хромтауского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892"/>
    <w:bookmarkStart w:name="z2359" w:id="6893"/>
    <w:p>
      <w:pPr>
        <w:spacing w:after="0"/>
        <w:ind w:left="0"/>
        <w:jc w:val="both"/>
      </w:pPr>
      <w:r>
        <w:rPr>
          <w:rFonts w:ascii="Times New Roman"/>
          <w:b w:val="false"/>
          <w:i w:val="false"/>
          <w:color w:val="000000"/>
          <w:sz w:val="28"/>
        </w:rPr>
        <w:t>
      1. Отдел по чрезвычайным ситуациям Хромтауского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893"/>
    <w:bookmarkStart w:name="z2360" w:id="689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894"/>
    <w:bookmarkStart w:name="z2361" w:id="689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895"/>
    <w:bookmarkStart w:name="z2362" w:id="689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896"/>
    <w:bookmarkStart w:name="z2363" w:id="689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897"/>
    <w:bookmarkStart w:name="z2364" w:id="689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898"/>
    <w:bookmarkStart w:name="z2365" w:id="6899"/>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899"/>
    <w:bookmarkStart w:name="z2366" w:id="6900"/>
    <w:p>
      <w:pPr>
        <w:spacing w:after="0"/>
        <w:ind w:left="0"/>
        <w:jc w:val="both"/>
      </w:pPr>
      <w:r>
        <w:rPr>
          <w:rFonts w:ascii="Times New Roman"/>
          <w:b w:val="false"/>
          <w:i w:val="false"/>
          <w:color w:val="000000"/>
          <w:sz w:val="28"/>
        </w:rPr>
        <w:t>
      8. Юридический адрес Отдела: Республика Казахстан, индекс 031100, Актюбинская область, Хромтауский район, город Хромтау, улица Жубанова, 2.</w:t>
      </w:r>
    </w:p>
    <w:bookmarkEnd w:id="6900"/>
    <w:bookmarkStart w:name="z2367" w:id="690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Хромтауского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901"/>
    <w:bookmarkStart w:name="z2368" w:id="690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902"/>
    <w:bookmarkStart w:name="z2369" w:id="690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903"/>
    <w:bookmarkStart w:name="z2370" w:id="690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904"/>
    <w:bookmarkStart w:name="z9974" w:id="690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905"/>
    <w:bookmarkStart w:name="z2371" w:id="6906"/>
    <w:p>
      <w:pPr>
        <w:spacing w:after="0"/>
        <w:ind w:left="0"/>
        <w:jc w:val="left"/>
      </w:pPr>
      <w:r>
        <w:rPr>
          <w:rFonts w:ascii="Times New Roman"/>
          <w:b/>
          <w:i w:val="false"/>
          <w:color w:val="000000"/>
        </w:rPr>
        <w:t xml:space="preserve"> 2. Основные задачи, функции, права и обязанности Отдела</w:t>
      </w:r>
    </w:p>
    <w:bookmarkEnd w:id="6906"/>
    <w:bookmarkStart w:name="z2372" w:id="6907"/>
    <w:p>
      <w:pPr>
        <w:spacing w:after="0"/>
        <w:ind w:left="0"/>
        <w:jc w:val="both"/>
      </w:pPr>
      <w:r>
        <w:rPr>
          <w:rFonts w:ascii="Times New Roman"/>
          <w:b w:val="false"/>
          <w:i w:val="false"/>
          <w:color w:val="000000"/>
          <w:sz w:val="28"/>
        </w:rPr>
        <w:t>
      13. Задачи Отдела:</w:t>
      </w:r>
    </w:p>
    <w:bookmarkEnd w:id="6907"/>
    <w:bookmarkStart w:name="z9975" w:id="690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908"/>
    <w:bookmarkStart w:name="z9976" w:id="690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909"/>
    <w:bookmarkStart w:name="z9977" w:id="691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910"/>
    <w:bookmarkStart w:name="z9978" w:id="6911"/>
    <w:p>
      <w:pPr>
        <w:spacing w:after="0"/>
        <w:ind w:left="0"/>
        <w:jc w:val="both"/>
      </w:pPr>
      <w:r>
        <w:rPr>
          <w:rFonts w:ascii="Times New Roman"/>
          <w:b w:val="false"/>
          <w:i w:val="false"/>
          <w:color w:val="000000"/>
          <w:sz w:val="28"/>
        </w:rPr>
        <w:t>
      4) организация предупреждения и тушения пожаров.</w:t>
      </w:r>
    </w:p>
    <w:bookmarkEnd w:id="6911"/>
    <w:bookmarkStart w:name="z2373" w:id="6912"/>
    <w:p>
      <w:pPr>
        <w:spacing w:after="0"/>
        <w:ind w:left="0"/>
        <w:jc w:val="both"/>
      </w:pPr>
      <w:r>
        <w:rPr>
          <w:rFonts w:ascii="Times New Roman"/>
          <w:b w:val="false"/>
          <w:i w:val="false"/>
          <w:color w:val="000000"/>
          <w:sz w:val="28"/>
        </w:rPr>
        <w:t>
      14. Функции Отдела:</w:t>
      </w:r>
    </w:p>
    <w:bookmarkEnd w:id="6912"/>
    <w:bookmarkStart w:name="z9979" w:id="6913"/>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6913"/>
    <w:bookmarkStart w:name="z9980" w:id="6914"/>
    <w:p>
      <w:pPr>
        <w:spacing w:after="0"/>
        <w:ind w:left="0"/>
        <w:jc w:val="both"/>
      </w:pPr>
      <w:r>
        <w:rPr>
          <w:rFonts w:ascii="Times New Roman"/>
          <w:b w:val="false"/>
          <w:i w:val="false"/>
          <w:color w:val="000000"/>
          <w:sz w:val="28"/>
        </w:rPr>
        <w:t>
      2) обеспечение деятельности сил гражданской защиты;</w:t>
      </w:r>
    </w:p>
    <w:bookmarkEnd w:id="6914"/>
    <w:bookmarkStart w:name="z9981" w:id="691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6915"/>
    <w:bookmarkStart w:name="z9982" w:id="691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6916"/>
    <w:bookmarkStart w:name="z9983" w:id="6917"/>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6917"/>
    <w:bookmarkStart w:name="z9984" w:id="6918"/>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6918"/>
    <w:bookmarkStart w:name="z9985" w:id="6919"/>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6919"/>
    <w:bookmarkStart w:name="z9986" w:id="6920"/>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6920"/>
    <w:bookmarkStart w:name="z9987" w:id="6921"/>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6921"/>
    <w:bookmarkStart w:name="z9988" w:id="6922"/>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6922"/>
    <w:bookmarkStart w:name="z9989" w:id="6923"/>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6923"/>
    <w:bookmarkStart w:name="z9990" w:id="6924"/>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6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9992" w:id="6925"/>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6925"/>
    <w:bookmarkStart w:name="z9993" w:id="6926"/>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6926"/>
    <w:bookmarkStart w:name="z9994" w:id="6927"/>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6927"/>
    <w:bookmarkStart w:name="z9995" w:id="6928"/>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6928"/>
    <w:bookmarkStart w:name="z9996" w:id="6929"/>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6929"/>
    <w:bookmarkStart w:name="z9997" w:id="693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6930"/>
    <w:bookmarkStart w:name="z9998" w:id="6931"/>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6931"/>
    <w:bookmarkStart w:name="z9999" w:id="6932"/>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6932"/>
    <w:bookmarkStart w:name="z10000" w:id="6933"/>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6933"/>
    <w:bookmarkStart w:name="z10001" w:id="6934"/>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6934"/>
    <w:bookmarkStart w:name="z10002" w:id="6935"/>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6935"/>
    <w:bookmarkStart w:name="z10003" w:id="6936"/>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6936"/>
    <w:bookmarkStart w:name="z10004" w:id="6937"/>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6937"/>
    <w:bookmarkStart w:name="z10005" w:id="6938"/>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6938"/>
    <w:bookmarkStart w:name="z10006" w:id="693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6939"/>
    <w:bookmarkStart w:name="z10007" w:id="694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6940"/>
    <w:bookmarkStart w:name="z10008" w:id="6941"/>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6941"/>
    <w:bookmarkStart w:name="z10009" w:id="6942"/>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6942"/>
    <w:bookmarkStart w:name="z10010" w:id="6943"/>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6943"/>
    <w:bookmarkStart w:name="z10011" w:id="6944"/>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6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013" w:id="6945"/>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6945"/>
    <w:bookmarkStart w:name="z10014" w:id="6946"/>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6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374" w:id="6947"/>
    <w:p>
      <w:pPr>
        <w:spacing w:after="0"/>
        <w:ind w:left="0"/>
        <w:jc w:val="both"/>
      </w:pPr>
      <w:r>
        <w:rPr>
          <w:rFonts w:ascii="Times New Roman"/>
          <w:b w:val="false"/>
          <w:i w:val="false"/>
          <w:color w:val="000000"/>
          <w:sz w:val="28"/>
        </w:rPr>
        <w:t>
      15. Права и обязанности:</w:t>
      </w:r>
    </w:p>
    <w:bookmarkEnd w:id="6947"/>
    <w:bookmarkStart w:name="z10016" w:id="694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6948"/>
    <w:bookmarkStart w:name="z10017" w:id="694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6949"/>
    <w:bookmarkStart w:name="z10018" w:id="695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6950"/>
    <w:bookmarkStart w:name="z10019" w:id="695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6951"/>
    <w:bookmarkStart w:name="z2375" w:id="6952"/>
    <w:p>
      <w:pPr>
        <w:spacing w:after="0"/>
        <w:ind w:left="0"/>
        <w:jc w:val="left"/>
      </w:pPr>
      <w:r>
        <w:rPr>
          <w:rFonts w:ascii="Times New Roman"/>
          <w:b/>
          <w:i w:val="false"/>
          <w:color w:val="000000"/>
        </w:rPr>
        <w:t xml:space="preserve"> 3. Организация деятельности Отдела</w:t>
      </w:r>
    </w:p>
    <w:bookmarkEnd w:id="6952"/>
    <w:bookmarkStart w:name="z2376" w:id="6953"/>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6953"/>
    <w:bookmarkStart w:name="z2377" w:id="695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6954"/>
    <w:bookmarkStart w:name="z2378" w:id="6955"/>
    <w:p>
      <w:pPr>
        <w:spacing w:after="0"/>
        <w:ind w:left="0"/>
        <w:jc w:val="both"/>
      </w:pPr>
      <w:r>
        <w:rPr>
          <w:rFonts w:ascii="Times New Roman"/>
          <w:b w:val="false"/>
          <w:i w:val="false"/>
          <w:color w:val="000000"/>
          <w:sz w:val="28"/>
        </w:rPr>
        <w:t>
      18. Начальник Отдела:</w:t>
      </w:r>
    </w:p>
    <w:bookmarkEnd w:id="6955"/>
    <w:bookmarkStart w:name="z10020" w:id="6956"/>
    <w:p>
      <w:pPr>
        <w:spacing w:after="0"/>
        <w:ind w:left="0"/>
        <w:jc w:val="both"/>
      </w:pPr>
      <w:r>
        <w:rPr>
          <w:rFonts w:ascii="Times New Roman"/>
          <w:b w:val="false"/>
          <w:i w:val="false"/>
          <w:color w:val="000000"/>
          <w:sz w:val="28"/>
        </w:rPr>
        <w:t>
      1) без доверенности действует от имени Отдела;</w:t>
      </w:r>
    </w:p>
    <w:bookmarkEnd w:id="6956"/>
    <w:bookmarkStart w:name="z10021" w:id="695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6957"/>
    <w:bookmarkStart w:name="z10022" w:id="695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6958"/>
    <w:bookmarkStart w:name="z10023" w:id="695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6959"/>
    <w:bookmarkStart w:name="z10024" w:id="696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6960"/>
    <w:bookmarkStart w:name="z10025" w:id="696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6961"/>
    <w:bookmarkStart w:name="z10026" w:id="696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6962"/>
    <w:bookmarkStart w:name="z10027" w:id="696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6963"/>
    <w:bookmarkStart w:name="z10028" w:id="696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6964"/>
    <w:bookmarkStart w:name="z10029" w:id="696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6965"/>
    <w:bookmarkStart w:name="z10030" w:id="696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6966"/>
    <w:bookmarkStart w:name="z10031" w:id="696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6967"/>
    <w:bookmarkStart w:name="z10032" w:id="696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6968"/>
    <w:bookmarkStart w:name="z10033" w:id="696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6969"/>
    <w:bookmarkStart w:name="z10034" w:id="6970"/>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6970"/>
    <w:bookmarkStart w:name="z10035" w:id="6971"/>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6971"/>
    <w:bookmarkStart w:name="z10036" w:id="6972"/>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6972"/>
    <w:bookmarkStart w:name="z10037" w:id="6973"/>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6973"/>
    <w:bookmarkStart w:name="z2379" w:id="6974"/>
    <w:p>
      <w:pPr>
        <w:spacing w:after="0"/>
        <w:ind w:left="0"/>
        <w:jc w:val="left"/>
      </w:pPr>
      <w:r>
        <w:rPr>
          <w:rFonts w:ascii="Times New Roman"/>
          <w:b/>
          <w:i w:val="false"/>
          <w:color w:val="000000"/>
        </w:rPr>
        <w:t xml:space="preserve"> 4. Имущество Отдела</w:t>
      </w:r>
    </w:p>
    <w:bookmarkEnd w:id="6974"/>
    <w:bookmarkStart w:name="z2380" w:id="6975"/>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6975"/>
    <w:bookmarkStart w:name="z10038" w:id="6976"/>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976"/>
    <w:bookmarkStart w:name="z2381" w:id="697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6977"/>
    <w:bookmarkStart w:name="z2382" w:id="697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978"/>
    <w:bookmarkStart w:name="z2383" w:id="6979"/>
    <w:p>
      <w:pPr>
        <w:spacing w:after="0"/>
        <w:ind w:left="0"/>
        <w:jc w:val="left"/>
      </w:pPr>
      <w:r>
        <w:rPr>
          <w:rFonts w:ascii="Times New Roman"/>
          <w:b/>
          <w:i w:val="false"/>
          <w:color w:val="000000"/>
        </w:rPr>
        <w:t xml:space="preserve"> 5. Реорганизация и упразднение Отдела</w:t>
      </w:r>
    </w:p>
    <w:bookmarkEnd w:id="6979"/>
    <w:bookmarkStart w:name="z2384" w:id="698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69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386" w:id="698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Шалкарского района</w:t>
      </w:r>
      <w:r>
        <w:br/>
      </w:r>
      <w:r>
        <w:rPr>
          <w:rFonts w:ascii="Times New Roman"/>
          <w:b/>
          <w:i w:val="false"/>
          <w:color w:val="000000"/>
        </w:rPr>
        <w:t>Департамента по чрезвычайным ситуациям Актюбинской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6981"/>
    <w:bookmarkStart w:name="z2388" w:id="6982"/>
    <w:p>
      <w:pPr>
        <w:spacing w:after="0"/>
        <w:ind w:left="0"/>
        <w:jc w:val="both"/>
      </w:pPr>
      <w:r>
        <w:rPr>
          <w:rFonts w:ascii="Times New Roman"/>
          <w:b w:val="false"/>
          <w:i w:val="false"/>
          <w:color w:val="000000"/>
          <w:sz w:val="28"/>
        </w:rPr>
        <w:t>
      1. Отдел по чрезвычайным ситуациям Шалкарского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Актюбинской области Комитета (далее – Департамент).</w:t>
      </w:r>
    </w:p>
    <w:bookmarkEnd w:id="6982"/>
    <w:bookmarkStart w:name="z2389" w:id="698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6983"/>
    <w:bookmarkStart w:name="z2390" w:id="698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6984"/>
    <w:bookmarkStart w:name="z2391" w:id="698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6985"/>
    <w:bookmarkStart w:name="z2392" w:id="698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6986"/>
    <w:bookmarkStart w:name="z2393" w:id="698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6987"/>
    <w:bookmarkStart w:name="z2394" w:id="6988"/>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6988"/>
    <w:bookmarkStart w:name="z2395" w:id="6989"/>
    <w:p>
      <w:pPr>
        <w:spacing w:after="0"/>
        <w:ind w:left="0"/>
        <w:jc w:val="both"/>
      </w:pPr>
      <w:r>
        <w:rPr>
          <w:rFonts w:ascii="Times New Roman"/>
          <w:b w:val="false"/>
          <w:i w:val="false"/>
          <w:color w:val="000000"/>
          <w:sz w:val="28"/>
        </w:rPr>
        <w:t>
      8. Юридический адрес Отдела: Республика Казахстан, индекс 031200, Актюбинская область, Шалкарский район, город Шалкар, улица Есет Котибарулы, 86.</w:t>
      </w:r>
    </w:p>
    <w:bookmarkEnd w:id="6989"/>
    <w:bookmarkStart w:name="z2396" w:id="699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Шалкарского района Департамента по чрезвычайным ситуациям Актюбинской области Комитета по чрезвычайным ситуациям Министерства внутренних дел Республики Казахстан".</w:t>
      </w:r>
    </w:p>
    <w:bookmarkEnd w:id="6990"/>
    <w:bookmarkStart w:name="z2397" w:id="699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6991"/>
    <w:bookmarkStart w:name="z2398" w:id="699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6992"/>
    <w:bookmarkStart w:name="z2399" w:id="699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6993"/>
    <w:bookmarkStart w:name="z10039" w:id="699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6994"/>
    <w:bookmarkStart w:name="z2400" w:id="6995"/>
    <w:p>
      <w:pPr>
        <w:spacing w:after="0"/>
        <w:ind w:left="0"/>
        <w:jc w:val="left"/>
      </w:pPr>
      <w:r>
        <w:rPr>
          <w:rFonts w:ascii="Times New Roman"/>
          <w:b/>
          <w:i w:val="false"/>
          <w:color w:val="000000"/>
        </w:rPr>
        <w:t xml:space="preserve"> 2. Основные задачи, функции, права и обязанности Отдела</w:t>
      </w:r>
    </w:p>
    <w:bookmarkEnd w:id="6995"/>
    <w:bookmarkStart w:name="z2401" w:id="6996"/>
    <w:p>
      <w:pPr>
        <w:spacing w:after="0"/>
        <w:ind w:left="0"/>
        <w:jc w:val="both"/>
      </w:pPr>
      <w:r>
        <w:rPr>
          <w:rFonts w:ascii="Times New Roman"/>
          <w:b w:val="false"/>
          <w:i w:val="false"/>
          <w:color w:val="000000"/>
          <w:sz w:val="28"/>
        </w:rPr>
        <w:t>
      13. Задачи Отдела:</w:t>
      </w:r>
    </w:p>
    <w:bookmarkEnd w:id="6996"/>
    <w:bookmarkStart w:name="z10040" w:id="699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6997"/>
    <w:bookmarkStart w:name="z10041" w:id="699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6998"/>
    <w:bookmarkStart w:name="z10042" w:id="699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6999"/>
    <w:bookmarkStart w:name="z10043" w:id="7000"/>
    <w:p>
      <w:pPr>
        <w:spacing w:after="0"/>
        <w:ind w:left="0"/>
        <w:jc w:val="both"/>
      </w:pPr>
      <w:r>
        <w:rPr>
          <w:rFonts w:ascii="Times New Roman"/>
          <w:b w:val="false"/>
          <w:i w:val="false"/>
          <w:color w:val="000000"/>
          <w:sz w:val="28"/>
        </w:rPr>
        <w:t>
      4) организация предупреждения и тушения пожаров.</w:t>
      </w:r>
    </w:p>
    <w:bookmarkEnd w:id="7000"/>
    <w:bookmarkStart w:name="z2402" w:id="7001"/>
    <w:p>
      <w:pPr>
        <w:spacing w:after="0"/>
        <w:ind w:left="0"/>
        <w:jc w:val="both"/>
      </w:pPr>
      <w:r>
        <w:rPr>
          <w:rFonts w:ascii="Times New Roman"/>
          <w:b w:val="false"/>
          <w:i w:val="false"/>
          <w:color w:val="000000"/>
          <w:sz w:val="28"/>
        </w:rPr>
        <w:t>
      14. Функции Отдела:</w:t>
      </w:r>
    </w:p>
    <w:bookmarkEnd w:id="7001"/>
    <w:bookmarkStart w:name="z10044" w:id="700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7002"/>
    <w:bookmarkStart w:name="z10045" w:id="700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7003"/>
    <w:bookmarkStart w:name="z10046" w:id="700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004"/>
    <w:bookmarkStart w:name="z10047" w:id="700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005"/>
    <w:bookmarkStart w:name="z10048" w:id="7006"/>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006"/>
    <w:bookmarkStart w:name="z10049" w:id="7007"/>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007"/>
    <w:bookmarkStart w:name="z10050" w:id="7008"/>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008"/>
    <w:bookmarkStart w:name="z10051" w:id="7009"/>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009"/>
    <w:bookmarkStart w:name="z10052" w:id="7010"/>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010"/>
    <w:bookmarkStart w:name="z10053" w:id="7011"/>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011"/>
    <w:bookmarkStart w:name="z10054" w:id="7012"/>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012"/>
    <w:bookmarkStart w:name="z10055" w:id="7013"/>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057" w:id="7014"/>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014"/>
    <w:bookmarkStart w:name="z10058" w:id="7015"/>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015"/>
    <w:bookmarkStart w:name="z10059" w:id="7016"/>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016"/>
    <w:bookmarkStart w:name="z10060" w:id="7017"/>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017"/>
    <w:bookmarkStart w:name="z10061" w:id="701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7018"/>
    <w:bookmarkStart w:name="z10062" w:id="701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019"/>
    <w:bookmarkStart w:name="z10063" w:id="7020"/>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020"/>
    <w:bookmarkStart w:name="z10064" w:id="7021"/>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021"/>
    <w:bookmarkStart w:name="z10065" w:id="7022"/>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022"/>
    <w:bookmarkStart w:name="z10066" w:id="7023"/>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023"/>
    <w:bookmarkStart w:name="z10067" w:id="7024"/>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024"/>
    <w:bookmarkStart w:name="z10068" w:id="7025"/>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025"/>
    <w:bookmarkStart w:name="z10069" w:id="7026"/>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026"/>
    <w:bookmarkStart w:name="z10070" w:id="7027"/>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027"/>
    <w:bookmarkStart w:name="z10071" w:id="702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028"/>
    <w:bookmarkStart w:name="z10072" w:id="702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029"/>
    <w:bookmarkStart w:name="z10073" w:id="7030"/>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030"/>
    <w:bookmarkStart w:name="z10074" w:id="7031"/>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031"/>
    <w:bookmarkStart w:name="z10075" w:id="7032"/>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032"/>
    <w:bookmarkStart w:name="z10076" w:id="7033"/>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078" w:id="7034"/>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034"/>
    <w:bookmarkStart w:name="z10079" w:id="7035"/>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403" w:id="7036"/>
    <w:p>
      <w:pPr>
        <w:spacing w:after="0"/>
        <w:ind w:left="0"/>
        <w:jc w:val="both"/>
      </w:pPr>
      <w:r>
        <w:rPr>
          <w:rFonts w:ascii="Times New Roman"/>
          <w:b w:val="false"/>
          <w:i w:val="false"/>
          <w:color w:val="000000"/>
          <w:sz w:val="28"/>
        </w:rPr>
        <w:t>
      15. Права и обязанности:</w:t>
      </w:r>
    </w:p>
    <w:bookmarkEnd w:id="7036"/>
    <w:bookmarkStart w:name="z10081" w:id="703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037"/>
    <w:bookmarkStart w:name="z10082" w:id="703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038"/>
    <w:bookmarkStart w:name="z10083" w:id="703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039"/>
    <w:bookmarkStart w:name="z10084" w:id="704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040"/>
    <w:bookmarkStart w:name="z2404" w:id="7041"/>
    <w:p>
      <w:pPr>
        <w:spacing w:after="0"/>
        <w:ind w:left="0"/>
        <w:jc w:val="left"/>
      </w:pPr>
      <w:r>
        <w:rPr>
          <w:rFonts w:ascii="Times New Roman"/>
          <w:b/>
          <w:i w:val="false"/>
          <w:color w:val="000000"/>
        </w:rPr>
        <w:t xml:space="preserve"> 3. Организация деятельности Отдела</w:t>
      </w:r>
    </w:p>
    <w:bookmarkEnd w:id="7041"/>
    <w:bookmarkStart w:name="z2405" w:id="7042"/>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042"/>
    <w:bookmarkStart w:name="z2406" w:id="704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043"/>
    <w:bookmarkStart w:name="z2407" w:id="7044"/>
    <w:p>
      <w:pPr>
        <w:spacing w:after="0"/>
        <w:ind w:left="0"/>
        <w:jc w:val="both"/>
      </w:pPr>
      <w:r>
        <w:rPr>
          <w:rFonts w:ascii="Times New Roman"/>
          <w:b w:val="false"/>
          <w:i w:val="false"/>
          <w:color w:val="000000"/>
          <w:sz w:val="28"/>
        </w:rPr>
        <w:t>
      18. Начальник Отдела:</w:t>
      </w:r>
    </w:p>
    <w:bookmarkEnd w:id="7044"/>
    <w:bookmarkStart w:name="z10085" w:id="7045"/>
    <w:p>
      <w:pPr>
        <w:spacing w:after="0"/>
        <w:ind w:left="0"/>
        <w:jc w:val="both"/>
      </w:pPr>
      <w:r>
        <w:rPr>
          <w:rFonts w:ascii="Times New Roman"/>
          <w:b w:val="false"/>
          <w:i w:val="false"/>
          <w:color w:val="000000"/>
          <w:sz w:val="28"/>
        </w:rPr>
        <w:t>
      1) без доверенности действует от имени Отдела;</w:t>
      </w:r>
    </w:p>
    <w:bookmarkEnd w:id="7045"/>
    <w:bookmarkStart w:name="z10086" w:id="704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046"/>
    <w:bookmarkStart w:name="z10087" w:id="704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047"/>
    <w:bookmarkStart w:name="z10088" w:id="704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7048"/>
    <w:bookmarkStart w:name="z10089" w:id="704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049"/>
    <w:bookmarkStart w:name="z10090" w:id="705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050"/>
    <w:bookmarkStart w:name="z10091" w:id="705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051"/>
    <w:bookmarkStart w:name="z10092" w:id="705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052"/>
    <w:bookmarkStart w:name="z10093" w:id="705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053"/>
    <w:bookmarkStart w:name="z10094" w:id="705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054"/>
    <w:bookmarkStart w:name="z10095" w:id="705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055"/>
    <w:bookmarkStart w:name="z10096" w:id="705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056"/>
    <w:bookmarkStart w:name="z10097" w:id="705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057"/>
    <w:bookmarkStart w:name="z10098" w:id="705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058"/>
    <w:bookmarkStart w:name="z10099" w:id="7059"/>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Аккольского района;</w:t>
      </w:r>
    </w:p>
    <w:bookmarkEnd w:id="7059"/>
    <w:bookmarkStart w:name="z10100" w:id="7060"/>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060"/>
    <w:bookmarkStart w:name="z10101" w:id="7061"/>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7061"/>
    <w:bookmarkStart w:name="z10102" w:id="7062"/>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7062"/>
    <w:bookmarkStart w:name="z2408" w:id="7063"/>
    <w:p>
      <w:pPr>
        <w:spacing w:after="0"/>
        <w:ind w:left="0"/>
        <w:jc w:val="left"/>
      </w:pPr>
      <w:r>
        <w:rPr>
          <w:rFonts w:ascii="Times New Roman"/>
          <w:b/>
          <w:i w:val="false"/>
          <w:color w:val="000000"/>
        </w:rPr>
        <w:t xml:space="preserve"> 4. Имущество Отдела</w:t>
      </w:r>
    </w:p>
    <w:bookmarkEnd w:id="7063"/>
    <w:bookmarkStart w:name="z2409" w:id="7064"/>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7064"/>
    <w:bookmarkStart w:name="z10103" w:id="7065"/>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065"/>
    <w:bookmarkStart w:name="z2410" w:id="706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066"/>
    <w:bookmarkStart w:name="z2411" w:id="706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067"/>
    <w:bookmarkStart w:name="z2412" w:id="7068"/>
    <w:p>
      <w:pPr>
        <w:spacing w:after="0"/>
        <w:ind w:left="0"/>
        <w:jc w:val="left"/>
      </w:pPr>
      <w:r>
        <w:rPr>
          <w:rFonts w:ascii="Times New Roman"/>
          <w:b/>
          <w:i w:val="false"/>
          <w:color w:val="000000"/>
        </w:rPr>
        <w:t xml:space="preserve"> 5. Реорганизация и упразднение Отдела</w:t>
      </w:r>
    </w:p>
    <w:bookmarkEnd w:id="7068"/>
    <w:bookmarkStart w:name="z2413" w:id="706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0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415" w:id="707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Жылыойского района</w:t>
      </w:r>
      <w:r>
        <w:br/>
      </w:r>
      <w:r>
        <w:rPr>
          <w:rFonts w:ascii="Times New Roman"/>
          <w:b/>
          <w:i w:val="false"/>
          <w:color w:val="000000"/>
        </w:rPr>
        <w:t>Департамента по чрезвычайным ситуациям Атырауской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070"/>
    <w:bookmarkStart w:name="z2417" w:id="7071"/>
    <w:p>
      <w:pPr>
        <w:spacing w:after="0"/>
        <w:ind w:left="0"/>
        <w:jc w:val="both"/>
      </w:pPr>
      <w:r>
        <w:rPr>
          <w:rFonts w:ascii="Times New Roman"/>
          <w:b w:val="false"/>
          <w:i w:val="false"/>
          <w:color w:val="000000"/>
          <w:sz w:val="28"/>
        </w:rPr>
        <w:t>
      1. Отдел по чрезвычайным ситуациям Жылыойского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Атырауской области Комитета (далее - Департамент).</w:t>
      </w:r>
    </w:p>
    <w:bookmarkEnd w:id="7071"/>
    <w:bookmarkStart w:name="z2418" w:id="707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072"/>
    <w:bookmarkStart w:name="z2419" w:id="707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073"/>
    <w:bookmarkStart w:name="z2420" w:id="707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074"/>
    <w:bookmarkStart w:name="z2421" w:id="707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075"/>
    <w:bookmarkStart w:name="z2422" w:id="707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076"/>
    <w:bookmarkStart w:name="z2423" w:id="7077"/>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077"/>
    <w:bookmarkStart w:name="z2424" w:id="7078"/>
    <w:p>
      <w:pPr>
        <w:spacing w:after="0"/>
        <w:ind w:left="0"/>
        <w:jc w:val="both"/>
      </w:pPr>
      <w:r>
        <w:rPr>
          <w:rFonts w:ascii="Times New Roman"/>
          <w:b w:val="false"/>
          <w:i w:val="false"/>
          <w:color w:val="000000"/>
          <w:sz w:val="28"/>
        </w:rPr>
        <w:t>
      8. Юридический адрес Отдела: Республика Казахстан, индекс 060103, Атырауская область, Жылыойский район, город Кульсары, 6 аул.</w:t>
      </w:r>
    </w:p>
    <w:bookmarkEnd w:id="7078"/>
    <w:bookmarkStart w:name="z2425" w:id="707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Жылыойского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w:t>
      </w:r>
    </w:p>
    <w:bookmarkEnd w:id="7079"/>
    <w:bookmarkStart w:name="z2426" w:id="708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080"/>
    <w:bookmarkStart w:name="z2427" w:id="708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081"/>
    <w:bookmarkStart w:name="z2428" w:id="708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082"/>
    <w:bookmarkStart w:name="z10104" w:id="708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083"/>
    <w:bookmarkStart w:name="z2429" w:id="7084"/>
    <w:p>
      <w:pPr>
        <w:spacing w:after="0"/>
        <w:ind w:left="0"/>
        <w:jc w:val="left"/>
      </w:pPr>
      <w:r>
        <w:rPr>
          <w:rFonts w:ascii="Times New Roman"/>
          <w:b/>
          <w:i w:val="false"/>
          <w:color w:val="000000"/>
        </w:rPr>
        <w:t xml:space="preserve"> 2. Основные задачи, функции, права и обязанности Отдела</w:t>
      </w:r>
    </w:p>
    <w:bookmarkEnd w:id="7084"/>
    <w:bookmarkStart w:name="z2430" w:id="7085"/>
    <w:p>
      <w:pPr>
        <w:spacing w:after="0"/>
        <w:ind w:left="0"/>
        <w:jc w:val="both"/>
      </w:pPr>
      <w:r>
        <w:rPr>
          <w:rFonts w:ascii="Times New Roman"/>
          <w:b w:val="false"/>
          <w:i w:val="false"/>
          <w:color w:val="000000"/>
          <w:sz w:val="28"/>
        </w:rPr>
        <w:t>
      13. Задачи Отдела:</w:t>
      </w:r>
    </w:p>
    <w:bookmarkEnd w:id="7085"/>
    <w:bookmarkStart w:name="z10105" w:id="708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086"/>
    <w:bookmarkStart w:name="z10106" w:id="708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087"/>
    <w:bookmarkStart w:name="z10107" w:id="708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088"/>
    <w:bookmarkStart w:name="z10108" w:id="7089"/>
    <w:p>
      <w:pPr>
        <w:spacing w:after="0"/>
        <w:ind w:left="0"/>
        <w:jc w:val="both"/>
      </w:pPr>
      <w:r>
        <w:rPr>
          <w:rFonts w:ascii="Times New Roman"/>
          <w:b w:val="false"/>
          <w:i w:val="false"/>
          <w:color w:val="000000"/>
          <w:sz w:val="28"/>
        </w:rPr>
        <w:t>
      4) организация предупреждения и тушения пожаров.</w:t>
      </w:r>
    </w:p>
    <w:bookmarkEnd w:id="7089"/>
    <w:bookmarkStart w:name="z2431" w:id="7090"/>
    <w:p>
      <w:pPr>
        <w:spacing w:after="0"/>
        <w:ind w:left="0"/>
        <w:jc w:val="both"/>
      </w:pPr>
      <w:r>
        <w:rPr>
          <w:rFonts w:ascii="Times New Roman"/>
          <w:b w:val="false"/>
          <w:i w:val="false"/>
          <w:color w:val="000000"/>
          <w:sz w:val="28"/>
        </w:rPr>
        <w:t>
      14. Функции Отдела:</w:t>
      </w:r>
    </w:p>
    <w:bookmarkEnd w:id="7090"/>
    <w:bookmarkStart w:name="z10109" w:id="7091"/>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091"/>
    <w:bookmarkStart w:name="z10110" w:id="7092"/>
    <w:p>
      <w:pPr>
        <w:spacing w:after="0"/>
        <w:ind w:left="0"/>
        <w:jc w:val="both"/>
      </w:pPr>
      <w:r>
        <w:rPr>
          <w:rFonts w:ascii="Times New Roman"/>
          <w:b w:val="false"/>
          <w:i w:val="false"/>
          <w:color w:val="000000"/>
          <w:sz w:val="28"/>
        </w:rPr>
        <w:t>
      2) обеспечение деятельности сил гражданской защиты;</w:t>
      </w:r>
    </w:p>
    <w:bookmarkEnd w:id="7092"/>
    <w:bookmarkStart w:name="z10111" w:id="709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093"/>
    <w:bookmarkStart w:name="z10112" w:id="709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094"/>
    <w:bookmarkStart w:name="z10113" w:id="709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095"/>
    <w:bookmarkStart w:name="z10114" w:id="709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096"/>
    <w:bookmarkStart w:name="z10115" w:id="709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097"/>
    <w:bookmarkStart w:name="z10116" w:id="709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098"/>
    <w:bookmarkStart w:name="z10117" w:id="7099"/>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099"/>
    <w:bookmarkStart w:name="z10118" w:id="710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100"/>
    <w:bookmarkStart w:name="z10119" w:id="710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101"/>
    <w:bookmarkStart w:name="z10120" w:id="710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122" w:id="7103"/>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103"/>
    <w:bookmarkStart w:name="z10123" w:id="7104"/>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104"/>
    <w:bookmarkStart w:name="z10124" w:id="7105"/>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105"/>
    <w:bookmarkStart w:name="z10125" w:id="7106"/>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106"/>
    <w:bookmarkStart w:name="z10126" w:id="7107"/>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107"/>
    <w:bookmarkStart w:name="z10127" w:id="710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108"/>
    <w:bookmarkStart w:name="z10128" w:id="7109"/>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109"/>
    <w:bookmarkStart w:name="z10129" w:id="711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110"/>
    <w:bookmarkStart w:name="z10130" w:id="711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111"/>
    <w:bookmarkStart w:name="z10131" w:id="711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112"/>
    <w:bookmarkStart w:name="z10132" w:id="711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113"/>
    <w:bookmarkStart w:name="z10133" w:id="711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114"/>
    <w:bookmarkStart w:name="z10134" w:id="711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115"/>
    <w:bookmarkStart w:name="z10135" w:id="711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116"/>
    <w:bookmarkStart w:name="z10136" w:id="711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117"/>
    <w:bookmarkStart w:name="z10137" w:id="711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118"/>
    <w:bookmarkStart w:name="z10138" w:id="711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119"/>
    <w:bookmarkStart w:name="z10139" w:id="712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120"/>
    <w:bookmarkStart w:name="z10140" w:id="7121"/>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121"/>
    <w:bookmarkStart w:name="z10141" w:id="7122"/>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143" w:id="7123"/>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123"/>
    <w:bookmarkStart w:name="z10144" w:id="7124"/>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432" w:id="7125"/>
    <w:p>
      <w:pPr>
        <w:spacing w:after="0"/>
        <w:ind w:left="0"/>
        <w:jc w:val="both"/>
      </w:pPr>
      <w:r>
        <w:rPr>
          <w:rFonts w:ascii="Times New Roman"/>
          <w:b w:val="false"/>
          <w:i w:val="false"/>
          <w:color w:val="000000"/>
          <w:sz w:val="28"/>
        </w:rPr>
        <w:t>
      15. Права и обязанности:</w:t>
      </w:r>
    </w:p>
    <w:bookmarkEnd w:id="7125"/>
    <w:bookmarkStart w:name="z10146" w:id="712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126"/>
    <w:bookmarkStart w:name="z10147" w:id="712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127"/>
    <w:bookmarkStart w:name="z10148" w:id="712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128"/>
    <w:bookmarkStart w:name="z10149" w:id="712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129"/>
    <w:bookmarkStart w:name="z2433" w:id="7130"/>
    <w:p>
      <w:pPr>
        <w:spacing w:after="0"/>
        <w:ind w:left="0"/>
        <w:jc w:val="left"/>
      </w:pPr>
      <w:r>
        <w:rPr>
          <w:rFonts w:ascii="Times New Roman"/>
          <w:b/>
          <w:i w:val="false"/>
          <w:color w:val="000000"/>
        </w:rPr>
        <w:t xml:space="preserve"> 3. Организация деятельности Отдела</w:t>
      </w:r>
    </w:p>
    <w:bookmarkEnd w:id="7130"/>
    <w:bookmarkStart w:name="z2434" w:id="7131"/>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131"/>
    <w:bookmarkStart w:name="z2435" w:id="713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132"/>
    <w:bookmarkStart w:name="z2436" w:id="7133"/>
    <w:p>
      <w:pPr>
        <w:spacing w:after="0"/>
        <w:ind w:left="0"/>
        <w:jc w:val="both"/>
      </w:pPr>
      <w:r>
        <w:rPr>
          <w:rFonts w:ascii="Times New Roman"/>
          <w:b w:val="false"/>
          <w:i w:val="false"/>
          <w:color w:val="000000"/>
          <w:sz w:val="28"/>
        </w:rPr>
        <w:t>
      18. Полномочия Начальника Отдела:</w:t>
      </w:r>
    </w:p>
    <w:bookmarkEnd w:id="7133"/>
    <w:bookmarkStart w:name="z10150" w:id="7134"/>
    <w:p>
      <w:pPr>
        <w:spacing w:after="0"/>
        <w:ind w:left="0"/>
        <w:jc w:val="both"/>
      </w:pPr>
      <w:r>
        <w:rPr>
          <w:rFonts w:ascii="Times New Roman"/>
          <w:b w:val="false"/>
          <w:i w:val="false"/>
          <w:color w:val="000000"/>
          <w:sz w:val="28"/>
        </w:rPr>
        <w:t>
      1) без доверенности действует от имени Отдела;</w:t>
      </w:r>
    </w:p>
    <w:bookmarkEnd w:id="7134"/>
    <w:bookmarkStart w:name="z10151" w:id="713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135"/>
    <w:bookmarkStart w:name="z10152" w:id="713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136"/>
    <w:bookmarkStart w:name="z10153" w:id="713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137"/>
    <w:bookmarkStart w:name="z10154" w:id="713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138"/>
    <w:bookmarkStart w:name="z10155" w:id="713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139"/>
    <w:bookmarkStart w:name="z10156" w:id="714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140"/>
    <w:bookmarkStart w:name="z10157" w:id="714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141"/>
    <w:bookmarkStart w:name="z10158" w:id="714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142"/>
    <w:bookmarkStart w:name="z10159" w:id="714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143"/>
    <w:bookmarkStart w:name="z10160" w:id="714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144"/>
    <w:bookmarkStart w:name="z10161" w:id="714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145"/>
    <w:bookmarkStart w:name="z10162" w:id="714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146"/>
    <w:bookmarkStart w:name="z10163" w:id="714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147"/>
    <w:bookmarkStart w:name="z10164" w:id="714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Жылыойского района;</w:t>
      </w:r>
    </w:p>
    <w:bookmarkEnd w:id="7148"/>
    <w:bookmarkStart w:name="z10165" w:id="714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149"/>
    <w:bookmarkStart w:name="z10166" w:id="7150"/>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150"/>
    <w:bookmarkStart w:name="z10167" w:id="715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151"/>
    <w:bookmarkStart w:name="z2437" w:id="7152"/>
    <w:p>
      <w:pPr>
        <w:spacing w:after="0"/>
        <w:ind w:left="0"/>
        <w:jc w:val="left"/>
      </w:pPr>
      <w:r>
        <w:rPr>
          <w:rFonts w:ascii="Times New Roman"/>
          <w:b/>
          <w:i w:val="false"/>
          <w:color w:val="000000"/>
        </w:rPr>
        <w:t xml:space="preserve"> 4. Имущество Отдела</w:t>
      </w:r>
    </w:p>
    <w:bookmarkEnd w:id="7152"/>
    <w:bookmarkStart w:name="z2438" w:id="715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7153"/>
    <w:bookmarkStart w:name="z10168" w:id="7154"/>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154"/>
    <w:bookmarkStart w:name="z2439" w:id="715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155"/>
    <w:bookmarkStart w:name="z2440" w:id="715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156"/>
    <w:bookmarkStart w:name="z2441" w:id="7157"/>
    <w:p>
      <w:pPr>
        <w:spacing w:after="0"/>
        <w:ind w:left="0"/>
        <w:jc w:val="left"/>
      </w:pPr>
      <w:r>
        <w:rPr>
          <w:rFonts w:ascii="Times New Roman"/>
          <w:b/>
          <w:i w:val="false"/>
          <w:color w:val="000000"/>
        </w:rPr>
        <w:t xml:space="preserve"> 5. Реорганизация и упразднение Отдела</w:t>
      </w:r>
    </w:p>
    <w:bookmarkEnd w:id="7157"/>
    <w:bookmarkStart w:name="z2442" w:id="715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1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444" w:id="715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Индерского района</w:t>
      </w:r>
      <w:r>
        <w:br/>
      </w:r>
      <w:r>
        <w:rPr>
          <w:rFonts w:ascii="Times New Roman"/>
          <w:b/>
          <w:i w:val="false"/>
          <w:color w:val="000000"/>
        </w:rPr>
        <w:t>Департамента по чрезвычайным ситуациям Атырауской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159"/>
    <w:bookmarkStart w:name="z2446" w:id="7160"/>
    <w:p>
      <w:pPr>
        <w:spacing w:after="0"/>
        <w:ind w:left="0"/>
        <w:jc w:val="both"/>
      </w:pPr>
      <w:r>
        <w:rPr>
          <w:rFonts w:ascii="Times New Roman"/>
          <w:b w:val="false"/>
          <w:i w:val="false"/>
          <w:color w:val="000000"/>
          <w:sz w:val="28"/>
        </w:rPr>
        <w:t>
      1. Отдел по чрезвычайным ситуациям Индерского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Атырауской области Комитета (далее - Департамент).</w:t>
      </w:r>
    </w:p>
    <w:bookmarkEnd w:id="7160"/>
    <w:bookmarkStart w:name="z2447" w:id="716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161"/>
    <w:bookmarkStart w:name="z2448" w:id="716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162"/>
    <w:bookmarkStart w:name="z2449" w:id="716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163"/>
    <w:bookmarkStart w:name="z2450" w:id="716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164"/>
    <w:bookmarkStart w:name="z2451" w:id="716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165"/>
    <w:bookmarkStart w:name="z2452" w:id="7166"/>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166"/>
    <w:bookmarkStart w:name="z2453" w:id="7167"/>
    <w:p>
      <w:pPr>
        <w:spacing w:after="0"/>
        <w:ind w:left="0"/>
        <w:jc w:val="both"/>
      </w:pPr>
      <w:r>
        <w:rPr>
          <w:rFonts w:ascii="Times New Roman"/>
          <w:b w:val="false"/>
          <w:i w:val="false"/>
          <w:color w:val="000000"/>
          <w:sz w:val="28"/>
        </w:rPr>
        <w:t>
      8. Юридический адрес Отдела: Республика Казахстан, индекс 060200, Атырауская область, Индерский район, поселок Индер улица Мендигалиева 3.</w:t>
      </w:r>
    </w:p>
    <w:bookmarkEnd w:id="7167"/>
    <w:bookmarkStart w:name="z2454" w:id="716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Индерского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w:t>
      </w:r>
    </w:p>
    <w:bookmarkEnd w:id="7168"/>
    <w:bookmarkStart w:name="z2455" w:id="716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169"/>
    <w:bookmarkStart w:name="z2456" w:id="717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170"/>
    <w:bookmarkStart w:name="z2457" w:id="717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171"/>
    <w:bookmarkStart w:name="z10169" w:id="717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172"/>
    <w:bookmarkStart w:name="z2458" w:id="7173"/>
    <w:p>
      <w:pPr>
        <w:spacing w:after="0"/>
        <w:ind w:left="0"/>
        <w:jc w:val="left"/>
      </w:pPr>
      <w:r>
        <w:rPr>
          <w:rFonts w:ascii="Times New Roman"/>
          <w:b/>
          <w:i w:val="false"/>
          <w:color w:val="000000"/>
        </w:rPr>
        <w:t xml:space="preserve"> 2. Основные задачи, функции, права и обязанности Отдела</w:t>
      </w:r>
    </w:p>
    <w:bookmarkEnd w:id="7173"/>
    <w:bookmarkStart w:name="z2459" w:id="7174"/>
    <w:p>
      <w:pPr>
        <w:spacing w:after="0"/>
        <w:ind w:left="0"/>
        <w:jc w:val="both"/>
      </w:pPr>
      <w:r>
        <w:rPr>
          <w:rFonts w:ascii="Times New Roman"/>
          <w:b w:val="false"/>
          <w:i w:val="false"/>
          <w:color w:val="000000"/>
          <w:sz w:val="28"/>
        </w:rPr>
        <w:t>
      13. Задачи Отдела:</w:t>
      </w:r>
    </w:p>
    <w:bookmarkEnd w:id="7174"/>
    <w:bookmarkStart w:name="z10170" w:id="717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175"/>
    <w:bookmarkStart w:name="z10171" w:id="717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176"/>
    <w:bookmarkStart w:name="z10172" w:id="717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177"/>
    <w:bookmarkStart w:name="z10173" w:id="7178"/>
    <w:p>
      <w:pPr>
        <w:spacing w:after="0"/>
        <w:ind w:left="0"/>
        <w:jc w:val="both"/>
      </w:pPr>
      <w:r>
        <w:rPr>
          <w:rFonts w:ascii="Times New Roman"/>
          <w:b w:val="false"/>
          <w:i w:val="false"/>
          <w:color w:val="000000"/>
          <w:sz w:val="28"/>
        </w:rPr>
        <w:t>
      4) организация предупреждения и тушения пожаров.</w:t>
      </w:r>
    </w:p>
    <w:bookmarkEnd w:id="7178"/>
    <w:bookmarkStart w:name="z2460" w:id="7179"/>
    <w:p>
      <w:pPr>
        <w:spacing w:after="0"/>
        <w:ind w:left="0"/>
        <w:jc w:val="both"/>
      </w:pPr>
      <w:r>
        <w:rPr>
          <w:rFonts w:ascii="Times New Roman"/>
          <w:b w:val="false"/>
          <w:i w:val="false"/>
          <w:color w:val="000000"/>
          <w:sz w:val="28"/>
        </w:rPr>
        <w:t>
      14. Функции Отдела:</w:t>
      </w:r>
    </w:p>
    <w:bookmarkEnd w:id="7179"/>
    <w:bookmarkStart w:name="z10174" w:id="7180"/>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180"/>
    <w:bookmarkStart w:name="z10175" w:id="7181"/>
    <w:p>
      <w:pPr>
        <w:spacing w:after="0"/>
        <w:ind w:left="0"/>
        <w:jc w:val="both"/>
      </w:pPr>
      <w:r>
        <w:rPr>
          <w:rFonts w:ascii="Times New Roman"/>
          <w:b w:val="false"/>
          <w:i w:val="false"/>
          <w:color w:val="000000"/>
          <w:sz w:val="28"/>
        </w:rPr>
        <w:t>
      2) обеспечение деятельности сил гражданской защиты;</w:t>
      </w:r>
    </w:p>
    <w:bookmarkEnd w:id="7181"/>
    <w:bookmarkStart w:name="z10176" w:id="718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182"/>
    <w:bookmarkStart w:name="z10177" w:id="718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183"/>
    <w:bookmarkStart w:name="z10178" w:id="7184"/>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184"/>
    <w:bookmarkStart w:name="z10179" w:id="718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185"/>
    <w:bookmarkStart w:name="z10180" w:id="718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186"/>
    <w:bookmarkStart w:name="z10181" w:id="7187"/>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187"/>
    <w:bookmarkStart w:name="z10182" w:id="7188"/>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188"/>
    <w:bookmarkStart w:name="z10183" w:id="7189"/>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189"/>
    <w:bookmarkStart w:name="z10184" w:id="719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190"/>
    <w:bookmarkStart w:name="z10185" w:id="719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187" w:id="719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192"/>
    <w:bookmarkStart w:name="z10188" w:id="719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193"/>
    <w:bookmarkStart w:name="z10189" w:id="719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194"/>
    <w:bookmarkStart w:name="z10190" w:id="719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195"/>
    <w:bookmarkStart w:name="z10191" w:id="719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196"/>
    <w:bookmarkStart w:name="z10192" w:id="719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197"/>
    <w:bookmarkStart w:name="z10193" w:id="7198"/>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198"/>
    <w:bookmarkStart w:name="z10194" w:id="719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199"/>
    <w:bookmarkStart w:name="z10195" w:id="720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200"/>
    <w:bookmarkStart w:name="z10196" w:id="720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201"/>
    <w:bookmarkStart w:name="z10197" w:id="7202"/>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202"/>
    <w:bookmarkStart w:name="z10198" w:id="720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203"/>
    <w:bookmarkStart w:name="z10199" w:id="720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204"/>
    <w:bookmarkStart w:name="z10200" w:id="720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205"/>
    <w:bookmarkStart w:name="z10201" w:id="720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206"/>
    <w:bookmarkStart w:name="z10202" w:id="720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207"/>
    <w:bookmarkStart w:name="z10203" w:id="7208"/>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208"/>
    <w:bookmarkStart w:name="z10204" w:id="7209"/>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209"/>
    <w:bookmarkStart w:name="z10205" w:id="7210"/>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210"/>
    <w:bookmarkStart w:name="z10206" w:id="7211"/>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208" w:id="7212"/>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212"/>
    <w:bookmarkStart w:name="z10209" w:id="7213"/>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461" w:id="7214"/>
    <w:p>
      <w:pPr>
        <w:spacing w:after="0"/>
        <w:ind w:left="0"/>
        <w:jc w:val="both"/>
      </w:pPr>
      <w:r>
        <w:rPr>
          <w:rFonts w:ascii="Times New Roman"/>
          <w:b w:val="false"/>
          <w:i w:val="false"/>
          <w:color w:val="000000"/>
          <w:sz w:val="28"/>
        </w:rPr>
        <w:t>
      15. Права и обязанности:</w:t>
      </w:r>
    </w:p>
    <w:bookmarkEnd w:id="7214"/>
    <w:bookmarkStart w:name="z10211" w:id="721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215"/>
    <w:bookmarkStart w:name="z10212" w:id="721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216"/>
    <w:bookmarkStart w:name="z10213" w:id="721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217"/>
    <w:bookmarkStart w:name="z10214" w:id="721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218"/>
    <w:bookmarkStart w:name="z2462" w:id="7219"/>
    <w:p>
      <w:pPr>
        <w:spacing w:after="0"/>
        <w:ind w:left="0"/>
        <w:jc w:val="left"/>
      </w:pPr>
      <w:r>
        <w:rPr>
          <w:rFonts w:ascii="Times New Roman"/>
          <w:b/>
          <w:i w:val="false"/>
          <w:color w:val="000000"/>
        </w:rPr>
        <w:t xml:space="preserve"> 3. Организация деятельности Отдела</w:t>
      </w:r>
    </w:p>
    <w:bookmarkEnd w:id="7219"/>
    <w:bookmarkStart w:name="z2463" w:id="7220"/>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220"/>
    <w:bookmarkStart w:name="z2464" w:id="722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221"/>
    <w:bookmarkStart w:name="z2465" w:id="7222"/>
    <w:p>
      <w:pPr>
        <w:spacing w:after="0"/>
        <w:ind w:left="0"/>
        <w:jc w:val="both"/>
      </w:pPr>
      <w:r>
        <w:rPr>
          <w:rFonts w:ascii="Times New Roman"/>
          <w:b w:val="false"/>
          <w:i w:val="false"/>
          <w:color w:val="000000"/>
          <w:sz w:val="28"/>
        </w:rPr>
        <w:t>
      18. Полномочия Начальника Отдела:</w:t>
      </w:r>
    </w:p>
    <w:bookmarkEnd w:id="7222"/>
    <w:bookmarkStart w:name="z10215" w:id="7223"/>
    <w:p>
      <w:pPr>
        <w:spacing w:after="0"/>
        <w:ind w:left="0"/>
        <w:jc w:val="both"/>
      </w:pPr>
      <w:r>
        <w:rPr>
          <w:rFonts w:ascii="Times New Roman"/>
          <w:b w:val="false"/>
          <w:i w:val="false"/>
          <w:color w:val="000000"/>
          <w:sz w:val="28"/>
        </w:rPr>
        <w:t>
      1) без доверенности действует от имени Отдела;</w:t>
      </w:r>
    </w:p>
    <w:bookmarkEnd w:id="7223"/>
    <w:bookmarkStart w:name="z10216" w:id="722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224"/>
    <w:bookmarkStart w:name="z10217" w:id="722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225"/>
    <w:bookmarkStart w:name="z10218" w:id="722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226"/>
    <w:bookmarkStart w:name="z10219" w:id="722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227"/>
    <w:bookmarkStart w:name="z10220" w:id="722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228"/>
    <w:bookmarkStart w:name="z10221" w:id="722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229"/>
    <w:bookmarkStart w:name="z10222" w:id="723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230"/>
    <w:bookmarkStart w:name="z10223" w:id="723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231"/>
    <w:bookmarkStart w:name="z10224" w:id="723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232"/>
    <w:bookmarkStart w:name="z10225" w:id="723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233"/>
    <w:bookmarkStart w:name="z10226" w:id="723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234"/>
    <w:bookmarkStart w:name="z10227" w:id="723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235"/>
    <w:bookmarkStart w:name="z10228" w:id="723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236"/>
    <w:bookmarkStart w:name="z10229" w:id="723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Индерского района;</w:t>
      </w:r>
    </w:p>
    <w:bookmarkEnd w:id="7237"/>
    <w:bookmarkStart w:name="z10230" w:id="723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238"/>
    <w:bookmarkStart w:name="z10231" w:id="7239"/>
    <w:p>
      <w:pPr>
        <w:spacing w:after="0"/>
        <w:ind w:left="0"/>
        <w:jc w:val="both"/>
      </w:pPr>
      <w:r>
        <w:rPr>
          <w:rFonts w:ascii="Times New Roman"/>
          <w:b w:val="false"/>
          <w:i w:val="false"/>
          <w:color w:val="000000"/>
          <w:sz w:val="28"/>
        </w:rPr>
        <w:t>
      17) осуществляет контроль за состоянием морально- 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239"/>
    <w:bookmarkStart w:name="z10232" w:id="724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240"/>
    <w:bookmarkStart w:name="z2466" w:id="7241"/>
    <w:p>
      <w:pPr>
        <w:spacing w:after="0"/>
        <w:ind w:left="0"/>
        <w:jc w:val="left"/>
      </w:pPr>
      <w:r>
        <w:rPr>
          <w:rFonts w:ascii="Times New Roman"/>
          <w:b/>
          <w:i w:val="false"/>
          <w:color w:val="000000"/>
        </w:rPr>
        <w:t xml:space="preserve"> 4. Имущество Отдела</w:t>
      </w:r>
    </w:p>
    <w:bookmarkEnd w:id="7241"/>
    <w:bookmarkStart w:name="z2467" w:id="724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7242"/>
    <w:bookmarkStart w:name="z10233" w:id="7243"/>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243"/>
    <w:bookmarkStart w:name="z2468" w:id="724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244"/>
    <w:bookmarkStart w:name="z2469" w:id="724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245"/>
    <w:bookmarkStart w:name="z2470" w:id="7246"/>
    <w:p>
      <w:pPr>
        <w:spacing w:after="0"/>
        <w:ind w:left="0"/>
        <w:jc w:val="left"/>
      </w:pPr>
      <w:r>
        <w:rPr>
          <w:rFonts w:ascii="Times New Roman"/>
          <w:b/>
          <w:i w:val="false"/>
          <w:color w:val="000000"/>
        </w:rPr>
        <w:t xml:space="preserve"> 5. Реорганизация и упразднение Отдела</w:t>
      </w:r>
    </w:p>
    <w:bookmarkEnd w:id="7246"/>
    <w:bookmarkStart w:name="z2471" w:id="724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473" w:id="724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Исатайского района</w:t>
      </w:r>
      <w:r>
        <w:br/>
      </w:r>
      <w:r>
        <w:rPr>
          <w:rFonts w:ascii="Times New Roman"/>
          <w:b/>
          <w:i w:val="false"/>
          <w:color w:val="000000"/>
        </w:rPr>
        <w:t>Департамента по чрезвычайным ситуациям Атырауской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248"/>
    <w:bookmarkStart w:name="z2475" w:id="7249"/>
    <w:p>
      <w:pPr>
        <w:spacing w:after="0"/>
        <w:ind w:left="0"/>
        <w:jc w:val="both"/>
      </w:pPr>
      <w:r>
        <w:rPr>
          <w:rFonts w:ascii="Times New Roman"/>
          <w:b w:val="false"/>
          <w:i w:val="false"/>
          <w:color w:val="000000"/>
          <w:sz w:val="28"/>
        </w:rPr>
        <w:t>
      1. Отдел по чрезвычайным ситуациям Исатайского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Атырауской области Комитета (далее - Департамент).</w:t>
      </w:r>
    </w:p>
    <w:bookmarkEnd w:id="7249"/>
    <w:bookmarkStart w:name="z2476" w:id="725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250"/>
    <w:bookmarkStart w:name="z2477" w:id="725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251"/>
    <w:bookmarkStart w:name="z2478" w:id="725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252"/>
    <w:bookmarkStart w:name="z2479" w:id="725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253"/>
    <w:bookmarkStart w:name="z2480" w:id="725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254"/>
    <w:bookmarkStart w:name="z2481" w:id="7255"/>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255"/>
    <w:bookmarkStart w:name="z2482" w:id="7256"/>
    <w:p>
      <w:pPr>
        <w:spacing w:after="0"/>
        <w:ind w:left="0"/>
        <w:jc w:val="both"/>
      </w:pPr>
      <w:r>
        <w:rPr>
          <w:rFonts w:ascii="Times New Roman"/>
          <w:b w:val="false"/>
          <w:i w:val="false"/>
          <w:color w:val="000000"/>
          <w:sz w:val="28"/>
        </w:rPr>
        <w:t>
      8. Юридический адрес Отдела: Республика Казахстан, индекс 060035, Атырауская область, Исатайский район, село Аккистау, ул. Сары-арка 2.</w:t>
      </w:r>
    </w:p>
    <w:bookmarkEnd w:id="7256"/>
    <w:bookmarkStart w:name="z2483" w:id="725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Исатайского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w:t>
      </w:r>
    </w:p>
    <w:bookmarkEnd w:id="7257"/>
    <w:bookmarkStart w:name="z2484" w:id="725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258"/>
    <w:bookmarkStart w:name="z2485" w:id="725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259"/>
    <w:bookmarkStart w:name="z2486" w:id="726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260"/>
    <w:bookmarkStart w:name="z10234" w:id="726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261"/>
    <w:bookmarkStart w:name="z2487" w:id="7262"/>
    <w:p>
      <w:pPr>
        <w:spacing w:after="0"/>
        <w:ind w:left="0"/>
        <w:jc w:val="left"/>
      </w:pPr>
      <w:r>
        <w:rPr>
          <w:rFonts w:ascii="Times New Roman"/>
          <w:b/>
          <w:i w:val="false"/>
          <w:color w:val="000000"/>
        </w:rPr>
        <w:t xml:space="preserve"> 2. Основные задачи, функции, права и обязанности Отдела</w:t>
      </w:r>
    </w:p>
    <w:bookmarkEnd w:id="7262"/>
    <w:bookmarkStart w:name="z2488" w:id="7263"/>
    <w:p>
      <w:pPr>
        <w:spacing w:after="0"/>
        <w:ind w:left="0"/>
        <w:jc w:val="both"/>
      </w:pPr>
      <w:r>
        <w:rPr>
          <w:rFonts w:ascii="Times New Roman"/>
          <w:b w:val="false"/>
          <w:i w:val="false"/>
          <w:color w:val="000000"/>
          <w:sz w:val="28"/>
        </w:rPr>
        <w:t>
      13. Задачи Отдела:</w:t>
      </w:r>
    </w:p>
    <w:bookmarkEnd w:id="7263"/>
    <w:bookmarkStart w:name="z10235" w:id="726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264"/>
    <w:bookmarkStart w:name="z10236" w:id="726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265"/>
    <w:bookmarkStart w:name="z10237" w:id="726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266"/>
    <w:bookmarkStart w:name="z10238" w:id="7267"/>
    <w:p>
      <w:pPr>
        <w:spacing w:after="0"/>
        <w:ind w:left="0"/>
        <w:jc w:val="both"/>
      </w:pPr>
      <w:r>
        <w:rPr>
          <w:rFonts w:ascii="Times New Roman"/>
          <w:b w:val="false"/>
          <w:i w:val="false"/>
          <w:color w:val="000000"/>
          <w:sz w:val="28"/>
        </w:rPr>
        <w:t>
      4) организация предупреждения и тушения пожаров.</w:t>
      </w:r>
    </w:p>
    <w:bookmarkEnd w:id="7267"/>
    <w:bookmarkStart w:name="z2489" w:id="7268"/>
    <w:p>
      <w:pPr>
        <w:spacing w:after="0"/>
        <w:ind w:left="0"/>
        <w:jc w:val="both"/>
      </w:pPr>
      <w:r>
        <w:rPr>
          <w:rFonts w:ascii="Times New Roman"/>
          <w:b w:val="false"/>
          <w:i w:val="false"/>
          <w:color w:val="000000"/>
          <w:sz w:val="28"/>
        </w:rPr>
        <w:t>
      14. Функции Отдела:</w:t>
      </w:r>
    </w:p>
    <w:bookmarkEnd w:id="7268"/>
    <w:bookmarkStart w:name="z10239" w:id="726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269"/>
    <w:bookmarkStart w:name="z10240" w:id="7270"/>
    <w:p>
      <w:pPr>
        <w:spacing w:after="0"/>
        <w:ind w:left="0"/>
        <w:jc w:val="both"/>
      </w:pPr>
      <w:r>
        <w:rPr>
          <w:rFonts w:ascii="Times New Roman"/>
          <w:b w:val="false"/>
          <w:i w:val="false"/>
          <w:color w:val="000000"/>
          <w:sz w:val="28"/>
        </w:rPr>
        <w:t>
      2) обеспечение деятельности сил гражданской защиты;</w:t>
      </w:r>
    </w:p>
    <w:bookmarkEnd w:id="7270"/>
    <w:bookmarkStart w:name="z10241" w:id="727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271"/>
    <w:bookmarkStart w:name="z10242" w:id="727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272"/>
    <w:bookmarkStart w:name="z10243" w:id="7273"/>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273"/>
    <w:bookmarkStart w:name="z10244" w:id="727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274"/>
    <w:bookmarkStart w:name="z10245" w:id="727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275"/>
    <w:bookmarkStart w:name="z10246" w:id="7276"/>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276"/>
    <w:bookmarkStart w:name="z10247" w:id="727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277"/>
    <w:bookmarkStart w:name="z10248" w:id="7278"/>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278"/>
    <w:bookmarkStart w:name="z10249" w:id="727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279"/>
    <w:bookmarkStart w:name="z10250" w:id="728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2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252" w:id="728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281"/>
    <w:bookmarkStart w:name="z10253" w:id="728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282"/>
    <w:bookmarkStart w:name="z10254" w:id="728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283"/>
    <w:bookmarkStart w:name="z10255" w:id="728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284"/>
    <w:bookmarkStart w:name="z10256" w:id="728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285"/>
    <w:bookmarkStart w:name="z10257" w:id="728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286"/>
    <w:bookmarkStart w:name="z10258" w:id="7287"/>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287"/>
    <w:bookmarkStart w:name="z10259" w:id="7288"/>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288"/>
    <w:bookmarkStart w:name="z10260" w:id="7289"/>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289"/>
    <w:bookmarkStart w:name="z10261" w:id="7290"/>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290"/>
    <w:bookmarkStart w:name="z10262" w:id="7291"/>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291"/>
    <w:bookmarkStart w:name="z10263" w:id="7292"/>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292"/>
    <w:bookmarkStart w:name="z10264" w:id="7293"/>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293"/>
    <w:bookmarkStart w:name="z10265" w:id="7294"/>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294"/>
    <w:bookmarkStart w:name="z10266" w:id="729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295"/>
    <w:bookmarkStart w:name="z10267" w:id="729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296"/>
    <w:bookmarkStart w:name="z10268" w:id="7297"/>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297"/>
    <w:bookmarkStart w:name="z10269" w:id="729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298"/>
    <w:bookmarkStart w:name="z10270" w:id="7299"/>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299"/>
    <w:bookmarkStart w:name="z10271" w:id="7300"/>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273" w:id="7301"/>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301"/>
    <w:bookmarkStart w:name="z10274" w:id="730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490" w:id="7303"/>
    <w:p>
      <w:pPr>
        <w:spacing w:after="0"/>
        <w:ind w:left="0"/>
        <w:jc w:val="both"/>
      </w:pPr>
      <w:r>
        <w:rPr>
          <w:rFonts w:ascii="Times New Roman"/>
          <w:b w:val="false"/>
          <w:i w:val="false"/>
          <w:color w:val="000000"/>
          <w:sz w:val="28"/>
        </w:rPr>
        <w:t>
      15. Права и обязанности:</w:t>
      </w:r>
    </w:p>
    <w:bookmarkEnd w:id="7303"/>
    <w:bookmarkStart w:name="z10276" w:id="730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304"/>
    <w:bookmarkStart w:name="z10277" w:id="730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305"/>
    <w:bookmarkStart w:name="z10278" w:id="730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306"/>
    <w:bookmarkStart w:name="z10279" w:id="730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307"/>
    <w:bookmarkStart w:name="z2491" w:id="7308"/>
    <w:p>
      <w:pPr>
        <w:spacing w:after="0"/>
        <w:ind w:left="0"/>
        <w:jc w:val="left"/>
      </w:pPr>
      <w:r>
        <w:rPr>
          <w:rFonts w:ascii="Times New Roman"/>
          <w:b/>
          <w:i w:val="false"/>
          <w:color w:val="000000"/>
        </w:rPr>
        <w:t xml:space="preserve"> 3. Организация деятельности Отдела</w:t>
      </w:r>
    </w:p>
    <w:bookmarkEnd w:id="7308"/>
    <w:bookmarkStart w:name="z2492" w:id="7309"/>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309"/>
    <w:bookmarkStart w:name="z2493" w:id="731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310"/>
    <w:bookmarkStart w:name="z2494" w:id="7311"/>
    <w:p>
      <w:pPr>
        <w:spacing w:after="0"/>
        <w:ind w:left="0"/>
        <w:jc w:val="both"/>
      </w:pPr>
      <w:r>
        <w:rPr>
          <w:rFonts w:ascii="Times New Roman"/>
          <w:b w:val="false"/>
          <w:i w:val="false"/>
          <w:color w:val="000000"/>
          <w:sz w:val="28"/>
        </w:rPr>
        <w:t>
      18. Полномочия Начальника Отдела:</w:t>
      </w:r>
    </w:p>
    <w:bookmarkEnd w:id="7311"/>
    <w:bookmarkStart w:name="z10280" w:id="7312"/>
    <w:p>
      <w:pPr>
        <w:spacing w:after="0"/>
        <w:ind w:left="0"/>
        <w:jc w:val="both"/>
      </w:pPr>
      <w:r>
        <w:rPr>
          <w:rFonts w:ascii="Times New Roman"/>
          <w:b w:val="false"/>
          <w:i w:val="false"/>
          <w:color w:val="000000"/>
          <w:sz w:val="28"/>
        </w:rPr>
        <w:t>
      1) без доверенности действует от имени Отдела;</w:t>
      </w:r>
    </w:p>
    <w:bookmarkEnd w:id="7312"/>
    <w:bookmarkStart w:name="z10281" w:id="731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313"/>
    <w:bookmarkStart w:name="z10282" w:id="731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314"/>
    <w:bookmarkStart w:name="z10283" w:id="731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315"/>
    <w:bookmarkStart w:name="z10284" w:id="731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316"/>
    <w:bookmarkStart w:name="z10285" w:id="731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317"/>
    <w:bookmarkStart w:name="z10286" w:id="731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318"/>
    <w:bookmarkStart w:name="z10287" w:id="731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319"/>
    <w:bookmarkStart w:name="z10288" w:id="732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320"/>
    <w:bookmarkStart w:name="z10289" w:id="732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321"/>
    <w:bookmarkStart w:name="z10290" w:id="732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322"/>
    <w:bookmarkStart w:name="z10291" w:id="732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323"/>
    <w:bookmarkStart w:name="z10292" w:id="732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324"/>
    <w:bookmarkStart w:name="z10293" w:id="732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325"/>
    <w:bookmarkStart w:name="z10294" w:id="732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Исатайского района;</w:t>
      </w:r>
    </w:p>
    <w:bookmarkEnd w:id="7326"/>
    <w:bookmarkStart w:name="z10295" w:id="732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327"/>
    <w:bookmarkStart w:name="z10296" w:id="7328"/>
    <w:p>
      <w:pPr>
        <w:spacing w:after="0"/>
        <w:ind w:left="0"/>
        <w:jc w:val="both"/>
      </w:pPr>
      <w:r>
        <w:rPr>
          <w:rFonts w:ascii="Times New Roman"/>
          <w:b w:val="false"/>
          <w:i w:val="false"/>
          <w:color w:val="000000"/>
          <w:sz w:val="28"/>
        </w:rPr>
        <w:t>
      17) осуществляет контроль за состоянием морально- 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328"/>
    <w:bookmarkStart w:name="z10297" w:id="732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329"/>
    <w:bookmarkStart w:name="z2495" w:id="7330"/>
    <w:p>
      <w:pPr>
        <w:spacing w:after="0"/>
        <w:ind w:left="0"/>
        <w:jc w:val="left"/>
      </w:pPr>
      <w:r>
        <w:rPr>
          <w:rFonts w:ascii="Times New Roman"/>
          <w:b/>
          <w:i w:val="false"/>
          <w:color w:val="000000"/>
        </w:rPr>
        <w:t xml:space="preserve"> 4. Имущество Отдела</w:t>
      </w:r>
    </w:p>
    <w:bookmarkEnd w:id="7330"/>
    <w:bookmarkStart w:name="z2496" w:id="7331"/>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7331"/>
    <w:bookmarkStart w:name="z10298" w:id="7332"/>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332"/>
    <w:bookmarkStart w:name="z2497" w:id="733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333"/>
    <w:bookmarkStart w:name="z2498" w:id="733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334"/>
    <w:bookmarkStart w:name="z2499" w:id="7335"/>
    <w:p>
      <w:pPr>
        <w:spacing w:after="0"/>
        <w:ind w:left="0"/>
        <w:jc w:val="left"/>
      </w:pPr>
      <w:r>
        <w:rPr>
          <w:rFonts w:ascii="Times New Roman"/>
          <w:b/>
          <w:i w:val="false"/>
          <w:color w:val="000000"/>
        </w:rPr>
        <w:t xml:space="preserve"> 5. Реорганизация и упразднение Отдела</w:t>
      </w:r>
    </w:p>
    <w:bookmarkEnd w:id="7335"/>
    <w:bookmarkStart w:name="z2500" w:id="733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502" w:id="733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Кызылкогинского района</w:t>
      </w:r>
      <w:r>
        <w:br/>
      </w:r>
      <w:r>
        <w:rPr>
          <w:rFonts w:ascii="Times New Roman"/>
          <w:b/>
          <w:i w:val="false"/>
          <w:color w:val="000000"/>
        </w:rPr>
        <w:t>Департамента по чрезвычайным ситуациям Атырауской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337"/>
    <w:bookmarkStart w:name="z2504" w:id="7338"/>
    <w:p>
      <w:pPr>
        <w:spacing w:after="0"/>
        <w:ind w:left="0"/>
        <w:jc w:val="both"/>
      </w:pPr>
      <w:r>
        <w:rPr>
          <w:rFonts w:ascii="Times New Roman"/>
          <w:b w:val="false"/>
          <w:i w:val="false"/>
          <w:color w:val="000000"/>
          <w:sz w:val="28"/>
        </w:rPr>
        <w:t>
      1. Отдел по чрезвычайным ситуациям Кызылкогинского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Атырауской области Комитета (далее - Департамент).</w:t>
      </w:r>
    </w:p>
    <w:bookmarkEnd w:id="7338"/>
    <w:bookmarkStart w:name="z2505" w:id="733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339"/>
    <w:bookmarkStart w:name="z2506" w:id="734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340"/>
    <w:bookmarkStart w:name="z2507" w:id="734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341"/>
    <w:bookmarkStart w:name="z2508" w:id="734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342"/>
    <w:bookmarkStart w:name="z2509" w:id="734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343"/>
    <w:bookmarkStart w:name="z2510" w:id="7344"/>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344"/>
    <w:bookmarkStart w:name="z2511" w:id="7345"/>
    <w:p>
      <w:pPr>
        <w:spacing w:after="0"/>
        <w:ind w:left="0"/>
        <w:jc w:val="both"/>
      </w:pPr>
      <w:r>
        <w:rPr>
          <w:rFonts w:ascii="Times New Roman"/>
          <w:b w:val="false"/>
          <w:i w:val="false"/>
          <w:color w:val="000000"/>
          <w:sz w:val="28"/>
        </w:rPr>
        <w:t>
      8. Юридический адрес Отдела: Республика Казахстан, индекс 060500, Атырауская область, Кызылкугинский район, село Миялы, ул. А.Жангельдина, 1.</w:t>
      </w:r>
    </w:p>
    <w:bookmarkEnd w:id="7345"/>
    <w:bookmarkStart w:name="z2512" w:id="734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Кызылкогинского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w:t>
      </w:r>
    </w:p>
    <w:bookmarkEnd w:id="7346"/>
    <w:bookmarkStart w:name="z2513" w:id="734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347"/>
    <w:bookmarkStart w:name="z2514" w:id="734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348"/>
    <w:bookmarkStart w:name="z2515" w:id="734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349"/>
    <w:bookmarkStart w:name="z10299" w:id="735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350"/>
    <w:bookmarkStart w:name="z2516" w:id="7351"/>
    <w:p>
      <w:pPr>
        <w:spacing w:after="0"/>
        <w:ind w:left="0"/>
        <w:jc w:val="left"/>
      </w:pPr>
      <w:r>
        <w:rPr>
          <w:rFonts w:ascii="Times New Roman"/>
          <w:b/>
          <w:i w:val="false"/>
          <w:color w:val="000000"/>
        </w:rPr>
        <w:t xml:space="preserve"> 2. Основные задачи, функции, права и обязанности Отдела</w:t>
      </w:r>
    </w:p>
    <w:bookmarkEnd w:id="7351"/>
    <w:bookmarkStart w:name="z2517" w:id="7352"/>
    <w:p>
      <w:pPr>
        <w:spacing w:after="0"/>
        <w:ind w:left="0"/>
        <w:jc w:val="both"/>
      </w:pPr>
      <w:r>
        <w:rPr>
          <w:rFonts w:ascii="Times New Roman"/>
          <w:b w:val="false"/>
          <w:i w:val="false"/>
          <w:color w:val="000000"/>
          <w:sz w:val="28"/>
        </w:rPr>
        <w:t>
      13. Задачи Отдела:</w:t>
      </w:r>
    </w:p>
    <w:bookmarkEnd w:id="7352"/>
    <w:bookmarkStart w:name="z10300" w:id="735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353"/>
    <w:bookmarkStart w:name="z10301" w:id="735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354"/>
    <w:bookmarkStart w:name="z10302" w:id="735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355"/>
    <w:bookmarkStart w:name="z10303" w:id="7356"/>
    <w:p>
      <w:pPr>
        <w:spacing w:after="0"/>
        <w:ind w:left="0"/>
        <w:jc w:val="both"/>
      </w:pPr>
      <w:r>
        <w:rPr>
          <w:rFonts w:ascii="Times New Roman"/>
          <w:b w:val="false"/>
          <w:i w:val="false"/>
          <w:color w:val="000000"/>
          <w:sz w:val="28"/>
        </w:rPr>
        <w:t>
      4) организация предупреждения и тушения пожаров.</w:t>
      </w:r>
    </w:p>
    <w:bookmarkEnd w:id="7356"/>
    <w:bookmarkStart w:name="z2518" w:id="7357"/>
    <w:p>
      <w:pPr>
        <w:spacing w:after="0"/>
        <w:ind w:left="0"/>
        <w:jc w:val="both"/>
      </w:pPr>
      <w:r>
        <w:rPr>
          <w:rFonts w:ascii="Times New Roman"/>
          <w:b w:val="false"/>
          <w:i w:val="false"/>
          <w:color w:val="000000"/>
          <w:sz w:val="28"/>
        </w:rPr>
        <w:t>
      14. Функции Отдела:</w:t>
      </w:r>
    </w:p>
    <w:bookmarkEnd w:id="7357"/>
    <w:bookmarkStart w:name="z10304" w:id="735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358"/>
    <w:bookmarkStart w:name="z10305" w:id="7359"/>
    <w:p>
      <w:pPr>
        <w:spacing w:after="0"/>
        <w:ind w:left="0"/>
        <w:jc w:val="both"/>
      </w:pPr>
      <w:r>
        <w:rPr>
          <w:rFonts w:ascii="Times New Roman"/>
          <w:b w:val="false"/>
          <w:i w:val="false"/>
          <w:color w:val="000000"/>
          <w:sz w:val="28"/>
        </w:rPr>
        <w:t>
      2) обеспечение деятельности сил гражданской защиты;</w:t>
      </w:r>
    </w:p>
    <w:bookmarkEnd w:id="7359"/>
    <w:bookmarkStart w:name="z10306" w:id="736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360"/>
    <w:bookmarkStart w:name="z10307" w:id="736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361"/>
    <w:bookmarkStart w:name="z10308" w:id="736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362"/>
    <w:bookmarkStart w:name="z10309" w:id="736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363"/>
    <w:bookmarkStart w:name="z10310" w:id="736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364"/>
    <w:bookmarkStart w:name="z10311" w:id="736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365"/>
    <w:bookmarkStart w:name="z10312" w:id="736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366"/>
    <w:bookmarkStart w:name="z10313" w:id="736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367"/>
    <w:bookmarkStart w:name="z10314" w:id="736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368"/>
    <w:bookmarkStart w:name="z10315" w:id="736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3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317" w:id="737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370"/>
    <w:bookmarkStart w:name="z10318" w:id="737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371"/>
    <w:bookmarkStart w:name="z10319" w:id="737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372"/>
    <w:bookmarkStart w:name="z10320" w:id="737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373"/>
    <w:bookmarkStart w:name="z10321" w:id="737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374"/>
    <w:bookmarkStart w:name="z10322" w:id="737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375"/>
    <w:bookmarkStart w:name="z10323" w:id="737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376"/>
    <w:bookmarkStart w:name="z10324" w:id="737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377"/>
    <w:bookmarkStart w:name="z10325" w:id="737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378"/>
    <w:bookmarkStart w:name="z10326" w:id="737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379"/>
    <w:bookmarkStart w:name="z10327" w:id="738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380"/>
    <w:bookmarkStart w:name="z10328" w:id="738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381"/>
    <w:bookmarkStart w:name="z10329" w:id="738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382"/>
    <w:bookmarkStart w:name="z10330" w:id="738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383"/>
    <w:bookmarkStart w:name="z10331" w:id="738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384"/>
    <w:bookmarkStart w:name="z10332" w:id="738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385"/>
    <w:bookmarkStart w:name="z10333" w:id="738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386"/>
    <w:bookmarkStart w:name="z10334" w:id="738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387"/>
    <w:bookmarkStart w:name="z10335" w:id="7388"/>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388"/>
    <w:bookmarkStart w:name="z10336" w:id="7389"/>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338" w:id="7390"/>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390"/>
    <w:bookmarkStart w:name="z10339" w:id="7391"/>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519" w:id="7392"/>
    <w:p>
      <w:pPr>
        <w:spacing w:after="0"/>
        <w:ind w:left="0"/>
        <w:jc w:val="both"/>
      </w:pPr>
      <w:r>
        <w:rPr>
          <w:rFonts w:ascii="Times New Roman"/>
          <w:b w:val="false"/>
          <w:i w:val="false"/>
          <w:color w:val="000000"/>
          <w:sz w:val="28"/>
        </w:rPr>
        <w:t>
      15. Права и обязанности:</w:t>
      </w:r>
    </w:p>
    <w:bookmarkEnd w:id="7392"/>
    <w:bookmarkStart w:name="z10341" w:id="739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393"/>
    <w:bookmarkStart w:name="z10342" w:id="739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394"/>
    <w:bookmarkStart w:name="z10343" w:id="739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395"/>
    <w:bookmarkStart w:name="z10344" w:id="739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396"/>
    <w:bookmarkStart w:name="z2520" w:id="7397"/>
    <w:p>
      <w:pPr>
        <w:spacing w:after="0"/>
        <w:ind w:left="0"/>
        <w:jc w:val="left"/>
      </w:pPr>
      <w:r>
        <w:rPr>
          <w:rFonts w:ascii="Times New Roman"/>
          <w:b/>
          <w:i w:val="false"/>
          <w:color w:val="000000"/>
        </w:rPr>
        <w:t xml:space="preserve"> 3. Организация деятельности Отдела</w:t>
      </w:r>
    </w:p>
    <w:bookmarkEnd w:id="7397"/>
    <w:bookmarkStart w:name="z2521" w:id="7398"/>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398"/>
    <w:bookmarkStart w:name="z2522" w:id="739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399"/>
    <w:bookmarkStart w:name="z2523" w:id="7400"/>
    <w:p>
      <w:pPr>
        <w:spacing w:after="0"/>
        <w:ind w:left="0"/>
        <w:jc w:val="both"/>
      </w:pPr>
      <w:r>
        <w:rPr>
          <w:rFonts w:ascii="Times New Roman"/>
          <w:b w:val="false"/>
          <w:i w:val="false"/>
          <w:color w:val="000000"/>
          <w:sz w:val="28"/>
        </w:rPr>
        <w:t>
      18. Полномочия Начальника Отдела:</w:t>
      </w:r>
    </w:p>
    <w:bookmarkEnd w:id="7400"/>
    <w:bookmarkStart w:name="z10345" w:id="7401"/>
    <w:p>
      <w:pPr>
        <w:spacing w:after="0"/>
        <w:ind w:left="0"/>
        <w:jc w:val="both"/>
      </w:pPr>
      <w:r>
        <w:rPr>
          <w:rFonts w:ascii="Times New Roman"/>
          <w:b w:val="false"/>
          <w:i w:val="false"/>
          <w:color w:val="000000"/>
          <w:sz w:val="28"/>
        </w:rPr>
        <w:t>
      1) без доверенности действует от имени Отдела;</w:t>
      </w:r>
    </w:p>
    <w:bookmarkEnd w:id="7401"/>
    <w:bookmarkStart w:name="z10346" w:id="740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402"/>
    <w:bookmarkStart w:name="z10347" w:id="740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403"/>
    <w:bookmarkStart w:name="z10348" w:id="740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404"/>
    <w:bookmarkStart w:name="z10349" w:id="740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405"/>
    <w:bookmarkStart w:name="z10350" w:id="740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406"/>
    <w:bookmarkStart w:name="z10351" w:id="740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407"/>
    <w:bookmarkStart w:name="z10352" w:id="740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408"/>
    <w:bookmarkStart w:name="z10353" w:id="740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409"/>
    <w:bookmarkStart w:name="z10354" w:id="741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410"/>
    <w:bookmarkStart w:name="z10355" w:id="741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411"/>
    <w:bookmarkStart w:name="z10356" w:id="741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412"/>
    <w:bookmarkStart w:name="z10357" w:id="741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413"/>
    <w:bookmarkStart w:name="z10358" w:id="741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414"/>
    <w:bookmarkStart w:name="z10359" w:id="741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Кызылкугинского района;</w:t>
      </w:r>
    </w:p>
    <w:bookmarkEnd w:id="7415"/>
    <w:bookmarkStart w:name="z10360" w:id="741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416"/>
    <w:bookmarkStart w:name="z10361" w:id="7417"/>
    <w:p>
      <w:pPr>
        <w:spacing w:after="0"/>
        <w:ind w:left="0"/>
        <w:jc w:val="both"/>
      </w:pPr>
      <w:r>
        <w:rPr>
          <w:rFonts w:ascii="Times New Roman"/>
          <w:b w:val="false"/>
          <w:i w:val="false"/>
          <w:color w:val="000000"/>
          <w:sz w:val="28"/>
        </w:rPr>
        <w:t>
      17) осуществляет контроль за состоянием морально- 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417"/>
    <w:bookmarkStart w:name="z10362" w:id="741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418"/>
    <w:bookmarkStart w:name="z2524" w:id="7419"/>
    <w:p>
      <w:pPr>
        <w:spacing w:after="0"/>
        <w:ind w:left="0"/>
        <w:jc w:val="left"/>
      </w:pPr>
      <w:r>
        <w:rPr>
          <w:rFonts w:ascii="Times New Roman"/>
          <w:b/>
          <w:i w:val="false"/>
          <w:color w:val="000000"/>
        </w:rPr>
        <w:t xml:space="preserve"> 4. Имущество Отдела</w:t>
      </w:r>
    </w:p>
    <w:bookmarkEnd w:id="7419"/>
    <w:bookmarkStart w:name="z2525" w:id="7420"/>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7420"/>
    <w:bookmarkStart w:name="z10363" w:id="7421"/>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421"/>
    <w:bookmarkStart w:name="z2526" w:id="742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422"/>
    <w:bookmarkStart w:name="z2527" w:id="7423"/>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423"/>
    <w:bookmarkStart w:name="z2528" w:id="7424"/>
    <w:p>
      <w:pPr>
        <w:spacing w:after="0"/>
        <w:ind w:left="0"/>
        <w:jc w:val="left"/>
      </w:pPr>
      <w:r>
        <w:rPr>
          <w:rFonts w:ascii="Times New Roman"/>
          <w:b/>
          <w:i w:val="false"/>
          <w:color w:val="000000"/>
        </w:rPr>
        <w:t xml:space="preserve"> 5. Реорганизация и упразднение Отдела</w:t>
      </w:r>
    </w:p>
    <w:bookmarkEnd w:id="7424"/>
    <w:bookmarkStart w:name="z2529" w:id="7425"/>
    <w:p>
      <w:pPr>
        <w:spacing w:after="0"/>
        <w:ind w:left="0"/>
        <w:jc w:val="both"/>
      </w:pPr>
      <w:r>
        <w:rPr>
          <w:rFonts w:ascii="Times New Roman"/>
          <w:b w:val="false"/>
          <w:i w:val="false"/>
          <w:color w:val="000000"/>
          <w:sz w:val="28"/>
        </w:rPr>
        <w:t xml:space="preserve">
      22. Реорганизация и упразднение Отдела осуществляются в соответствии с законодательством Республики Казахстан. </w:t>
      </w:r>
    </w:p>
    <w:bookmarkEnd w:id="7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531" w:id="742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Курмангазинского района</w:t>
      </w:r>
      <w:r>
        <w:br/>
      </w:r>
      <w:r>
        <w:rPr>
          <w:rFonts w:ascii="Times New Roman"/>
          <w:b/>
          <w:i w:val="false"/>
          <w:color w:val="000000"/>
        </w:rPr>
        <w:t>Департамента по чрезвычайным ситуациям Атырауской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426"/>
    <w:bookmarkStart w:name="z2533" w:id="7427"/>
    <w:p>
      <w:pPr>
        <w:spacing w:after="0"/>
        <w:ind w:left="0"/>
        <w:jc w:val="both"/>
      </w:pPr>
      <w:r>
        <w:rPr>
          <w:rFonts w:ascii="Times New Roman"/>
          <w:b w:val="false"/>
          <w:i w:val="false"/>
          <w:color w:val="000000"/>
          <w:sz w:val="28"/>
        </w:rPr>
        <w:t>
      1. Отдел по чрезвычайным ситуациям Курмангазинского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Атырауской области Комитета (далее - Департамент).</w:t>
      </w:r>
    </w:p>
    <w:bookmarkEnd w:id="7427"/>
    <w:bookmarkStart w:name="z2534" w:id="742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428"/>
    <w:bookmarkStart w:name="z2535" w:id="742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429"/>
    <w:bookmarkStart w:name="z2536" w:id="743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430"/>
    <w:bookmarkStart w:name="z2537" w:id="743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431"/>
    <w:bookmarkStart w:name="z2538" w:id="743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432"/>
    <w:bookmarkStart w:name="z2539" w:id="7433"/>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433"/>
    <w:bookmarkStart w:name="z2540" w:id="7434"/>
    <w:p>
      <w:pPr>
        <w:spacing w:after="0"/>
        <w:ind w:left="0"/>
        <w:jc w:val="both"/>
      </w:pPr>
      <w:r>
        <w:rPr>
          <w:rFonts w:ascii="Times New Roman"/>
          <w:b w:val="false"/>
          <w:i w:val="false"/>
          <w:color w:val="000000"/>
          <w:sz w:val="28"/>
        </w:rPr>
        <w:t>
      8. Юридический адрес Отдела: Республика Казахстан, индекс 060400, Атырауская область, Курмангазинский район, село Ганюшкин, улица М.Габдулова 155.</w:t>
      </w:r>
    </w:p>
    <w:bookmarkEnd w:id="7434"/>
    <w:bookmarkStart w:name="z2541" w:id="743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Курмангазинского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w:t>
      </w:r>
    </w:p>
    <w:bookmarkEnd w:id="7435"/>
    <w:bookmarkStart w:name="z2542" w:id="743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436"/>
    <w:bookmarkStart w:name="z2543" w:id="743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437"/>
    <w:bookmarkStart w:name="z2544" w:id="743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438"/>
    <w:bookmarkStart w:name="z10364" w:id="743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439"/>
    <w:bookmarkStart w:name="z2545" w:id="7440"/>
    <w:p>
      <w:pPr>
        <w:spacing w:after="0"/>
        <w:ind w:left="0"/>
        <w:jc w:val="left"/>
      </w:pPr>
      <w:r>
        <w:rPr>
          <w:rFonts w:ascii="Times New Roman"/>
          <w:b/>
          <w:i w:val="false"/>
          <w:color w:val="000000"/>
        </w:rPr>
        <w:t xml:space="preserve"> 2. Основные задачи, функции, права и обязанности Отдела</w:t>
      </w:r>
    </w:p>
    <w:bookmarkEnd w:id="7440"/>
    <w:bookmarkStart w:name="z2546" w:id="7441"/>
    <w:p>
      <w:pPr>
        <w:spacing w:after="0"/>
        <w:ind w:left="0"/>
        <w:jc w:val="both"/>
      </w:pPr>
      <w:r>
        <w:rPr>
          <w:rFonts w:ascii="Times New Roman"/>
          <w:b w:val="false"/>
          <w:i w:val="false"/>
          <w:color w:val="000000"/>
          <w:sz w:val="28"/>
        </w:rPr>
        <w:t>
      13. Задачи Отдела:</w:t>
      </w:r>
    </w:p>
    <w:bookmarkEnd w:id="7441"/>
    <w:bookmarkStart w:name="z10365" w:id="744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442"/>
    <w:bookmarkStart w:name="z10366" w:id="744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443"/>
    <w:bookmarkStart w:name="z10367" w:id="744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444"/>
    <w:bookmarkStart w:name="z10368" w:id="7445"/>
    <w:p>
      <w:pPr>
        <w:spacing w:after="0"/>
        <w:ind w:left="0"/>
        <w:jc w:val="both"/>
      </w:pPr>
      <w:r>
        <w:rPr>
          <w:rFonts w:ascii="Times New Roman"/>
          <w:b w:val="false"/>
          <w:i w:val="false"/>
          <w:color w:val="000000"/>
          <w:sz w:val="28"/>
        </w:rPr>
        <w:t>
      4) организация предупреждения и тушения пожаров.</w:t>
      </w:r>
    </w:p>
    <w:bookmarkEnd w:id="7445"/>
    <w:bookmarkStart w:name="z2547" w:id="7446"/>
    <w:p>
      <w:pPr>
        <w:spacing w:after="0"/>
        <w:ind w:left="0"/>
        <w:jc w:val="both"/>
      </w:pPr>
      <w:r>
        <w:rPr>
          <w:rFonts w:ascii="Times New Roman"/>
          <w:b w:val="false"/>
          <w:i w:val="false"/>
          <w:color w:val="000000"/>
          <w:sz w:val="28"/>
        </w:rPr>
        <w:t>
      14. Функции Отдела:</w:t>
      </w:r>
    </w:p>
    <w:bookmarkEnd w:id="7446"/>
    <w:bookmarkStart w:name="z10369" w:id="7447"/>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7447"/>
    <w:bookmarkStart w:name="z10370" w:id="7448"/>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7448"/>
    <w:bookmarkStart w:name="z10371" w:id="744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449"/>
    <w:bookmarkStart w:name="z10372" w:id="745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450"/>
    <w:bookmarkStart w:name="z10373" w:id="7451"/>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451"/>
    <w:bookmarkStart w:name="z10374" w:id="7452"/>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452"/>
    <w:bookmarkStart w:name="z10375" w:id="7453"/>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453"/>
    <w:bookmarkStart w:name="z10376" w:id="7454"/>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454"/>
    <w:bookmarkStart w:name="z10377" w:id="7455"/>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455"/>
    <w:bookmarkStart w:name="z10378" w:id="7456"/>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456"/>
    <w:bookmarkStart w:name="z10379" w:id="7457"/>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457"/>
    <w:bookmarkStart w:name="z10380" w:id="7458"/>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382" w:id="7459"/>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459"/>
    <w:bookmarkStart w:name="z10383" w:id="7460"/>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460"/>
    <w:bookmarkStart w:name="z10384" w:id="7461"/>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461"/>
    <w:bookmarkStart w:name="z10385" w:id="7462"/>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462"/>
    <w:bookmarkStart w:name="z10386" w:id="7463"/>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463"/>
    <w:bookmarkStart w:name="z10387" w:id="7464"/>
    <w:p>
      <w:pPr>
        <w:spacing w:after="0"/>
        <w:ind w:left="0"/>
        <w:jc w:val="both"/>
      </w:pPr>
      <w:r>
        <w:rPr>
          <w:rFonts w:ascii="Times New Roman"/>
          <w:b w:val="false"/>
          <w:i w:val="false"/>
          <w:color w:val="000000"/>
          <w:sz w:val="28"/>
        </w:rPr>
        <w:t xml:space="preserve">
      19)координация деятельности противопожарных и </w:t>
      </w:r>
    </w:p>
    <w:bookmarkEnd w:id="7464"/>
    <w:bookmarkStart w:name="z10388" w:id="7465"/>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465"/>
    <w:bookmarkStart w:name="z10389" w:id="746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466"/>
    <w:bookmarkStart w:name="z10390" w:id="746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467"/>
    <w:bookmarkStart w:name="z10391" w:id="746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468"/>
    <w:bookmarkStart w:name="z10392" w:id="746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469"/>
    <w:bookmarkStart w:name="z10393" w:id="747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470"/>
    <w:bookmarkStart w:name="z10394" w:id="747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471"/>
    <w:bookmarkStart w:name="z10395" w:id="747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472"/>
    <w:bookmarkStart w:name="z10396" w:id="747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473"/>
    <w:bookmarkStart w:name="z10397" w:id="747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474"/>
    <w:bookmarkStart w:name="z10398" w:id="747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475"/>
    <w:bookmarkStart w:name="z10399" w:id="747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476"/>
    <w:bookmarkStart w:name="z10400" w:id="747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477"/>
    <w:bookmarkStart w:name="z10401" w:id="747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403" w:id="747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479"/>
    <w:bookmarkStart w:name="z10404" w:id="748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548" w:id="7481"/>
    <w:p>
      <w:pPr>
        <w:spacing w:after="0"/>
        <w:ind w:left="0"/>
        <w:jc w:val="both"/>
      </w:pPr>
      <w:r>
        <w:rPr>
          <w:rFonts w:ascii="Times New Roman"/>
          <w:b w:val="false"/>
          <w:i w:val="false"/>
          <w:color w:val="000000"/>
          <w:sz w:val="28"/>
        </w:rPr>
        <w:t>
      15. Права и обязанности:</w:t>
      </w:r>
    </w:p>
    <w:bookmarkEnd w:id="7481"/>
    <w:bookmarkStart w:name="z10406" w:id="748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482"/>
    <w:bookmarkStart w:name="z10407" w:id="748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483"/>
    <w:bookmarkStart w:name="z10408" w:id="748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484"/>
    <w:bookmarkStart w:name="z10409" w:id="748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485"/>
    <w:bookmarkStart w:name="z2549" w:id="7486"/>
    <w:p>
      <w:pPr>
        <w:spacing w:after="0"/>
        <w:ind w:left="0"/>
        <w:jc w:val="left"/>
      </w:pPr>
      <w:r>
        <w:rPr>
          <w:rFonts w:ascii="Times New Roman"/>
          <w:b/>
          <w:i w:val="false"/>
          <w:color w:val="000000"/>
        </w:rPr>
        <w:t xml:space="preserve"> 3. Организация деятельности Отдела</w:t>
      </w:r>
    </w:p>
    <w:bookmarkEnd w:id="7486"/>
    <w:bookmarkStart w:name="z2550" w:id="748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487"/>
    <w:bookmarkStart w:name="z2551" w:id="748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488"/>
    <w:bookmarkStart w:name="z2552" w:id="7489"/>
    <w:p>
      <w:pPr>
        <w:spacing w:after="0"/>
        <w:ind w:left="0"/>
        <w:jc w:val="both"/>
      </w:pPr>
      <w:r>
        <w:rPr>
          <w:rFonts w:ascii="Times New Roman"/>
          <w:b w:val="false"/>
          <w:i w:val="false"/>
          <w:color w:val="000000"/>
          <w:sz w:val="28"/>
        </w:rPr>
        <w:t>
      18. Полномочия Начальника Отдела:</w:t>
      </w:r>
    </w:p>
    <w:bookmarkEnd w:id="7489"/>
    <w:bookmarkStart w:name="z10410" w:id="7490"/>
    <w:p>
      <w:pPr>
        <w:spacing w:after="0"/>
        <w:ind w:left="0"/>
        <w:jc w:val="both"/>
      </w:pPr>
      <w:r>
        <w:rPr>
          <w:rFonts w:ascii="Times New Roman"/>
          <w:b w:val="false"/>
          <w:i w:val="false"/>
          <w:color w:val="000000"/>
          <w:sz w:val="28"/>
        </w:rPr>
        <w:t>
      1) без доверенности действует от имени Отдела;</w:t>
      </w:r>
    </w:p>
    <w:bookmarkEnd w:id="7490"/>
    <w:bookmarkStart w:name="z10411" w:id="749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491"/>
    <w:bookmarkStart w:name="z10412" w:id="749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492"/>
    <w:bookmarkStart w:name="z10413" w:id="749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493"/>
    <w:bookmarkStart w:name="z10414" w:id="749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494"/>
    <w:bookmarkStart w:name="z10415" w:id="749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495"/>
    <w:bookmarkStart w:name="z10416" w:id="749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496"/>
    <w:bookmarkStart w:name="z10417" w:id="749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497"/>
    <w:bookmarkStart w:name="z10418" w:id="749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498"/>
    <w:bookmarkStart w:name="z10419" w:id="749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499"/>
    <w:bookmarkStart w:name="z10420" w:id="750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500"/>
    <w:bookmarkStart w:name="z10421" w:id="750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501"/>
    <w:bookmarkStart w:name="z10422" w:id="750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502"/>
    <w:bookmarkStart w:name="z10423" w:id="750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503"/>
    <w:bookmarkStart w:name="z10424" w:id="750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Курмангазинского района;</w:t>
      </w:r>
    </w:p>
    <w:bookmarkEnd w:id="7504"/>
    <w:bookmarkStart w:name="z10425" w:id="750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505"/>
    <w:bookmarkStart w:name="z10426" w:id="750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506"/>
    <w:bookmarkStart w:name="z10427" w:id="750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507"/>
    <w:bookmarkStart w:name="z2553" w:id="7508"/>
    <w:p>
      <w:pPr>
        <w:spacing w:after="0"/>
        <w:ind w:left="0"/>
        <w:jc w:val="left"/>
      </w:pPr>
      <w:r>
        <w:rPr>
          <w:rFonts w:ascii="Times New Roman"/>
          <w:b/>
          <w:i w:val="false"/>
          <w:color w:val="000000"/>
        </w:rPr>
        <w:t xml:space="preserve"> 4. Имущество Отдела</w:t>
      </w:r>
    </w:p>
    <w:bookmarkEnd w:id="7508"/>
    <w:bookmarkStart w:name="z2554" w:id="7509"/>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7509"/>
    <w:bookmarkStart w:name="z10428" w:id="7510"/>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510"/>
    <w:bookmarkStart w:name="z2555" w:id="751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511"/>
    <w:bookmarkStart w:name="z2556" w:id="751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512"/>
    <w:bookmarkStart w:name="z2557" w:id="7513"/>
    <w:p>
      <w:pPr>
        <w:spacing w:after="0"/>
        <w:ind w:left="0"/>
        <w:jc w:val="left"/>
      </w:pPr>
      <w:r>
        <w:rPr>
          <w:rFonts w:ascii="Times New Roman"/>
          <w:b/>
          <w:i w:val="false"/>
          <w:color w:val="000000"/>
        </w:rPr>
        <w:t xml:space="preserve"> 5. Реорганизация и упразднение Отдела</w:t>
      </w:r>
    </w:p>
    <w:bookmarkEnd w:id="7513"/>
    <w:bookmarkStart w:name="z2558" w:id="751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560" w:id="751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Макатского района</w:t>
      </w:r>
      <w:r>
        <w:br/>
      </w:r>
      <w:r>
        <w:rPr>
          <w:rFonts w:ascii="Times New Roman"/>
          <w:b/>
          <w:i w:val="false"/>
          <w:color w:val="000000"/>
        </w:rPr>
        <w:t>Департамента по чрезвычайным ситуациям Атырауской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515"/>
    <w:bookmarkStart w:name="z2562" w:id="7516"/>
    <w:p>
      <w:pPr>
        <w:spacing w:after="0"/>
        <w:ind w:left="0"/>
        <w:jc w:val="both"/>
      </w:pPr>
      <w:r>
        <w:rPr>
          <w:rFonts w:ascii="Times New Roman"/>
          <w:b w:val="false"/>
          <w:i w:val="false"/>
          <w:color w:val="000000"/>
          <w:sz w:val="28"/>
        </w:rPr>
        <w:t>
      1. Отдел по чрезвычайным ситуациям Макатского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Атырауской области Комитета (далее - Департамент).</w:t>
      </w:r>
    </w:p>
    <w:bookmarkEnd w:id="7516"/>
    <w:bookmarkStart w:name="z2563" w:id="751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517"/>
    <w:bookmarkStart w:name="z2564" w:id="751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518"/>
    <w:bookmarkStart w:name="z2565" w:id="751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519"/>
    <w:bookmarkStart w:name="z2566" w:id="752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520"/>
    <w:bookmarkStart w:name="z2567" w:id="752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521"/>
    <w:bookmarkStart w:name="z2568" w:id="7522"/>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522"/>
    <w:bookmarkStart w:name="z2569" w:id="7523"/>
    <w:p>
      <w:pPr>
        <w:spacing w:after="0"/>
        <w:ind w:left="0"/>
        <w:jc w:val="both"/>
      </w:pPr>
      <w:r>
        <w:rPr>
          <w:rFonts w:ascii="Times New Roman"/>
          <w:b w:val="false"/>
          <w:i w:val="false"/>
          <w:color w:val="000000"/>
          <w:sz w:val="28"/>
        </w:rPr>
        <w:t>
      8. Юридический адрес Отдела: Республика Казахстан, индекс 060600, Атырауская область, Макатский район, поселок Макат, ул. Бекжанова 5.</w:t>
      </w:r>
    </w:p>
    <w:bookmarkEnd w:id="7523"/>
    <w:bookmarkStart w:name="z2570" w:id="752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Макатского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w:t>
      </w:r>
    </w:p>
    <w:bookmarkEnd w:id="7524"/>
    <w:bookmarkStart w:name="z2571" w:id="752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525"/>
    <w:bookmarkStart w:name="z2572" w:id="752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526"/>
    <w:bookmarkStart w:name="z2573" w:id="752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527"/>
    <w:bookmarkStart w:name="z10429" w:id="752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528"/>
    <w:bookmarkStart w:name="z2574" w:id="7529"/>
    <w:p>
      <w:pPr>
        <w:spacing w:after="0"/>
        <w:ind w:left="0"/>
        <w:jc w:val="left"/>
      </w:pPr>
      <w:r>
        <w:rPr>
          <w:rFonts w:ascii="Times New Roman"/>
          <w:b/>
          <w:i w:val="false"/>
          <w:color w:val="000000"/>
        </w:rPr>
        <w:t xml:space="preserve"> 2. Основные задачи, функции, права и обязанности Отдела</w:t>
      </w:r>
    </w:p>
    <w:bookmarkEnd w:id="7529"/>
    <w:bookmarkStart w:name="z2575" w:id="7530"/>
    <w:p>
      <w:pPr>
        <w:spacing w:after="0"/>
        <w:ind w:left="0"/>
        <w:jc w:val="both"/>
      </w:pPr>
      <w:r>
        <w:rPr>
          <w:rFonts w:ascii="Times New Roman"/>
          <w:b w:val="false"/>
          <w:i w:val="false"/>
          <w:color w:val="000000"/>
          <w:sz w:val="28"/>
        </w:rPr>
        <w:t>
      13. Задачи Отдела:</w:t>
      </w:r>
    </w:p>
    <w:bookmarkEnd w:id="7530"/>
    <w:bookmarkStart w:name="z10430" w:id="753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531"/>
    <w:bookmarkStart w:name="z10431" w:id="753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532"/>
    <w:bookmarkStart w:name="z10432" w:id="753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533"/>
    <w:bookmarkStart w:name="z10433" w:id="7534"/>
    <w:p>
      <w:pPr>
        <w:spacing w:after="0"/>
        <w:ind w:left="0"/>
        <w:jc w:val="both"/>
      </w:pPr>
      <w:r>
        <w:rPr>
          <w:rFonts w:ascii="Times New Roman"/>
          <w:b w:val="false"/>
          <w:i w:val="false"/>
          <w:color w:val="000000"/>
          <w:sz w:val="28"/>
        </w:rPr>
        <w:t>
      4) организация предупреждения и тушения пожаров.</w:t>
      </w:r>
    </w:p>
    <w:bookmarkEnd w:id="7534"/>
    <w:bookmarkStart w:name="z2576" w:id="7535"/>
    <w:p>
      <w:pPr>
        <w:spacing w:after="0"/>
        <w:ind w:left="0"/>
        <w:jc w:val="both"/>
      </w:pPr>
      <w:r>
        <w:rPr>
          <w:rFonts w:ascii="Times New Roman"/>
          <w:b w:val="false"/>
          <w:i w:val="false"/>
          <w:color w:val="000000"/>
          <w:sz w:val="28"/>
        </w:rPr>
        <w:t>
      14. Функции Отдела:</w:t>
      </w:r>
    </w:p>
    <w:bookmarkEnd w:id="7535"/>
    <w:bookmarkStart w:name="z10434" w:id="7536"/>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536"/>
    <w:bookmarkStart w:name="z10435" w:id="7537"/>
    <w:p>
      <w:pPr>
        <w:spacing w:after="0"/>
        <w:ind w:left="0"/>
        <w:jc w:val="both"/>
      </w:pPr>
      <w:r>
        <w:rPr>
          <w:rFonts w:ascii="Times New Roman"/>
          <w:b w:val="false"/>
          <w:i w:val="false"/>
          <w:color w:val="000000"/>
          <w:sz w:val="28"/>
        </w:rPr>
        <w:t>
      2) обеспечение деятельности сил гражданской защиты;</w:t>
      </w:r>
    </w:p>
    <w:bookmarkEnd w:id="7537"/>
    <w:bookmarkStart w:name="z10436" w:id="753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538"/>
    <w:bookmarkStart w:name="z10437" w:id="753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539"/>
    <w:bookmarkStart w:name="z10438" w:id="7540"/>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540"/>
    <w:bookmarkStart w:name="z10439" w:id="754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541"/>
    <w:bookmarkStart w:name="z10440" w:id="754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542"/>
    <w:bookmarkStart w:name="z10441" w:id="7543"/>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543"/>
    <w:bookmarkStart w:name="z10442" w:id="754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544"/>
    <w:bookmarkStart w:name="z10443" w:id="754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545"/>
    <w:bookmarkStart w:name="z10444" w:id="754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546"/>
    <w:bookmarkStart w:name="z10445" w:id="7547"/>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447" w:id="7548"/>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548"/>
    <w:bookmarkStart w:name="z10448" w:id="7549"/>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549"/>
    <w:bookmarkStart w:name="z10449" w:id="7550"/>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550"/>
    <w:bookmarkStart w:name="z10450" w:id="7551"/>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551"/>
    <w:bookmarkStart w:name="z10451" w:id="7552"/>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552"/>
    <w:bookmarkStart w:name="z10452" w:id="755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553"/>
    <w:bookmarkStart w:name="z10453" w:id="7554"/>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554"/>
    <w:bookmarkStart w:name="z10454" w:id="7555"/>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555"/>
    <w:bookmarkStart w:name="z10455" w:id="7556"/>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556"/>
    <w:bookmarkStart w:name="z10456" w:id="7557"/>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557"/>
    <w:bookmarkStart w:name="z10457" w:id="7558"/>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558"/>
    <w:bookmarkStart w:name="z10458" w:id="7559"/>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559"/>
    <w:bookmarkStart w:name="z10459" w:id="756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560"/>
    <w:bookmarkStart w:name="z10460" w:id="756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561"/>
    <w:bookmarkStart w:name="z10461" w:id="756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562"/>
    <w:bookmarkStart w:name="z10462" w:id="756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563"/>
    <w:bookmarkStart w:name="z10463" w:id="756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564"/>
    <w:bookmarkStart w:name="z10464" w:id="756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565"/>
    <w:bookmarkStart w:name="z10465" w:id="7566"/>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566"/>
    <w:bookmarkStart w:name="z10466" w:id="7567"/>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468" w:id="756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568"/>
    <w:bookmarkStart w:name="z10469" w:id="756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577" w:id="7570"/>
    <w:p>
      <w:pPr>
        <w:spacing w:after="0"/>
        <w:ind w:left="0"/>
        <w:jc w:val="both"/>
      </w:pPr>
      <w:r>
        <w:rPr>
          <w:rFonts w:ascii="Times New Roman"/>
          <w:b w:val="false"/>
          <w:i w:val="false"/>
          <w:color w:val="000000"/>
          <w:sz w:val="28"/>
        </w:rPr>
        <w:t>
      15. Права и обязанности:</w:t>
      </w:r>
    </w:p>
    <w:bookmarkEnd w:id="7570"/>
    <w:bookmarkStart w:name="z10471" w:id="757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571"/>
    <w:bookmarkStart w:name="z10472" w:id="757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572"/>
    <w:bookmarkStart w:name="z10473" w:id="757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573"/>
    <w:bookmarkStart w:name="z10474" w:id="757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574"/>
    <w:bookmarkStart w:name="z2578" w:id="7575"/>
    <w:p>
      <w:pPr>
        <w:spacing w:after="0"/>
        <w:ind w:left="0"/>
        <w:jc w:val="left"/>
      </w:pPr>
      <w:r>
        <w:rPr>
          <w:rFonts w:ascii="Times New Roman"/>
          <w:b/>
          <w:i w:val="false"/>
          <w:color w:val="000000"/>
        </w:rPr>
        <w:t xml:space="preserve"> 3. Организация деятельности Отдела</w:t>
      </w:r>
    </w:p>
    <w:bookmarkEnd w:id="7575"/>
    <w:bookmarkStart w:name="z2579" w:id="7576"/>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576"/>
    <w:bookmarkStart w:name="z2580" w:id="757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577"/>
    <w:bookmarkStart w:name="z2581" w:id="7578"/>
    <w:p>
      <w:pPr>
        <w:spacing w:after="0"/>
        <w:ind w:left="0"/>
        <w:jc w:val="both"/>
      </w:pPr>
      <w:r>
        <w:rPr>
          <w:rFonts w:ascii="Times New Roman"/>
          <w:b w:val="false"/>
          <w:i w:val="false"/>
          <w:color w:val="000000"/>
          <w:sz w:val="28"/>
        </w:rPr>
        <w:t>
      18. Полномочия Начальника Отдела:</w:t>
      </w:r>
    </w:p>
    <w:bookmarkEnd w:id="7578"/>
    <w:bookmarkStart w:name="z10475" w:id="7579"/>
    <w:p>
      <w:pPr>
        <w:spacing w:after="0"/>
        <w:ind w:left="0"/>
        <w:jc w:val="both"/>
      </w:pPr>
      <w:r>
        <w:rPr>
          <w:rFonts w:ascii="Times New Roman"/>
          <w:b w:val="false"/>
          <w:i w:val="false"/>
          <w:color w:val="000000"/>
          <w:sz w:val="28"/>
        </w:rPr>
        <w:t>
      1) без доверенности действует от имени Отдела;</w:t>
      </w:r>
    </w:p>
    <w:bookmarkEnd w:id="7579"/>
    <w:bookmarkStart w:name="z10476" w:id="758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580"/>
    <w:bookmarkStart w:name="z10477" w:id="758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581"/>
    <w:bookmarkStart w:name="z10478" w:id="758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582"/>
    <w:bookmarkStart w:name="z10479" w:id="758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583"/>
    <w:bookmarkStart w:name="z10480" w:id="758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584"/>
    <w:bookmarkStart w:name="z10481" w:id="758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585"/>
    <w:bookmarkStart w:name="z10482" w:id="758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586"/>
    <w:bookmarkStart w:name="z10483" w:id="758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587"/>
    <w:bookmarkStart w:name="z10484" w:id="758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588"/>
    <w:bookmarkStart w:name="z10485" w:id="758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589"/>
    <w:bookmarkStart w:name="z10486" w:id="759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590"/>
    <w:bookmarkStart w:name="z10487" w:id="759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591"/>
    <w:bookmarkStart w:name="z10488" w:id="759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592"/>
    <w:bookmarkStart w:name="z10489" w:id="759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Макатского района;</w:t>
      </w:r>
    </w:p>
    <w:bookmarkEnd w:id="7593"/>
    <w:bookmarkStart w:name="z10490" w:id="759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594"/>
    <w:bookmarkStart w:name="z10491" w:id="759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595"/>
    <w:bookmarkStart w:name="z10492" w:id="759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596"/>
    <w:bookmarkStart w:name="z2582" w:id="7597"/>
    <w:p>
      <w:pPr>
        <w:spacing w:after="0"/>
        <w:ind w:left="0"/>
        <w:jc w:val="left"/>
      </w:pPr>
      <w:r>
        <w:rPr>
          <w:rFonts w:ascii="Times New Roman"/>
          <w:b/>
          <w:i w:val="false"/>
          <w:color w:val="000000"/>
        </w:rPr>
        <w:t xml:space="preserve"> 4. Имущество Отдела</w:t>
      </w:r>
    </w:p>
    <w:bookmarkEnd w:id="7597"/>
    <w:bookmarkStart w:name="z2583" w:id="759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7598"/>
    <w:bookmarkStart w:name="z10493" w:id="7599"/>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599"/>
    <w:bookmarkStart w:name="z2584" w:id="760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600"/>
    <w:bookmarkStart w:name="z2585" w:id="760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601"/>
    <w:bookmarkStart w:name="z2586" w:id="7602"/>
    <w:p>
      <w:pPr>
        <w:spacing w:after="0"/>
        <w:ind w:left="0"/>
        <w:jc w:val="left"/>
      </w:pPr>
      <w:r>
        <w:rPr>
          <w:rFonts w:ascii="Times New Roman"/>
          <w:b/>
          <w:i w:val="false"/>
          <w:color w:val="000000"/>
        </w:rPr>
        <w:t xml:space="preserve"> 5. Реорганизация и упразднение Отдела</w:t>
      </w:r>
    </w:p>
    <w:bookmarkEnd w:id="7602"/>
    <w:bookmarkStart w:name="z2587" w:id="760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589" w:id="760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Махамбетского района</w:t>
      </w:r>
      <w:r>
        <w:br/>
      </w:r>
      <w:r>
        <w:rPr>
          <w:rFonts w:ascii="Times New Roman"/>
          <w:b/>
          <w:i w:val="false"/>
          <w:color w:val="000000"/>
        </w:rPr>
        <w:t>Департамента по чрезвычайным ситуациям Атырауской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604"/>
    <w:bookmarkStart w:name="z2838" w:id="7605"/>
    <w:p>
      <w:pPr>
        <w:spacing w:after="0"/>
        <w:ind w:left="0"/>
        <w:jc w:val="both"/>
      </w:pPr>
      <w:r>
        <w:rPr>
          <w:rFonts w:ascii="Times New Roman"/>
          <w:b w:val="false"/>
          <w:i w:val="false"/>
          <w:color w:val="000000"/>
          <w:sz w:val="28"/>
        </w:rPr>
        <w:t>
      1. Отдел по чрезвычайным ситуациям Махамбетского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Атырауской области Комитета (далее - Департамент).</w:t>
      </w:r>
    </w:p>
    <w:bookmarkEnd w:id="7605"/>
    <w:bookmarkStart w:name="z2839" w:id="760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606"/>
    <w:bookmarkStart w:name="z2840" w:id="760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3 в редакции приказа и.о. Председателя Комитета по чрезвычайным ситуациям Министерства внутренних дел РК от 26.10.2015 </w:t>
      </w:r>
      <w:r>
        <w:rPr>
          <w:rFonts w:ascii="Times New Roman"/>
          <w:b w:val="false"/>
          <w:i w:val="false"/>
          <w:color w:val="000000"/>
          <w:sz w:val="28"/>
        </w:rPr>
        <w:t>№ 294</w:t>
      </w:r>
      <w:r>
        <w:rPr>
          <w:rFonts w:ascii="Times New Roman"/>
          <w:b w:val="false"/>
          <w:i w:val="false"/>
          <w:color w:val="ff0000"/>
          <w:sz w:val="28"/>
        </w:rPr>
        <w:t>.</w:t>
      </w:r>
      <w:r>
        <w:br/>
      </w:r>
      <w:r>
        <w:rPr>
          <w:rFonts w:ascii="Times New Roman"/>
          <w:b w:val="false"/>
          <w:i w:val="false"/>
          <w:color w:val="000000"/>
          <w:sz w:val="28"/>
        </w:rPr>
        <w:t>
</w:t>
      </w:r>
    </w:p>
    <w:bookmarkStart w:name="z2841" w:id="760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608"/>
    <w:bookmarkStart w:name="z2842" w:id="760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609"/>
    <w:bookmarkStart w:name="z2843" w:id="761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610"/>
    <w:bookmarkStart w:name="z2844" w:id="7611"/>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611"/>
    <w:bookmarkStart w:name="z2845" w:id="7612"/>
    <w:p>
      <w:pPr>
        <w:spacing w:after="0"/>
        <w:ind w:left="0"/>
        <w:jc w:val="both"/>
      </w:pPr>
      <w:r>
        <w:rPr>
          <w:rFonts w:ascii="Times New Roman"/>
          <w:b w:val="false"/>
          <w:i w:val="false"/>
          <w:color w:val="000000"/>
          <w:sz w:val="28"/>
        </w:rPr>
        <w:t>
      8. Юридический адрес Отдела: Республика Казахстан, индекс 060700, Атырауская область, Махамбетский район, село Махамбет, улица З.Наурызова 12.</w:t>
      </w:r>
    </w:p>
    <w:bookmarkEnd w:id="7612"/>
    <w:bookmarkStart w:name="z2846" w:id="761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Махамбетского района Департамента по чрезвычайным ситуациям Атырауской области Комитета по чрезвычайным ситуациям Министерства внутренних дел Республики Казахстан".</w:t>
      </w:r>
    </w:p>
    <w:bookmarkEnd w:id="7613"/>
    <w:bookmarkStart w:name="z2847" w:id="761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614"/>
    <w:bookmarkStart w:name="z2848" w:id="761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615"/>
    <w:bookmarkStart w:name="z2849" w:id="761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616"/>
    <w:bookmarkStart w:name="z10495" w:id="761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617"/>
    <w:bookmarkStart w:name="z2850" w:id="7618"/>
    <w:p>
      <w:pPr>
        <w:spacing w:after="0"/>
        <w:ind w:left="0"/>
        <w:jc w:val="left"/>
      </w:pPr>
      <w:r>
        <w:rPr>
          <w:rFonts w:ascii="Times New Roman"/>
          <w:b/>
          <w:i w:val="false"/>
          <w:color w:val="000000"/>
        </w:rPr>
        <w:t xml:space="preserve"> 2. Основные задачи, функции, права и обязанности Отдела</w:t>
      </w:r>
    </w:p>
    <w:bookmarkEnd w:id="7618"/>
    <w:bookmarkStart w:name="z2851" w:id="7619"/>
    <w:p>
      <w:pPr>
        <w:spacing w:after="0"/>
        <w:ind w:left="0"/>
        <w:jc w:val="both"/>
      </w:pPr>
      <w:r>
        <w:rPr>
          <w:rFonts w:ascii="Times New Roman"/>
          <w:b w:val="false"/>
          <w:i w:val="false"/>
          <w:color w:val="000000"/>
          <w:sz w:val="28"/>
        </w:rPr>
        <w:t>
      13. Задачи Отдела:</w:t>
      </w:r>
    </w:p>
    <w:bookmarkEnd w:id="7619"/>
    <w:bookmarkStart w:name="z10496" w:id="762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620"/>
    <w:bookmarkStart w:name="z10497" w:id="762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621"/>
    <w:bookmarkStart w:name="z10498" w:id="762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622"/>
    <w:bookmarkStart w:name="z10499" w:id="7623"/>
    <w:p>
      <w:pPr>
        <w:spacing w:after="0"/>
        <w:ind w:left="0"/>
        <w:jc w:val="both"/>
      </w:pPr>
      <w:r>
        <w:rPr>
          <w:rFonts w:ascii="Times New Roman"/>
          <w:b w:val="false"/>
          <w:i w:val="false"/>
          <w:color w:val="000000"/>
          <w:sz w:val="28"/>
        </w:rPr>
        <w:t>
      4) организация предупреждения и тушения пожаров.</w:t>
      </w:r>
    </w:p>
    <w:bookmarkEnd w:id="7623"/>
    <w:bookmarkStart w:name="z2852" w:id="7624"/>
    <w:p>
      <w:pPr>
        <w:spacing w:after="0"/>
        <w:ind w:left="0"/>
        <w:jc w:val="both"/>
      </w:pPr>
      <w:r>
        <w:rPr>
          <w:rFonts w:ascii="Times New Roman"/>
          <w:b w:val="false"/>
          <w:i w:val="false"/>
          <w:color w:val="000000"/>
          <w:sz w:val="28"/>
        </w:rPr>
        <w:t>
      14. Функции Отдела:</w:t>
      </w:r>
    </w:p>
    <w:bookmarkEnd w:id="7624"/>
    <w:bookmarkStart w:name="z10500" w:id="762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625"/>
    <w:bookmarkStart w:name="z10501" w:id="7626"/>
    <w:p>
      <w:pPr>
        <w:spacing w:after="0"/>
        <w:ind w:left="0"/>
        <w:jc w:val="both"/>
      </w:pPr>
      <w:r>
        <w:rPr>
          <w:rFonts w:ascii="Times New Roman"/>
          <w:b w:val="false"/>
          <w:i w:val="false"/>
          <w:color w:val="000000"/>
          <w:sz w:val="28"/>
        </w:rPr>
        <w:t>
      2) обеспечение деятельности сил гражданской защиты;</w:t>
      </w:r>
    </w:p>
    <w:bookmarkEnd w:id="7626"/>
    <w:bookmarkStart w:name="z10502" w:id="762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627"/>
    <w:bookmarkStart w:name="z10503" w:id="762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628"/>
    <w:bookmarkStart w:name="z10504" w:id="762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629"/>
    <w:bookmarkStart w:name="z10505" w:id="763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630"/>
    <w:bookmarkStart w:name="z10506" w:id="763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631"/>
    <w:bookmarkStart w:name="z10507" w:id="763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632"/>
    <w:bookmarkStart w:name="z10508" w:id="763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633"/>
    <w:bookmarkStart w:name="z10509" w:id="763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634"/>
    <w:bookmarkStart w:name="z10510" w:id="763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635"/>
    <w:bookmarkStart w:name="z10511" w:id="763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513" w:id="763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637"/>
    <w:bookmarkStart w:name="z10514" w:id="763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638"/>
    <w:bookmarkStart w:name="z10515" w:id="763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639"/>
    <w:bookmarkStart w:name="z10516" w:id="764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640"/>
    <w:bookmarkStart w:name="z10517" w:id="764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641"/>
    <w:bookmarkStart w:name="z10518" w:id="764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642"/>
    <w:bookmarkStart w:name="z10519" w:id="7643"/>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643"/>
    <w:bookmarkStart w:name="z10520" w:id="7644"/>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644"/>
    <w:bookmarkStart w:name="z10521" w:id="7645"/>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645"/>
    <w:bookmarkStart w:name="z10522" w:id="7646"/>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646"/>
    <w:bookmarkStart w:name="z10523" w:id="7647"/>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647"/>
    <w:bookmarkStart w:name="z10524" w:id="7648"/>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648"/>
    <w:bookmarkStart w:name="z10525" w:id="7649"/>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649"/>
    <w:bookmarkStart w:name="z10526" w:id="7650"/>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650"/>
    <w:bookmarkStart w:name="z10527" w:id="765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651"/>
    <w:bookmarkStart w:name="z10528" w:id="765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652"/>
    <w:bookmarkStart w:name="z10529" w:id="7653"/>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653"/>
    <w:bookmarkStart w:name="z10530" w:id="7654"/>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654"/>
    <w:bookmarkStart w:name="z10531" w:id="7655"/>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655"/>
    <w:bookmarkStart w:name="z10532" w:id="7656"/>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534" w:id="7657"/>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657"/>
    <w:bookmarkStart w:name="z10535" w:id="7658"/>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853" w:id="7659"/>
    <w:p>
      <w:pPr>
        <w:spacing w:after="0"/>
        <w:ind w:left="0"/>
        <w:jc w:val="both"/>
      </w:pPr>
      <w:r>
        <w:rPr>
          <w:rFonts w:ascii="Times New Roman"/>
          <w:b w:val="false"/>
          <w:i w:val="false"/>
          <w:color w:val="000000"/>
          <w:sz w:val="28"/>
        </w:rPr>
        <w:t>
      15. Права и обязанности:</w:t>
      </w:r>
    </w:p>
    <w:bookmarkEnd w:id="7659"/>
    <w:bookmarkStart w:name="z10537" w:id="766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660"/>
    <w:bookmarkStart w:name="z10538" w:id="766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661"/>
    <w:bookmarkStart w:name="z10539" w:id="766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662"/>
    <w:bookmarkStart w:name="z10540" w:id="766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663"/>
    <w:bookmarkStart w:name="z2854" w:id="7664"/>
    <w:p>
      <w:pPr>
        <w:spacing w:after="0"/>
        <w:ind w:left="0"/>
        <w:jc w:val="left"/>
      </w:pPr>
      <w:r>
        <w:rPr>
          <w:rFonts w:ascii="Times New Roman"/>
          <w:b/>
          <w:i w:val="false"/>
          <w:color w:val="000000"/>
        </w:rPr>
        <w:t xml:space="preserve"> 3. Организация деятельности Отдела</w:t>
      </w:r>
    </w:p>
    <w:bookmarkEnd w:id="7664"/>
    <w:bookmarkStart w:name="z2855" w:id="7665"/>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665"/>
    <w:bookmarkStart w:name="z2856" w:id="766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666"/>
    <w:bookmarkStart w:name="z2857" w:id="7667"/>
    <w:p>
      <w:pPr>
        <w:spacing w:after="0"/>
        <w:ind w:left="0"/>
        <w:jc w:val="both"/>
      </w:pPr>
      <w:r>
        <w:rPr>
          <w:rFonts w:ascii="Times New Roman"/>
          <w:b w:val="false"/>
          <w:i w:val="false"/>
          <w:color w:val="000000"/>
          <w:sz w:val="28"/>
        </w:rPr>
        <w:t>
      18. Полномочия Начальника Отдела:</w:t>
      </w:r>
    </w:p>
    <w:bookmarkEnd w:id="7667"/>
    <w:bookmarkStart w:name="z10541" w:id="7668"/>
    <w:p>
      <w:pPr>
        <w:spacing w:after="0"/>
        <w:ind w:left="0"/>
        <w:jc w:val="both"/>
      </w:pPr>
      <w:r>
        <w:rPr>
          <w:rFonts w:ascii="Times New Roman"/>
          <w:b w:val="false"/>
          <w:i w:val="false"/>
          <w:color w:val="000000"/>
          <w:sz w:val="28"/>
        </w:rPr>
        <w:t>
      1) без доверенности действует от имени Отдела;</w:t>
      </w:r>
    </w:p>
    <w:bookmarkEnd w:id="7668"/>
    <w:bookmarkStart w:name="z10542" w:id="766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669"/>
    <w:bookmarkStart w:name="z10543" w:id="767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670"/>
    <w:bookmarkStart w:name="z10544" w:id="767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671"/>
    <w:bookmarkStart w:name="z10545" w:id="767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672"/>
    <w:bookmarkStart w:name="z10546" w:id="767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673"/>
    <w:bookmarkStart w:name="z10547" w:id="767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674"/>
    <w:bookmarkStart w:name="z10548" w:id="767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675"/>
    <w:bookmarkStart w:name="z10549" w:id="767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676"/>
    <w:bookmarkStart w:name="z10550" w:id="767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677"/>
    <w:bookmarkStart w:name="z10551" w:id="767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678"/>
    <w:bookmarkStart w:name="z10552" w:id="767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679"/>
    <w:bookmarkStart w:name="z10553" w:id="768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680"/>
    <w:bookmarkStart w:name="z10554" w:id="768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681"/>
    <w:bookmarkStart w:name="z10555" w:id="768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Махамбетского района;</w:t>
      </w:r>
    </w:p>
    <w:bookmarkEnd w:id="7682"/>
    <w:bookmarkStart w:name="z10556" w:id="768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683"/>
    <w:bookmarkStart w:name="z10557" w:id="7684"/>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684"/>
    <w:bookmarkStart w:name="z10558" w:id="768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685"/>
    <w:bookmarkStart w:name="z2858" w:id="7686"/>
    <w:p>
      <w:pPr>
        <w:spacing w:after="0"/>
        <w:ind w:left="0"/>
        <w:jc w:val="left"/>
      </w:pPr>
      <w:r>
        <w:rPr>
          <w:rFonts w:ascii="Times New Roman"/>
          <w:b/>
          <w:i w:val="false"/>
          <w:color w:val="000000"/>
        </w:rPr>
        <w:t xml:space="preserve"> 4. Имущество Отдела</w:t>
      </w:r>
    </w:p>
    <w:bookmarkEnd w:id="7686"/>
    <w:bookmarkStart w:name="z2859" w:id="7687"/>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7687"/>
    <w:bookmarkStart w:name="z10559" w:id="7688"/>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688"/>
    <w:bookmarkStart w:name="z2860" w:id="768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689"/>
    <w:bookmarkStart w:name="z2861" w:id="769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690"/>
    <w:bookmarkStart w:name="z2862" w:id="7691"/>
    <w:p>
      <w:pPr>
        <w:spacing w:after="0"/>
        <w:ind w:left="0"/>
        <w:jc w:val="left"/>
      </w:pPr>
      <w:r>
        <w:rPr>
          <w:rFonts w:ascii="Times New Roman"/>
          <w:b/>
          <w:i w:val="false"/>
          <w:color w:val="000000"/>
        </w:rPr>
        <w:t xml:space="preserve"> 5. Реорганизация и упразднение Отдела</w:t>
      </w:r>
    </w:p>
    <w:bookmarkEnd w:id="7691"/>
    <w:bookmarkStart w:name="z2863" w:id="769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6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591" w:id="769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Абайского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693"/>
    <w:bookmarkStart w:name="z2865" w:id="7694"/>
    <w:p>
      <w:pPr>
        <w:spacing w:after="0"/>
        <w:ind w:left="0"/>
        <w:jc w:val="both"/>
      </w:pPr>
      <w:r>
        <w:rPr>
          <w:rFonts w:ascii="Times New Roman"/>
          <w:b w:val="false"/>
          <w:i w:val="false"/>
          <w:color w:val="000000"/>
          <w:sz w:val="28"/>
        </w:rPr>
        <w:t>
      1. Отдел по чрезвычайным ситуациям Абайского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7694"/>
    <w:bookmarkStart w:name="z2866" w:id="769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695"/>
    <w:bookmarkStart w:name="z2867" w:id="769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696"/>
    <w:bookmarkStart w:name="z2869" w:id="769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697"/>
    <w:bookmarkStart w:name="z2868" w:id="769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698"/>
    <w:bookmarkStart w:name="z2870" w:id="769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699"/>
    <w:bookmarkStart w:name="z2871" w:id="7700"/>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700"/>
    <w:bookmarkStart w:name="z2872" w:id="7701"/>
    <w:p>
      <w:pPr>
        <w:spacing w:after="0"/>
        <w:ind w:left="0"/>
        <w:jc w:val="both"/>
      </w:pPr>
      <w:r>
        <w:rPr>
          <w:rFonts w:ascii="Times New Roman"/>
          <w:b w:val="false"/>
          <w:i w:val="false"/>
          <w:color w:val="000000"/>
          <w:sz w:val="28"/>
        </w:rPr>
        <w:t>
      8. Юридический адрес Отдела: 070100 Восточно-Казахстанская область, Абайский район, село Караул, улица Бекбосынова, 51.</w:t>
      </w:r>
    </w:p>
    <w:bookmarkEnd w:id="7701"/>
    <w:bookmarkStart w:name="z2873" w:id="770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Абайского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7702"/>
    <w:bookmarkStart w:name="z2874" w:id="770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703"/>
    <w:bookmarkStart w:name="z2875" w:id="770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704"/>
    <w:bookmarkStart w:name="z2876" w:id="770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705"/>
    <w:bookmarkStart w:name="z10560" w:id="770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706"/>
    <w:bookmarkStart w:name="z2877" w:id="7707"/>
    <w:p>
      <w:pPr>
        <w:spacing w:after="0"/>
        <w:ind w:left="0"/>
        <w:jc w:val="left"/>
      </w:pPr>
      <w:r>
        <w:rPr>
          <w:rFonts w:ascii="Times New Roman"/>
          <w:b/>
          <w:i w:val="false"/>
          <w:color w:val="000000"/>
        </w:rPr>
        <w:t xml:space="preserve"> 2. Основные задачи, функции, права и обязанности Отдела</w:t>
      </w:r>
    </w:p>
    <w:bookmarkEnd w:id="7707"/>
    <w:bookmarkStart w:name="z2878" w:id="7708"/>
    <w:p>
      <w:pPr>
        <w:spacing w:after="0"/>
        <w:ind w:left="0"/>
        <w:jc w:val="both"/>
      </w:pPr>
      <w:r>
        <w:rPr>
          <w:rFonts w:ascii="Times New Roman"/>
          <w:b w:val="false"/>
          <w:i w:val="false"/>
          <w:color w:val="000000"/>
          <w:sz w:val="28"/>
        </w:rPr>
        <w:t>
      13. Задачи Отдела:</w:t>
      </w:r>
    </w:p>
    <w:bookmarkEnd w:id="7708"/>
    <w:bookmarkStart w:name="z10561" w:id="770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709"/>
    <w:bookmarkStart w:name="z10562" w:id="771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710"/>
    <w:bookmarkStart w:name="z10563" w:id="771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711"/>
    <w:bookmarkStart w:name="z10564" w:id="7712"/>
    <w:p>
      <w:pPr>
        <w:spacing w:after="0"/>
        <w:ind w:left="0"/>
        <w:jc w:val="both"/>
      </w:pPr>
      <w:r>
        <w:rPr>
          <w:rFonts w:ascii="Times New Roman"/>
          <w:b w:val="false"/>
          <w:i w:val="false"/>
          <w:color w:val="000000"/>
          <w:sz w:val="28"/>
        </w:rPr>
        <w:t>
      4) организация предупреждения и тушения пожаров.</w:t>
      </w:r>
    </w:p>
    <w:bookmarkEnd w:id="7712"/>
    <w:bookmarkStart w:name="z10565" w:id="7713"/>
    <w:p>
      <w:pPr>
        <w:spacing w:after="0"/>
        <w:ind w:left="0"/>
        <w:jc w:val="both"/>
      </w:pPr>
      <w:r>
        <w:rPr>
          <w:rFonts w:ascii="Times New Roman"/>
          <w:b w:val="false"/>
          <w:i w:val="false"/>
          <w:color w:val="000000"/>
          <w:sz w:val="28"/>
        </w:rPr>
        <w:t>
      14. Функции Отдела:</w:t>
      </w:r>
    </w:p>
    <w:bookmarkEnd w:id="7713"/>
    <w:bookmarkStart w:name="z10566" w:id="771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714"/>
    <w:bookmarkStart w:name="z10567" w:id="7715"/>
    <w:p>
      <w:pPr>
        <w:spacing w:after="0"/>
        <w:ind w:left="0"/>
        <w:jc w:val="both"/>
      </w:pPr>
      <w:r>
        <w:rPr>
          <w:rFonts w:ascii="Times New Roman"/>
          <w:b w:val="false"/>
          <w:i w:val="false"/>
          <w:color w:val="000000"/>
          <w:sz w:val="28"/>
        </w:rPr>
        <w:t>
      2) обеспечение деятельности сил гражданской защиты;</w:t>
      </w:r>
    </w:p>
    <w:bookmarkEnd w:id="7715"/>
    <w:bookmarkStart w:name="z10568" w:id="771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716"/>
    <w:bookmarkStart w:name="z10569" w:id="771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717"/>
    <w:bookmarkStart w:name="z10570" w:id="7718"/>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718"/>
    <w:bookmarkStart w:name="z10571" w:id="771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719"/>
    <w:bookmarkStart w:name="z10572" w:id="772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720"/>
    <w:bookmarkStart w:name="z10573" w:id="7721"/>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721"/>
    <w:bookmarkStart w:name="z10574" w:id="772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722"/>
    <w:bookmarkStart w:name="z10575" w:id="7723"/>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723"/>
    <w:bookmarkStart w:name="z10576" w:id="772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724"/>
    <w:bookmarkStart w:name="z10577" w:id="772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579" w:id="772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726"/>
    <w:bookmarkStart w:name="z10580" w:id="772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727"/>
    <w:bookmarkStart w:name="z10581" w:id="772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728"/>
    <w:bookmarkStart w:name="z10582" w:id="772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729"/>
    <w:bookmarkStart w:name="z10583" w:id="773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730"/>
    <w:bookmarkStart w:name="z10584" w:id="773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731"/>
    <w:bookmarkStart w:name="z10585" w:id="7732"/>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732"/>
    <w:bookmarkStart w:name="z10586" w:id="773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733"/>
    <w:bookmarkStart w:name="z10587" w:id="773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734"/>
    <w:bookmarkStart w:name="z10588" w:id="773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735"/>
    <w:bookmarkStart w:name="z10589" w:id="773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736"/>
    <w:bookmarkStart w:name="z10590" w:id="773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737"/>
    <w:bookmarkStart w:name="z10591" w:id="773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738"/>
    <w:bookmarkStart w:name="z10592" w:id="773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739"/>
    <w:bookmarkStart w:name="z10593" w:id="774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740"/>
    <w:bookmarkStart w:name="z10594" w:id="774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741"/>
    <w:bookmarkStart w:name="z10595" w:id="7742"/>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742"/>
    <w:bookmarkStart w:name="z10596" w:id="7743"/>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743"/>
    <w:bookmarkStart w:name="z10597" w:id="7744"/>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744"/>
    <w:bookmarkStart w:name="z10598" w:id="7745"/>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600" w:id="7746"/>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746"/>
    <w:bookmarkStart w:name="z10601" w:id="7747"/>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7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879" w:id="7748"/>
    <w:p>
      <w:pPr>
        <w:spacing w:after="0"/>
        <w:ind w:left="0"/>
        <w:jc w:val="both"/>
      </w:pPr>
      <w:r>
        <w:rPr>
          <w:rFonts w:ascii="Times New Roman"/>
          <w:b w:val="false"/>
          <w:i w:val="false"/>
          <w:color w:val="000000"/>
          <w:sz w:val="28"/>
        </w:rPr>
        <w:t>
      15. Права и обязанности:</w:t>
      </w:r>
    </w:p>
    <w:bookmarkEnd w:id="7748"/>
    <w:bookmarkStart w:name="z10603" w:id="774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749"/>
    <w:bookmarkStart w:name="z10604" w:id="775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750"/>
    <w:bookmarkStart w:name="z10605" w:id="775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751"/>
    <w:bookmarkStart w:name="z10606" w:id="775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752"/>
    <w:bookmarkStart w:name="z2880" w:id="7753"/>
    <w:p>
      <w:pPr>
        <w:spacing w:after="0"/>
        <w:ind w:left="0"/>
        <w:jc w:val="left"/>
      </w:pPr>
      <w:r>
        <w:rPr>
          <w:rFonts w:ascii="Times New Roman"/>
          <w:b/>
          <w:i w:val="false"/>
          <w:color w:val="000000"/>
        </w:rPr>
        <w:t xml:space="preserve"> 3. Организация деятельности Отдела</w:t>
      </w:r>
    </w:p>
    <w:bookmarkEnd w:id="7753"/>
    <w:bookmarkStart w:name="z2881" w:id="7754"/>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754"/>
    <w:bookmarkStart w:name="z2882" w:id="775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755"/>
    <w:bookmarkStart w:name="z2883" w:id="7756"/>
    <w:p>
      <w:pPr>
        <w:spacing w:after="0"/>
        <w:ind w:left="0"/>
        <w:jc w:val="both"/>
      </w:pPr>
      <w:r>
        <w:rPr>
          <w:rFonts w:ascii="Times New Roman"/>
          <w:b w:val="false"/>
          <w:i w:val="false"/>
          <w:color w:val="000000"/>
          <w:sz w:val="28"/>
        </w:rPr>
        <w:t>
      18. Полномочия Начальника Отдела:</w:t>
      </w:r>
    </w:p>
    <w:bookmarkEnd w:id="7756"/>
    <w:bookmarkStart w:name="z10607" w:id="7757"/>
    <w:p>
      <w:pPr>
        <w:spacing w:after="0"/>
        <w:ind w:left="0"/>
        <w:jc w:val="both"/>
      </w:pPr>
      <w:r>
        <w:rPr>
          <w:rFonts w:ascii="Times New Roman"/>
          <w:b w:val="false"/>
          <w:i w:val="false"/>
          <w:color w:val="000000"/>
          <w:sz w:val="28"/>
        </w:rPr>
        <w:t>
      1) без доверенности действует от имени Отдела;</w:t>
      </w:r>
    </w:p>
    <w:bookmarkEnd w:id="7757"/>
    <w:bookmarkStart w:name="z10608" w:id="775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758"/>
    <w:bookmarkStart w:name="z10609" w:id="775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759"/>
    <w:bookmarkStart w:name="z10610" w:id="776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760"/>
    <w:bookmarkStart w:name="z10611" w:id="776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761"/>
    <w:bookmarkStart w:name="z10612" w:id="776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762"/>
    <w:bookmarkStart w:name="z10613" w:id="776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763"/>
    <w:bookmarkStart w:name="z10614" w:id="776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764"/>
    <w:bookmarkStart w:name="z10615" w:id="776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765"/>
    <w:bookmarkStart w:name="z10616" w:id="776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766"/>
    <w:bookmarkStart w:name="z10617" w:id="776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767"/>
    <w:bookmarkStart w:name="z10618" w:id="776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768"/>
    <w:bookmarkStart w:name="z10619" w:id="776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769"/>
    <w:bookmarkStart w:name="z10620" w:id="777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770"/>
    <w:bookmarkStart w:name="z10621" w:id="777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Абайского района;</w:t>
      </w:r>
    </w:p>
    <w:bookmarkEnd w:id="7771"/>
    <w:bookmarkStart w:name="z10622" w:id="777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772"/>
    <w:bookmarkStart w:name="z10623" w:id="777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773"/>
    <w:bookmarkStart w:name="z10624" w:id="777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774"/>
    <w:bookmarkStart w:name="z2884" w:id="7775"/>
    <w:p>
      <w:pPr>
        <w:spacing w:after="0"/>
        <w:ind w:left="0"/>
        <w:jc w:val="left"/>
      </w:pPr>
      <w:r>
        <w:rPr>
          <w:rFonts w:ascii="Times New Roman"/>
          <w:b/>
          <w:i w:val="false"/>
          <w:color w:val="000000"/>
        </w:rPr>
        <w:t xml:space="preserve"> 4. Имущество Отдела</w:t>
      </w:r>
    </w:p>
    <w:bookmarkEnd w:id="7775"/>
    <w:bookmarkStart w:name="z2885" w:id="7776"/>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7776"/>
    <w:bookmarkStart w:name="z10625" w:id="7777"/>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777"/>
    <w:bookmarkStart w:name="z2886" w:id="777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778"/>
    <w:bookmarkStart w:name="z2887" w:id="777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779"/>
    <w:bookmarkStart w:name="z2888" w:id="7780"/>
    <w:p>
      <w:pPr>
        <w:spacing w:after="0"/>
        <w:ind w:left="0"/>
        <w:jc w:val="left"/>
      </w:pPr>
      <w:r>
        <w:rPr>
          <w:rFonts w:ascii="Times New Roman"/>
          <w:b/>
          <w:i w:val="false"/>
          <w:color w:val="000000"/>
        </w:rPr>
        <w:t xml:space="preserve"> 5. Реорганизация и упразднение Отдела</w:t>
      </w:r>
    </w:p>
    <w:bookmarkEnd w:id="7780"/>
    <w:bookmarkStart w:name="z2889" w:id="778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7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593" w:id="778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Аягозского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782"/>
    <w:bookmarkStart w:name="z2891" w:id="7783"/>
    <w:p>
      <w:pPr>
        <w:spacing w:after="0"/>
        <w:ind w:left="0"/>
        <w:jc w:val="both"/>
      </w:pPr>
      <w:r>
        <w:rPr>
          <w:rFonts w:ascii="Times New Roman"/>
          <w:b w:val="false"/>
          <w:i w:val="false"/>
          <w:color w:val="000000"/>
          <w:sz w:val="28"/>
        </w:rPr>
        <w:t>
      1. Отдел по чрезвычайным ситуациям Аягозского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7783"/>
    <w:bookmarkStart w:name="z2892" w:id="778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784"/>
    <w:bookmarkStart w:name="z2893" w:id="778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785"/>
    <w:bookmarkStart w:name="z2894" w:id="778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786"/>
    <w:bookmarkStart w:name="z2895" w:id="778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787"/>
    <w:bookmarkStart w:name="z2896" w:id="778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788"/>
    <w:bookmarkStart w:name="z2897" w:id="7789"/>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789"/>
    <w:bookmarkStart w:name="z2898" w:id="7790"/>
    <w:p>
      <w:pPr>
        <w:spacing w:after="0"/>
        <w:ind w:left="0"/>
        <w:jc w:val="both"/>
      </w:pPr>
      <w:r>
        <w:rPr>
          <w:rFonts w:ascii="Times New Roman"/>
          <w:b w:val="false"/>
          <w:i w:val="false"/>
          <w:color w:val="000000"/>
          <w:sz w:val="28"/>
        </w:rPr>
        <w:t>
      8. Юридический адрес Отдела: 070200, Восточно-Казахстанская область, город Аягоз, улица Бигельдинова, 18.</w:t>
      </w:r>
    </w:p>
    <w:bookmarkEnd w:id="7790"/>
    <w:bookmarkStart w:name="z2899" w:id="779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Аягозского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7791"/>
    <w:bookmarkStart w:name="z2900" w:id="779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792"/>
    <w:bookmarkStart w:name="z2901" w:id="779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793"/>
    <w:bookmarkStart w:name="z2902" w:id="779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794"/>
    <w:bookmarkStart w:name="z10626" w:id="779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795"/>
    <w:bookmarkStart w:name="z2903" w:id="7796"/>
    <w:p>
      <w:pPr>
        <w:spacing w:after="0"/>
        <w:ind w:left="0"/>
        <w:jc w:val="left"/>
      </w:pPr>
      <w:r>
        <w:rPr>
          <w:rFonts w:ascii="Times New Roman"/>
          <w:b/>
          <w:i w:val="false"/>
          <w:color w:val="000000"/>
        </w:rPr>
        <w:t xml:space="preserve"> 2. Основные задачи, функции, права и обязанности Отдела</w:t>
      </w:r>
    </w:p>
    <w:bookmarkEnd w:id="7796"/>
    <w:bookmarkStart w:name="z2904" w:id="7797"/>
    <w:p>
      <w:pPr>
        <w:spacing w:after="0"/>
        <w:ind w:left="0"/>
        <w:jc w:val="both"/>
      </w:pPr>
      <w:r>
        <w:rPr>
          <w:rFonts w:ascii="Times New Roman"/>
          <w:b w:val="false"/>
          <w:i w:val="false"/>
          <w:color w:val="000000"/>
          <w:sz w:val="28"/>
        </w:rPr>
        <w:t>
      13. Задачи Отдела:</w:t>
      </w:r>
    </w:p>
    <w:bookmarkEnd w:id="7797"/>
    <w:bookmarkStart w:name="z10627" w:id="779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798"/>
    <w:bookmarkStart w:name="z10628" w:id="779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799"/>
    <w:bookmarkStart w:name="z10629" w:id="780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800"/>
    <w:bookmarkStart w:name="z10630" w:id="7801"/>
    <w:p>
      <w:pPr>
        <w:spacing w:after="0"/>
        <w:ind w:left="0"/>
        <w:jc w:val="both"/>
      </w:pPr>
      <w:r>
        <w:rPr>
          <w:rFonts w:ascii="Times New Roman"/>
          <w:b w:val="false"/>
          <w:i w:val="false"/>
          <w:color w:val="000000"/>
          <w:sz w:val="28"/>
        </w:rPr>
        <w:t>
      4) организация предупреждения и тушения пожаров.</w:t>
      </w:r>
    </w:p>
    <w:bookmarkEnd w:id="7801"/>
    <w:bookmarkStart w:name="z2905" w:id="7802"/>
    <w:p>
      <w:pPr>
        <w:spacing w:after="0"/>
        <w:ind w:left="0"/>
        <w:jc w:val="both"/>
      </w:pPr>
      <w:r>
        <w:rPr>
          <w:rFonts w:ascii="Times New Roman"/>
          <w:b w:val="false"/>
          <w:i w:val="false"/>
          <w:color w:val="000000"/>
          <w:sz w:val="28"/>
        </w:rPr>
        <w:t>
      14. Функции Отдела:</w:t>
      </w:r>
    </w:p>
    <w:bookmarkEnd w:id="7802"/>
    <w:bookmarkStart w:name="z10631" w:id="7803"/>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803"/>
    <w:bookmarkStart w:name="z10632" w:id="7804"/>
    <w:p>
      <w:pPr>
        <w:spacing w:after="0"/>
        <w:ind w:left="0"/>
        <w:jc w:val="both"/>
      </w:pPr>
      <w:r>
        <w:rPr>
          <w:rFonts w:ascii="Times New Roman"/>
          <w:b w:val="false"/>
          <w:i w:val="false"/>
          <w:color w:val="000000"/>
          <w:sz w:val="28"/>
        </w:rPr>
        <w:t>
      2) обеспечение деятельности сил гражданской защиты;</w:t>
      </w:r>
    </w:p>
    <w:bookmarkEnd w:id="7804"/>
    <w:bookmarkStart w:name="z10633" w:id="780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805"/>
    <w:bookmarkStart w:name="z10634" w:id="780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806"/>
    <w:bookmarkStart w:name="z10635" w:id="7807"/>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807"/>
    <w:bookmarkStart w:name="z10636" w:id="7808"/>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808"/>
    <w:bookmarkStart w:name="z10637" w:id="7809"/>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809"/>
    <w:bookmarkStart w:name="z10638" w:id="7810"/>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810"/>
    <w:bookmarkStart w:name="z10639" w:id="7811"/>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811"/>
    <w:bookmarkStart w:name="z10640" w:id="7812"/>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812"/>
    <w:bookmarkStart w:name="z10641" w:id="7813"/>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813"/>
    <w:bookmarkStart w:name="z10642" w:id="7814"/>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8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644" w:id="7815"/>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815"/>
    <w:bookmarkStart w:name="z10645" w:id="7816"/>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816"/>
    <w:bookmarkStart w:name="z10646" w:id="7817"/>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817"/>
    <w:bookmarkStart w:name="z10647" w:id="7818"/>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818"/>
    <w:bookmarkStart w:name="z10648" w:id="7819"/>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819"/>
    <w:bookmarkStart w:name="z10649" w:id="782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820"/>
    <w:bookmarkStart w:name="z10650" w:id="7821"/>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821"/>
    <w:bookmarkStart w:name="z10651" w:id="7822"/>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822"/>
    <w:bookmarkStart w:name="z10652" w:id="7823"/>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823"/>
    <w:bookmarkStart w:name="z10653" w:id="7824"/>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824"/>
    <w:bookmarkStart w:name="z10654" w:id="7825"/>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825"/>
    <w:bookmarkStart w:name="z10655" w:id="7826"/>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826"/>
    <w:bookmarkStart w:name="z10656" w:id="7827"/>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827"/>
    <w:bookmarkStart w:name="z10657" w:id="7828"/>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828"/>
    <w:bookmarkStart w:name="z10658" w:id="782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829"/>
    <w:bookmarkStart w:name="z10659" w:id="783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830"/>
    <w:bookmarkStart w:name="z10660" w:id="7831"/>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831"/>
    <w:bookmarkStart w:name="z10661" w:id="7832"/>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832"/>
    <w:bookmarkStart w:name="z10662" w:id="7833"/>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833"/>
    <w:bookmarkStart w:name="z10663" w:id="7834"/>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8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665" w:id="7835"/>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835"/>
    <w:bookmarkStart w:name="z10666" w:id="7836"/>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8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906" w:id="7837"/>
    <w:p>
      <w:pPr>
        <w:spacing w:after="0"/>
        <w:ind w:left="0"/>
        <w:jc w:val="both"/>
      </w:pPr>
      <w:r>
        <w:rPr>
          <w:rFonts w:ascii="Times New Roman"/>
          <w:b w:val="false"/>
          <w:i w:val="false"/>
          <w:color w:val="000000"/>
          <w:sz w:val="28"/>
        </w:rPr>
        <w:t>
      15. Права и обязанности:</w:t>
      </w:r>
    </w:p>
    <w:bookmarkEnd w:id="7837"/>
    <w:bookmarkStart w:name="z10668" w:id="783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838"/>
    <w:bookmarkStart w:name="z10669" w:id="783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839"/>
    <w:bookmarkStart w:name="z10670" w:id="784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840"/>
    <w:bookmarkStart w:name="z10671" w:id="784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841"/>
    <w:bookmarkStart w:name="z2907" w:id="7842"/>
    <w:p>
      <w:pPr>
        <w:spacing w:after="0"/>
        <w:ind w:left="0"/>
        <w:jc w:val="left"/>
      </w:pPr>
      <w:r>
        <w:rPr>
          <w:rFonts w:ascii="Times New Roman"/>
          <w:b/>
          <w:i w:val="false"/>
          <w:color w:val="000000"/>
        </w:rPr>
        <w:t xml:space="preserve"> 3. Организация деятельности Отдела</w:t>
      </w:r>
    </w:p>
    <w:bookmarkEnd w:id="7842"/>
    <w:bookmarkStart w:name="z2908" w:id="7843"/>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843"/>
    <w:bookmarkStart w:name="z2909" w:id="784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844"/>
    <w:bookmarkStart w:name="z2910" w:id="7845"/>
    <w:p>
      <w:pPr>
        <w:spacing w:after="0"/>
        <w:ind w:left="0"/>
        <w:jc w:val="both"/>
      </w:pPr>
      <w:r>
        <w:rPr>
          <w:rFonts w:ascii="Times New Roman"/>
          <w:b w:val="false"/>
          <w:i w:val="false"/>
          <w:color w:val="000000"/>
          <w:sz w:val="28"/>
        </w:rPr>
        <w:t>
      18. Полномочия Начальника Отдела:</w:t>
      </w:r>
    </w:p>
    <w:bookmarkEnd w:id="7845"/>
    <w:bookmarkStart w:name="z10672" w:id="7846"/>
    <w:p>
      <w:pPr>
        <w:spacing w:after="0"/>
        <w:ind w:left="0"/>
        <w:jc w:val="both"/>
      </w:pPr>
      <w:r>
        <w:rPr>
          <w:rFonts w:ascii="Times New Roman"/>
          <w:b w:val="false"/>
          <w:i w:val="false"/>
          <w:color w:val="000000"/>
          <w:sz w:val="28"/>
        </w:rPr>
        <w:t>
      1) без доверенности действует от имени Отдела;</w:t>
      </w:r>
    </w:p>
    <w:bookmarkEnd w:id="7846"/>
    <w:bookmarkStart w:name="z10673" w:id="784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847"/>
    <w:bookmarkStart w:name="z10674" w:id="784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848"/>
    <w:bookmarkStart w:name="z10675" w:id="784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849"/>
    <w:bookmarkStart w:name="z10676" w:id="785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850"/>
    <w:bookmarkStart w:name="z10677" w:id="785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851"/>
    <w:bookmarkStart w:name="z10678" w:id="785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852"/>
    <w:bookmarkStart w:name="z10679" w:id="785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853"/>
    <w:bookmarkStart w:name="z10680" w:id="785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854"/>
    <w:bookmarkStart w:name="z10681" w:id="785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855"/>
    <w:bookmarkStart w:name="z10682" w:id="785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856"/>
    <w:bookmarkStart w:name="z10683" w:id="785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857"/>
    <w:bookmarkStart w:name="z10684" w:id="785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858"/>
    <w:bookmarkStart w:name="z10685" w:id="785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859"/>
    <w:bookmarkStart w:name="z10686" w:id="786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Аягозского района;</w:t>
      </w:r>
    </w:p>
    <w:bookmarkEnd w:id="7860"/>
    <w:bookmarkStart w:name="z10687" w:id="786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861"/>
    <w:bookmarkStart w:name="z10688" w:id="7862"/>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862"/>
    <w:bookmarkStart w:name="z10689" w:id="786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863"/>
    <w:bookmarkStart w:name="z2911" w:id="7864"/>
    <w:p>
      <w:pPr>
        <w:spacing w:after="0"/>
        <w:ind w:left="0"/>
        <w:jc w:val="left"/>
      </w:pPr>
      <w:r>
        <w:rPr>
          <w:rFonts w:ascii="Times New Roman"/>
          <w:b/>
          <w:i w:val="false"/>
          <w:color w:val="000000"/>
        </w:rPr>
        <w:t xml:space="preserve"> 4. Имущество Отдела</w:t>
      </w:r>
    </w:p>
    <w:bookmarkEnd w:id="7864"/>
    <w:bookmarkStart w:name="z2912" w:id="7865"/>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7865"/>
    <w:bookmarkStart w:name="z10690" w:id="7866"/>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866"/>
    <w:bookmarkStart w:name="z2913" w:id="786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867"/>
    <w:bookmarkStart w:name="z2914" w:id="786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868"/>
    <w:bookmarkStart w:name="z2915" w:id="7869"/>
    <w:p>
      <w:pPr>
        <w:spacing w:after="0"/>
        <w:ind w:left="0"/>
        <w:jc w:val="left"/>
      </w:pPr>
      <w:r>
        <w:rPr>
          <w:rFonts w:ascii="Times New Roman"/>
          <w:b/>
          <w:i w:val="false"/>
          <w:color w:val="000000"/>
        </w:rPr>
        <w:t xml:space="preserve"> 5. Реорганизация и упразднение Отдела</w:t>
      </w:r>
    </w:p>
    <w:bookmarkEnd w:id="7869"/>
    <w:bookmarkStart w:name="z2916" w:id="787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8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595" w:id="787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Бескарагайского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871"/>
    <w:bookmarkStart w:name="z2918" w:id="7872"/>
    <w:p>
      <w:pPr>
        <w:spacing w:after="0"/>
        <w:ind w:left="0"/>
        <w:jc w:val="both"/>
      </w:pPr>
      <w:r>
        <w:rPr>
          <w:rFonts w:ascii="Times New Roman"/>
          <w:b w:val="false"/>
          <w:i w:val="false"/>
          <w:color w:val="000000"/>
          <w:sz w:val="28"/>
        </w:rPr>
        <w:t>
      1. Отдел по чрезвычайным ситуациям Бескарагайского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7872"/>
    <w:bookmarkStart w:name="z2919" w:id="787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873"/>
    <w:bookmarkStart w:name="z2920" w:id="787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874"/>
    <w:bookmarkStart w:name="z2921" w:id="787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875"/>
    <w:bookmarkStart w:name="z2922" w:id="787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876"/>
    <w:bookmarkStart w:name="z2923" w:id="787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877"/>
    <w:bookmarkStart w:name="z2924" w:id="7878"/>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7878"/>
    <w:bookmarkStart w:name="z2925" w:id="7879"/>
    <w:p>
      <w:pPr>
        <w:spacing w:after="0"/>
        <w:ind w:left="0"/>
        <w:jc w:val="both"/>
      </w:pPr>
      <w:r>
        <w:rPr>
          <w:rFonts w:ascii="Times New Roman"/>
          <w:b w:val="false"/>
          <w:i w:val="false"/>
          <w:color w:val="000000"/>
          <w:sz w:val="28"/>
        </w:rPr>
        <w:t>
      8. Юридический адрес Отдела: 070300, Восточно-Казахстанская область, Бескарагайский район, село Бескарагай, улица Шакарима, 7.</w:t>
      </w:r>
    </w:p>
    <w:bookmarkEnd w:id="7879"/>
    <w:bookmarkStart w:name="z2926" w:id="788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Бескарагайского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7880"/>
    <w:bookmarkStart w:name="z2927" w:id="788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881"/>
    <w:bookmarkStart w:name="z2928" w:id="788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882"/>
    <w:bookmarkStart w:name="z2929" w:id="788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883"/>
    <w:bookmarkStart w:name="z10691" w:id="788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884"/>
    <w:bookmarkStart w:name="z2930" w:id="7885"/>
    <w:p>
      <w:pPr>
        <w:spacing w:after="0"/>
        <w:ind w:left="0"/>
        <w:jc w:val="left"/>
      </w:pPr>
      <w:r>
        <w:rPr>
          <w:rFonts w:ascii="Times New Roman"/>
          <w:b/>
          <w:i w:val="false"/>
          <w:color w:val="000000"/>
        </w:rPr>
        <w:t xml:space="preserve"> 2. Основные задачи, функции, права и обязанности Отдела</w:t>
      </w:r>
    </w:p>
    <w:bookmarkEnd w:id="7885"/>
    <w:bookmarkStart w:name="z2931" w:id="7886"/>
    <w:p>
      <w:pPr>
        <w:spacing w:after="0"/>
        <w:ind w:left="0"/>
        <w:jc w:val="both"/>
      </w:pPr>
      <w:r>
        <w:rPr>
          <w:rFonts w:ascii="Times New Roman"/>
          <w:b w:val="false"/>
          <w:i w:val="false"/>
          <w:color w:val="000000"/>
          <w:sz w:val="28"/>
        </w:rPr>
        <w:t>
      13. Задачи Отдела:</w:t>
      </w:r>
    </w:p>
    <w:bookmarkEnd w:id="7886"/>
    <w:bookmarkStart w:name="z10692" w:id="788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887"/>
    <w:bookmarkStart w:name="z10693" w:id="788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888"/>
    <w:bookmarkStart w:name="z10694" w:id="788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889"/>
    <w:bookmarkStart w:name="z10695" w:id="7890"/>
    <w:p>
      <w:pPr>
        <w:spacing w:after="0"/>
        <w:ind w:left="0"/>
        <w:jc w:val="both"/>
      </w:pPr>
      <w:r>
        <w:rPr>
          <w:rFonts w:ascii="Times New Roman"/>
          <w:b w:val="false"/>
          <w:i w:val="false"/>
          <w:color w:val="000000"/>
          <w:sz w:val="28"/>
        </w:rPr>
        <w:t>
      4) организация предупреждения и тушения пожаров.</w:t>
      </w:r>
    </w:p>
    <w:bookmarkEnd w:id="7890"/>
    <w:bookmarkStart w:name="z2932" w:id="7891"/>
    <w:p>
      <w:pPr>
        <w:spacing w:after="0"/>
        <w:ind w:left="0"/>
        <w:jc w:val="both"/>
      </w:pPr>
      <w:r>
        <w:rPr>
          <w:rFonts w:ascii="Times New Roman"/>
          <w:b w:val="false"/>
          <w:i w:val="false"/>
          <w:color w:val="000000"/>
          <w:sz w:val="28"/>
        </w:rPr>
        <w:t>
      14. Функции Отдела:</w:t>
      </w:r>
    </w:p>
    <w:bookmarkEnd w:id="7891"/>
    <w:bookmarkStart w:name="z10696" w:id="7892"/>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892"/>
    <w:bookmarkStart w:name="z10697" w:id="7893"/>
    <w:p>
      <w:pPr>
        <w:spacing w:after="0"/>
        <w:ind w:left="0"/>
        <w:jc w:val="both"/>
      </w:pPr>
      <w:r>
        <w:rPr>
          <w:rFonts w:ascii="Times New Roman"/>
          <w:b w:val="false"/>
          <w:i w:val="false"/>
          <w:color w:val="000000"/>
          <w:sz w:val="28"/>
        </w:rPr>
        <w:t>
      2) обеспечение деятельности сил гражданской защиты;</w:t>
      </w:r>
    </w:p>
    <w:bookmarkEnd w:id="7893"/>
    <w:bookmarkStart w:name="z10698" w:id="789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894"/>
    <w:bookmarkStart w:name="z10699" w:id="789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895"/>
    <w:bookmarkStart w:name="z10700" w:id="7896"/>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896"/>
    <w:bookmarkStart w:name="z10701" w:id="7897"/>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897"/>
    <w:bookmarkStart w:name="z10702" w:id="7898"/>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898"/>
    <w:bookmarkStart w:name="z10703" w:id="7899"/>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899"/>
    <w:bookmarkStart w:name="z10704" w:id="7900"/>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900"/>
    <w:bookmarkStart w:name="z10705" w:id="7901"/>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901"/>
    <w:bookmarkStart w:name="z10706" w:id="7902"/>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902"/>
    <w:bookmarkStart w:name="z10707" w:id="7903"/>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9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709" w:id="7904"/>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904"/>
    <w:bookmarkStart w:name="z10710" w:id="7905"/>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905"/>
    <w:bookmarkStart w:name="z10711" w:id="7906"/>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906"/>
    <w:bookmarkStart w:name="z10712" w:id="7907"/>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907"/>
    <w:bookmarkStart w:name="z10713" w:id="7908"/>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908"/>
    <w:bookmarkStart w:name="z10714" w:id="790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909"/>
    <w:bookmarkStart w:name="z10715" w:id="7910"/>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910"/>
    <w:bookmarkStart w:name="z10716" w:id="7911"/>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7911"/>
    <w:bookmarkStart w:name="z10717" w:id="7912"/>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7912"/>
    <w:bookmarkStart w:name="z10718" w:id="7913"/>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7913"/>
    <w:bookmarkStart w:name="z10719" w:id="7914"/>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7914"/>
    <w:bookmarkStart w:name="z10720" w:id="7915"/>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7915"/>
    <w:bookmarkStart w:name="z10721" w:id="7916"/>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7916"/>
    <w:bookmarkStart w:name="z10722" w:id="7917"/>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7917"/>
    <w:bookmarkStart w:name="z10723" w:id="791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7918"/>
    <w:bookmarkStart w:name="z10724" w:id="791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7919"/>
    <w:bookmarkStart w:name="z10725" w:id="7920"/>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7920"/>
    <w:bookmarkStart w:name="z10726" w:id="7921"/>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7921"/>
    <w:bookmarkStart w:name="z10727" w:id="7922"/>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7922"/>
    <w:bookmarkStart w:name="z10728" w:id="7923"/>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7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730" w:id="7924"/>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7924"/>
    <w:bookmarkStart w:name="z10731" w:id="7925"/>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79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933" w:id="7926"/>
    <w:p>
      <w:pPr>
        <w:spacing w:after="0"/>
        <w:ind w:left="0"/>
        <w:jc w:val="both"/>
      </w:pPr>
      <w:r>
        <w:rPr>
          <w:rFonts w:ascii="Times New Roman"/>
          <w:b w:val="false"/>
          <w:i w:val="false"/>
          <w:color w:val="000000"/>
          <w:sz w:val="28"/>
        </w:rPr>
        <w:t>
      15. Права и обязанности:</w:t>
      </w:r>
    </w:p>
    <w:bookmarkEnd w:id="7926"/>
    <w:bookmarkStart w:name="z10733" w:id="792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7927"/>
    <w:bookmarkStart w:name="z10734" w:id="792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7928"/>
    <w:bookmarkStart w:name="z10735" w:id="792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7929"/>
    <w:bookmarkStart w:name="z10736" w:id="793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7930"/>
    <w:bookmarkStart w:name="z2934" w:id="7931"/>
    <w:p>
      <w:pPr>
        <w:spacing w:after="0"/>
        <w:ind w:left="0"/>
        <w:jc w:val="left"/>
      </w:pPr>
      <w:r>
        <w:rPr>
          <w:rFonts w:ascii="Times New Roman"/>
          <w:b/>
          <w:i w:val="false"/>
          <w:color w:val="000000"/>
        </w:rPr>
        <w:t xml:space="preserve"> 3. Организация деятельности Отдела</w:t>
      </w:r>
    </w:p>
    <w:bookmarkEnd w:id="7931"/>
    <w:bookmarkStart w:name="z2935" w:id="7932"/>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7932"/>
    <w:bookmarkStart w:name="z2936" w:id="793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7933"/>
    <w:bookmarkStart w:name="z2937" w:id="7934"/>
    <w:p>
      <w:pPr>
        <w:spacing w:after="0"/>
        <w:ind w:left="0"/>
        <w:jc w:val="both"/>
      </w:pPr>
      <w:r>
        <w:rPr>
          <w:rFonts w:ascii="Times New Roman"/>
          <w:b w:val="false"/>
          <w:i w:val="false"/>
          <w:color w:val="000000"/>
          <w:sz w:val="28"/>
        </w:rPr>
        <w:t>
      18. Полномочия Начальника Отдела:</w:t>
      </w:r>
    </w:p>
    <w:bookmarkEnd w:id="7934"/>
    <w:bookmarkStart w:name="z10737" w:id="7935"/>
    <w:p>
      <w:pPr>
        <w:spacing w:after="0"/>
        <w:ind w:left="0"/>
        <w:jc w:val="both"/>
      </w:pPr>
      <w:r>
        <w:rPr>
          <w:rFonts w:ascii="Times New Roman"/>
          <w:b w:val="false"/>
          <w:i w:val="false"/>
          <w:color w:val="000000"/>
          <w:sz w:val="28"/>
        </w:rPr>
        <w:t>
      1) без доверенности действует от имени Отдела;</w:t>
      </w:r>
    </w:p>
    <w:bookmarkEnd w:id="7935"/>
    <w:bookmarkStart w:name="z10738" w:id="793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7936"/>
    <w:bookmarkStart w:name="z10739" w:id="793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7937"/>
    <w:bookmarkStart w:name="z10740" w:id="793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7938"/>
    <w:bookmarkStart w:name="z10741" w:id="793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7939"/>
    <w:bookmarkStart w:name="z10742" w:id="794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7940"/>
    <w:bookmarkStart w:name="z10743" w:id="794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7941"/>
    <w:bookmarkStart w:name="z10744" w:id="794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7942"/>
    <w:bookmarkStart w:name="z10745" w:id="794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7943"/>
    <w:bookmarkStart w:name="z10746" w:id="794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7944"/>
    <w:bookmarkStart w:name="z10747" w:id="794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7945"/>
    <w:bookmarkStart w:name="z10748" w:id="794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7946"/>
    <w:bookmarkStart w:name="z10749" w:id="794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7947"/>
    <w:bookmarkStart w:name="z10750" w:id="794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7948"/>
    <w:bookmarkStart w:name="z10751" w:id="794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Бескарагайского района;</w:t>
      </w:r>
    </w:p>
    <w:bookmarkEnd w:id="7949"/>
    <w:bookmarkStart w:name="z10752" w:id="795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7950"/>
    <w:bookmarkStart w:name="z10753" w:id="795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7951"/>
    <w:bookmarkStart w:name="z10754" w:id="795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7952"/>
    <w:bookmarkStart w:name="z2938" w:id="7953"/>
    <w:p>
      <w:pPr>
        <w:spacing w:after="0"/>
        <w:ind w:left="0"/>
        <w:jc w:val="left"/>
      </w:pPr>
      <w:r>
        <w:rPr>
          <w:rFonts w:ascii="Times New Roman"/>
          <w:b/>
          <w:i w:val="false"/>
          <w:color w:val="000000"/>
        </w:rPr>
        <w:t xml:space="preserve"> 4. Имущество Отдела</w:t>
      </w:r>
    </w:p>
    <w:bookmarkEnd w:id="7953"/>
    <w:bookmarkStart w:name="z2939" w:id="7954"/>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7954"/>
    <w:bookmarkStart w:name="z10755" w:id="7955"/>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7955"/>
    <w:bookmarkStart w:name="z2940" w:id="795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7956"/>
    <w:bookmarkStart w:name="z2941" w:id="795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957"/>
    <w:bookmarkStart w:name="z2942" w:id="7958"/>
    <w:p>
      <w:pPr>
        <w:spacing w:after="0"/>
        <w:ind w:left="0"/>
        <w:jc w:val="left"/>
      </w:pPr>
      <w:r>
        <w:rPr>
          <w:rFonts w:ascii="Times New Roman"/>
          <w:b/>
          <w:i w:val="false"/>
          <w:color w:val="000000"/>
        </w:rPr>
        <w:t xml:space="preserve"> 5. Реорганизация и упразднение Отдела</w:t>
      </w:r>
    </w:p>
    <w:bookmarkEnd w:id="7958"/>
    <w:bookmarkStart w:name="z2943" w:id="795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79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597" w:id="796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Бородулихинского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7960"/>
    <w:bookmarkStart w:name="z10756" w:id="7961"/>
    <w:p>
      <w:pPr>
        <w:spacing w:after="0"/>
        <w:ind w:left="0"/>
        <w:jc w:val="both"/>
      </w:pPr>
      <w:r>
        <w:rPr>
          <w:rFonts w:ascii="Times New Roman"/>
          <w:b w:val="false"/>
          <w:i w:val="false"/>
          <w:color w:val="000000"/>
          <w:sz w:val="28"/>
        </w:rPr>
        <w:t>
      1. Отдел по чрезвычайным ситуациям Бородулихинского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7961"/>
    <w:bookmarkStart w:name="z2945" w:id="796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7962"/>
    <w:bookmarkStart w:name="z2946" w:id="796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7963"/>
    <w:bookmarkStart w:name="z2947" w:id="796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7964"/>
    <w:bookmarkStart w:name="z2948" w:id="796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7965"/>
    <w:bookmarkStart w:name="z2949" w:id="796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7966"/>
    <w:bookmarkStart w:name="z2950" w:id="7967"/>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7967"/>
    <w:bookmarkStart w:name="z2951" w:id="7968"/>
    <w:p>
      <w:pPr>
        <w:spacing w:after="0"/>
        <w:ind w:left="0"/>
        <w:jc w:val="both"/>
      </w:pPr>
      <w:r>
        <w:rPr>
          <w:rFonts w:ascii="Times New Roman"/>
          <w:b w:val="false"/>
          <w:i w:val="false"/>
          <w:color w:val="000000"/>
          <w:sz w:val="28"/>
        </w:rPr>
        <w:t>
      8. Юридический адрес Отдела: 070400, Восточно-Казахстанская область, Бородулихинский район, село Бородулиха, улица Ф.Середина, 5.</w:t>
      </w:r>
    </w:p>
    <w:bookmarkEnd w:id="7968"/>
    <w:bookmarkStart w:name="z2952" w:id="796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Бородулихинского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7969"/>
    <w:bookmarkStart w:name="z2953" w:id="797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7970"/>
    <w:bookmarkStart w:name="z2954" w:id="797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7971"/>
    <w:bookmarkStart w:name="z2955" w:id="797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7972"/>
    <w:bookmarkStart w:name="z10757" w:id="797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7973"/>
    <w:bookmarkStart w:name="z2956" w:id="7974"/>
    <w:p>
      <w:pPr>
        <w:spacing w:after="0"/>
        <w:ind w:left="0"/>
        <w:jc w:val="left"/>
      </w:pPr>
      <w:r>
        <w:rPr>
          <w:rFonts w:ascii="Times New Roman"/>
          <w:b/>
          <w:i w:val="false"/>
          <w:color w:val="000000"/>
        </w:rPr>
        <w:t xml:space="preserve"> 2. Основные задачи, функции, права и обязанности Отдела</w:t>
      </w:r>
    </w:p>
    <w:bookmarkEnd w:id="7974"/>
    <w:bookmarkStart w:name="z2957" w:id="7975"/>
    <w:p>
      <w:pPr>
        <w:spacing w:after="0"/>
        <w:ind w:left="0"/>
        <w:jc w:val="both"/>
      </w:pPr>
      <w:r>
        <w:rPr>
          <w:rFonts w:ascii="Times New Roman"/>
          <w:b w:val="false"/>
          <w:i w:val="false"/>
          <w:color w:val="000000"/>
          <w:sz w:val="28"/>
        </w:rPr>
        <w:t>
      13. Задачи Отдела:</w:t>
      </w:r>
    </w:p>
    <w:bookmarkEnd w:id="7975"/>
    <w:bookmarkStart w:name="z10758" w:id="797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7976"/>
    <w:bookmarkStart w:name="z10759" w:id="797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7977"/>
    <w:bookmarkStart w:name="z10760" w:id="797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7978"/>
    <w:bookmarkStart w:name="z10761" w:id="7979"/>
    <w:p>
      <w:pPr>
        <w:spacing w:after="0"/>
        <w:ind w:left="0"/>
        <w:jc w:val="both"/>
      </w:pPr>
      <w:r>
        <w:rPr>
          <w:rFonts w:ascii="Times New Roman"/>
          <w:b w:val="false"/>
          <w:i w:val="false"/>
          <w:color w:val="000000"/>
          <w:sz w:val="28"/>
        </w:rPr>
        <w:t>
      4) организация предупреждения и тушения пожаров.</w:t>
      </w:r>
    </w:p>
    <w:bookmarkEnd w:id="7979"/>
    <w:bookmarkStart w:name="z2958" w:id="7980"/>
    <w:p>
      <w:pPr>
        <w:spacing w:after="0"/>
        <w:ind w:left="0"/>
        <w:jc w:val="both"/>
      </w:pPr>
      <w:r>
        <w:rPr>
          <w:rFonts w:ascii="Times New Roman"/>
          <w:b w:val="false"/>
          <w:i w:val="false"/>
          <w:color w:val="000000"/>
          <w:sz w:val="28"/>
        </w:rPr>
        <w:t>
      14. Функции Отдела:</w:t>
      </w:r>
    </w:p>
    <w:bookmarkEnd w:id="7980"/>
    <w:bookmarkStart w:name="z10762" w:id="7981"/>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7981"/>
    <w:bookmarkStart w:name="z10763" w:id="7982"/>
    <w:p>
      <w:pPr>
        <w:spacing w:after="0"/>
        <w:ind w:left="0"/>
        <w:jc w:val="both"/>
      </w:pPr>
      <w:r>
        <w:rPr>
          <w:rFonts w:ascii="Times New Roman"/>
          <w:b w:val="false"/>
          <w:i w:val="false"/>
          <w:color w:val="000000"/>
          <w:sz w:val="28"/>
        </w:rPr>
        <w:t>
      2) обеспечение деятельности сил гражданской защиты;</w:t>
      </w:r>
    </w:p>
    <w:bookmarkEnd w:id="7982"/>
    <w:bookmarkStart w:name="z10764" w:id="798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7983"/>
    <w:bookmarkStart w:name="z10765" w:id="798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7984"/>
    <w:bookmarkStart w:name="z10766" w:id="798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7985"/>
    <w:bookmarkStart w:name="z10767" w:id="798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7986"/>
    <w:bookmarkStart w:name="z10768" w:id="798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7987"/>
    <w:bookmarkStart w:name="z10769" w:id="798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7988"/>
    <w:bookmarkStart w:name="z10770" w:id="7989"/>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7989"/>
    <w:bookmarkStart w:name="z10771" w:id="799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7990"/>
    <w:bookmarkStart w:name="z10772" w:id="799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7991"/>
    <w:bookmarkStart w:name="z10773" w:id="799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7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775" w:id="7993"/>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7993"/>
    <w:bookmarkStart w:name="z10776" w:id="7994"/>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7994"/>
    <w:bookmarkStart w:name="z10777" w:id="7995"/>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7995"/>
    <w:bookmarkStart w:name="z10778" w:id="7996"/>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7996"/>
    <w:bookmarkStart w:name="z10779" w:id="7997"/>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7997"/>
    <w:bookmarkStart w:name="z10780" w:id="799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7998"/>
    <w:bookmarkStart w:name="z10781" w:id="7999"/>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7999"/>
    <w:bookmarkStart w:name="z10782" w:id="800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000"/>
    <w:bookmarkStart w:name="z10783" w:id="800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001"/>
    <w:bookmarkStart w:name="z10784" w:id="800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002"/>
    <w:bookmarkStart w:name="z10785" w:id="800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8003"/>
    <w:bookmarkStart w:name="z10786" w:id="800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004"/>
    <w:bookmarkStart w:name="z10787" w:id="800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005"/>
    <w:bookmarkStart w:name="z10788" w:id="800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006"/>
    <w:bookmarkStart w:name="z10789" w:id="800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007"/>
    <w:bookmarkStart w:name="z10790" w:id="800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8008"/>
    <w:bookmarkStart w:name="z10791" w:id="800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009"/>
    <w:bookmarkStart w:name="z10792" w:id="801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010"/>
    <w:bookmarkStart w:name="z10793" w:id="8011"/>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8011"/>
    <w:bookmarkStart w:name="z10794" w:id="8012"/>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80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796" w:id="8013"/>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013"/>
    <w:bookmarkStart w:name="z10797" w:id="8014"/>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799" w:id="8015"/>
    <w:p>
      <w:pPr>
        <w:spacing w:after="0"/>
        <w:ind w:left="0"/>
        <w:jc w:val="both"/>
      </w:pPr>
      <w:r>
        <w:rPr>
          <w:rFonts w:ascii="Times New Roman"/>
          <w:b w:val="false"/>
          <w:i w:val="false"/>
          <w:color w:val="000000"/>
          <w:sz w:val="28"/>
        </w:rPr>
        <w:t>
      15. Права и обязанности:</w:t>
      </w:r>
    </w:p>
    <w:bookmarkEnd w:id="8015"/>
    <w:bookmarkStart w:name="z10800" w:id="801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016"/>
    <w:bookmarkStart w:name="z10801" w:id="801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017"/>
    <w:bookmarkStart w:name="z10802" w:id="801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018"/>
    <w:bookmarkStart w:name="z10803" w:id="801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019"/>
    <w:bookmarkStart w:name="z2959" w:id="8020"/>
    <w:p>
      <w:pPr>
        <w:spacing w:after="0"/>
        <w:ind w:left="0"/>
        <w:jc w:val="left"/>
      </w:pPr>
      <w:r>
        <w:rPr>
          <w:rFonts w:ascii="Times New Roman"/>
          <w:b/>
          <w:i w:val="false"/>
          <w:color w:val="000000"/>
        </w:rPr>
        <w:t xml:space="preserve"> 3. Организация деятельности Отдела</w:t>
      </w:r>
    </w:p>
    <w:bookmarkEnd w:id="8020"/>
    <w:bookmarkStart w:name="z2960" w:id="8021"/>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8021"/>
    <w:bookmarkStart w:name="z2961" w:id="802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022"/>
    <w:bookmarkStart w:name="z2962" w:id="8023"/>
    <w:p>
      <w:pPr>
        <w:spacing w:after="0"/>
        <w:ind w:left="0"/>
        <w:jc w:val="both"/>
      </w:pPr>
      <w:r>
        <w:rPr>
          <w:rFonts w:ascii="Times New Roman"/>
          <w:b w:val="false"/>
          <w:i w:val="false"/>
          <w:color w:val="000000"/>
          <w:sz w:val="28"/>
        </w:rPr>
        <w:t>
      18. Полномочия Начальника Отдела:</w:t>
      </w:r>
    </w:p>
    <w:bookmarkEnd w:id="8023"/>
    <w:bookmarkStart w:name="z10804" w:id="8024"/>
    <w:p>
      <w:pPr>
        <w:spacing w:after="0"/>
        <w:ind w:left="0"/>
        <w:jc w:val="both"/>
      </w:pPr>
      <w:r>
        <w:rPr>
          <w:rFonts w:ascii="Times New Roman"/>
          <w:b w:val="false"/>
          <w:i w:val="false"/>
          <w:color w:val="000000"/>
          <w:sz w:val="28"/>
        </w:rPr>
        <w:t>
      1) без доверенности действует от имени Отдела;</w:t>
      </w:r>
    </w:p>
    <w:bookmarkEnd w:id="8024"/>
    <w:bookmarkStart w:name="z10805" w:id="802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025"/>
    <w:bookmarkStart w:name="z10806" w:id="802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026"/>
    <w:bookmarkStart w:name="z10807" w:id="802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027"/>
    <w:bookmarkStart w:name="z10808" w:id="802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028"/>
    <w:bookmarkStart w:name="z10809" w:id="802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029"/>
    <w:bookmarkStart w:name="z10810" w:id="803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030"/>
    <w:bookmarkStart w:name="z10811" w:id="803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031"/>
    <w:bookmarkStart w:name="z10812" w:id="803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032"/>
    <w:bookmarkStart w:name="z10813" w:id="803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033"/>
    <w:bookmarkStart w:name="z10814" w:id="803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034"/>
    <w:bookmarkStart w:name="z10815" w:id="803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035"/>
    <w:bookmarkStart w:name="z10816" w:id="803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036"/>
    <w:bookmarkStart w:name="z10817" w:id="803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037"/>
    <w:bookmarkStart w:name="z10818" w:id="803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Бородулихинского района;</w:t>
      </w:r>
    </w:p>
    <w:bookmarkEnd w:id="8038"/>
    <w:bookmarkStart w:name="z10819" w:id="803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039"/>
    <w:bookmarkStart w:name="z10820" w:id="8040"/>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040"/>
    <w:bookmarkStart w:name="z10821" w:id="804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041"/>
    <w:bookmarkStart w:name="z2963" w:id="8042"/>
    <w:p>
      <w:pPr>
        <w:spacing w:after="0"/>
        <w:ind w:left="0"/>
        <w:jc w:val="left"/>
      </w:pPr>
      <w:r>
        <w:rPr>
          <w:rFonts w:ascii="Times New Roman"/>
          <w:b/>
          <w:i w:val="false"/>
          <w:color w:val="000000"/>
        </w:rPr>
        <w:t xml:space="preserve"> 4. Имущество Отдела</w:t>
      </w:r>
    </w:p>
    <w:bookmarkEnd w:id="8042"/>
    <w:bookmarkStart w:name="z10822" w:id="8043"/>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8043"/>
    <w:bookmarkStart w:name="z10823" w:id="8044"/>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044"/>
    <w:bookmarkStart w:name="z2964" w:id="804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045"/>
    <w:bookmarkStart w:name="z2965" w:id="804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046"/>
    <w:bookmarkStart w:name="z2966" w:id="8047"/>
    <w:p>
      <w:pPr>
        <w:spacing w:after="0"/>
        <w:ind w:left="0"/>
        <w:jc w:val="left"/>
      </w:pPr>
      <w:r>
        <w:rPr>
          <w:rFonts w:ascii="Times New Roman"/>
          <w:b/>
          <w:i w:val="false"/>
          <w:color w:val="000000"/>
        </w:rPr>
        <w:t xml:space="preserve"> 5. Реорганизация и упразднение Отдела</w:t>
      </w:r>
    </w:p>
    <w:bookmarkEnd w:id="8047"/>
    <w:bookmarkStart w:name="z2967" w:id="804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599" w:id="804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Глубоковского района</w:t>
      </w:r>
      <w:r>
        <w:br/>
      </w:r>
      <w:r>
        <w:rPr>
          <w:rFonts w:ascii="Times New Roman"/>
          <w:b/>
          <w:i w:val="false"/>
          <w:color w:val="000000"/>
        </w:rPr>
        <w:t>Департамента по чрезвычайным ситуациям</w:t>
      </w:r>
      <w:r>
        <w:br/>
      </w:r>
      <w:r>
        <w:rPr>
          <w:rFonts w:ascii="Times New Roman"/>
          <w:b/>
          <w:i w:val="false"/>
          <w:color w:val="000000"/>
        </w:rPr>
        <w:t>Восточно-Казахстанской области Комитета по чрезвычайным</w:t>
      </w:r>
      <w:r>
        <w:br/>
      </w:r>
      <w:r>
        <w:rPr>
          <w:rFonts w:ascii="Times New Roman"/>
          <w:b/>
          <w:i w:val="false"/>
          <w:color w:val="000000"/>
        </w:rPr>
        <w:t>ситуациям Министерства внутренних дел Республики Казахстан</w:t>
      </w:r>
      <w:r>
        <w:br/>
      </w:r>
      <w:r>
        <w:rPr>
          <w:rFonts w:ascii="Times New Roman"/>
          <w:b/>
          <w:i w:val="false"/>
          <w:color w:val="000000"/>
        </w:rPr>
        <w:t>1. Общие положения</w:t>
      </w:r>
    </w:p>
    <w:bookmarkEnd w:id="8049"/>
    <w:bookmarkStart w:name="z2969" w:id="8050"/>
    <w:p>
      <w:pPr>
        <w:spacing w:after="0"/>
        <w:ind w:left="0"/>
        <w:jc w:val="both"/>
      </w:pPr>
      <w:r>
        <w:rPr>
          <w:rFonts w:ascii="Times New Roman"/>
          <w:b w:val="false"/>
          <w:i w:val="false"/>
          <w:color w:val="000000"/>
          <w:sz w:val="28"/>
        </w:rPr>
        <w:t>
      1. Отдел по чрезвычайным ситуациям Глубоковского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050"/>
    <w:bookmarkStart w:name="z2970" w:id="805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051"/>
    <w:bookmarkStart w:name="z2971" w:id="805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052"/>
    <w:bookmarkStart w:name="z2972" w:id="805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053"/>
    <w:bookmarkStart w:name="z2973" w:id="805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054"/>
    <w:bookmarkStart w:name="z2974" w:id="805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055"/>
    <w:bookmarkStart w:name="z2975" w:id="8056"/>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8056"/>
    <w:bookmarkStart w:name="z2976" w:id="8057"/>
    <w:p>
      <w:pPr>
        <w:spacing w:after="0"/>
        <w:ind w:left="0"/>
        <w:jc w:val="both"/>
      </w:pPr>
      <w:r>
        <w:rPr>
          <w:rFonts w:ascii="Times New Roman"/>
          <w:b w:val="false"/>
          <w:i w:val="false"/>
          <w:color w:val="000000"/>
          <w:sz w:val="28"/>
        </w:rPr>
        <w:t>
      8. Юридический адрес Отдела: 070500, Восточно-Казахстанская область, Глубоковский район, поселок Глубокое, улица Пионерская, 1.</w:t>
      </w:r>
    </w:p>
    <w:bookmarkEnd w:id="8057"/>
    <w:bookmarkStart w:name="z2977" w:id="805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Глубоковского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058"/>
    <w:bookmarkStart w:name="z2978" w:id="805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059"/>
    <w:bookmarkStart w:name="z2979" w:id="806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060"/>
    <w:bookmarkStart w:name="z2980" w:id="806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061"/>
    <w:bookmarkStart w:name="z10824" w:id="806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062"/>
    <w:bookmarkStart w:name="z2981" w:id="8063"/>
    <w:p>
      <w:pPr>
        <w:spacing w:after="0"/>
        <w:ind w:left="0"/>
        <w:jc w:val="left"/>
      </w:pPr>
      <w:r>
        <w:rPr>
          <w:rFonts w:ascii="Times New Roman"/>
          <w:b/>
          <w:i w:val="false"/>
          <w:color w:val="000000"/>
        </w:rPr>
        <w:t xml:space="preserve"> 2. Основные задачи, функции, права и обязанности Отдела</w:t>
      </w:r>
    </w:p>
    <w:bookmarkEnd w:id="8063"/>
    <w:bookmarkStart w:name="z2982" w:id="8064"/>
    <w:p>
      <w:pPr>
        <w:spacing w:after="0"/>
        <w:ind w:left="0"/>
        <w:jc w:val="both"/>
      </w:pPr>
      <w:r>
        <w:rPr>
          <w:rFonts w:ascii="Times New Roman"/>
          <w:b w:val="false"/>
          <w:i w:val="false"/>
          <w:color w:val="000000"/>
          <w:sz w:val="28"/>
        </w:rPr>
        <w:t>
      13. Задачи Отдела:</w:t>
      </w:r>
    </w:p>
    <w:bookmarkEnd w:id="8064"/>
    <w:bookmarkStart w:name="z10825" w:id="806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065"/>
    <w:bookmarkStart w:name="z10826" w:id="806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066"/>
    <w:bookmarkStart w:name="z10827" w:id="806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067"/>
    <w:bookmarkStart w:name="z10828" w:id="8068"/>
    <w:p>
      <w:pPr>
        <w:spacing w:after="0"/>
        <w:ind w:left="0"/>
        <w:jc w:val="both"/>
      </w:pPr>
      <w:r>
        <w:rPr>
          <w:rFonts w:ascii="Times New Roman"/>
          <w:b w:val="false"/>
          <w:i w:val="false"/>
          <w:color w:val="000000"/>
          <w:sz w:val="28"/>
        </w:rPr>
        <w:t>
      4) организация предупреждения и тушения пожаров.</w:t>
      </w:r>
    </w:p>
    <w:bookmarkEnd w:id="8068"/>
    <w:bookmarkStart w:name="z2983" w:id="8069"/>
    <w:p>
      <w:pPr>
        <w:spacing w:after="0"/>
        <w:ind w:left="0"/>
        <w:jc w:val="both"/>
      </w:pPr>
      <w:r>
        <w:rPr>
          <w:rFonts w:ascii="Times New Roman"/>
          <w:b w:val="false"/>
          <w:i w:val="false"/>
          <w:color w:val="000000"/>
          <w:sz w:val="28"/>
        </w:rPr>
        <w:t>
      14. Функции Отдела:</w:t>
      </w:r>
    </w:p>
    <w:bookmarkEnd w:id="8069"/>
    <w:bookmarkStart w:name="z10829" w:id="8070"/>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8070"/>
    <w:bookmarkStart w:name="z10830" w:id="8071"/>
    <w:p>
      <w:pPr>
        <w:spacing w:after="0"/>
        <w:ind w:left="0"/>
        <w:jc w:val="both"/>
      </w:pPr>
      <w:r>
        <w:rPr>
          <w:rFonts w:ascii="Times New Roman"/>
          <w:b w:val="false"/>
          <w:i w:val="false"/>
          <w:color w:val="000000"/>
          <w:sz w:val="28"/>
        </w:rPr>
        <w:t>
      2) обеспечение деятельности сил гражданской защиты;</w:t>
      </w:r>
    </w:p>
    <w:bookmarkEnd w:id="8071"/>
    <w:bookmarkStart w:name="z10831" w:id="807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072"/>
    <w:bookmarkStart w:name="z10832" w:id="807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073"/>
    <w:bookmarkStart w:name="z10833" w:id="8074"/>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8074"/>
    <w:bookmarkStart w:name="z10834" w:id="807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8075"/>
    <w:bookmarkStart w:name="z10835" w:id="807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8076"/>
    <w:bookmarkStart w:name="z10836" w:id="8077"/>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8077"/>
    <w:bookmarkStart w:name="z10837" w:id="8078"/>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8078"/>
    <w:bookmarkStart w:name="z10838" w:id="8079"/>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8079"/>
    <w:bookmarkStart w:name="z10839" w:id="808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8080"/>
    <w:bookmarkStart w:name="z10840" w:id="808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80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842" w:id="808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8082"/>
    <w:bookmarkStart w:name="z10843" w:id="808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8083"/>
    <w:bookmarkStart w:name="z10844" w:id="808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8084"/>
    <w:bookmarkStart w:name="z10845" w:id="808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8085"/>
    <w:bookmarkStart w:name="z10846" w:id="808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8086"/>
    <w:bookmarkStart w:name="z10847" w:id="808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087"/>
    <w:bookmarkStart w:name="z10848" w:id="8088"/>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8088"/>
    <w:bookmarkStart w:name="z10849" w:id="808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089"/>
    <w:bookmarkStart w:name="z10850" w:id="809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090"/>
    <w:bookmarkStart w:name="z10851" w:id="809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091"/>
    <w:bookmarkStart w:name="z10852" w:id="8092"/>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8092"/>
    <w:bookmarkStart w:name="z10853" w:id="809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093"/>
    <w:bookmarkStart w:name="z10854" w:id="809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094"/>
    <w:bookmarkStart w:name="z10855" w:id="809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095"/>
    <w:bookmarkStart w:name="z10856" w:id="809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096"/>
    <w:bookmarkStart w:name="z10857" w:id="809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8097"/>
    <w:bookmarkStart w:name="z10858" w:id="8098"/>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098"/>
    <w:bookmarkStart w:name="z10859" w:id="8099"/>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099"/>
    <w:bookmarkStart w:name="z10860" w:id="8100"/>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8100"/>
    <w:bookmarkStart w:name="z10861" w:id="8101"/>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81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863" w:id="8102"/>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102"/>
    <w:bookmarkStart w:name="z10864" w:id="8103"/>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2984" w:id="8104"/>
    <w:p>
      <w:pPr>
        <w:spacing w:after="0"/>
        <w:ind w:left="0"/>
        <w:jc w:val="both"/>
      </w:pPr>
      <w:r>
        <w:rPr>
          <w:rFonts w:ascii="Times New Roman"/>
          <w:b w:val="false"/>
          <w:i w:val="false"/>
          <w:color w:val="000000"/>
          <w:sz w:val="28"/>
        </w:rPr>
        <w:t>
      15. Права и обязанности:</w:t>
      </w:r>
    </w:p>
    <w:bookmarkEnd w:id="8104"/>
    <w:bookmarkStart w:name="z10866" w:id="810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105"/>
    <w:bookmarkStart w:name="z10867" w:id="810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106"/>
    <w:bookmarkStart w:name="z10868" w:id="810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107"/>
    <w:bookmarkStart w:name="z10869" w:id="810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108"/>
    <w:bookmarkStart w:name="z2985" w:id="8109"/>
    <w:p>
      <w:pPr>
        <w:spacing w:after="0"/>
        <w:ind w:left="0"/>
        <w:jc w:val="left"/>
      </w:pPr>
      <w:r>
        <w:rPr>
          <w:rFonts w:ascii="Times New Roman"/>
          <w:b/>
          <w:i w:val="false"/>
          <w:color w:val="000000"/>
        </w:rPr>
        <w:t xml:space="preserve"> 3. Организация деятельности Отдела</w:t>
      </w:r>
    </w:p>
    <w:bookmarkEnd w:id="8109"/>
    <w:bookmarkStart w:name="z2986" w:id="8110"/>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8110"/>
    <w:bookmarkStart w:name="z2987" w:id="811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111"/>
    <w:bookmarkStart w:name="z2988" w:id="8112"/>
    <w:p>
      <w:pPr>
        <w:spacing w:after="0"/>
        <w:ind w:left="0"/>
        <w:jc w:val="both"/>
      </w:pPr>
      <w:r>
        <w:rPr>
          <w:rFonts w:ascii="Times New Roman"/>
          <w:b w:val="false"/>
          <w:i w:val="false"/>
          <w:color w:val="000000"/>
          <w:sz w:val="28"/>
        </w:rPr>
        <w:t>
      18. Полномочия Начальника Отдела:</w:t>
      </w:r>
    </w:p>
    <w:bookmarkEnd w:id="8112"/>
    <w:bookmarkStart w:name="z10870" w:id="8113"/>
    <w:p>
      <w:pPr>
        <w:spacing w:after="0"/>
        <w:ind w:left="0"/>
        <w:jc w:val="both"/>
      </w:pPr>
      <w:r>
        <w:rPr>
          <w:rFonts w:ascii="Times New Roman"/>
          <w:b w:val="false"/>
          <w:i w:val="false"/>
          <w:color w:val="000000"/>
          <w:sz w:val="28"/>
        </w:rPr>
        <w:t>
      1) без доверенности действует от имени Отдела;</w:t>
      </w:r>
    </w:p>
    <w:bookmarkEnd w:id="8113"/>
    <w:bookmarkStart w:name="z10871" w:id="811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114"/>
    <w:bookmarkStart w:name="z10872" w:id="811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115"/>
    <w:bookmarkStart w:name="z10873" w:id="811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116"/>
    <w:bookmarkStart w:name="z10874" w:id="811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117"/>
    <w:bookmarkStart w:name="z10875" w:id="811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118"/>
    <w:bookmarkStart w:name="z10876" w:id="811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119"/>
    <w:bookmarkStart w:name="z10877" w:id="812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120"/>
    <w:bookmarkStart w:name="z10878" w:id="812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121"/>
    <w:bookmarkStart w:name="z10879" w:id="812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122"/>
    <w:bookmarkStart w:name="z10880" w:id="812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123"/>
    <w:bookmarkStart w:name="z10881" w:id="812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124"/>
    <w:bookmarkStart w:name="z10882" w:id="812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125"/>
    <w:bookmarkStart w:name="z10883" w:id="812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126"/>
    <w:bookmarkStart w:name="z10884" w:id="812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Глубоковского района;</w:t>
      </w:r>
    </w:p>
    <w:bookmarkEnd w:id="8127"/>
    <w:bookmarkStart w:name="z10885" w:id="812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128"/>
    <w:bookmarkStart w:name="z10886" w:id="8129"/>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129"/>
    <w:bookmarkStart w:name="z10887" w:id="813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130"/>
    <w:bookmarkStart w:name="z2989" w:id="8131"/>
    <w:p>
      <w:pPr>
        <w:spacing w:after="0"/>
        <w:ind w:left="0"/>
        <w:jc w:val="left"/>
      </w:pPr>
      <w:r>
        <w:rPr>
          <w:rFonts w:ascii="Times New Roman"/>
          <w:b/>
          <w:i w:val="false"/>
          <w:color w:val="000000"/>
        </w:rPr>
        <w:t xml:space="preserve"> 4. Имущество Отдела</w:t>
      </w:r>
    </w:p>
    <w:bookmarkEnd w:id="8131"/>
    <w:bookmarkStart w:name="z2990" w:id="8132"/>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8132"/>
    <w:bookmarkStart w:name="z10888" w:id="8133"/>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133"/>
    <w:bookmarkStart w:name="z2991" w:id="813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134"/>
    <w:bookmarkStart w:name="z2992" w:id="813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135"/>
    <w:bookmarkStart w:name="z2993" w:id="8136"/>
    <w:p>
      <w:pPr>
        <w:spacing w:after="0"/>
        <w:ind w:left="0"/>
        <w:jc w:val="left"/>
      </w:pPr>
      <w:r>
        <w:rPr>
          <w:rFonts w:ascii="Times New Roman"/>
          <w:b/>
          <w:i w:val="false"/>
          <w:color w:val="000000"/>
        </w:rPr>
        <w:t xml:space="preserve"> 5. Реорганизация и упразднение Отдела</w:t>
      </w:r>
    </w:p>
    <w:bookmarkEnd w:id="8136"/>
    <w:bookmarkStart w:name="z2994" w:id="813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01" w:id="813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Жарминского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138"/>
    <w:bookmarkStart w:name="z2996" w:id="8139"/>
    <w:p>
      <w:pPr>
        <w:spacing w:after="0"/>
        <w:ind w:left="0"/>
        <w:jc w:val="both"/>
      </w:pPr>
      <w:r>
        <w:rPr>
          <w:rFonts w:ascii="Times New Roman"/>
          <w:b w:val="false"/>
          <w:i w:val="false"/>
          <w:color w:val="000000"/>
          <w:sz w:val="28"/>
        </w:rPr>
        <w:t>
      1. Отдел по чрезвычайным ситуациям Жарминского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139"/>
    <w:bookmarkStart w:name="z2997" w:id="814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140"/>
    <w:bookmarkStart w:name="z2998" w:id="814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141"/>
    <w:bookmarkStart w:name="z2999" w:id="814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142"/>
    <w:bookmarkStart w:name="z3000" w:id="814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143"/>
    <w:bookmarkStart w:name="z3001" w:id="814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144"/>
    <w:bookmarkStart w:name="z3002" w:id="8145"/>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8145"/>
    <w:bookmarkStart w:name="z3003" w:id="8146"/>
    <w:p>
      <w:pPr>
        <w:spacing w:after="0"/>
        <w:ind w:left="0"/>
        <w:jc w:val="both"/>
      </w:pPr>
      <w:r>
        <w:rPr>
          <w:rFonts w:ascii="Times New Roman"/>
          <w:b w:val="false"/>
          <w:i w:val="false"/>
          <w:color w:val="000000"/>
          <w:sz w:val="28"/>
        </w:rPr>
        <w:t>
      8. Юридический адрес Отдела: 070600, Восточно-Казахстанская область, Жарминский район, село Калбатау, улица Кабанбая, 3.</w:t>
      </w:r>
    </w:p>
    <w:bookmarkEnd w:id="8146"/>
    <w:bookmarkStart w:name="z3004" w:id="814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Жарминского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147"/>
    <w:bookmarkStart w:name="z3005" w:id="814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148"/>
    <w:bookmarkStart w:name="z3006" w:id="814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149"/>
    <w:bookmarkStart w:name="z3007" w:id="815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150"/>
    <w:bookmarkStart w:name="z10889" w:id="815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151"/>
    <w:bookmarkStart w:name="z3008" w:id="8152"/>
    <w:p>
      <w:pPr>
        <w:spacing w:after="0"/>
        <w:ind w:left="0"/>
        <w:jc w:val="left"/>
      </w:pPr>
      <w:r>
        <w:rPr>
          <w:rFonts w:ascii="Times New Roman"/>
          <w:b/>
          <w:i w:val="false"/>
          <w:color w:val="000000"/>
        </w:rPr>
        <w:t xml:space="preserve"> 2. Основные задачи, функции, права и обязанности Отдела</w:t>
      </w:r>
    </w:p>
    <w:bookmarkEnd w:id="8152"/>
    <w:bookmarkStart w:name="z3009" w:id="8153"/>
    <w:p>
      <w:pPr>
        <w:spacing w:after="0"/>
        <w:ind w:left="0"/>
        <w:jc w:val="both"/>
      </w:pPr>
      <w:r>
        <w:rPr>
          <w:rFonts w:ascii="Times New Roman"/>
          <w:b w:val="false"/>
          <w:i w:val="false"/>
          <w:color w:val="000000"/>
          <w:sz w:val="28"/>
        </w:rPr>
        <w:t>
      13. Задачи Отдела:</w:t>
      </w:r>
    </w:p>
    <w:bookmarkEnd w:id="8153"/>
    <w:bookmarkStart w:name="z10890" w:id="815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154"/>
    <w:bookmarkStart w:name="z10891" w:id="815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155"/>
    <w:bookmarkStart w:name="z10892" w:id="815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156"/>
    <w:bookmarkStart w:name="z10893" w:id="8157"/>
    <w:p>
      <w:pPr>
        <w:spacing w:after="0"/>
        <w:ind w:left="0"/>
        <w:jc w:val="both"/>
      </w:pPr>
      <w:r>
        <w:rPr>
          <w:rFonts w:ascii="Times New Roman"/>
          <w:b w:val="false"/>
          <w:i w:val="false"/>
          <w:color w:val="000000"/>
          <w:sz w:val="28"/>
        </w:rPr>
        <w:t>
      4) организация предупреждения и тушения пожаров.</w:t>
      </w:r>
    </w:p>
    <w:bookmarkEnd w:id="8157"/>
    <w:bookmarkStart w:name="z3010" w:id="8158"/>
    <w:p>
      <w:pPr>
        <w:spacing w:after="0"/>
        <w:ind w:left="0"/>
        <w:jc w:val="both"/>
      </w:pPr>
      <w:r>
        <w:rPr>
          <w:rFonts w:ascii="Times New Roman"/>
          <w:b w:val="false"/>
          <w:i w:val="false"/>
          <w:color w:val="000000"/>
          <w:sz w:val="28"/>
        </w:rPr>
        <w:t>
      14. Функции Отдела:</w:t>
      </w:r>
    </w:p>
    <w:bookmarkEnd w:id="8158"/>
    <w:bookmarkStart w:name="z10894" w:id="815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8159"/>
    <w:bookmarkStart w:name="z10895" w:id="8160"/>
    <w:p>
      <w:pPr>
        <w:spacing w:after="0"/>
        <w:ind w:left="0"/>
        <w:jc w:val="both"/>
      </w:pPr>
      <w:r>
        <w:rPr>
          <w:rFonts w:ascii="Times New Roman"/>
          <w:b w:val="false"/>
          <w:i w:val="false"/>
          <w:color w:val="000000"/>
          <w:sz w:val="28"/>
        </w:rPr>
        <w:t>
      2) обеспечение деятельности сил гражданской защиты;</w:t>
      </w:r>
    </w:p>
    <w:bookmarkEnd w:id="8160"/>
    <w:bookmarkStart w:name="z10896" w:id="816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161"/>
    <w:bookmarkStart w:name="z10897" w:id="816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162"/>
    <w:bookmarkStart w:name="z10898" w:id="8163"/>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8163"/>
    <w:bookmarkStart w:name="z10899" w:id="816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8164"/>
    <w:bookmarkStart w:name="z10900" w:id="816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8165"/>
    <w:bookmarkStart w:name="z10901" w:id="8166"/>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8166"/>
    <w:bookmarkStart w:name="z10902" w:id="816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8167"/>
    <w:bookmarkStart w:name="z10903" w:id="8168"/>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8168"/>
    <w:bookmarkStart w:name="z10904" w:id="816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8169"/>
    <w:bookmarkStart w:name="z10905" w:id="817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8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907" w:id="817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8171"/>
    <w:bookmarkStart w:name="z10908" w:id="817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8172"/>
    <w:bookmarkStart w:name="z10909" w:id="817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8173"/>
    <w:bookmarkStart w:name="z10910" w:id="817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8174"/>
    <w:bookmarkStart w:name="z10911" w:id="817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8175"/>
    <w:bookmarkStart w:name="z10912" w:id="817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176"/>
    <w:bookmarkStart w:name="z10913" w:id="8177"/>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8177"/>
    <w:bookmarkStart w:name="z10914" w:id="8178"/>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178"/>
    <w:bookmarkStart w:name="z10915" w:id="8179"/>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179"/>
    <w:bookmarkStart w:name="z10916" w:id="8180"/>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180"/>
    <w:bookmarkStart w:name="z10917" w:id="8181"/>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8181"/>
    <w:bookmarkStart w:name="z10918" w:id="8182"/>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182"/>
    <w:bookmarkStart w:name="z10919" w:id="8183"/>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183"/>
    <w:bookmarkStart w:name="z10920" w:id="8184"/>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184"/>
    <w:bookmarkStart w:name="z10921" w:id="818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185"/>
    <w:bookmarkStart w:name="z10922" w:id="818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8186"/>
    <w:bookmarkStart w:name="z10923" w:id="8187"/>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187"/>
    <w:bookmarkStart w:name="z10924" w:id="818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188"/>
    <w:bookmarkStart w:name="z10925" w:id="8189"/>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8189"/>
    <w:bookmarkStart w:name="z10926" w:id="8190"/>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8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928" w:id="8191"/>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191"/>
    <w:bookmarkStart w:name="z10929" w:id="819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1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011" w:id="8193"/>
    <w:p>
      <w:pPr>
        <w:spacing w:after="0"/>
        <w:ind w:left="0"/>
        <w:jc w:val="both"/>
      </w:pPr>
      <w:r>
        <w:rPr>
          <w:rFonts w:ascii="Times New Roman"/>
          <w:b w:val="false"/>
          <w:i w:val="false"/>
          <w:color w:val="000000"/>
          <w:sz w:val="28"/>
        </w:rPr>
        <w:t>
      15. Права и обязанности:</w:t>
      </w:r>
    </w:p>
    <w:bookmarkEnd w:id="8193"/>
    <w:bookmarkStart w:name="z10931" w:id="819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194"/>
    <w:bookmarkStart w:name="z10932" w:id="819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195"/>
    <w:bookmarkStart w:name="z10933" w:id="819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196"/>
    <w:bookmarkStart w:name="z10934" w:id="819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197"/>
    <w:bookmarkStart w:name="z3012" w:id="8198"/>
    <w:p>
      <w:pPr>
        <w:spacing w:after="0"/>
        <w:ind w:left="0"/>
        <w:jc w:val="left"/>
      </w:pPr>
      <w:r>
        <w:rPr>
          <w:rFonts w:ascii="Times New Roman"/>
          <w:b/>
          <w:i w:val="false"/>
          <w:color w:val="000000"/>
        </w:rPr>
        <w:t xml:space="preserve"> 3. Организация деятельности Отдела</w:t>
      </w:r>
    </w:p>
    <w:bookmarkEnd w:id="8198"/>
    <w:bookmarkStart w:name="z3013" w:id="8199"/>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8199"/>
    <w:bookmarkStart w:name="z3014" w:id="820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200"/>
    <w:bookmarkStart w:name="z3015" w:id="8201"/>
    <w:p>
      <w:pPr>
        <w:spacing w:after="0"/>
        <w:ind w:left="0"/>
        <w:jc w:val="both"/>
      </w:pPr>
      <w:r>
        <w:rPr>
          <w:rFonts w:ascii="Times New Roman"/>
          <w:b w:val="false"/>
          <w:i w:val="false"/>
          <w:color w:val="000000"/>
          <w:sz w:val="28"/>
        </w:rPr>
        <w:t>
      18. Полномочия Начальника Отдела:</w:t>
      </w:r>
    </w:p>
    <w:bookmarkEnd w:id="8201"/>
    <w:bookmarkStart w:name="z10935" w:id="8202"/>
    <w:p>
      <w:pPr>
        <w:spacing w:after="0"/>
        <w:ind w:left="0"/>
        <w:jc w:val="both"/>
      </w:pPr>
      <w:r>
        <w:rPr>
          <w:rFonts w:ascii="Times New Roman"/>
          <w:b w:val="false"/>
          <w:i w:val="false"/>
          <w:color w:val="000000"/>
          <w:sz w:val="28"/>
        </w:rPr>
        <w:t>
      1) без доверенности действует от имени Отдела;</w:t>
      </w:r>
    </w:p>
    <w:bookmarkEnd w:id="8202"/>
    <w:bookmarkStart w:name="z10936" w:id="820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203"/>
    <w:bookmarkStart w:name="z10937" w:id="820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204"/>
    <w:bookmarkStart w:name="z10938" w:id="820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205"/>
    <w:bookmarkStart w:name="z10939" w:id="820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206"/>
    <w:bookmarkStart w:name="z10940" w:id="820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207"/>
    <w:bookmarkStart w:name="z10941" w:id="820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208"/>
    <w:bookmarkStart w:name="z10942" w:id="820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209"/>
    <w:bookmarkStart w:name="z10943" w:id="821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210"/>
    <w:bookmarkStart w:name="z10944" w:id="821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211"/>
    <w:bookmarkStart w:name="z10945" w:id="821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212"/>
    <w:bookmarkStart w:name="z10946" w:id="821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213"/>
    <w:bookmarkStart w:name="z10947" w:id="821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214"/>
    <w:bookmarkStart w:name="z10948" w:id="821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215"/>
    <w:bookmarkStart w:name="z10949" w:id="821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Жарминского района;</w:t>
      </w:r>
    </w:p>
    <w:bookmarkEnd w:id="8216"/>
    <w:bookmarkStart w:name="z10950" w:id="821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217"/>
    <w:bookmarkStart w:name="z10951" w:id="8218"/>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218"/>
    <w:bookmarkStart w:name="z10952" w:id="821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219"/>
    <w:bookmarkStart w:name="z3016" w:id="8220"/>
    <w:p>
      <w:pPr>
        <w:spacing w:after="0"/>
        <w:ind w:left="0"/>
        <w:jc w:val="left"/>
      </w:pPr>
      <w:r>
        <w:rPr>
          <w:rFonts w:ascii="Times New Roman"/>
          <w:b/>
          <w:i w:val="false"/>
          <w:color w:val="000000"/>
        </w:rPr>
        <w:t xml:space="preserve"> 4. Имущество Отдела</w:t>
      </w:r>
    </w:p>
    <w:bookmarkEnd w:id="8220"/>
    <w:bookmarkStart w:name="z3017" w:id="8221"/>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8221"/>
    <w:bookmarkStart w:name="z10953" w:id="8222"/>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222"/>
    <w:bookmarkStart w:name="z3018" w:id="822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223"/>
    <w:bookmarkStart w:name="z3019" w:id="822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224"/>
    <w:bookmarkStart w:name="z3020" w:id="8225"/>
    <w:p>
      <w:pPr>
        <w:spacing w:after="0"/>
        <w:ind w:left="0"/>
        <w:jc w:val="left"/>
      </w:pPr>
      <w:r>
        <w:rPr>
          <w:rFonts w:ascii="Times New Roman"/>
          <w:b/>
          <w:i w:val="false"/>
          <w:color w:val="000000"/>
        </w:rPr>
        <w:t xml:space="preserve"> 5. Реорганизация и упразднение Отдела</w:t>
      </w:r>
    </w:p>
    <w:bookmarkEnd w:id="8225"/>
    <w:bookmarkStart w:name="z3021" w:id="822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03" w:id="822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Зайсанского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227"/>
    <w:bookmarkStart w:name="z3023" w:id="8228"/>
    <w:p>
      <w:pPr>
        <w:spacing w:after="0"/>
        <w:ind w:left="0"/>
        <w:jc w:val="both"/>
      </w:pPr>
      <w:r>
        <w:rPr>
          <w:rFonts w:ascii="Times New Roman"/>
          <w:b w:val="false"/>
          <w:i w:val="false"/>
          <w:color w:val="000000"/>
          <w:sz w:val="28"/>
        </w:rPr>
        <w:t>
      1. Отдел по чрезвычайным ситуациям Зайсанского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228"/>
    <w:bookmarkStart w:name="z3024" w:id="822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229"/>
    <w:bookmarkStart w:name="z3025" w:id="823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230"/>
    <w:bookmarkStart w:name="z3026" w:id="823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231"/>
    <w:bookmarkStart w:name="z3027" w:id="823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232"/>
    <w:bookmarkStart w:name="z3028" w:id="823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233"/>
    <w:bookmarkStart w:name="z3029" w:id="8234"/>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8234"/>
    <w:bookmarkStart w:name="z3030" w:id="8235"/>
    <w:p>
      <w:pPr>
        <w:spacing w:after="0"/>
        <w:ind w:left="0"/>
        <w:jc w:val="both"/>
      </w:pPr>
      <w:r>
        <w:rPr>
          <w:rFonts w:ascii="Times New Roman"/>
          <w:b w:val="false"/>
          <w:i w:val="false"/>
          <w:color w:val="000000"/>
          <w:sz w:val="28"/>
        </w:rPr>
        <w:t>
      8. Юридический адрес Отдела: 070700, Восточно-Казахстанская область, город Зайсан, улица Манапова, 21.</w:t>
      </w:r>
    </w:p>
    <w:bookmarkEnd w:id="8235"/>
    <w:bookmarkStart w:name="z3031" w:id="823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Зайсанского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236"/>
    <w:bookmarkStart w:name="z3032" w:id="823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237"/>
    <w:bookmarkStart w:name="z3033" w:id="823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238"/>
    <w:bookmarkStart w:name="z3034" w:id="823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239"/>
    <w:bookmarkStart w:name="z10954" w:id="824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240"/>
    <w:bookmarkStart w:name="z3035" w:id="8241"/>
    <w:p>
      <w:pPr>
        <w:spacing w:after="0"/>
        <w:ind w:left="0"/>
        <w:jc w:val="left"/>
      </w:pPr>
      <w:r>
        <w:rPr>
          <w:rFonts w:ascii="Times New Roman"/>
          <w:b/>
          <w:i w:val="false"/>
          <w:color w:val="000000"/>
        </w:rPr>
        <w:t xml:space="preserve"> 2. Основные задачи, функции, права и обязанности Отдела</w:t>
      </w:r>
    </w:p>
    <w:bookmarkEnd w:id="8241"/>
    <w:bookmarkStart w:name="z3036" w:id="8242"/>
    <w:p>
      <w:pPr>
        <w:spacing w:after="0"/>
        <w:ind w:left="0"/>
        <w:jc w:val="both"/>
      </w:pPr>
      <w:r>
        <w:rPr>
          <w:rFonts w:ascii="Times New Roman"/>
          <w:b w:val="false"/>
          <w:i w:val="false"/>
          <w:color w:val="000000"/>
          <w:sz w:val="28"/>
        </w:rPr>
        <w:t>
      13. Задачи Отдела:</w:t>
      </w:r>
    </w:p>
    <w:bookmarkEnd w:id="8242"/>
    <w:bookmarkStart w:name="z10955" w:id="824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243"/>
    <w:bookmarkStart w:name="z10956" w:id="824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244"/>
    <w:bookmarkStart w:name="z10957" w:id="824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245"/>
    <w:bookmarkStart w:name="z10958" w:id="8246"/>
    <w:p>
      <w:pPr>
        <w:spacing w:after="0"/>
        <w:ind w:left="0"/>
        <w:jc w:val="both"/>
      </w:pPr>
      <w:r>
        <w:rPr>
          <w:rFonts w:ascii="Times New Roman"/>
          <w:b w:val="false"/>
          <w:i w:val="false"/>
          <w:color w:val="000000"/>
          <w:sz w:val="28"/>
        </w:rPr>
        <w:t>
      4) организация предупреждения и тушения пожаров.</w:t>
      </w:r>
    </w:p>
    <w:bookmarkEnd w:id="8246"/>
    <w:bookmarkStart w:name="z3037" w:id="8247"/>
    <w:p>
      <w:pPr>
        <w:spacing w:after="0"/>
        <w:ind w:left="0"/>
        <w:jc w:val="both"/>
      </w:pPr>
      <w:r>
        <w:rPr>
          <w:rFonts w:ascii="Times New Roman"/>
          <w:b w:val="false"/>
          <w:i w:val="false"/>
          <w:color w:val="000000"/>
          <w:sz w:val="28"/>
        </w:rPr>
        <w:t>
      14. Функции Отдела:</w:t>
      </w:r>
    </w:p>
    <w:bookmarkEnd w:id="8247"/>
    <w:bookmarkStart w:name="z10959" w:id="824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8248"/>
    <w:bookmarkStart w:name="z10960" w:id="8249"/>
    <w:p>
      <w:pPr>
        <w:spacing w:after="0"/>
        <w:ind w:left="0"/>
        <w:jc w:val="both"/>
      </w:pPr>
      <w:r>
        <w:rPr>
          <w:rFonts w:ascii="Times New Roman"/>
          <w:b w:val="false"/>
          <w:i w:val="false"/>
          <w:color w:val="000000"/>
          <w:sz w:val="28"/>
        </w:rPr>
        <w:t>
      2) обеспечение деятельности сил гражданской защиты;</w:t>
      </w:r>
    </w:p>
    <w:bookmarkEnd w:id="8249"/>
    <w:bookmarkStart w:name="z10961" w:id="825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250"/>
    <w:bookmarkStart w:name="z10962" w:id="825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251"/>
    <w:bookmarkStart w:name="z10963" w:id="825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8252"/>
    <w:bookmarkStart w:name="z10964" w:id="825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8253"/>
    <w:bookmarkStart w:name="z10965" w:id="825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8254"/>
    <w:bookmarkStart w:name="z10966" w:id="825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8255"/>
    <w:bookmarkStart w:name="z10967" w:id="825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8256"/>
    <w:bookmarkStart w:name="z10968" w:id="825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8257"/>
    <w:bookmarkStart w:name="z10969" w:id="825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8258"/>
    <w:bookmarkStart w:name="z10970" w:id="825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8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972" w:id="826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8260"/>
    <w:bookmarkStart w:name="z10973" w:id="826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8261"/>
    <w:bookmarkStart w:name="z10974" w:id="826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8262"/>
    <w:bookmarkStart w:name="z10975" w:id="826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8263"/>
    <w:bookmarkStart w:name="z10976" w:id="826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8264"/>
    <w:bookmarkStart w:name="z10977" w:id="826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265"/>
    <w:bookmarkStart w:name="z10978" w:id="826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8266"/>
    <w:bookmarkStart w:name="z10979" w:id="826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267"/>
    <w:bookmarkStart w:name="z10980" w:id="826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268"/>
    <w:bookmarkStart w:name="z10981" w:id="826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269"/>
    <w:bookmarkStart w:name="z10982" w:id="827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8270"/>
    <w:bookmarkStart w:name="z10983" w:id="827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271"/>
    <w:bookmarkStart w:name="z10984" w:id="827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272"/>
    <w:bookmarkStart w:name="z10985" w:id="827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27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0988" w:id="827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274"/>
    <w:bookmarkStart w:name="z10989" w:id="827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275"/>
    <w:bookmarkStart w:name="z10990" w:id="8276"/>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8276"/>
    <w:bookmarkStart w:name="z10991" w:id="8277"/>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8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0993" w:id="8278"/>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278"/>
    <w:bookmarkStart w:name="z10994" w:id="8279"/>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2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0996" w:id="8280"/>
    <w:p>
      <w:pPr>
        <w:spacing w:after="0"/>
        <w:ind w:left="0"/>
        <w:jc w:val="both"/>
      </w:pPr>
      <w:r>
        <w:rPr>
          <w:rFonts w:ascii="Times New Roman"/>
          <w:b w:val="false"/>
          <w:i w:val="false"/>
          <w:color w:val="000000"/>
          <w:sz w:val="28"/>
        </w:rPr>
        <w:t>
      15. Права и обязанности:</w:t>
      </w:r>
    </w:p>
    <w:bookmarkEnd w:id="8280"/>
    <w:bookmarkStart w:name="z10997" w:id="828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281"/>
    <w:bookmarkStart w:name="z10998" w:id="828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282"/>
    <w:bookmarkStart w:name="z10999" w:id="828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283"/>
    <w:bookmarkStart w:name="z11000" w:id="828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284"/>
    <w:bookmarkStart w:name="z3038" w:id="8285"/>
    <w:p>
      <w:pPr>
        <w:spacing w:after="0"/>
        <w:ind w:left="0"/>
        <w:jc w:val="left"/>
      </w:pPr>
      <w:r>
        <w:rPr>
          <w:rFonts w:ascii="Times New Roman"/>
          <w:b/>
          <w:i w:val="false"/>
          <w:color w:val="000000"/>
        </w:rPr>
        <w:t xml:space="preserve"> 3. Организация деятельности Отдела</w:t>
      </w:r>
    </w:p>
    <w:bookmarkEnd w:id="8285"/>
    <w:bookmarkStart w:name="z3039" w:id="8286"/>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8286"/>
    <w:bookmarkStart w:name="z3040" w:id="828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287"/>
    <w:bookmarkStart w:name="z3041" w:id="8288"/>
    <w:p>
      <w:pPr>
        <w:spacing w:after="0"/>
        <w:ind w:left="0"/>
        <w:jc w:val="both"/>
      </w:pPr>
      <w:r>
        <w:rPr>
          <w:rFonts w:ascii="Times New Roman"/>
          <w:b w:val="false"/>
          <w:i w:val="false"/>
          <w:color w:val="000000"/>
          <w:sz w:val="28"/>
        </w:rPr>
        <w:t>
      18. Полномочия Начальника Отдела:</w:t>
      </w:r>
    </w:p>
    <w:bookmarkEnd w:id="8288"/>
    <w:bookmarkStart w:name="z11001" w:id="8289"/>
    <w:p>
      <w:pPr>
        <w:spacing w:after="0"/>
        <w:ind w:left="0"/>
        <w:jc w:val="both"/>
      </w:pPr>
      <w:r>
        <w:rPr>
          <w:rFonts w:ascii="Times New Roman"/>
          <w:b w:val="false"/>
          <w:i w:val="false"/>
          <w:color w:val="000000"/>
          <w:sz w:val="28"/>
        </w:rPr>
        <w:t>
      1) без доверенности действует от имени Отдела;</w:t>
      </w:r>
    </w:p>
    <w:bookmarkEnd w:id="8289"/>
    <w:bookmarkStart w:name="z11002" w:id="829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290"/>
    <w:bookmarkStart w:name="z11003" w:id="829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291"/>
    <w:bookmarkStart w:name="z11004" w:id="829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292"/>
    <w:bookmarkStart w:name="z11005" w:id="829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293"/>
    <w:bookmarkStart w:name="z11006" w:id="829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294"/>
    <w:bookmarkStart w:name="z11007" w:id="829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295"/>
    <w:bookmarkStart w:name="z11008" w:id="829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296"/>
    <w:bookmarkStart w:name="z11009" w:id="829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297"/>
    <w:bookmarkStart w:name="z11010" w:id="829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298"/>
    <w:bookmarkStart w:name="z11011" w:id="829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299"/>
    <w:bookmarkStart w:name="z11012" w:id="830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300"/>
    <w:bookmarkStart w:name="z11013" w:id="830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301"/>
    <w:bookmarkStart w:name="z11014" w:id="830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302"/>
    <w:bookmarkStart w:name="z11015" w:id="830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Зайсанского района;</w:t>
      </w:r>
    </w:p>
    <w:bookmarkEnd w:id="8303"/>
    <w:bookmarkStart w:name="z11016" w:id="830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304"/>
    <w:bookmarkStart w:name="z11017" w:id="830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305"/>
    <w:bookmarkStart w:name="z11018" w:id="830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306"/>
    <w:bookmarkStart w:name="z3042" w:id="8307"/>
    <w:p>
      <w:pPr>
        <w:spacing w:after="0"/>
        <w:ind w:left="0"/>
        <w:jc w:val="left"/>
      </w:pPr>
      <w:r>
        <w:rPr>
          <w:rFonts w:ascii="Times New Roman"/>
          <w:b/>
          <w:i w:val="false"/>
          <w:color w:val="000000"/>
        </w:rPr>
        <w:t xml:space="preserve"> 4. Имущество Отдела</w:t>
      </w:r>
    </w:p>
    <w:bookmarkEnd w:id="8307"/>
    <w:bookmarkStart w:name="z3043" w:id="830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8308"/>
    <w:bookmarkStart w:name="z11019" w:id="8309"/>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309"/>
    <w:bookmarkStart w:name="z3044" w:id="831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310"/>
    <w:bookmarkStart w:name="z3045" w:id="831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311"/>
    <w:bookmarkStart w:name="z3046" w:id="8312"/>
    <w:p>
      <w:pPr>
        <w:spacing w:after="0"/>
        <w:ind w:left="0"/>
        <w:jc w:val="left"/>
      </w:pPr>
      <w:r>
        <w:rPr>
          <w:rFonts w:ascii="Times New Roman"/>
          <w:b/>
          <w:i w:val="false"/>
          <w:color w:val="000000"/>
        </w:rPr>
        <w:t xml:space="preserve"> 5. Реорганизация и упразднение Отдела</w:t>
      </w:r>
    </w:p>
    <w:bookmarkEnd w:id="8312"/>
    <w:bookmarkStart w:name="z3047" w:id="831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05" w:id="831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Катон-Карагайского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314"/>
    <w:bookmarkStart w:name="z3049" w:id="8315"/>
    <w:p>
      <w:pPr>
        <w:spacing w:after="0"/>
        <w:ind w:left="0"/>
        <w:jc w:val="both"/>
      </w:pPr>
      <w:r>
        <w:rPr>
          <w:rFonts w:ascii="Times New Roman"/>
          <w:b w:val="false"/>
          <w:i w:val="false"/>
          <w:color w:val="000000"/>
          <w:sz w:val="28"/>
        </w:rPr>
        <w:t>
      1. Отдел по чрезвычайным ситуациям Катон-Карагайского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315"/>
    <w:bookmarkStart w:name="z3050" w:id="831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316"/>
    <w:bookmarkStart w:name="z3051" w:id="831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317"/>
    <w:bookmarkStart w:name="z3052" w:id="831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318"/>
    <w:bookmarkStart w:name="z3053" w:id="831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319"/>
    <w:bookmarkStart w:name="z3054" w:id="832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320"/>
    <w:bookmarkStart w:name="z3055" w:id="8321"/>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8321"/>
    <w:bookmarkStart w:name="z3056" w:id="8322"/>
    <w:p>
      <w:pPr>
        <w:spacing w:after="0"/>
        <w:ind w:left="0"/>
        <w:jc w:val="both"/>
      </w:pPr>
      <w:r>
        <w:rPr>
          <w:rFonts w:ascii="Times New Roman"/>
          <w:b w:val="false"/>
          <w:i w:val="false"/>
          <w:color w:val="000000"/>
          <w:sz w:val="28"/>
        </w:rPr>
        <w:t>
      8. Юридический адрес Отдела: 070900, Восточно-Казахстанская область, Катон-Карагайский район, село Улкен Нарын, улица Амангельды, 79.</w:t>
      </w:r>
    </w:p>
    <w:bookmarkEnd w:id="8322"/>
    <w:bookmarkStart w:name="z3057" w:id="832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Катон-Карагайского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323"/>
    <w:bookmarkStart w:name="z3058" w:id="832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324"/>
    <w:bookmarkStart w:name="z3059" w:id="832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325"/>
    <w:bookmarkStart w:name="z3060" w:id="832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326"/>
    <w:bookmarkStart w:name="z11020" w:id="832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327"/>
    <w:bookmarkStart w:name="z3061" w:id="8328"/>
    <w:p>
      <w:pPr>
        <w:spacing w:after="0"/>
        <w:ind w:left="0"/>
        <w:jc w:val="left"/>
      </w:pPr>
      <w:r>
        <w:rPr>
          <w:rFonts w:ascii="Times New Roman"/>
          <w:b/>
          <w:i w:val="false"/>
          <w:color w:val="000000"/>
        </w:rPr>
        <w:t xml:space="preserve"> 2. Основные задачи, функции, права и обязанности Отдела</w:t>
      </w:r>
    </w:p>
    <w:bookmarkEnd w:id="8328"/>
    <w:bookmarkStart w:name="z3062" w:id="8329"/>
    <w:p>
      <w:pPr>
        <w:spacing w:after="0"/>
        <w:ind w:left="0"/>
        <w:jc w:val="both"/>
      </w:pPr>
      <w:r>
        <w:rPr>
          <w:rFonts w:ascii="Times New Roman"/>
          <w:b w:val="false"/>
          <w:i w:val="false"/>
          <w:color w:val="000000"/>
          <w:sz w:val="28"/>
        </w:rPr>
        <w:t>
      13. Задачи Отдела:</w:t>
      </w:r>
    </w:p>
    <w:bookmarkEnd w:id="8329"/>
    <w:bookmarkStart w:name="z11021" w:id="833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330"/>
    <w:bookmarkStart w:name="z11022" w:id="833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331"/>
    <w:bookmarkStart w:name="z11023" w:id="833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332"/>
    <w:bookmarkStart w:name="z11024" w:id="8333"/>
    <w:p>
      <w:pPr>
        <w:spacing w:after="0"/>
        <w:ind w:left="0"/>
        <w:jc w:val="both"/>
      </w:pPr>
      <w:r>
        <w:rPr>
          <w:rFonts w:ascii="Times New Roman"/>
          <w:b w:val="false"/>
          <w:i w:val="false"/>
          <w:color w:val="000000"/>
          <w:sz w:val="28"/>
        </w:rPr>
        <w:t>
      4) организация предупреждения и тушения пожаров.</w:t>
      </w:r>
    </w:p>
    <w:bookmarkEnd w:id="8333"/>
    <w:bookmarkStart w:name="z3063" w:id="8334"/>
    <w:p>
      <w:pPr>
        <w:spacing w:after="0"/>
        <w:ind w:left="0"/>
        <w:jc w:val="both"/>
      </w:pPr>
      <w:r>
        <w:rPr>
          <w:rFonts w:ascii="Times New Roman"/>
          <w:b w:val="false"/>
          <w:i w:val="false"/>
          <w:color w:val="000000"/>
          <w:sz w:val="28"/>
        </w:rPr>
        <w:t>
      14. Функции Отдела:</w:t>
      </w:r>
    </w:p>
    <w:bookmarkEnd w:id="8334"/>
    <w:bookmarkStart w:name="z11025" w:id="833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8335"/>
    <w:bookmarkStart w:name="z11026" w:id="8336"/>
    <w:p>
      <w:pPr>
        <w:spacing w:after="0"/>
        <w:ind w:left="0"/>
        <w:jc w:val="both"/>
      </w:pPr>
      <w:r>
        <w:rPr>
          <w:rFonts w:ascii="Times New Roman"/>
          <w:b w:val="false"/>
          <w:i w:val="false"/>
          <w:color w:val="000000"/>
          <w:sz w:val="28"/>
        </w:rPr>
        <w:t>
      2) обеспечение деятельности сил гражданской защиты;</w:t>
      </w:r>
    </w:p>
    <w:bookmarkEnd w:id="8336"/>
    <w:bookmarkStart w:name="z11027" w:id="833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337"/>
    <w:bookmarkStart w:name="z11028" w:id="833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338"/>
    <w:bookmarkStart w:name="z11029" w:id="833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8339"/>
    <w:bookmarkStart w:name="z11030" w:id="834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8340"/>
    <w:bookmarkStart w:name="z11031" w:id="834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8341"/>
    <w:bookmarkStart w:name="z11032" w:id="834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8342"/>
    <w:bookmarkStart w:name="z11033" w:id="834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8343"/>
    <w:bookmarkStart w:name="z11034" w:id="834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8344"/>
    <w:bookmarkStart w:name="z11035" w:id="834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8345"/>
    <w:bookmarkStart w:name="z11036" w:id="834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8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038" w:id="834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8347"/>
    <w:bookmarkStart w:name="z11039" w:id="834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8348"/>
    <w:bookmarkStart w:name="z11040" w:id="834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8349"/>
    <w:bookmarkStart w:name="z11041" w:id="835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8350"/>
    <w:bookmarkStart w:name="z11042" w:id="835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8351"/>
    <w:bookmarkStart w:name="z11043" w:id="835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352"/>
    <w:bookmarkStart w:name="z11044" w:id="8353"/>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8353"/>
    <w:bookmarkStart w:name="z11045" w:id="8354"/>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354"/>
    <w:bookmarkStart w:name="z11046" w:id="8355"/>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355"/>
    <w:bookmarkStart w:name="z11047" w:id="8356"/>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356"/>
    <w:bookmarkStart w:name="z11048" w:id="8357"/>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8357"/>
    <w:bookmarkStart w:name="z11049" w:id="8358"/>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358"/>
    <w:bookmarkStart w:name="z11050" w:id="8359"/>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359"/>
    <w:bookmarkStart w:name="z11051" w:id="8360"/>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36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054" w:id="8361"/>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361"/>
    <w:bookmarkStart w:name="z11055" w:id="8362"/>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362"/>
    <w:bookmarkStart w:name="z11056" w:id="8363"/>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8363"/>
    <w:bookmarkStart w:name="z11057" w:id="8364"/>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8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059" w:id="8365"/>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365"/>
    <w:bookmarkStart w:name="z11060" w:id="8366"/>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064" w:id="8367"/>
    <w:p>
      <w:pPr>
        <w:spacing w:after="0"/>
        <w:ind w:left="0"/>
        <w:jc w:val="both"/>
      </w:pPr>
      <w:r>
        <w:rPr>
          <w:rFonts w:ascii="Times New Roman"/>
          <w:b w:val="false"/>
          <w:i w:val="false"/>
          <w:color w:val="000000"/>
          <w:sz w:val="28"/>
        </w:rPr>
        <w:t>
      15. Права и обязанности:</w:t>
      </w:r>
    </w:p>
    <w:bookmarkEnd w:id="8367"/>
    <w:bookmarkStart w:name="z11062" w:id="836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368"/>
    <w:bookmarkStart w:name="z11063" w:id="836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369"/>
    <w:bookmarkStart w:name="z11064" w:id="837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370"/>
    <w:bookmarkStart w:name="z11065" w:id="837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371"/>
    <w:bookmarkStart w:name="z3065" w:id="8372"/>
    <w:p>
      <w:pPr>
        <w:spacing w:after="0"/>
        <w:ind w:left="0"/>
        <w:jc w:val="left"/>
      </w:pPr>
      <w:r>
        <w:rPr>
          <w:rFonts w:ascii="Times New Roman"/>
          <w:b/>
          <w:i w:val="false"/>
          <w:color w:val="000000"/>
        </w:rPr>
        <w:t xml:space="preserve"> 3. Организация деятельности Отдела</w:t>
      </w:r>
    </w:p>
    <w:bookmarkEnd w:id="8372"/>
    <w:bookmarkStart w:name="z3066" w:id="8373"/>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8373"/>
    <w:bookmarkStart w:name="z3067" w:id="837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374"/>
    <w:bookmarkStart w:name="z3068" w:id="8375"/>
    <w:p>
      <w:pPr>
        <w:spacing w:after="0"/>
        <w:ind w:left="0"/>
        <w:jc w:val="both"/>
      </w:pPr>
      <w:r>
        <w:rPr>
          <w:rFonts w:ascii="Times New Roman"/>
          <w:b w:val="false"/>
          <w:i w:val="false"/>
          <w:color w:val="000000"/>
          <w:sz w:val="28"/>
        </w:rPr>
        <w:t>
      18. Полномочия Начальника Отдела:</w:t>
      </w:r>
    </w:p>
    <w:bookmarkEnd w:id="8375"/>
    <w:bookmarkStart w:name="z11066" w:id="8376"/>
    <w:p>
      <w:pPr>
        <w:spacing w:after="0"/>
        <w:ind w:left="0"/>
        <w:jc w:val="both"/>
      </w:pPr>
      <w:r>
        <w:rPr>
          <w:rFonts w:ascii="Times New Roman"/>
          <w:b w:val="false"/>
          <w:i w:val="false"/>
          <w:color w:val="000000"/>
          <w:sz w:val="28"/>
        </w:rPr>
        <w:t>
      1) без доверенности действует от имени Отдела;</w:t>
      </w:r>
    </w:p>
    <w:bookmarkEnd w:id="8376"/>
    <w:bookmarkStart w:name="z11067" w:id="837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377"/>
    <w:bookmarkStart w:name="z11068" w:id="837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378"/>
    <w:bookmarkStart w:name="z11069" w:id="837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379"/>
    <w:bookmarkStart w:name="z11070" w:id="838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380"/>
    <w:bookmarkStart w:name="z11071" w:id="838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381"/>
    <w:bookmarkStart w:name="z11072" w:id="838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382"/>
    <w:bookmarkStart w:name="z11073" w:id="838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383"/>
    <w:bookmarkStart w:name="z11074" w:id="838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384"/>
    <w:bookmarkStart w:name="z11075" w:id="838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385"/>
    <w:bookmarkStart w:name="z11076" w:id="838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386"/>
    <w:bookmarkStart w:name="z11077" w:id="838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387"/>
    <w:bookmarkStart w:name="z11078" w:id="838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388"/>
    <w:bookmarkStart w:name="z11079" w:id="838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389"/>
    <w:bookmarkStart w:name="z11080" w:id="839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Катон-Карагайского района;</w:t>
      </w:r>
    </w:p>
    <w:bookmarkEnd w:id="8390"/>
    <w:bookmarkStart w:name="z11081" w:id="839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391"/>
    <w:bookmarkStart w:name="z11082" w:id="8392"/>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392"/>
    <w:bookmarkStart w:name="z11083" w:id="839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393"/>
    <w:bookmarkStart w:name="z3069" w:id="8394"/>
    <w:p>
      <w:pPr>
        <w:spacing w:after="0"/>
        <w:ind w:left="0"/>
        <w:jc w:val="left"/>
      </w:pPr>
      <w:r>
        <w:rPr>
          <w:rFonts w:ascii="Times New Roman"/>
          <w:b/>
          <w:i w:val="false"/>
          <w:color w:val="000000"/>
        </w:rPr>
        <w:t xml:space="preserve"> 4. Имущество Отдела</w:t>
      </w:r>
    </w:p>
    <w:bookmarkEnd w:id="8394"/>
    <w:bookmarkStart w:name="z3070" w:id="839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8395"/>
    <w:bookmarkStart w:name="z11084" w:id="8396"/>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8396"/>
    <w:bookmarkStart w:name="z3071" w:id="839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397"/>
    <w:bookmarkStart w:name="z3072" w:id="839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398"/>
    <w:bookmarkStart w:name="z3073" w:id="8399"/>
    <w:p>
      <w:pPr>
        <w:spacing w:after="0"/>
        <w:ind w:left="0"/>
        <w:jc w:val="left"/>
      </w:pPr>
      <w:r>
        <w:rPr>
          <w:rFonts w:ascii="Times New Roman"/>
          <w:b/>
          <w:i w:val="false"/>
          <w:color w:val="000000"/>
        </w:rPr>
        <w:t xml:space="preserve"> 5. Реорганизация и упразднение Отдела</w:t>
      </w:r>
    </w:p>
    <w:bookmarkEnd w:id="8399"/>
    <w:bookmarkStart w:name="z3074" w:id="840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07" w:id="840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Кокпектинского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401"/>
    <w:bookmarkStart w:name="z3076" w:id="8402"/>
    <w:p>
      <w:pPr>
        <w:spacing w:after="0"/>
        <w:ind w:left="0"/>
        <w:jc w:val="both"/>
      </w:pPr>
      <w:r>
        <w:rPr>
          <w:rFonts w:ascii="Times New Roman"/>
          <w:b w:val="false"/>
          <w:i w:val="false"/>
          <w:color w:val="000000"/>
          <w:sz w:val="28"/>
        </w:rPr>
        <w:t>
      1. Отдел по чрезвычайным ситуациям Кокпектинского района Департамента по чрезвычайным ситуациям Восточно-Казахской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402"/>
    <w:bookmarkStart w:name="z3077" w:id="840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403"/>
    <w:bookmarkStart w:name="z3078" w:id="840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404"/>
    <w:bookmarkStart w:name="z3079" w:id="840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405"/>
    <w:bookmarkStart w:name="z3080" w:id="840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406"/>
    <w:bookmarkStart w:name="z3081" w:id="840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407"/>
    <w:bookmarkStart w:name="z3082" w:id="8408"/>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8408"/>
    <w:bookmarkStart w:name="z3083" w:id="8409"/>
    <w:p>
      <w:pPr>
        <w:spacing w:after="0"/>
        <w:ind w:left="0"/>
        <w:jc w:val="both"/>
      </w:pPr>
      <w:r>
        <w:rPr>
          <w:rFonts w:ascii="Times New Roman"/>
          <w:b w:val="false"/>
          <w:i w:val="false"/>
          <w:color w:val="000000"/>
          <w:sz w:val="28"/>
        </w:rPr>
        <w:t>
      8. Юридический адрес Отдела: 071000, Восточно-Казахстанская область, Кокпектинский район, село Кокпекты, улица Саяхимова, 2.</w:t>
      </w:r>
    </w:p>
    <w:bookmarkEnd w:id="8409"/>
    <w:bookmarkStart w:name="z3084" w:id="841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Кокпектинского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410"/>
    <w:bookmarkStart w:name="z3085" w:id="841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411"/>
    <w:bookmarkStart w:name="z3086" w:id="841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412"/>
    <w:bookmarkStart w:name="z3087" w:id="841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413"/>
    <w:bookmarkStart w:name="z11085" w:id="841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414"/>
    <w:bookmarkStart w:name="z3088" w:id="8415"/>
    <w:p>
      <w:pPr>
        <w:spacing w:after="0"/>
        <w:ind w:left="0"/>
        <w:jc w:val="left"/>
      </w:pPr>
      <w:r>
        <w:rPr>
          <w:rFonts w:ascii="Times New Roman"/>
          <w:b/>
          <w:i w:val="false"/>
          <w:color w:val="000000"/>
        </w:rPr>
        <w:t xml:space="preserve"> 2. Основные задачи, функции, права и обязанности Отдела</w:t>
      </w:r>
    </w:p>
    <w:bookmarkEnd w:id="8415"/>
    <w:bookmarkStart w:name="z3089" w:id="8416"/>
    <w:p>
      <w:pPr>
        <w:spacing w:after="0"/>
        <w:ind w:left="0"/>
        <w:jc w:val="both"/>
      </w:pPr>
      <w:r>
        <w:rPr>
          <w:rFonts w:ascii="Times New Roman"/>
          <w:b w:val="false"/>
          <w:i w:val="false"/>
          <w:color w:val="000000"/>
          <w:sz w:val="28"/>
        </w:rPr>
        <w:t>
      13. Задачи Отдела:</w:t>
      </w:r>
    </w:p>
    <w:bookmarkEnd w:id="8416"/>
    <w:bookmarkStart w:name="z11086" w:id="841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417"/>
    <w:bookmarkStart w:name="z11087" w:id="841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418"/>
    <w:bookmarkStart w:name="z11088" w:id="841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419"/>
    <w:bookmarkStart w:name="z11089" w:id="8420"/>
    <w:p>
      <w:pPr>
        <w:spacing w:after="0"/>
        <w:ind w:left="0"/>
        <w:jc w:val="both"/>
      </w:pPr>
      <w:r>
        <w:rPr>
          <w:rFonts w:ascii="Times New Roman"/>
          <w:b w:val="false"/>
          <w:i w:val="false"/>
          <w:color w:val="000000"/>
          <w:sz w:val="28"/>
        </w:rPr>
        <w:t>
      4) организация предупреждения и тушения пожаров.</w:t>
      </w:r>
    </w:p>
    <w:bookmarkEnd w:id="8420"/>
    <w:bookmarkStart w:name="z3090" w:id="8421"/>
    <w:p>
      <w:pPr>
        <w:spacing w:after="0"/>
        <w:ind w:left="0"/>
        <w:jc w:val="both"/>
      </w:pPr>
      <w:r>
        <w:rPr>
          <w:rFonts w:ascii="Times New Roman"/>
          <w:b w:val="false"/>
          <w:i w:val="false"/>
          <w:color w:val="000000"/>
          <w:sz w:val="28"/>
        </w:rPr>
        <w:t>
      14. Функции Отдела:</w:t>
      </w:r>
    </w:p>
    <w:bookmarkEnd w:id="8421"/>
    <w:bookmarkStart w:name="z11090" w:id="8422"/>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8422"/>
    <w:bookmarkStart w:name="z11091" w:id="842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8423"/>
    <w:bookmarkStart w:name="z11092" w:id="842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424"/>
    <w:bookmarkStart w:name="z11093" w:id="842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425"/>
    <w:bookmarkStart w:name="z11094" w:id="8426"/>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8426"/>
    <w:bookmarkStart w:name="z11095" w:id="8427"/>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8427"/>
    <w:bookmarkStart w:name="z11096" w:id="8428"/>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8428"/>
    <w:bookmarkStart w:name="z11097" w:id="8429"/>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8429"/>
    <w:bookmarkStart w:name="z11098" w:id="8430"/>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8430"/>
    <w:bookmarkStart w:name="z11099" w:id="8431"/>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8431"/>
    <w:bookmarkStart w:name="z11100" w:id="8432"/>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8432"/>
    <w:bookmarkStart w:name="z11101" w:id="8433"/>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8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103" w:id="8434"/>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8434"/>
    <w:bookmarkStart w:name="z11104" w:id="8435"/>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8435"/>
    <w:bookmarkStart w:name="z11105" w:id="8436"/>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8436"/>
    <w:bookmarkStart w:name="z11106" w:id="8437"/>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8437"/>
    <w:bookmarkStart w:name="z11107" w:id="843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8438"/>
    <w:bookmarkStart w:name="z11108" w:id="843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439"/>
    <w:bookmarkStart w:name="z11109" w:id="8440"/>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8440"/>
    <w:bookmarkStart w:name="z11110" w:id="8441"/>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441"/>
    <w:bookmarkStart w:name="z11111" w:id="8442"/>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442"/>
    <w:bookmarkStart w:name="z11112" w:id="8443"/>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443"/>
    <w:bookmarkStart w:name="z11113" w:id="8444"/>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8444"/>
    <w:bookmarkStart w:name="z11114" w:id="8445"/>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445"/>
    <w:bookmarkStart w:name="z11115" w:id="8446"/>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446"/>
    <w:bookmarkStart w:name="z11116" w:id="8447"/>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447"/>
    <w:bookmarkStart w:name="z11118" w:id="844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44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119" w:id="844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449"/>
    <w:bookmarkStart w:name="z11120" w:id="845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450"/>
    <w:bookmarkStart w:name="z11121" w:id="8451"/>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8451"/>
    <w:bookmarkStart w:name="z11122" w:id="8452"/>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8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124" w:id="8453"/>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453"/>
    <w:bookmarkStart w:name="z11125" w:id="8454"/>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091" w:id="8455"/>
    <w:p>
      <w:pPr>
        <w:spacing w:after="0"/>
        <w:ind w:left="0"/>
        <w:jc w:val="both"/>
      </w:pPr>
      <w:r>
        <w:rPr>
          <w:rFonts w:ascii="Times New Roman"/>
          <w:b w:val="false"/>
          <w:i w:val="false"/>
          <w:color w:val="000000"/>
          <w:sz w:val="28"/>
        </w:rPr>
        <w:t>
      15. Права и обязанности:</w:t>
      </w:r>
    </w:p>
    <w:bookmarkEnd w:id="8455"/>
    <w:bookmarkStart w:name="z11127" w:id="845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456"/>
    <w:bookmarkStart w:name="z11128" w:id="845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457"/>
    <w:bookmarkStart w:name="z11129" w:id="845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458"/>
    <w:bookmarkStart w:name="z11130" w:id="845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459"/>
    <w:bookmarkStart w:name="z3092" w:id="8460"/>
    <w:p>
      <w:pPr>
        <w:spacing w:after="0"/>
        <w:ind w:left="0"/>
        <w:jc w:val="left"/>
      </w:pPr>
      <w:r>
        <w:rPr>
          <w:rFonts w:ascii="Times New Roman"/>
          <w:b/>
          <w:i w:val="false"/>
          <w:color w:val="000000"/>
        </w:rPr>
        <w:t xml:space="preserve"> 3. Организация деятельности Отдела</w:t>
      </w:r>
    </w:p>
    <w:bookmarkEnd w:id="8460"/>
    <w:bookmarkStart w:name="z3093" w:id="8461"/>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8461"/>
    <w:bookmarkStart w:name="z3094" w:id="846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462"/>
    <w:bookmarkStart w:name="z11131" w:id="8463"/>
    <w:p>
      <w:pPr>
        <w:spacing w:after="0"/>
        <w:ind w:left="0"/>
        <w:jc w:val="both"/>
      </w:pPr>
      <w:r>
        <w:rPr>
          <w:rFonts w:ascii="Times New Roman"/>
          <w:b w:val="false"/>
          <w:i w:val="false"/>
          <w:color w:val="000000"/>
          <w:sz w:val="28"/>
        </w:rPr>
        <w:t>
      18. Полномочия Начальника Отдела:</w:t>
      </w:r>
    </w:p>
    <w:bookmarkEnd w:id="8463"/>
    <w:bookmarkStart w:name="z11132" w:id="8464"/>
    <w:p>
      <w:pPr>
        <w:spacing w:after="0"/>
        <w:ind w:left="0"/>
        <w:jc w:val="both"/>
      </w:pPr>
      <w:r>
        <w:rPr>
          <w:rFonts w:ascii="Times New Roman"/>
          <w:b w:val="false"/>
          <w:i w:val="false"/>
          <w:color w:val="000000"/>
          <w:sz w:val="28"/>
        </w:rPr>
        <w:t>
      1) без доверенности действует от имени Отдела;</w:t>
      </w:r>
    </w:p>
    <w:bookmarkEnd w:id="8464"/>
    <w:bookmarkStart w:name="z11133" w:id="846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465"/>
    <w:bookmarkStart w:name="z11134" w:id="846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466"/>
    <w:bookmarkStart w:name="z11135" w:id="846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467"/>
    <w:bookmarkStart w:name="z11136" w:id="846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468"/>
    <w:bookmarkStart w:name="z11137" w:id="846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469"/>
    <w:bookmarkStart w:name="z11138" w:id="847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470"/>
    <w:bookmarkStart w:name="z11139" w:id="847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471"/>
    <w:bookmarkStart w:name="z11140" w:id="847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472"/>
    <w:bookmarkStart w:name="z11141" w:id="847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473"/>
    <w:bookmarkStart w:name="z11142" w:id="847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474"/>
    <w:bookmarkStart w:name="z11143" w:id="847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475"/>
    <w:bookmarkStart w:name="z11144" w:id="847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476"/>
    <w:bookmarkStart w:name="z11145" w:id="847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477"/>
    <w:bookmarkStart w:name="z11146" w:id="847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Кокпектинского района;</w:t>
      </w:r>
    </w:p>
    <w:bookmarkEnd w:id="8478"/>
    <w:bookmarkStart w:name="z11147" w:id="847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479"/>
    <w:bookmarkStart w:name="z11148" w:id="8480"/>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480"/>
    <w:bookmarkStart w:name="z11149" w:id="848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481"/>
    <w:bookmarkStart w:name="z3095" w:id="8482"/>
    <w:p>
      <w:pPr>
        <w:spacing w:after="0"/>
        <w:ind w:left="0"/>
        <w:jc w:val="left"/>
      </w:pPr>
      <w:r>
        <w:rPr>
          <w:rFonts w:ascii="Times New Roman"/>
          <w:b/>
          <w:i w:val="false"/>
          <w:color w:val="000000"/>
        </w:rPr>
        <w:t xml:space="preserve"> 4. Имущество Отдела</w:t>
      </w:r>
    </w:p>
    <w:bookmarkEnd w:id="8482"/>
    <w:bookmarkStart w:name="z3096" w:id="8483"/>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8483"/>
    <w:bookmarkStart w:name="z11150" w:id="8484"/>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8484"/>
    <w:bookmarkStart w:name="z3097" w:id="848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485"/>
    <w:bookmarkStart w:name="z3098" w:id="848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486"/>
    <w:bookmarkStart w:name="z3099" w:id="8487"/>
    <w:p>
      <w:pPr>
        <w:spacing w:after="0"/>
        <w:ind w:left="0"/>
        <w:jc w:val="left"/>
      </w:pPr>
      <w:r>
        <w:rPr>
          <w:rFonts w:ascii="Times New Roman"/>
          <w:b/>
          <w:i w:val="false"/>
          <w:color w:val="000000"/>
        </w:rPr>
        <w:t xml:space="preserve"> 5. Реорганизация и упразднение Отдела</w:t>
      </w:r>
    </w:p>
    <w:bookmarkEnd w:id="8487"/>
    <w:bookmarkStart w:name="z3100" w:id="848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4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09" w:id="848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Курчатов</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489"/>
    <w:bookmarkStart w:name="z3102" w:id="8490"/>
    <w:p>
      <w:pPr>
        <w:spacing w:after="0"/>
        <w:ind w:left="0"/>
        <w:jc w:val="both"/>
      </w:pPr>
      <w:r>
        <w:rPr>
          <w:rFonts w:ascii="Times New Roman"/>
          <w:b w:val="false"/>
          <w:i w:val="false"/>
          <w:color w:val="000000"/>
          <w:sz w:val="28"/>
        </w:rPr>
        <w:t>
      1. Отдел по чрезвычайным ситуациям города Курчатов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490"/>
    <w:bookmarkStart w:name="z3103" w:id="849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491"/>
    <w:bookmarkStart w:name="z3104" w:id="849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492"/>
    <w:bookmarkStart w:name="z3105" w:id="849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493"/>
    <w:bookmarkStart w:name="z3106" w:id="849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494"/>
    <w:bookmarkStart w:name="z3107" w:id="849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495"/>
    <w:bookmarkStart w:name="z3108" w:id="8496"/>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8496"/>
    <w:bookmarkStart w:name="z3109" w:id="8497"/>
    <w:p>
      <w:pPr>
        <w:spacing w:after="0"/>
        <w:ind w:left="0"/>
        <w:jc w:val="both"/>
      </w:pPr>
      <w:r>
        <w:rPr>
          <w:rFonts w:ascii="Times New Roman"/>
          <w:b w:val="false"/>
          <w:i w:val="false"/>
          <w:color w:val="000000"/>
          <w:sz w:val="28"/>
        </w:rPr>
        <w:t>
      8. Юридический адрес Отдела: 071100, Восточно-Казахстанская область, город Курчатов, улица Тәуелсіздік, 01/02.</w:t>
      </w:r>
    </w:p>
    <w:bookmarkEnd w:id="8497"/>
    <w:bookmarkStart w:name="z3110" w:id="849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Курчатов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498"/>
    <w:bookmarkStart w:name="z3111" w:id="849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499"/>
    <w:bookmarkStart w:name="z3112" w:id="850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500"/>
    <w:bookmarkStart w:name="z3113" w:id="850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501"/>
    <w:bookmarkStart w:name="z11151" w:id="850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502"/>
    <w:bookmarkStart w:name="z3114" w:id="8503"/>
    <w:p>
      <w:pPr>
        <w:spacing w:after="0"/>
        <w:ind w:left="0"/>
        <w:jc w:val="left"/>
      </w:pPr>
      <w:r>
        <w:rPr>
          <w:rFonts w:ascii="Times New Roman"/>
          <w:b/>
          <w:i w:val="false"/>
          <w:color w:val="000000"/>
        </w:rPr>
        <w:t xml:space="preserve"> 2. Основные задачи, функции, права и обязанности Отдела</w:t>
      </w:r>
    </w:p>
    <w:bookmarkEnd w:id="8503"/>
    <w:bookmarkStart w:name="z3115" w:id="8504"/>
    <w:p>
      <w:pPr>
        <w:spacing w:after="0"/>
        <w:ind w:left="0"/>
        <w:jc w:val="both"/>
      </w:pPr>
      <w:r>
        <w:rPr>
          <w:rFonts w:ascii="Times New Roman"/>
          <w:b w:val="false"/>
          <w:i w:val="false"/>
          <w:color w:val="000000"/>
          <w:sz w:val="28"/>
        </w:rPr>
        <w:t>
      13. Задачи Отдела:</w:t>
      </w:r>
    </w:p>
    <w:bookmarkEnd w:id="8504"/>
    <w:bookmarkStart w:name="z11152" w:id="850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505"/>
    <w:bookmarkStart w:name="z11153" w:id="850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506"/>
    <w:bookmarkStart w:name="z11154" w:id="850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507"/>
    <w:bookmarkStart w:name="z11155" w:id="8508"/>
    <w:p>
      <w:pPr>
        <w:spacing w:after="0"/>
        <w:ind w:left="0"/>
        <w:jc w:val="both"/>
      </w:pPr>
      <w:r>
        <w:rPr>
          <w:rFonts w:ascii="Times New Roman"/>
          <w:b w:val="false"/>
          <w:i w:val="false"/>
          <w:color w:val="000000"/>
          <w:sz w:val="28"/>
        </w:rPr>
        <w:t>
      4) организация предупреждения и тушения пожаров.</w:t>
      </w:r>
    </w:p>
    <w:bookmarkEnd w:id="8508"/>
    <w:bookmarkStart w:name="z3116" w:id="8509"/>
    <w:p>
      <w:pPr>
        <w:spacing w:after="0"/>
        <w:ind w:left="0"/>
        <w:jc w:val="both"/>
      </w:pPr>
      <w:r>
        <w:rPr>
          <w:rFonts w:ascii="Times New Roman"/>
          <w:b w:val="false"/>
          <w:i w:val="false"/>
          <w:color w:val="000000"/>
          <w:sz w:val="28"/>
        </w:rPr>
        <w:t>
      14. Функции Отдела:</w:t>
      </w:r>
    </w:p>
    <w:bookmarkEnd w:id="8509"/>
    <w:bookmarkStart w:name="z11156" w:id="8510"/>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8510"/>
    <w:bookmarkStart w:name="z11157" w:id="8511"/>
    <w:p>
      <w:pPr>
        <w:spacing w:after="0"/>
        <w:ind w:left="0"/>
        <w:jc w:val="both"/>
      </w:pPr>
      <w:r>
        <w:rPr>
          <w:rFonts w:ascii="Times New Roman"/>
          <w:b w:val="false"/>
          <w:i w:val="false"/>
          <w:color w:val="000000"/>
          <w:sz w:val="28"/>
        </w:rPr>
        <w:t>
      2) обеспечение деятельности сил гражданской защиты;</w:t>
      </w:r>
    </w:p>
    <w:bookmarkEnd w:id="8511"/>
    <w:bookmarkStart w:name="z11158" w:id="851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512"/>
    <w:bookmarkStart w:name="z11159" w:id="851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513"/>
    <w:bookmarkStart w:name="z11160" w:id="8514"/>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8514"/>
    <w:bookmarkStart w:name="z11161" w:id="851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8515"/>
    <w:bookmarkStart w:name="z11162" w:id="851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8516"/>
    <w:bookmarkStart w:name="z11163" w:id="8517"/>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8517"/>
    <w:bookmarkStart w:name="z11164" w:id="8518"/>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8518"/>
    <w:bookmarkStart w:name="z11165" w:id="8519"/>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8519"/>
    <w:bookmarkStart w:name="z11166" w:id="852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8520"/>
    <w:bookmarkStart w:name="z11167" w:id="852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8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169" w:id="852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8522"/>
    <w:bookmarkStart w:name="z11170" w:id="852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8523"/>
    <w:bookmarkStart w:name="z11171" w:id="852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8524"/>
    <w:bookmarkStart w:name="z11172" w:id="852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8525"/>
    <w:bookmarkStart w:name="z11173" w:id="852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8526"/>
    <w:bookmarkStart w:name="z11174" w:id="852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527"/>
    <w:bookmarkStart w:name="z11175" w:id="8528"/>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8528"/>
    <w:bookmarkStart w:name="z11176" w:id="8529"/>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529"/>
    <w:bookmarkStart w:name="z11177" w:id="8530"/>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530"/>
    <w:bookmarkStart w:name="z11178" w:id="8531"/>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531"/>
    <w:bookmarkStart w:name="z11179" w:id="8532"/>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8532"/>
    <w:bookmarkStart w:name="z11180" w:id="8533"/>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533"/>
    <w:bookmarkStart w:name="z11181" w:id="8534"/>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534"/>
    <w:bookmarkStart w:name="z11182" w:id="8535"/>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535"/>
    <w:bookmarkStart w:name="z11184" w:id="853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53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185" w:id="8537"/>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537"/>
    <w:bookmarkStart w:name="z11186" w:id="8538"/>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538"/>
    <w:bookmarkStart w:name="z11187" w:id="8539"/>
    <w:p>
      <w:pPr>
        <w:spacing w:after="0"/>
        <w:ind w:left="0"/>
        <w:jc w:val="both"/>
      </w:pPr>
      <w:r>
        <w:rPr>
          <w:rFonts w:ascii="Times New Roman"/>
          <w:b w:val="false"/>
          <w:i w:val="false"/>
          <w:color w:val="000000"/>
          <w:sz w:val="28"/>
        </w:rPr>
        <w:t>
      31) участие, в пределах своей компетенции, в работе городского штаба по борьбе с терроризмом;</w:t>
      </w:r>
    </w:p>
    <w:bookmarkEnd w:id="8539"/>
    <w:bookmarkStart w:name="z11188" w:id="8540"/>
    <w:p>
      <w:pPr>
        <w:spacing w:after="0"/>
        <w:ind w:left="0"/>
        <w:jc w:val="both"/>
      </w:pPr>
      <w:r>
        <w:rPr>
          <w:rFonts w:ascii="Times New Roman"/>
          <w:b w:val="false"/>
          <w:i w:val="false"/>
          <w:color w:val="000000"/>
          <w:sz w:val="28"/>
        </w:rPr>
        <w:t>
      32) участие, в пределах своей компетенции, в работе городской Антитеррористической комиссии;</w:t>
      </w:r>
    </w:p>
    <w:bookmarkEnd w:id="8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190" w:id="8541"/>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541"/>
    <w:bookmarkStart w:name="z11191" w:id="8542"/>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117" w:id="8543"/>
    <w:p>
      <w:pPr>
        <w:spacing w:after="0"/>
        <w:ind w:left="0"/>
        <w:jc w:val="both"/>
      </w:pPr>
      <w:r>
        <w:rPr>
          <w:rFonts w:ascii="Times New Roman"/>
          <w:b w:val="false"/>
          <w:i w:val="false"/>
          <w:color w:val="000000"/>
          <w:sz w:val="28"/>
        </w:rPr>
        <w:t>
      15. Права и обязанности:</w:t>
      </w:r>
    </w:p>
    <w:bookmarkEnd w:id="8543"/>
    <w:bookmarkStart w:name="z11193" w:id="854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544"/>
    <w:bookmarkStart w:name="z11194" w:id="854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545"/>
    <w:bookmarkStart w:name="z11195" w:id="854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546"/>
    <w:bookmarkStart w:name="z11196" w:id="854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547"/>
    <w:bookmarkStart w:name="z3118" w:id="8548"/>
    <w:p>
      <w:pPr>
        <w:spacing w:after="0"/>
        <w:ind w:left="0"/>
        <w:jc w:val="left"/>
      </w:pPr>
      <w:r>
        <w:rPr>
          <w:rFonts w:ascii="Times New Roman"/>
          <w:b/>
          <w:i w:val="false"/>
          <w:color w:val="000000"/>
        </w:rPr>
        <w:t xml:space="preserve"> 3. Организация деятельности Отдела</w:t>
      </w:r>
    </w:p>
    <w:bookmarkEnd w:id="8548"/>
    <w:bookmarkStart w:name="z3119" w:id="8549"/>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8549"/>
    <w:bookmarkStart w:name="z3120" w:id="855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550"/>
    <w:bookmarkStart w:name="z3121" w:id="8551"/>
    <w:p>
      <w:pPr>
        <w:spacing w:after="0"/>
        <w:ind w:left="0"/>
        <w:jc w:val="both"/>
      </w:pPr>
      <w:r>
        <w:rPr>
          <w:rFonts w:ascii="Times New Roman"/>
          <w:b w:val="false"/>
          <w:i w:val="false"/>
          <w:color w:val="000000"/>
          <w:sz w:val="28"/>
        </w:rPr>
        <w:t>
      18. Полномочия Начальника Отдела:</w:t>
      </w:r>
    </w:p>
    <w:bookmarkEnd w:id="8551"/>
    <w:bookmarkStart w:name="z11197" w:id="8552"/>
    <w:p>
      <w:pPr>
        <w:spacing w:after="0"/>
        <w:ind w:left="0"/>
        <w:jc w:val="both"/>
      </w:pPr>
      <w:r>
        <w:rPr>
          <w:rFonts w:ascii="Times New Roman"/>
          <w:b w:val="false"/>
          <w:i w:val="false"/>
          <w:color w:val="000000"/>
          <w:sz w:val="28"/>
        </w:rPr>
        <w:t>
      1) без доверенности действует от имени Отдела;</w:t>
      </w:r>
    </w:p>
    <w:bookmarkEnd w:id="8552"/>
    <w:bookmarkStart w:name="z11198" w:id="855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553"/>
    <w:bookmarkStart w:name="z11199" w:id="855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554"/>
    <w:bookmarkStart w:name="z11200" w:id="855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bookmarkEnd w:id="8555"/>
    <w:bookmarkStart w:name="z11201" w:id="855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556"/>
    <w:bookmarkStart w:name="z11202" w:id="855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557"/>
    <w:bookmarkStart w:name="z11203" w:id="855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558"/>
    <w:bookmarkStart w:name="z11204" w:id="855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559"/>
    <w:bookmarkStart w:name="z11205" w:id="856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560"/>
    <w:bookmarkStart w:name="z11206" w:id="856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561"/>
    <w:bookmarkStart w:name="z11207" w:id="856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562"/>
    <w:bookmarkStart w:name="z11208" w:id="856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563"/>
    <w:bookmarkStart w:name="z11209" w:id="856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564"/>
    <w:bookmarkStart w:name="z11210" w:id="856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565"/>
    <w:bookmarkStart w:name="z11211" w:id="856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Курчатов;</w:t>
      </w:r>
    </w:p>
    <w:bookmarkEnd w:id="8566"/>
    <w:bookmarkStart w:name="z11212" w:id="856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567"/>
    <w:bookmarkStart w:name="z11213" w:id="8568"/>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568"/>
    <w:bookmarkStart w:name="z11214" w:id="856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569"/>
    <w:bookmarkStart w:name="z3122" w:id="8570"/>
    <w:p>
      <w:pPr>
        <w:spacing w:after="0"/>
        <w:ind w:left="0"/>
        <w:jc w:val="left"/>
      </w:pPr>
      <w:r>
        <w:rPr>
          <w:rFonts w:ascii="Times New Roman"/>
          <w:b/>
          <w:i w:val="false"/>
          <w:color w:val="000000"/>
        </w:rPr>
        <w:t xml:space="preserve"> 4. Имущество Отдела</w:t>
      </w:r>
    </w:p>
    <w:bookmarkEnd w:id="8570"/>
    <w:bookmarkStart w:name="z3123" w:id="857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8571"/>
    <w:bookmarkStart w:name="z11215" w:id="857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8572"/>
    <w:bookmarkStart w:name="z3124" w:id="857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573"/>
    <w:bookmarkStart w:name="z3125" w:id="857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574"/>
    <w:bookmarkStart w:name="z3126" w:id="8575"/>
    <w:p>
      <w:pPr>
        <w:spacing w:after="0"/>
        <w:ind w:left="0"/>
        <w:jc w:val="left"/>
      </w:pPr>
      <w:r>
        <w:rPr>
          <w:rFonts w:ascii="Times New Roman"/>
          <w:b/>
          <w:i w:val="false"/>
          <w:color w:val="000000"/>
        </w:rPr>
        <w:t xml:space="preserve"> 5. Реорганизация и упразднение Отдела</w:t>
      </w:r>
    </w:p>
    <w:bookmarkEnd w:id="8575"/>
    <w:bookmarkStart w:name="z3127" w:id="857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11" w:id="857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Курчумского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577"/>
    <w:bookmarkStart w:name="z11216" w:id="8578"/>
    <w:p>
      <w:pPr>
        <w:spacing w:after="0"/>
        <w:ind w:left="0"/>
        <w:jc w:val="both"/>
      </w:pPr>
      <w:r>
        <w:rPr>
          <w:rFonts w:ascii="Times New Roman"/>
          <w:b w:val="false"/>
          <w:i w:val="false"/>
          <w:color w:val="000000"/>
          <w:sz w:val="28"/>
        </w:rPr>
        <w:t>
      1. Отдел по чрезвычайным ситуациям Курчумского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578"/>
    <w:bookmarkStart w:name="z3129" w:id="857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579"/>
    <w:bookmarkStart w:name="z3130" w:id="858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580"/>
    <w:bookmarkStart w:name="z3131" w:id="858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581"/>
    <w:bookmarkStart w:name="z3132" w:id="858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582"/>
    <w:bookmarkStart w:name="z3133" w:id="858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583"/>
    <w:bookmarkStart w:name="z3134" w:id="8584"/>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8584"/>
    <w:bookmarkStart w:name="z3135" w:id="8585"/>
    <w:p>
      <w:pPr>
        <w:spacing w:after="0"/>
        <w:ind w:left="0"/>
        <w:jc w:val="both"/>
      </w:pPr>
      <w:r>
        <w:rPr>
          <w:rFonts w:ascii="Times New Roman"/>
          <w:b w:val="false"/>
          <w:i w:val="false"/>
          <w:color w:val="000000"/>
          <w:sz w:val="28"/>
        </w:rPr>
        <w:t>
      8. Юридический адрес Отдела: 071200, Восточно-Казахстанская область, Курчумский район, село Курчум, улица Лесникова, 9.</w:t>
      </w:r>
    </w:p>
    <w:bookmarkEnd w:id="8585"/>
    <w:bookmarkStart w:name="z3136" w:id="858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Курчумского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586"/>
    <w:bookmarkStart w:name="z3137" w:id="858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587"/>
    <w:bookmarkStart w:name="z3138" w:id="858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588"/>
    <w:bookmarkStart w:name="z3139" w:id="858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589"/>
    <w:bookmarkStart w:name="z11217" w:id="859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590"/>
    <w:bookmarkStart w:name="z3140" w:id="8591"/>
    <w:p>
      <w:pPr>
        <w:spacing w:after="0"/>
        <w:ind w:left="0"/>
        <w:jc w:val="left"/>
      </w:pPr>
      <w:r>
        <w:rPr>
          <w:rFonts w:ascii="Times New Roman"/>
          <w:b/>
          <w:i w:val="false"/>
          <w:color w:val="000000"/>
        </w:rPr>
        <w:t xml:space="preserve"> 2. Основные задачи, функции, права и обязанности Отдела</w:t>
      </w:r>
    </w:p>
    <w:bookmarkEnd w:id="8591"/>
    <w:bookmarkStart w:name="z3141" w:id="8592"/>
    <w:p>
      <w:pPr>
        <w:spacing w:after="0"/>
        <w:ind w:left="0"/>
        <w:jc w:val="both"/>
      </w:pPr>
      <w:r>
        <w:rPr>
          <w:rFonts w:ascii="Times New Roman"/>
          <w:b w:val="false"/>
          <w:i w:val="false"/>
          <w:color w:val="000000"/>
          <w:sz w:val="28"/>
        </w:rPr>
        <w:t>
      13. Задачи Отдела:</w:t>
      </w:r>
    </w:p>
    <w:bookmarkEnd w:id="8592"/>
    <w:bookmarkStart w:name="z11218" w:id="859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593"/>
    <w:bookmarkStart w:name="z11219" w:id="859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594"/>
    <w:bookmarkStart w:name="z11220" w:id="859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595"/>
    <w:bookmarkStart w:name="z11221" w:id="8596"/>
    <w:p>
      <w:pPr>
        <w:spacing w:after="0"/>
        <w:ind w:left="0"/>
        <w:jc w:val="both"/>
      </w:pPr>
      <w:r>
        <w:rPr>
          <w:rFonts w:ascii="Times New Roman"/>
          <w:b w:val="false"/>
          <w:i w:val="false"/>
          <w:color w:val="000000"/>
          <w:sz w:val="28"/>
        </w:rPr>
        <w:t>
      4) организация предупреждения и тушения пожаров.</w:t>
      </w:r>
    </w:p>
    <w:bookmarkEnd w:id="8596"/>
    <w:bookmarkStart w:name="z3142" w:id="8597"/>
    <w:p>
      <w:pPr>
        <w:spacing w:after="0"/>
        <w:ind w:left="0"/>
        <w:jc w:val="both"/>
      </w:pPr>
      <w:r>
        <w:rPr>
          <w:rFonts w:ascii="Times New Roman"/>
          <w:b w:val="false"/>
          <w:i w:val="false"/>
          <w:color w:val="000000"/>
          <w:sz w:val="28"/>
        </w:rPr>
        <w:t>
      14. Функции Отдела:</w:t>
      </w:r>
    </w:p>
    <w:bookmarkEnd w:id="8597"/>
    <w:bookmarkStart w:name="z11222" w:id="859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8598"/>
    <w:bookmarkStart w:name="z11223" w:id="8599"/>
    <w:p>
      <w:pPr>
        <w:spacing w:after="0"/>
        <w:ind w:left="0"/>
        <w:jc w:val="both"/>
      </w:pPr>
      <w:r>
        <w:rPr>
          <w:rFonts w:ascii="Times New Roman"/>
          <w:b w:val="false"/>
          <w:i w:val="false"/>
          <w:color w:val="000000"/>
          <w:sz w:val="28"/>
        </w:rPr>
        <w:t>
      2) обеспечение деятельности сил гражданской защиты;</w:t>
      </w:r>
    </w:p>
    <w:bookmarkEnd w:id="8599"/>
    <w:bookmarkStart w:name="z11224" w:id="860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600"/>
    <w:bookmarkStart w:name="z11225" w:id="860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601"/>
    <w:bookmarkStart w:name="z11226" w:id="8602"/>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8602"/>
    <w:bookmarkStart w:name="z11227" w:id="860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8603"/>
    <w:bookmarkStart w:name="z11228" w:id="860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8604"/>
    <w:bookmarkStart w:name="z11229" w:id="8605"/>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8605"/>
    <w:bookmarkStart w:name="z11230" w:id="860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8606"/>
    <w:bookmarkStart w:name="z11231" w:id="8607"/>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8607"/>
    <w:bookmarkStart w:name="z11232" w:id="860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8608"/>
    <w:bookmarkStart w:name="z11233" w:id="860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86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235" w:id="861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8610"/>
    <w:bookmarkStart w:name="z11236" w:id="861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8611"/>
    <w:bookmarkStart w:name="z11237" w:id="861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8612"/>
    <w:bookmarkStart w:name="z11238" w:id="861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8613"/>
    <w:bookmarkStart w:name="z11239" w:id="861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8614"/>
    <w:bookmarkStart w:name="z11240" w:id="861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615"/>
    <w:bookmarkStart w:name="z11241" w:id="8616"/>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8616"/>
    <w:bookmarkStart w:name="z11242" w:id="861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617"/>
    <w:bookmarkStart w:name="z11243" w:id="861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618"/>
    <w:bookmarkStart w:name="z11244" w:id="861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619"/>
    <w:bookmarkStart w:name="z11245" w:id="862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8620"/>
    <w:bookmarkStart w:name="z11246" w:id="862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621"/>
    <w:bookmarkStart w:name="z11247" w:id="862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622"/>
    <w:bookmarkStart w:name="z11248" w:id="862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623"/>
    <w:bookmarkStart w:name="z11250" w:id="862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62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251" w:id="862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625"/>
    <w:bookmarkStart w:name="z11252" w:id="862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626"/>
    <w:bookmarkStart w:name="z11253" w:id="862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8627"/>
    <w:bookmarkStart w:name="z11254" w:id="862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8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256" w:id="8629"/>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629"/>
    <w:bookmarkStart w:name="z11257" w:id="8630"/>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143" w:id="8631"/>
    <w:p>
      <w:pPr>
        <w:spacing w:after="0"/>
        <w:ind w:left="0"/>
        <w:jc w:val="both"/>
      </w:pPr>
      <w:r>
        <w:rPr>
          <w:rFonts w:ascii="Times New Roman"/>
          <w:b w:val="false"/>
          <w:i w:val="false"/>
          <w:color w:val="000000"/>
          <w:sz w:val="28"/>
        </w:rPr>
        <w:t>
      15. Права и обязанности:</w:t>
      </w:r>
    </w:p>
    <w:bookmarkEnd w:id="8631"/>
    <w:bookmarkStart w:name="z11259" w:id="863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632"/>
    <w:bookmarkStart w:name="z11260" w:id="863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633"/>
    <w:bookmarkStart w:name="z11261" w:id="863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634"/>
    <w:bookmarkStart w:name="z11262" w:id="863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635"/>
    <w:bookmarkStart w:name="z3144" w:id="8636"/>
    <w:p>
      <w:pPr>
        <w:spacing w:after="0"/>
        <w:ind w:left="0"/>
        <w:jc w:val="left"/>
      </w:pPr>
      <w:r>
        <w:rPr>
          <w:rFonts w:ascii="Times New Roman"/>
          <w:b/>
          <w:i w:val="false"/>
          <w:color w:val="000000"/>
        </w:rPr>
        <w:t xml:space="preserve"> 3. Организация деятельности Отдела</w:t>
      </w:r>
    </w:p>
    <w:bookmarkEnd w:id="8636"/>
    <w:bookmarkStart w:name="z3145" w:id="863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8637"/>
    <w:bookmarkStart w:name="z3146" w:id="863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638"/>
    <w:bookmarkStart w:name="z3147" w:id="8639"/>
    <w:p>
      <w:pPr>
        <w:spacing w:after="0"/>
        <w:ind w:left="0"/>
        <w:jc w:val="both"/>
      </w:pPr>
      <w:r>
        <w:rPr>
          <w:rFonts w:ascii="Times New Roman"/>
          <w:b w:val="false"/>
          <w:i w:val="false"/>
          <w:color w:val="000000"/>
          <w:sz w:val="28"/>
        </w:rPr>
        <w:t>
      18. Полномочия Начальника Отдела:</w:t>
      </w:r>
    </w:p>
    <w:bookmarkEnd w:id="8639"/>
    <w:bookmarkStart w:name="z11263" w:id="8640"/>
    <w:p>
      <w:pPr>
        <w:spacing w:after="0"/>
        <w:ind w:left="0"/>
        <w:jc w:val="both"/>
      </w:pPr>
      <w:r>
        <w:rPr>
          <w:rFonts w:ascii="Times New Roman"/>
          <w:b w:val="false"/>
          <w:i w:val="false"/>
          <w:color w:val="000000"/>
          <w:sz w:val="28"/>
        </w:rPr>
        <w:t>
      1) без доверенности действует от имени Отдела;</w:t>
      </w:r>
    </w:p>
    <w:bookmarkEnd w:id="8640"/>
    <w:bookmarkStart w:name="z11264" w:id="864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641"/>
    <w:bookmarkStart w:name="z11265" w:id="864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642"/>
    <w:bookmarkStart w:name="z11266" w:id="864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643"/>
    <w:bookmarkStart w:name="z11267" w:id="864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644"/>
    <w:bookmarkStart w:name="z11268" w:id="864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645"/>
    <w:bookmarkStart w:name="z11269" w:id="864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646"/>
    <w:bookmarkStart w:name="z11270" w:id="864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647"/>
    <w:bookmarkStart w:name="z11271" w:id="864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648"/>
    <w:bookmarkStart w:name="z11272" w:id="864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649"/>
    <w:bookmarkStart w:name="z11273" w:id="865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650"/>
    <w:bookmarkStart w:name="z11274" w:id="865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651"/>
    <w:bookmarkStart w:name="z11275" w:id="865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652"/>
    <w:bookmarkStart w:name="z11276" w:id="865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653"/>
    <w:bookmarkStart w:name="z11277" w:id="865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Курчумского района;</w:t>
      </w:r>
    </w:p>
    <w:bookmarkEnd w:id="8654"/>
    <w:bookmarkStart w:name="z11278" w:id="865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655"/>
    <w:bookmarkStart w:name="z11279" w:id="865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656"/>
    <w:bookmarkStart w:name="z11280" w:id="865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657"/>
    <w:bookmarkStart w:name="z3148" w:id="8658"/>
    <w:p>
      <w:pPr>
        <w:spacing w:after="0"/>
        <w:ind w:left="0"/>
        <w:jc w:val="left"/>
      </w:pPr>
      <w:r>
        <w:rPr>
          <w:rFonts w:ascii="Times New Roman"/>
          <w:b/>
          <w:i w:val="false"/>
          <w:color w:val="000000"/>
        </w:rPr>
        <w:t xml:space="preserve"> 4. Имущество Отдела</w:t>
      </w:r>
    </w:p>
    <w:bookmarkEnd w:id="8658"/>
    <w:bookmarkStart w:name="z3149" w:id="865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8659"/>
    <w:bookmarkStart w:name="z11281" w:id="866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8660"/>
    <w:bookmarkStart w:name="z3150" w:id="866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661"/>
    <w:bookmarkStart w:name="z3151" w:id="866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662"/>
    <w:bookmarkStart w:name="z3152" w:id="8663"/>
    <w:p>
      <w:pPr>
        <w:spacing w:after="0"/>
        <w:ind w:left="0"/>
        <w:jc w:val="left"/>
      </w:pPr>
      <w:r>
        <w:rPr>
          <w:rFonts w:ascii="Times New Roman"/>
          <w:b/>
          <w:i w:val="false"/>
          <w:color w:val="000000"/>
        </w:rPr>
        <w:t xml:space="preserve"> 5. Реорганизация и упразднение Отдела</w:t>
      </w:r>
    </w:p>
    <w:bookmarkEnd w:id="8663"/>
    <w:bookmarkStart w:name="z3153" w:id="866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6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13" w:id="866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Тарбагатайского района</w:t>
      </w:r>
      <w:r>
        <w:br/>
      </w:r>
      <w:r>
        <w:rPr>
          <w:rFonts w:ascii="Times New Roman"/>
          <w:b/>
          <w:i w:val="false"/>
          <w:color w:val="000000"/>
        </w:rPr>
        <w:t>Департамента по чрезвычайным ситуациям Восточно-Казахстанской</w:t>
      </w:r>
      <w:r>
        <w:br/>
      </w:r>
      <w:r>
        <w:rPr>
          <w:rFonts w:ascii="Times New Roman"/>
          <w:b/>
          <w:i w:val="false"/>
          <w:color w:val="000000"/>
        </w:rPr>
        <w:t>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665"/>
    <w:bookmarkStart w:name="z11282" w:id="8666"/>
    <w:p>
      <w:pPr>
        <w:spacing w:after="0"/>
        <w:ind w:left="0"/>
        <w:jc w:val="both"/>
      </w:pPr>
      <w:r>
        <w:rPr>
          <w:rFonts w:ascii="Times New Roman"/>
          <w:b w:val="false"/>
          <w:i w:val="false"/>
          <w:color w:val="000000"/>
          <w:sz w:val="28"/>
        </w:rPr>
        <w:t>
      1. Отдел по чрезвычайным ситуациям Тарбагатайского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666"/>
    <w:bookmarkStart w:name="z3155" w:id="866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667"/>
    <w:bookmarkStart w:name="z3156" w:id="866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668"/>
    <w:bookmarkStart w:name="z3157" w:id="866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669"/>
    <w:bookmarkStart w:name="z3158" w:id="867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670"/>
    <w:bookmarkStart w:name="z3159" w:id="867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671"/>
    <w:bookmarkStart w:name="z3160" w:id="8672"/>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8672"/>
    <w:bookmarkStart w:name="z3161" w:id="8673"/>
    <w:p>
      <w:pPr>
        <w:spacing w:after="0"/>
        <w:ind w:left="0"/>
        <w:jc w:val="both"/>
      </w:pPr>
      <w:r>
        <w:rPr>
          <w:rFonts w:ascii="Times New Roman"/>
          <w:b w:val="false"/>
          <w:i w:val="false"/>
          <w:color w:val="000000"/>
          <w:sz w:val="28"/>
        </w:rPr>
        <w:t>
      8. Юридический адрес Отдела: 071500, Восточно-Казахстанская область, Тарбагатайский район, село Аксуат, улица Кабанбая, 45.</w:t>
      </w:r>
    </w:p>
    <w:bookmarkEnd w:id="8673"/>
    <w:bookmarkStart w:name="z3162" w:id="867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Тарбагатайского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674"/>
    <w:bookmarkStart w:name="z3163" w:id="867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675"/>
    <w:bookmarkStart w:name="z3164" w:id="867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676"/>
    <w:bookmarkStart w:name="z3165" w:id="867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677"/>
    <w:bookmarkStart w:name="z11283" w:id="867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678"/>
    <w:bookmarkStart w:name="z3166" w:id="8679"/>
    <w:p>
      <w:pPr>
        <w:spacing w:after="0"/>
        <w:ind w:left="0"/>
        <w:jc w:val="left"/>
      </w:pPr>
      <w:r>
        <w:rPr>
          <w:rFonts w:ascii="Times New Roman"/>
          <w:b/>
          <w:i w:val="false"/>
          <w:color w:val="000000"/>
        </w:rPr>
        <w:t xml:space="preserve"> 2. Основные задачи, функции, права и обязанности Отдела</w:t>
      </w:r>
    </w:p>
    <w:bookmarkEnd w:id="8679"/>
    <w:bookmarkStart w:name="z3167" w:id="8680"/>
    <w:p>
      <w:pPr>
        <w:spacing w:after="0"/>
        <w:ind w:left="0"/>
        <w:jc w:val="both"/>
      </w:pPr>
      <w:r>
        <w:rPr>
          <w:rFonts w:ascii="Times New Roman"/>
          <w:b w:val="false"/>
          <w:i w:val="false"/>
          <w:color w:val="000000"/>
          <w:sz w:val="28"/>
        </w:rPr>
        <w:t>
      13. Задачи Отдела:</w:t>
      </w:r>
    </w:p>
    <w:bookmarkEnd w:id="8680"/>
    <w:bookmarkStart w:name="z11284" w:id="868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681"/>
    <w:bookmarkStart w:name="z11285" w:id="868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682"/>
    <w:bookmarkStart w:name="z11286" w:id="868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683"/>
    <w:bookmarkStart w:name="z11287" w:id="8684"/>
    <w:p>
      <w:pPr>
        <w:spacing w:after="0"/>
        <w:ind w:left="0"/>
        <w:jc w:val="both"/>
      </w:pPr>
      <w:r>
        <w:rPr>
          <w:rFonts w:ascii="Times New Roman"/>
          <w:b w:val="false"/>
          <w:i w:val="false"/>
          <w:color w:val="000000"/>
          <w:sz w:val="28"/>
        </w:rPr>
        <w:t>
      4) организация предупреждения и тушения пожаров.</w:t>
      </w:r>
    </w:p>
    <w:bookmarkEnd w:id="8684"/>
    <w:bookmarkStart w:name="z3168" w:id="8685"/>
    <w:p>
      <w:pPr>
        <w:spacing w:after="0"/>
        <w:ind w:left="0"/>
        <w:jc w:val="both"/>
      </w:pPr>
      <w:r>
        <w:rPr>
          <w:rFonts w:ascii="Times New Roman"/>
          <w:b w:val="false"/>
          <w:i w:val="false"/>
          <w:color w:val="000000"/>
          <w:sz w:val="28"/>
        </w:rPr>
        <w:t>
      14. Функции Отдела:</w:t>
      </w:r>
    </w:p>
    <w:bookmarkEnd w:id="8685"/>
    <w:bookmarkStart w:name="z11288" w:id="8686"/>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8686"/>
    <w:bookmarkStart w:name="z11289" w:id="8687"/>
    <w:p>
      <w:pPr>
        <w:spacing w:after="0"/>
        <w:ind w:left="0"/>
        <w:jc w:val="both"/>
      </w:pPr>
      <w:r>
        <w:rPr>
          <w:rFonts w:ascii="Times New Roman"/>
          <w:b w:val="false"/>
          <w:i w:val="false"/>
          <w:color w:val="000000"/>
          <w:sz w:val="28"/>
        </w:rPr>
        <w:t>
      2) обеспечение деятельности сил гражданской защиты;</w:t>
      </w:r>
    </w:p>
    <w:bookmarkEnd w:id="8687"/>
    <w:bookmarkStart w:name="z11290" w:id="868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688"/>
    <w:bookmarkStart w:name="z11291" w:id="868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689"/>
    <w:bookmarkStart w:name="z11292" w:id="8690"/>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8690"/>
    <w:bookmarkStart w:name="z11293" w:id="8691"/>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8691"/>
    <w:bookmarkStart w:name="z11294" w:id="8692"/>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8692"/>
    <w:bookmarkStart w:name="z11295" w:id="8693"/>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8693"/>
    <w:bookmarkStart w:name="z11296" w:id="8694"/>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8694"/>
    <w:bookmarkStart w:name="z11297" w:id="869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8695"/>
    <w:bookmarkStart w:name="z11298" w:id="8696"/>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8696"/>
    <w:bookmarkStart w:name="z11299" w:id="8697"/>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86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301" w:id="8698"/>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8698"/>
    <w:bookmarkStart w:name="z11302" w:id="8699"/>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8699"/>
    <w:bookmarkStart w:name="z11303" w:id="8700"/>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8700"/>
    <w:bookmarkStart w:name="z11304" w:id="8701"/>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8701"/>
    <w:bookmarkStart w:name="z11305" w:id="8702"/>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8702"/>
    <w:bookmarkStart w:name="z11306" w:id="870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703"/>
    <w:bookmarkStart w:name="z11307" w:id="8704"/>
    <w:p>
      <w:pPr>
        <w:spacing w:after="0"/>
        <w:ind w:left="0"/>
        <w:jc w:val="both"/>
      </w:pPr>
      <w:r>
        <w:rPr>
          <w:rFonts w:ascii="Times New Roman"/>
          <w:b w:val="false"/>
          <w:i w:val="false"/>
          <w:color w:val="000000"/>
          <w:sz w:val="28"/>
        </w:rPr>
        <w:t>
      аварийно-спасательных служб и формирований на соответствующей территории;</w:t>
      </w:r>
    </w:p>
    <w:bookmarkEnd w:id="8704"/>
    <w:bookmarkStart w:name="z11308" w:id="8705"/>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8705"/>
    <w:bookmarkStart w:name="z11309" w:id="8706"/>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8706"/>
    <w:bookmarkStart w:name="z11310" w:id="8707"/>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8707"/>
    <w:bookmarkStart w:name="z11311" w:id="8708"/>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8708"/>
    <w:bookmarkStart w:name="z11312" w:id="8709"/>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8709"/>
    <w:bookmarkStart w:name="z11313" w:id="8710"/>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8710"/>
    <w:bookmarkStart w:name="z11314" w:id="8711"/>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8711"/>
    <w:bookmarkStart w:name="z11316" w:id="871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71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317" w:id="8713"/>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8713"/>
    <w:bookmarkStart w:name="z11318" w:id="8714"/>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8714"/>
    <w:bookmarkStart w:name="z11319" w:id="8715"/>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8715"/>
    <w:bookmarkStart w:name="z11320" w:id="8716"/>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8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322" w:id="8717"/>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8717"/>
    <w:bookmarkStart w:name="z11323" w:id="8718"/>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8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169" w:id="8719"/>
    <w:p>
      <w:pPr>
        <w:spacing w:after="0"/>
        <w:ind w:left="0"/>
        <w:jc w:val="both"/>
      </w:pPr>
      <w:r>
        <w:rPr>
          <w:rFonts w:ascii="Times New Roman"/>
          <w:b w:val="false"/>
          <w:i w:val="false"/>
          <w:color w:val="000000"/>
          <w:sz w:val="28"/>
        </w:rPr>
        <w:t>
      15. Права и обязанности:</w:t>
      </w:r>
    </w:p>
    <w:bookmarkEnd w:id="8719"/>
    <w:bookmarkStart w:name="z11325" w:id="872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720"/>
    <w:bookmarkStart w:name="z11326" w:id="872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721"/>
    <w:bookmarkStart w:name="z11327" w:id="872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722"/>
    <w:bookmarkStart w:name="z11328" w:id="872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723"/>
    <w:bookmarkStart w:name="z3170" w:id="8724"/>
    <w:p>
      <w:pPr>
        <w:spacing w:after="0"/>
        <w:ind w:left="0"/>
        <w:jc w:val="left"/>
      </w:pPr>
      <w:r>
        <w:rPr>
          <w:rFonts w:ascii="Times New Roman"/>
          <w:b/>
          <w:i w:val="false"/>
          <w:color w:val="000000"/>
        </w:rPr>
        <w:t xml:space="preserve"> 3. Организация деятельности Отдела</w:t>
      </w:r>
    </w:p>
    <w:bookmarkEnd w:id="8724"/>
    <w:bookmarkStart w:name="z3171" w:id="8725"/>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8725"/>
    <w:bookmarkStart w:name="z3172" w:id="872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726"/>
    <w:bookmarkStart w:name="z3173" w:id="8727"/>
    <w:p>
      <w:pPr>
        <w:spacing w:after="0"/>
        <w:ind w:left="0"/>
        <w:jc w:val="both"/>
      </w:pPr>
      <w:r>
        <w:rPr>
          <w:rFonts w:ascii="Times New Roman"/>
          <w:b w:val="false"/>
          <w:i w:val="false"/>
          <w:color w:val="000000"/>
          <w:sz w:val="28"/>
        </w:rPr>
        <w:t>
      18. Полномочия Начальника Отдела:</w:t>
      </w:r>
    </w:p>
    <w:bookmarkEnd w:id="8727"/>
    <w:bookmarkStart w:name="z11329" w:id="8728"/>
    <w:p>
      <w:pPr>
        <w:spacing w:after="0"/>
        <w:ind w:left="0"/>
        <w:jc w:val="both"/>
      </w:pPr>
      <w:r>
        <w:rPr>
          <w:rFonts w:ascii="Times New Roman"/>
          <w:b w:val="false"/>
          <w:i w:val="false"/>
          <w:color w:val="000000"/>
          <w:sz w:val="28"/>
        </w:rPr>
        <w:t>
      1) без доверенности действует от имени Отдела;</w:t>
      </w:r>
    </w:p>
    <w:bookmarkEnd w:id="8728"/>
    <w:bookmarkStart w:name="z11330" w:id="872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729"/>
    <w:bookmarkStart w:name="z11331" w:id="873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730"/>
    <w:bookmarkStart w:name="z11332" w:id="873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731"/>
    <w:bookmarkStart w:name="z11333" w:id="873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732"/>
    <w:bookmarkStart w:name="z11334" w:id="873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733"/>
    <w:bookmarkStart w:name="z11335" w:id="873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734"/>
    <w:bookmarkStart w:name="z11336" w:id="873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735"/>
    <w:bookmarkStart w:name="z11337" w:id="873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736"/>
    <w:bookmarkStart w:name="z11338" w:id="873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737"/>
    <w:bookmarkStart w:name="z11339" w:id="873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738"/>
    <w:bookmarkStart w:name="z11340" w:id="873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739"/>
    <w:bookmarkStart w:name="z11341" w:id="874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740"/>
    <w:bookmarkStart w:name="z11342" w:id="874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741"/>
    <w:bookmarkStart w:name="z11343" w:id="874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Тарбагатайского района;</w:t>
      </w:r>
    </w:p>
    <w:bookmarkEnd w:id="8742"/>
    <w:bookmarkStart w:name="z11344" w:id="874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743"/>
    <w:bookmarkStart w:name="z11345" w:id="8744"/>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8744"/>
    <w:bookmarkStart w:name="z11346" w:id="874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745"/>
    <w:bookmarkStart w:name="z3174" w:id="8746"/>
    <w:p>
      <w:pPr>
        <w:spacing w:after="0"/>
        <w:ind w:left="0"/>
        <w:jc w:val="left"/>
      </w:pPr>
      <w:r>
        <w:rPr>
          <w:rFonts w:ascii="Times New Roman"/>
          <w:b/>
          <w:i w:val="false"/>
          <w:color w:val="000000"/>
        </w:rPr>
        <w:t xml:space="preserve"> 4. Имущество Отдела</w:t>
      </w:r>
    </w:p>
    <w:bookmarkEnd w:id="8746"/>
    <w:bookmarkStart w:name="z3175" w:id="8747"/>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8747"/>
    <w:bookmarkStart w:name="z11347" w:id="8748"/>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748"/>
    <w:bookmarkStart w:name="z3176" w:id="874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749"/>
    <w:bookmarkStart w:name="z3177" w:id="875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750"/>
    <w:bookmarkStart w:name="z3178" w:id="8751"/>
    <w:p>
      <w:pPr>
        <w:spacing w:after="0"/>
        <w:ind w:left="0"/>
        <w:jc w:val="left"/>
      </w:pPr>
      <w:r>
        <w:rPr>
          <w:rFonts w:ascii="Times New Roman"/>
          <w:b/>
          <w:i w:val="false"/>
          <w:color w:val="000000"/>
        </w:rPr>
        <w:t xml:space="preserve"> 5. Реорганизация и упразднение Отдела</w:t>
      </w:r>
    </w:p>
    <w:bookmarkEnd w:id="8751"/>
    <w:bookmarkStart w:name="z3179" w:id="8752"/>
    <w:p>
      <w:pPr>
        <w:spacing w:after="0"/>
        <w:ind w:left="0"/>
        <w:jc w:val="both"/>
      </w:pPr>
      <w:r>
        <w:rPr>
          <w:rFonts w:ascii="Times New Roman"/>
          <w:b w:val="false"/>
          <w:i w:val="false"/>
          <w:color w:val="000000"/>
          <w:sz w:val="28"/>
        </w:rPr>
        <w:t xml:space="preserve">
      22. Реорганизация и упразднение Отдела осуществляются в соответствии с законодательством Республики Казахстан. </w:t>
      </w:r>
    </w:p>
    <w:bookmarkEnd w:id="87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15" w:id="875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Уланского района Департамента по чрезвычайным ситуациям Восточно-Казахстанской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753"/>
    <w:bookmarkStart w:name="z3181" w:id="8754"/>
    <w:p>
      <w:pPr>
        <w:spacing w:after="0"/>
        <w:ind w:left="0"/>
        <w:jc w:val="both"/>
      </w:pPr>
      <w:r>
        <w:rPr>
          <w:rFonts w:ascii="Times New Roman"/>
          <w:b w:val="false"/>
          <w:i w:val="false"/>
          <w:color w:val="000000"/>
          <w:sz w:val="28"/>
        </w:rPr>
        <w:t>
      1. Отдел по чрезвычайным ситуациям Уланского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754"/>
    <w:bookmarkStart w:name="z3182" w:id="875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755"/>
    <w:bookmarkStart w:name="z3183" w:id="875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756"/>
    <w:bookmarkStart w:name="z3184" w:id="875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757"/>
    <w:bookmarkStart w:name="z3185" w:id="875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758"/>
    <w:bookmarkStart w:name="z3186" w:id="875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759"/>
    <w:bookmarkStart w:name="z3187" w:id="8760"/>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8760"/>
    <w:bookmarkStart w:name="z3188" w:id="8761"/>
    <w:p>
      <w:pPr>
        <w:spacing w:after="0"/>
        <w:ind w:left="0"/>
        <w:jc w:val="both"/>
      </w:pPr>
      <w:r>
        <w:rPr>
          <w:rFonts w:ascii="Times New Roman"/>
          <w:b w:val="false"/>
          <w:i w:val="false"/>
          <w:color w:val="000000"/>
          <w:sz w:val="28"/>
        </w:rPr>
        <w:t>
      8. Юридический адрес Отдела: 071600, Восточно-Казахстанская область, Уланский район, поселок К. Кайсенова, улица Жалын, 10.</w:t>
      </w:r>
    </w:p>
    <w:bookmarkEnd w:id="8761"/>
    <w:bookmarkStart w:name="z3189" w:id="876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Уланского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762"/>
    <w:bookmarkStart w:name="z3190" w:id="876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763"/>
    <w:bookmarkStart w:name="z3191" w:id="876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764"/>
    <w:bookmarkStart w:name="z3192" w:id="876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765"/>
    <w:bookmarkStart w:name="z11348" w:id="876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766"/>
    <w:bookmarkStart w:name="z3193" w:id="8767"/>
    <w:p>
      <w:pPr>
        <w:spacing w:after="0"/>
        <w:ind w:left="0"/>
        <w:jc w:val="left"/>
      </w:pPr>
      <w:r>
        <w:rPr>
          <w:rFonts w:ascii="Times New Roman"/>
          <w:b/>
          <w:i w:val="false"/>
          <w:color w:val="000000"/>
        </w:rPr>
        <w:t xml:space="preserve"> 2. Основные задачи, функции, права и обязанности Отдела</w:t>
      </w:r>
    </w:p>
    <w:bookmarkEnd w:id="8767"/>
    <w:bookmarkStart w:name="z3194" w:id="8768"/>
    <w:p>
      <w:pPr>
        <w:spacing w:after="0"/>
        <w:ind w:left="0"/>
        <w:jc w:val="both"/>
      </w:pPr>
      <w:r>
        <w:rPr>
          <w:rFonts w:ascii="Times New Roman"/>
          <w:b w:val="false"/>
          <w:i w:val="false"/>
          <w:color w:val="000000"/>
          <w:sz w:val="28"/>
        </w:rPr>
        <w:t xml:space="preserve">
      13. Задачи Отдела: </w:t>
      </w:r>
    </w:p>
    <w:bookmarkEnd w:id="8768"/>
    <w:bookmarkStart w:name="z11349" w:id="876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769"/>
    <w:bookmarkStart w:name="z11350" w:id="877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770"/>
    <w:bookmarkStart w:name="z11351" w:id="877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771"/>
    <w:bookmarkStart w:name="z11352" w:id="8772"/>
    <w:p>
      <w:pPr>
        <w:spacing w:after="0"/>
        <w:ind w:left="0"/>
        <w:jc w:val="both"/>
      </w:pPr>
      <w:r>
        <w:rPr>
          <w:rFonts w:ascii="Times New Roman"/>
          <w:b w:val="false"/>
          <w:i w:val="false"/>
          <w:color w:val="000000"/>
          <w:sz w:val="28"/>
        </w:rPr>
        <w:t>
      4) организация предупреждения и тушения пожаров.</w:t>
      </w:r>
    </w:p>
    <w:bookmarkEnd w:id="8772"/>
    <w:bookmarkStart w:name="z3195" w:id="8773"/>
    <w:p>
      <w:pPr>
        <w:spacing w:after="0"/>
        <w:ind w:left="0"/>
        <w:jc w:val="both"/>
      </w:pPr>
      <w:r>
        <w:rPr>
          <w:rFonts w:ascii="Times New Roman"/>
          <w:b w:val="false"/>
          <w:i w:val="false"/>
          <w:color w:val="000000"/>
          <w:sz w:val="28"/>
        </w:rPr>
        <w:t>
      14. Функции Отдела:</w:t>
      </w:r>
    </w:p>
    <w:bookmarkEnd w:id="8773"/>
    <w:bookmarkStart w:name="z11353" w:id="8774"/>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8774"/>
    <w:bookmarkStart w:name="z11354" w:id="8775"/>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8775"/>
    <w:bookmarkStart w:name="z11355" w:id="877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776"/>
    <w:bookmarkStart w:name="z11356" w:id="877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777"/>
    <w:bookmarkStart w:name="z11357" w:id="8778"/>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8778"/>
    <w:bookmarkStart w:name="z11358" w:id="8779"/>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8779"/>
    <w:bookmarkStart w:name="z11359" w:id="8780"/>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8780"/>
    <w:bookmarkStart w:name="z11360" w:id="8781"/>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8781"/>
    <w:bookmarkStart w:name="z11361" w:id="8782"/>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8782"/>
    <w:bookmarkStart w:name="z11362" w:id="8783"/>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8783"/>
    <w:bookmarkStart w:name="z11363" w:id="8784"/>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8784"/>
    <w:bookmarkStart w:name="z11364" w:id="8785"/>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87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366" w:id="8786"/>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8786"/>
    <w:bookmarkStart w:name="z11367" w:id="8787"/>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8787"/>
    <w:bookmarkStart w:name="z11368" w:id="8788"/>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8788"/>
    <w:bookmarkStart w:name="z11369" w:id="8789"/>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8789"/>
    <w:bookmarkStart w:name="z11370" w:id="8790"/>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8790"/>
    <w:bookmarkStart w:name="z11371" w:id="879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791"/>
    <w:bookmarkStart w:name="z11372" w:id="8792"/>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8792"/>
    <w:bookmarkStart w:name="z11373" w:id="8793"/>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8793"/>
    <w:bookmarkStart w:name="z11374" w:id="8794"/>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8794"/>
    <w:bookmarkStart w:name="z11375" w:id="8795"/>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8795"/>
    <w:bookmarkStart w:name="z11376" w:id="8796"/>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8796"/>
    <w:bookmarkStart w:name="z11377" w:id="8797"/>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8797"/>
    <w:bookmarkStart w:name="z11378" w:id="8798"/>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8798"/>
    <w:bookmarkStart w:name="z11379" w:id="8799"/>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8799"/>
    <w:bookmarkStart w:name="z11381" w:id="880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80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382" w:id="8801"/>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8801"/>
    <w:bookmarkStart w:name="z11383" w:id="8802"/>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8802"/>
    <w:bookmarkStart w:name="z11384" w:id="8803"/>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8803"/>
    <w:bookmarkStart w:name="z11385" w:id="8804"/>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8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387" w:id="8805"/>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8805"/>
    <w:bookmarkStart w:name="z11388" w:id="8806"/>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8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196" w:id="8807"/>
    <w:p>
      <w:pPr>
        <w:spacing w:after="0"/>
        <w:ind w:left="0"/>
        <w:jc w:val="both"/>
      </w:pPr>
      <w:r>
        <w:rPr>
          <w:rFonts w:ascii="Times New Roman"/>
          <w:b w:val="false"/>
          <w:i w:val="false"/>
          <w:color w:val="000000"/>
          <w:sz w:val="28"/>
        </w:rPr>
        <w:t>
      15. Права и обязанности:</w:t>
      </w:r>
    </w:p>
    <w:bookmarkEnd w:id="8807"/>
    <w:bookmarkStart w:name="z11390" w:id="880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808"/>
    <w:bookmarkStart w:name="z11391" w:id="880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809"/>
    <w:bookmarkStart w:name="z11392" w:id="881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810"/>
    <w:bookmarkStart w:name="z11393" w:id="881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811"/>
    <w:bookmarkStart w:name="z3197" w:id="8812"/>
    <w:p>
      <w:pPr>
        <w:spacing w:after="0"/>
        <w:ind w:left="0"/>
        <w:jc w:val="left"/>
      </w:pPr>
      <w:r>
        <w:rPr>
          <w:rFonts w:ascii="Times New Roman"/>
          <w:b/>
          <w:i w:val="false"/>
          <w:color w:val="000000"/>
        </w:rPr>
        <w:t xml:space="preserve"> 3. Организация деятельности Отдела</w:t>
      </w:r>
    </w:p>
    <w:bookmarkEnd w:id="8812"/>
    <w:bookmarkStart w:name="z3198" w:id="8813"/>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8813"/>
    <w:bookmarkStart w:name="z3199" w:id="881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814"/>
    <w:bookmarkStart w:name="z3200" w:id="8815"/>
    <w:p>
      <w:pPr>
        <w:spacing w:after="0"/>
        <w:ind w:left="0"/>
        <w:jc w:val="both"/>
      </w:pPr>
      <w:r>
        <w:rPr>
          <w:rFonts w:ascii="Times New Roman"/>
          <w:b w:val="false"/>
          <w:i w:val="false"/>
          <w:color w:val="000000"/>
          <w:sz w:val="28"/>
        </w:rPr>
        <w:t>
      18. Полномочия Начальника Отдела:</w:t>
      </w:r>
    </w:p>
    <w:bookmarkEnd w:id="8815"/>
    <w:bookmarkStart w:name="z11394" w:id="8816"/>
    <w:p>
      <w:pPr>
        <w:spacing w:after="0"/>
        <w:ind w:left="0"/>
        <w:jc w:val="both"/>
      </w:pPr>
      <w:r>
        <w:rPr>
          <w:rFonts w:ascii="Times New Roman"/>
          <w:b w:val="false"/>
          <w:i w:val="false"/>
          <w:color w:val="000000"/>
          <w:sz w:val="28"/>
        </w:rPr>
        <w:t>
      1) без доверенности действует от имени Отдела;</w:t>
      </w:r>
    </w:p>
    <w:bookmarkEnd w:id="8816"/>
    <w:bookmarkStart w:name="z11395" w:id="881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817"/>
    <w:bookmarkStart w:name="z11396" w:id="881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818"/>
    <w:bookmarkStart w:name="z11397" w:id="881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819"/>
    <w:bookmarkStart w:name="z11398" w:id="882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820"/>
    <w:bookmarkStart w:name="z11399" w:id="882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821"/>
    <w:bookmarkStart w:name="z11400" w:id="882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822"/>
    <w:bookmarkStart w:name="z11401" w:id="882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823"/>
    <w:bookmarkStart w:name="z11402" w:id="882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824"/>
    <w:bookmarkStart w:name="z11403" w:id="882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825"/>
    <w:bookmarkStart w:name="z11404" w:id="882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826"/>
    <w:bookmarkStart w:name="z11405" w:id="882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827"/>
    <w:bookmarkStart w:name="z11406" w:id="882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828"/>
    <w:bookmarkStart w:name="z11407" w:id="882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829"/>
    <w:bookmarkStart w:name="z11408" w:id="883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Уланского района;</w:t>
      </w:r>
    </w:p>
    <w:bookmarkEnd w:id="8830"/>
    <w:bookmarkStart w:name="z11409" w:id="883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831"/>
    <w:bookmarkStart w:name="z11410" w:id="8832"/>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8832"/>
    <w:bookmarkStart w:name="z11411" w:id="883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833"/>
    <w:bookmarkStart w:name="z3201" w:id="8834"/>
    <w:p>
      <w:pPr>
        <w:spacing w:after="0"/>
        <w:ind w:left="0"/>
        <w:jc w:val="left"/>
      </w:pPr>
      <w:r>
        <w:rPr>
          <w:rFonts w:ascii="Times New Roman"/>
          <w:b/>
          <w:i w:val="false"/>
          <w:color w:val="000000"/>
        </w:rPr>
        <w:t xml:space="preserve"> 4. Имущество Отдела</w:t>
      </w:r>
    </w:p>
    <w:bookmarkEnd w:id="8834"/>
    <w:bookmarkStart w:name="z3202" w:id="883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8835"/>
    <w:bookmarkStart w:name="z11412" w:id="8836"/>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8836"/>
    <w:bookmarkStart w:name="z3203" w:id="883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837"/>
    <w:bookmarkStart w:name="z3204" w:id="883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838"/>
    <w:bookmarkStart w:name="z3205" w:id="8839"/>
    <w:p>
      <w:pPr>
        <w:spacing w:after="0"/>
        <w:ind w:left="0"/>
        <w:jc w:val="left"/>
      </w:pPr>
      <w:r>
        <w:rPr>
          <w:rFonts w:ascii="Times New Roman"/>
          <w:b/>
          <w:i w:val="false"/>
          <w:color w:val="000000"/>
        </w:rPr>
        <w:t xml:space="preserve"> 5. Реорганизация и упразднение Отдела</w:t>
      </w:r>
    </w:p>
    <w:bookmarkEnd w:id="8839"/>
    <w:bookmarkStart w:name="z3206" w:id="884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8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17" w:id="884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Урджарского района Департамента по чрезвычайным ситуациям Восточно-Казахстанской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841"/>
    <w:bookmarkStart w:name="z3208" w:id="8842"/>
    <w:p>
      <w:pPr>
        <w:spacing w:after="0"/>
        <w:ind w:left="0"/>
        <w:jc w:val="both"/>
      </w:pPr>
      <w:r>
        <w:rPr>
          <w:rFonts w:ascii="Times New Roman"/>
          <w:b w:val="false"/>
          <w:i w:val="false"/>
          <w:color w:val="000000"/>
          <w:sz w:val="28"/>
        </w:rPr>
        <w:t>
      1. Отдел по чрезвычайным ситуациям Урджарского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842"/>
    <w:bookmarkStart w:name="z3209" w:id="884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843"/>
    <w:bookmarkStart w:name="z3210" w:id="884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844"/>
    <w:bookmarkStart w:name="z3211" w:id="884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845"/>
    <w:bookmarkStart w:name="z3212" w:id="884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846"/>
    <w:bookmarkStart w:name="z3213" w:id="884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847"/>
    <w:bookmarkStart w:name="z3214" w:id="8848"/>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8848"/>
    <w:bookmarkStart w:name="z3215" w:id="8849"/>
    <w:p>
      <w:pPr>
        <w:spacing w:after="0"/>
        <w:ind w:left="0"/>
        <w:jc w:val="both"/>
      </w:pPr>
      <w:r>
        <w:rPr>
          <w:rFonts w:ascii="Times New Roman"/>
          <w:b w:val="false"/>
          <w:i w:val="false"/>
          <w:color w:val="000000"/>
          <w:sz w:val="28"/>
        </w:rPr>
        <w:t>
      8. Юридический адрес Отдела: 071700, Восточно-Казахстанская область, Урджарский район, село Урджар, улица Молдагулова, 10.</w:t>
      </w:r>
    </w:p>
    <w:bookmarkEnd w:id="8849"/>
    <w:bookmarkStart w:name="z3216" w:id="885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Урджарского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850"/>
    <w:bookmarkStart w:name="z3217" w:id="885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851"/>
    <w:bookmarkStart w:name="z3219" w:id="885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852"/>
    <w:bookmarkStart w:name="z3220" w:id="885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853"/>
    <w:bookmarkStart w:name="z11413" w:id="885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854"/>
    <w:bookmarkStart w:name="z11414" w:id="8855"/>
    <w:p>
      <w:pPr>
        <w:spacing w:after="0"/>
        <w:ind w:left="0"/>
        <w:jc w:val="left"/>
      </w:pPr>
      <w:r>
        <w:rPr>
          <w:rFonts w:ascii="Times New Roman"/>
          <w:b/>
          <w:i w:val="false"/>
          <w:color w:val="000000"/>
        </w:rPr>
        <w:t xml:space="preserve"> 2. Основные задачи, функции, права и обязанности Отдела</w:t>
      </w:r>
    </w:p>
    <w:bookmarkEnd w:id="8855"/>
    <w:bookmarkStart w:name="z3218" w:id="8856"/>
    <w:p>
      <w:pPr>
        <w:spacing w:after="0"/>
        <w:ind w:left="0"/>
        <w:jc w:val="both"/>
      </w:pPr>
      <w:r>
        <w:rPr>
          <w:rFonts w:ascii="Times New Roman"/>
          <w:b w:val="false"/>
          <w:i w:val="false"/>
          <w:color w:val="000000"/>
          <w:sz w:val="28"/>
        </w:rPr>
        <w:t xml:space="preserve">
      13. Задачи Отдела: </w:t>
      </w:r>
    </w:p>
    <w:bookmarkEnd w:id="8856"/>
    <w:bookmarkStart w:name="z11415" w:id="885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857"/>
    <w:bookmarkStart w:name="z11416" w:id="885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858"/>
    <w:bookmarkStart w:name="z11417" w:id="885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859"/>
    <w:bookmarkStart w:name="z11418" w:id="8860"/>
    <w:p>
      <w:pPr>
        <w:spacing w:after="0"/>
        <w:ind w:left="0"/>
        <w:jc w:val="both"/>
      </w:pPr>
      <w:r>
        <w:rPr>
          <w:rFonts w:ascii="Times New Roman"/>
          <w:b w:val="false"/>
          <w:i w:val="false"/>
          <w:color w:val="000000"/>
          <w:sz w:val="28"/>
        </w:rPr>
        <w:t>
      4) организация предупреждения и тушения пожаров.</w:t>
      </w:r>
    </w:p>
    <w:bookmarkEnd w:id="8860"/>
    <w:bookmarkStart w:name="z3221" w:id="8861"/>
    <w:p>
      <w:pPr>
        <w:spacing w:after="0"/>
        <w:ind w:left="0"/>
        <w:jc w:val="both"/>
      </w:pPr>
      <w:r>
        <w:rPr>
          <w:rFonts w:ascii="Times New Roman"/>
          <w:b w:val="false"/>
          <w:i w:val="false"/>
          <w:color w:val="000000"/>
          <w:sz w:val="28"/>
        </w:rPr>
        <w:t>
      14. Функции Отдела:</w:t>
      </w:r>
    </w:p>
    <w:bookmarkEnd w:id="8861"/>
    <w:bookmarkStart w:name="z11419" w:id="886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8862"/>
    <w:bookmarkStart w:name="z11420" w:id="886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8863"/>
    <w:bookmarkStart w:name="z11421" w:id="886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864"/>
    <w:bookmarkStart w:name="z11422" w:id="886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865"/>
    <w:bookmarkStart w:name="z11423" w:id="8866"/>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8866"/>
    <w:bookmarkStart w:name="z11424" w:id="8867"/>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8867"/>
    <w:bookmarkStart w:name="z11425" w:id="8868"/>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8868"/>
    <w:bookmarkStart w:name="z11426" w:id="886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8869"/>
    <w:bookmarkStart w:name="z11427" w:id="887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8870"/>
    <w:bookmarkStart w:name="z11428" w:id="887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8871"/>
    <w:bookmarkStart w:name="z11429" w:id="887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8872"/>
    <w:bookmarkStart w:name="z11430" w:id="887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8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432" w:id="887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8874"/>
    <w:bookmarkStart w:name="z11433" w:id="887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8875"/>
    <w:bookmarkStart w:name="z11434" w:id="887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8876"/>
    <w:bookmarkStart w:name="z11435" w:id="887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8877"/>
    <w:bookmarkStart w:name="z11436" w:id="887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8878"/>
    <w:bookmarkStart w:name="z11437" w:id="887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879"/>
    <w:bookmarkStart w:name="z11438" w:id="888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8880"/>
    <w:bookmarkStart w:name="z11439" w:id="888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8881"/>
    <w:bookmarkStart w:name="z11440" w:id="888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8882"/>
    <w:bookmarkStart w:name="z11441" w:id="888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8883"/>
    <w:bookmarkStart w:name="z11442" w:id="888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8884"/>
    <w:bookmarkStart w:name="z11443" w:id="888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8885"/>
    <w:bookmarkStart w:name="z11444" w:id="888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8886"/>
    <w:bookmarkStart w:name="z11445" w:id="8887"/>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8887"/>
    <w:bookmarkStart w:name="z11447" w:id="888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88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448" w:id="8889"/>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8889"/>
    <w:bookmarkStart w:name="z11449" w:id="8890"/>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8890"/>
    <w:bookmarkStart w:name="z11450" w:id="8891"/>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8891"/>
    <w:bookmarkStart w:name="z11451" w:id="8892"/>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8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453" w:id="8893"/>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8893"/>
    <w:bookmarkStart w:name="z11454" w:id="8894"/>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8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222" w:id="8895"/>
    <w:p>
      <w:pPr>
        <w:spacing w:after="0"/>
        <w:ind w:left="0"/>
        <w:jc w:val="both"/>
      </w:pPr>
      <w:r>
        <w:rPr>
          <w:rFonts w:ascii="Times New Roman"/>
          <w:b w:val="false"/>
          <w:i w:val="false"/>
          <w:color w:val="000000"/>
          <w:sz w:val="28"/>
        </w:rPr>
        <w:t>
      15. Права и обязанности:</w:t>
      </w:r>
    </w:p>
    <w:bookmarkEnd w:id="8895"/>
    <w:bookmarkStart w:name="z11456" w:id="889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896"/>
    <w:bookmarkStart w:name="z11457" w:id="889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897"/>
    <w:bookmarkStart w:name="z11458" w:id="889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898"/>
    <w:bookmarkStart w:name="z11459" w:id="889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899"/>
    <w:bookmarkStart w:name="z3223" w:id="8900"/>
    <w:p>
      <w:pPr>
        <w:spacing w:after="0"/>
        <w:ind w:left="0"/>
        <w:jc w:val="left"/>
      </w:pPr>
      <w:r>
        <w:rPr>
          <w:rFonts w:ascii="Times New Roman"/>
          <w:b/>
          <w:i w:val="false"/>
          <w:color w:val="000000"/>
        </w:rPr>
        <w:t xml:space="preserve"> 3. Организация деятельности Отдела</w:t>
      </w:r>
    </w:p>
    <w:bookmarkEnd w:id="8900"/>
    <w:bookmarkStart w:name="z3224" w:id="890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8901"/>
    <w:bookmarkStart w:name="z3225" w:id="890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902"/>
    <w:bookmarkStart w:name="z3226" w:id="8903"/>
    <w:p>
      <w:pPr>
        <w:spacing w:after="0"/>
        <w:ind w:left="0"/>
        <w:jc w:val="both"/>
      </w:pPr>
      <w:r>
        <w:rPr>
          <w:rFonts w:ascii="Times New Roman"/>
          <w:b w:val="false"/>
          <w:i w:val="false"/>
          <w:color w:val="000000"/>
          <w:sz w:val="28"/>
        </w:rPr>
        <w:t>
      18. Полномочия Начальника Отдела:</w:t>
      </w:r>
    </w:p>
    <w:bookmarkEnd w:id="8903"/>
    <w:bookmarkStart w:name="z11460" w:id="8904"/>
    <w:p>
      <w:pPr>
        <w:spacing w:after="0"/>
        <w:ind w:left="0"/>
        <w:jc w:val="both"/>
      </w:pPr>
      <w:r>
        <w:rPr>
          <w:rFonts w:ascii="Times New Roman"/>
          <w:b w:val="false"/>
          <w:i w:val="false"/>
          <w:color w:val="000000"/>
          <w:sz w:val="28"/>
        </w:rPr>
        <w:t>
      1) без доверенности действует от имени Отдела;</w:t>
      </w:r>
    </w:p>
    <w:bookmarkEnd w:id="8904"/>
    <w:bookmarkStart w:name="z11461" w:id="890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905"/>
    <w:bookmarkStart w:name="z11462" w:id="890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906"/>
    <w:bookmarkStart w:name="z11463" w:id="890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907"/>
    <w:bookmarkStart w:name="z11464" w:id="890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908"/>
    <w:bookmarkStart w:name="z11465" w:id="890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909"/>
    <w:bookmarkStart w:name="z11466" w:id="891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910"/>
    <w:bookmarkStart w:name="z11467" w:id="891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911"/>
    <w:bookmarkStart w:name="z11468" w:id="891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8912"/>
    <w:bookmarkStart w:name="z11469" w:id="891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8913"/>
    <w:bookmarkStart w:name="z11470" w:id="891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8914"/>
    <w:bookmarkStart w:name="z11471" w:id="891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8915"/>
    <w:bookmarkStart w:name="z11472" w:id="891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8916"/>
    <w:bookmarkStart w:name="z11473" w:id="891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8917"/>
    <w:bookmarkStart w:name="z11474" w:id="891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Урджарского района;</w:t>
      </w:r>
    </w:p>
    <w:bookmarkEnd w:id="8918"/>
    <w:bookmarkStart w:name="z11475" w:id="891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8919"/>
    <w:bookmarkStart w:name="z11476" w:id="8920"/>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8920"/>
    <w:bookmarkStart w:name="z11477" w:id="892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8921"/>
    <w:bookmarkStart w:name="z3227" w:id="8922"/>
    <w:p>
      <w:pPr>
        <w:spacing w:after="0"/>
        <w:ind w:left="0"/>
        <w:jc w:val="left"/>
      </w:pPr>
      <w:r>
        <w:rPr>
          <w:rFonts w:ascii="Times New Roman"/>
          <w:b/>
          <w:i w:val="false"/>
          <w:color w:val="000000"/>
        </w:rPr>
        <w:t xml:space="preserve"> 4. Имущество Отдела</w:t>
      </w:r>
    </w:p>
    <w:bookmarkEnd w:id="8922"/>
    <w:bookmarkStart w:name="z3228" w:id="892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8923"/>
    <w:bookmarkStart w:name="z11478" w:id="8924"/>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8924"/>
    <w:bookmarkStart w:name="z3229" w:id="892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8925"/>
    <w:bookmarkStart w:name="z3230" w:id="892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926"/>
    <w:bookmarkStart w:name="z3231" w:id="8927"/>
    <w:p>
      <w:pPr>
        <w:spacing w:after="0"/>
        <w:ind w:left="0"/>
        <w:jc w:val="left"/>
      </w:pPr>
      <w:r>
        <w:rPr>
          <w:rFonts w:ascii="Times New Roman"/>
          <w:b/>
          <w:i w:val="false"/>
          <w:color w:val="000000"/>
        </w:rPr>
        <w:t xml:space="preserve"> 5. Реорганизация и упразднение Отдела</w:t>
      </w:r>
    </w:p>
    <w:bookmarkEnd w:id="8927"/>
    <w:bookmarkStart w:name="z3232" w:id="892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89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19" w:id="892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Шемонаихинского района Департамента по чрезвычайным ситуациям Восточно-Казахстанской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8929"/>
    <w:bookmarkStart w:name="z3234" w:id="8930"/>
    <w:p>
      <w:pPr>
        <w:spacing w:after="0"/>
        <w:ind w:left="0"/>
        <w:jc w:val="both"/>
      </w:pPr>
      <w:r>
        <w:rPr>
          <w:rFonts w:ascii="Times New Roman"/>
          <w:b w:val="false"/>
          <w:i w:val="false"/>
          <w:color w:val="000000"/>
          <w:sz w:val="28"/>
        </w:rPr>
        <w:t>
      1. Отдел по чрезвычайным ситуациям Шемонаихинского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Восточно-казахстанской области (далее - Департамент).</w:t>
      </w:r>
    </w:p>
    <w:bookmarkEnd w:id="8930"/>
    <w:bookmarkStart w:name="z3235" w:id="893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8931"/>
    <w:bookmarkStart w:name="z3236" w:id="893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8932"/>
    <w:bookmarkStart w:name="z3237" w:id="893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8933"/>
    <w:bookmarkStart w:name="z3238" w:id="893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8934"/>
    <w:bookmarkStart w:name="z3239" w:id="893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8935"/>
    <w:bookmarkStart w:name="z3240" w:id="8936"/>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8936"/>
    <w:bookmarkStart w:name="z3241" w:id="8937"/>
    <w:p>
      <w:pPr>
        <w:spacing w:after="0"/>
        <w:ind w:left="0"/>
        <w:jc w:val="both"/>
      </w:pPr>
      <w:r>
        <w:rPr>
          <w:rFonts w:ascii="Times New Roman"/>
          <w:b w:val="false"/>
          <w:i w:val="false"/>
          <w:color w:val="000000"/>
          <w:sz w:val="28"/>
        </w:rPr>
        <w:t>
      8. Юридический адрес Отдела: 071800, Восточно-Казахстанская область, Шемонаихинский район, город Шемонаиха, улица М.Горького, 97.</w:t>
      </w:r>
    </w:p>
    <w:bookmarkEnd w:id="8937"/>
    <w:bookmarkStart w:name="z3242" w:id="893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Шемонаихинского района Департамента по чрезвычайным ситуациям Восточно-Казахстанской области Комитета по чрезвычайным ситуациям Министерства внутренних дел Республики Казахстан".</w:t>
      </w:r>
    </w:p>
    <w:bookmarkEnd w:id="8938"/>
    <w:bookmarkStart w:name="z3243" w:id="893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8939"/>
    <w:bookmarkStart w:name="z3244" w:id="894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8940"/>
    <w:bookmarkStart w:name="z3245" w:id="894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8941"/>
    <w:bookmarkStart w:name="z11479" w:id="894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8942"/>
    <w:bookmarkStart w:name="z3246" w:id="8943"/>
    <w:p>
      <w:pPr>
        <w:spacing w:after="0"/>
        <w:ind w:left="0"/>
        <w:jc w:val="left"/>
      </w:pPr>
      <w:r>
        <w:rPr>
          <w:rFonts w:ascii="Times New Roman"/>
          <w:b/>
          <w:i w:val="false"/>
          <w:color w:val="000000"/>
        </w:rPr>
        <w:t xml:space="preserve"> 2. Основные задачи, функции, права и обязанности Отдела</w:t>
      </w:r>
    </w:p>
    <w:bookmarkEnd w:id="8943"/>
    <w:bookmarkStart w:name="z3247" w:id="8944"/>
    <w:p>
      <w:pPr>
        <w:spacing w:after="0"/>
        <w:ind w:left="0"/>
        <w:jc w:val="both"/>
      </w:pPr>
      <w:r>
        <w:rPr>
          <w:rFonts w:ascii="Times New Roman"/>
          <w:b w:val="false"/>
          <w:i w:val="false"/>
          <w:color w:val="000000"/>
          <w:sz w:val="28"/>
        </w:rPr>
        <w:t xml:space="preserve">
      13. Задачи Отдела: </w:t>
      </w:r>
    </w:p>
    <w:bookmarkEnd w:id="8944"/>
    <w:bookmarkStart w:name="z11480" w:id="894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8945"/>
    <w:bookmarkStart w:name="z11481" w:id="894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8946"/>
    <w:bookmarkStart w:name="z11482" w:id="894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8947"/>
    <w:bookmarkStart w:name="z11483" w:id="8948"/>
    <w:p>
      <w:pPr>
        <w:spacing w:after="0"/>
        <w:ind w:left="0"/>
        <w:jc w:val="both"/>
      </w:pPr>
      <w:r>
        <w:rPr>
          <w:rFonts w:ascii="Times New Roman"/>
          <w:b w:val="false"/>
          <w:i w:val="false"/>
          <w:color w:val="000000"/>
          <w:sz w:val="28"/>
        </w:rPr>
        <w:t>
      4) организация предупреждения и тушения пожаров.</w:t>
      </w:r>
    </w:p>
    <w:bookmarkEnd w:id="8948"/>
    <w:bookmarkStart w:name="z3248" w:id="8949"/>
    <w:p>
      <w:pPr>
        <w:spacing w:after="0"/>
        <w:ind w:left="0"/>
        <w:jc w:val="both"/>
      </w:pPr>
      <w:r>
        <w:rPr>
          <w:rFonts w:ascii="Times New Roman"/>
          <w:b w:val="false"/>
          <w:i w:val="false"/>
          <w:color w:val="000000"/>
          <w:sz w:val="28"/>
        </w:rPr>
        <w:t>
      14. Функции Отдела:</w:t>
      </w:r>
    </w:p>
    <w:bookmarkEnd w:id="8949"/>
    <w:bookmarkStart w:name="z11484" w:id="895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8950"/>
    <w:bookmarkStart w:name="z11485" w:id="8951"/>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8951"/>
    <w:bookmarkStart w:name="z11486" w:id="895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8952"/>
    <w:bookmarkStart w:name="z11487" w:id="895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8953"/>
    <w:bookmarkStart w:name="z11488" w:id="8954"/>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8954"/>
    <w:bookmarkStart w:name="z11489" w:id="8955"/>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8955"/>
    <w:bookmarkStart w:name="z11490" w:id="8956"/>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8956"/>
    <w:bookmarkStart w:name="z11491" w:id="8957"/>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8957"/>
    <w:bookmarkStart w:name="z11492" w:id="8958"/>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8958"/>
    <w:bookmarkStart w:name="z11493" w:id="8959"/>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8959"/>
    <w:bookmarkStart w:name="z11494" w:id="8960"/>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8960"/>
    <w:bookmarkStart w:name="z11495" w:id="8961"/>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89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497" w:id="8962"/>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8962"/>
    <w:bookmarkStart w:name="z11498" w:id="8963"/>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8963"/>
    <w:bookmarkStart w:name="z11499" w:id="8964"/>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8964"/>
    <w:bookmarkStart w:name="z11500" w:id="8965"/>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8965"/>
    <w:bookmarkStart w:name="z11501" w:id="8966"/>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8966"/>
    <w:bookmarkStart w:name="z11502" w:id="896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8967"/>
    <w:bookmarkStart w:name="z11503" w:id="8968"/>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8968"/>
    <w:bookmarkStart w:name="z11504" w:id="8969"/>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8969"/>
    <w:bookmarkStart w:name="z11505" w:id="8970"/>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8970"/>
    <w:bookmarkStart w:name="z11506" w:id="8971"/>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8971"/>
    <w:bookmarkStart w:name="z11507" w:id="8972"/>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8972"/>
    <w:bookmarkStart w:name="z11508" w:id="8973"/>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8973"/>
    <w:bookmarkStart w:name="z11509" w:id="8974"/>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8974"/>
    <w:bookmarkStart w:name="z11510" w:id="8975"/>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8975"/>
    <w:bookmarkStart w:name="z11512" w:id="897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897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513" w:id="8977"/>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8977"/>
    <w:bookmarkStart w:name="z11514" w:id="8978"/>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8978"/>
    <w:bookmarkStart w:name="z11515" w:id="8979"/>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8979"/>
    <w:bookmarkStart w:name="z11516" w:id="8980"/>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89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518" w:id="898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8981"/>
    <w:bookmarkStart w:name="z11519" w:id="8982"/>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8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249" w:id="8983"/>
    <w:p>
      <w:pPr>
        <w:spacing w:after="0"/>
        <w:ind w:left="0"/>
        <w:jc w:val="both"/>
      </w:pPr>
      <w:r>
        <w:rPr>
          <w:rFonts w:ascii="Times New Roman"/>
          <w:b w:val="false"/>
          <w:i w:val="false"/>
          <w:color w:val="000000"/>
          <w:sz w:val="28"/>
        </w:rPr>
        <w:t>
      15. Права и обязанности:</w:t>
      </w:r>
    </w:p>
    <w:bookmarkEnd w:id="8983"/>
    <w:bookmarkStart w:name="z11521" w:id="898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8984"/>
    <w:bookmarkStart w:name="z11522" w:id="898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8985"/>
    <w:bookmarkStart w:name="z11523" w:id="898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8986"/>
    <w:bookmarkStart w:name="z11524" w:id="898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8987"/>
    <w:bookmarkStart w:name="z3250" w:id="8988"/>
    <w:p>
      <w:pPr>
        <w:spacing w:after="0"/>
        <w:ind w:left="0"/>
        <w:jc w:val="left"/>
      </w:pPr>
      <w:r>
        <w:rPr>
          <w:rFonts w:ascii="Times New Roman"/>
          <w:b/>
          <w:i w:val="false"/>
          <w:color w:val="000000"/>
        </w:rPr>
        <w:t xml:space="preserve"> 3. Организация деятельности Отдела</w:t>
      </w:r>
    </w:p>
    <w:bookmarkEnd w:id="8988"/>
    <w:bookmarkStart w:name="z3251" w:id="898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8989"/>
    <w:bookmarkStart w:name="z3252" w:id="899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8990"/>
    <w:bookmarkStart w:name="z3253" w:id="8991"/>
    <w:p>
      <w:pPr>
        <w:spacing w:after="0"/>
        <w:ind w:left="0"/>
        <w:jc w:val="both"/>
      </w:pPr>
      <w:r>
        <w:rPr>
          <w:rFonts w:ascii="Times New Roman"/>
          <w:b w:val="false"/>
          <w:i w:val="false"/>
          <w:color w:val="000000"/>
          <w:sz w:val="28"/>
        </w:rPr>
        <w:t>
      18. Полномочия Начальника Отдела:</w:t>
      </w:r>
    </w:p>
    <w:bookmarkEnd w:id="8991"/>
    <w:bookmarkStart w:name="z11525" w:id="8992"/>
    <w:p>
      <w:pPr>
        <w:spacing w:after="0"/>
        <w:ind w:left="0"/>
        <w:jc w:val="both"/>
      </w:pPr>
      <w:r>
        <w:rPr>
          <w:rFonts w:ascii="Times New Roman"/>
          <w:b w:val="false"/>
          <w:i w:val="false"/>
          <w:color w:val="000000"/>
          <w:sz w:val="28"/>
        </w:rPr>
        <w:t>
      1) без доверенности действует от имени Отдела;</w:t>
      </w:r>
    </w:p>
    <w:bookmarkEnd w:id="8992"/>
    <w:bookmarkStart w:name="z11526" w:id="899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8993"/>
    <w:bookmarkStart w:name="z11527" w:id="899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8994"/>
    <w:bookmarkStart w:name="z11528" w:id="899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8995"/>
    <w:bookmarkStart w:name="z11529" w:id="899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8996"/>
    <w:bookmarkStart w:name="z11530" w:id="899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8997"/>
    <w:bookmarkStart w:name="z11531" w:id="899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8998"/>
    <w:bookmarkStart w:name="z11532" w:id="899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8999"/>
    <w:bookmarkStart w:name="z11533" w:id="900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000"/>
    <w:bookmarkStart w:name="z11534" w:id="900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001"/>
    <w:bookmarkStart w:name="z11535" w:id="900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002"/>
    <w:bookmarkStart w:name="z11536" w:id="900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003"/>
    <w:bookmarkStart w:name="z11537" w:id="900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004"/>
    <w:bookmarkStart w:name="z11538" w:id="900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005"/>
    <w:bookmarkStart w:name="z11539" w:id="900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Шемонаихинского района;</w:t>
      </w:r>
    </w:p>
    <w:bookmarkEnd w:id="9006"/>
    <w:bookmarkStart w:name="z11540" w:id="900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007"/>
    <w:bookmarkStart w:name="z11541" w:id="9008"/>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008"/>
    <w:bookmarkStart w:name="z11542" w:id="900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009"/>
    <w:bookmarkStart w:name="z3254" w:id="9010"/>
    <w:p>
      <w:pPr>
        <w:spacing w:after="0"/>
        <w:ind w:left="0"/>
        <w:jc w:val="left"/>
      </w:pPr>
      <w:r>
        <w:rPr>
          <w:rFonts w:ascii="Times New Roman"/>
          <w:b/>
          <w:i w:val="false"/>
          <w:color w:val="000000"/>
        </w:rPr>
        <w:t xml:space="preserve"> 4. Имущество Отдела</w:t>
      </w:r>
    </w:p>
    <w:bookmarkEnd w:id="9010"/>
    <w:bookmarkStart w:name="z3255" w:id="901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011"/>
    <w:bookmarkStart w:name="z11543" w:id="901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012"/>
    <w:bookmarkStart w:name="z3256" w:id="901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013"/>
    <w:bookmarkStart w:name="z3257" w:id="901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014"/>
    <w:bookmarkStart w:name="z3258" w:id="9015"/>
    <w:p>
      <w:pPr>
        <w:spacing w:after="0"/>
        <w:ind w:left="0"/>
        <w:jc w:val="left"/>
      </w:pPr>
      <w:r>
        <w:rPr>
          <w:rFonts w:ascii="Times New Roman"/>
          <w:b/>
          <w:i w:val="false"/>
          <w:color w:val="000000"/>
        </w:rPr>
        <w:t xml:space="preserve"> 5. Реорганизация и упразднение Отдела</w:t>
      </w:r>
    </w:p>
    <w:bookmarkEnd w:id="9015"/>
    <w:bookmarkStart w:name="z3259" w:id="901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0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21" w:id="901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Байзакского района Департамента по чрезвычайным ситуациям</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017"/>
    <w:bookmarkStart w:name="z11544" w:id="9018"/>
    <w:p>
      <w:pPr>
        <w:spacing w:after="0"/>
        <w:ind w:left="0"/>
        <w:jc w:val="both"/>
      </w:pPr>
      <w:r>
        <w:rPr>
          <w:rFonts w:ascii="Times New Roman"/>
          <w:b w:val="false"/>
          <w:i w:val="false"/>
          <w:color w:val="000000"/>
          <w:sz w:val="28"/>
        </w:rPr>
        <w:t>
      1. Отдел по чрезвычайным ситуациям Байзакского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018"/>
    <w:bookmarkStart w:name="z3261" w:id="901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019"/>
    <w:bookmarkStart w:name="z3262" w:id="902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020"/>
    <w:bookmarkStart w:name="z3265" w:id="902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021"/>
    <w:bookmarkStart w:name="z3266" w:id="902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022"/>
    <w:bookmarkStart w:name="z3267" w:id="902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023"/>
    <w:bookmarkStart w:name="z3268" w:id="9024"/>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024"/>
    <w:bookmarkStart w:name="z3269" w:id="9025"/>
    <w:p>
      <w:pPr>
        <w:spacing w:after="0"/>
        <w:ind w:left="0"/>
        <w:jc w:val="both"/>
      </w:pPr>
      <w:r>
        <w:rPr>
          <w:rFonts w:ascii="Times New Roman"/>
          <w:b w:val="false"/>
          <w:i w:val="false"/>
          <w:color w:val="000000"/>
          <w:sz w:val="28"/>
        </w:rPr>
        <w:t>
      8. Юридический адрес Отдела: 080100 Жамбылская область, Байзакский район, село Сарыкемер, ул. Байзак Батыра, дом 137.</w:t>
      </w:r>
    </w:p>
    <w:bookmarkEnd w:id="9025"/>
    <w:bookmarkStart w:name="z3263" w:id="902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Байзакского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026"/>
    <w:bookmarkStart w:name="z3264" w:id="902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027"/>
    <w:bookmarkStart w:name="z3270" w:id="902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028"/>
    <w:bookmarkStart w:name="z3271" w:id="902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029"/>
    <w:bookmarkStart w:name="z11545" w:id="903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030"/>
    <w:bookmarkStart w:name="z3272" w:id="9031"/>
    <w:p>
      <w:pPr>
        <w:spacing w:after="0"/>
        <w:ind w:left="0"/>
        <w:jc w:val="left"/>
      </w:pPr>
      <w:r>
        <w:rPr>
          <w:rFonts w:ascii="Times New Roman"/>
          <w:b/>
          <w:i w:val="false"/>
          <w:color w:val="000000"/>
        </w:rPr>
        <w:t xml:space="preserve"> 2. Основные задачи, функции, права и обязанности Отдела</w:t>
      </w:r>
    </w:p>
    <w:bookmarkEnd w:id="9031"/>
    <w:bookmarkStart w:name="z3273" w:id="9032"/>
    <w:p>
      <w:pPr>
        <w:spacing w:after="0"/>
        <w:ind w:left="0"/>
        <w:jc w:val="both"/>
      </w:pPr>
      <w:r>
        <w:rPr>
          <w:rFonts w:ascii="Times New Roman"/>
          <w:b w:val="false"/>
          <w:i w:val="false"/>
          <w:color w:val="000000"/>
          <w:sz w:val="28"/>
        </w:rPr>
        <w:t xml:space="preserve">
      13. Задачи Отдела: </w:t>
      </w:r>
    </w:p>
    <w:bookmarkEnd w:id="9032"/>
    <w:bookmarkStart w:name="z11546" w:id="903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033"/>
    <w:bookmarkStart w:name="z11547" w:id="903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034"/>
    <w:bookmarkStart w:name="z11548" w:id="903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035"/>
    <w:bookmarkStart w:name="z11549" w:id="9036"/>
    <w:p>
      <w:pPr>
        <w:spacing w:after="0"/>
        <w:ind w:left="0"/>
        <w:jc w:val="both"/>
      </w:pPr>
      <w:r>
        <w:rPr>
          <w:rFonts w:ascii="Times New Roman"/>
          <w:b w:val="false"/>
          <w:i w:val="false"/>
          <w:color w:val="000000"/>
          <w:sz w:val="28"/>
        </w:rPr>
        <w:t>
      4) организация предупреждения и тушения пожаров.</w:t>
      </w:r>
    </w:p>
    <w:bookmarkEnd w:id="9036"/>
    <w:bookmarkStart w:name="z3274" w:id="9037"/>
    <w:p>
      <w:pPr>
        <w:spacing w:after="0"/>
        <w:ind w:left="0"/>
        <w:jc w:val="both"/>
      </w:pPr>
      <w:r>
        <w:rPr>
          <w:rFonts w:ascii="Times New Roman"/>
          <w:b w:val="false"/>
          <w:i w:val="false"/>
          <w:color w:val="000000"/>
          <w:sz w:val="28"/>
        </w:rPr>
        <w:t>
      14. Функции Отдела:</w:t>
      </w:r>
    </w:p>
    <w:bookmarkEnd w:id="9037"/>
    <w:bookmarkStart w:name="z11550" w:id="903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038"/>
    <w:bookmarkStart w:name="z11551" w:id="9039"/>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039"/>
    <w:bookmarkStart w:name="z11552" w:id="904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040"/>
    <w:bookmarkStart w:name="z11553" w:id="904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041"/>
    <w:bookmarkStart w:name="z11554" w:id="9042"/>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042"/>
    <w:bookmarkStart w:name="z11555" w:id="9043"/>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043"/>
    <w:bookmarkStart w:name="z11556" w:id="9044"/>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044"/>
    <w:bookmarkStart w:name="z11557" w:id="9045"/>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045"/>
    <w:bookmarkStart w:name="z11558" w:id="9046"/>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046"/>
    <w:bookmarkStart w:name="z11559" w:id="9047"/>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047"/>
    <w:bookmarkStart w:name="z11560" w:id="9048"/>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048"/>
    <w:bookmarkStart w:name="z11561" w:id="9049"/>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563" w:id="9050"/>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050"/>
    <w:bookmarkStart w:name="z11564" w:id="9051"/>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051"/>
    <w:bookmarkStart w:name="z11565" w:id="9052"/>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052"/>
    <w:bookmarkStart w:name="z11566" w:id="9053"/>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053"/>
    <w:bookmarkStart w:name="z11567" w:id="905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054"/>
    <w:bookmarkStart w:name="z11568" w:id="905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055"/>
    <w:bookmarkStart w:name="z11569" w:id="9056"/>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056"/>
    <w:bookmarkStart w:name="z11570" w:id="9057"/>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057"/>
    <w:bookmarkStart w:name="z11571" w:id="9058"/>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058"/>
    <w:bookmarkStart w:name="z11572" w:id="9059"/>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059"/>
    <w:bookmarkStart w:name="z11573" w:id="906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060"/>
    <w:bookmarkStart w:name="z11574" w:id="9061"/>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061"/>
    <w:bookmarkStart w:name="z11575" w:id="9062"/>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062"/>
    <w:bookmarkStart w:name="z11576" w:id="9063"/>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063"/>
    <w:bookmarkStart w:name="z11578" w:id="906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064"/>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1579" w:id="9065"/>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065"/>
    <w:bookmarkStart w:name="z11580" w:id="9066"/>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066"/>
    <w:bookmarkStart w:name="z11581" w:id="9067"/>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067"/>
    <w:bookmarkStart w:name="z11582" w:id="9068"/>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584" w:id="9069"/>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069"/>
    <w:bookmarkStart w:name="z11585" w:id="9070"/>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275" w:id="9071"/>
    <w:p>
      <w:pPr>
        <w:spacing w:after="0"/>
        <w:ind w:left="0"/>
        <w:jc w:val="both"/>
      </w:pPr>
      <w:r>
        <w:rPr>
          <w:rFonts w:ascii="Times New Roman"/>
          <w:b w:val="false"/>
          <w:i w:val="false"/>
          <w:color w:val="000000"/>
          <w:sz w:val="28"/>
        </w:rPr>
        <w:t>
      15. Права и обязанности:</w:t>
      </w:r>
    </w:p>
    <w:bookmarkEnd w:id="9071"/>
    <w:bookmarkStart w:name="z11587" w:id="907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072"/>
    <w:bookmarkStart w:name="z11588" w:id="907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073"/>
    <w:bookmarkStart w:name="z11589" w:id="907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074"/>
    <w:bookmarkStart w:name="z11590" w:id="907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075"/>
    <w:bookmarkStart w:name="z3276" w:id="9076"/>
    <w:p>
      <w:pPr>
        <w:spacing w:after="0"/>
        <w:ind w:left="0"/>
        <w:jc w:val="left"/>
      </w:pPr>
      <w:r>
        <w:rPr>
          <w:rFonts w:ascii="Times New Roman"/>
          <w:b/>
          <w:i w:val="false"/>
          <w:color w:val="000000"/>
        </w:rPr>
        <w:t xml:space="preserve"> 3. Организация деятельности Отдела</w:t>
      </w:r>
    </w:p>
    <w:bookmarkEnd w:id="9076"/>
    <w:bookmarkStart w:name="z3277" w:id="907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077"/>
    <w:bookmarkStart w:name="z3278" w:id="907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078"/>
    <w:bookmarkStart w:name="z3279" w:id="9079"/>
    <w:p>
      <w:pPr>
        <w:spacing w:after="0"/>
        <w:ind w:left="0"/>
        <w:jc w:val="both"/>
      </w:pPr>
      <w:r>
        <w:rPr>
          <w:rFonts w:ascii="Times New Roman"/>
          <w:b w:val="false"/>
          <w:i w:val="false"/>
          <w:color w:val="000000"/>
          <w:sz w:val="28"/>
        </w:rPr>
        <w:t>
      18. Полномочия Начальника Отдела:</w:t>
      </w:r>
    </w:p>
    <w:bookmarkEnd w:id="9079"/>
    <w:bookmarkStart w:name="z11591" w:id="9080"/>
    <w:p>
      <w:pPr>
        <w:spacing w:after="0"/>
        <w:ind w:left="0"/>
        <w:jc w:val="both"/>
      </w:pPr>
      <w:r>
        <w:rPr>
          <w:rFonts w:ascii="Times New Roman"/>
          <w:b w:val="false"/>
          <w:i w:val="false"/>
          <w:color w:val="000000"/>
          <w:sz w:val="28"/>
        </w:rPr>
        <w:t>
      1) без доверенности действует от имени Отдела;</w:t>
      </w:r>
    </w:p>
    <w:bookmarkEnd w:id="9080"/>
    <w:bookmarkStart w:name="z11592" w:id="908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081"/>
    <w:bookmarkStart w:name="z11593" w:id="908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082"/>
    <w:bookmarkStart w:name="z11594" w:id="908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083"/>
    <w:bookmarkStart w:name="z11595" w:id="908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084"/>
    <w:bookmarkStart w:name="z11596" w:id="908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085"/>
    <w:bookmarkStart w:name="z11597" w:id="908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086"/>
    <w:bookmarkStart w:name="z11598" w:id="908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087"/>
    <w:bookmarkStart w:name="z11599" w:id="908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088"/>
    <w:bookmarkStart w:name="z11600" w:id="908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089"/>
    <w:bookmarkStart w:name="z11601" w:id="909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090"/>
    <w:bookmarkStart w:name="z11602" w:id="909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091"/>
    <w:bookmarkStart w:name="z11603" w:id="909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092"/>
    <w:bookmarkStart w:name="z11604" w:id="909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093"/>
    <w:bookmarkStart w:name="z11605" w:id="909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Байзакского района;</w:t>
      </w:r>
    </w:p>
    <w:bookmarkEnd w:id="9094"/>
    <w:bookmarkStart w:name="z11606" w:id="909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095"/>
    <w:bookmarkStart w:name="z11607" w:id="9096"/>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096"/>
    <w:bookmarkStart w:name="z11608" w:id="909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097"/>
    <w:bookmarkStart w:name="z3280" w:id="9098"/>
    <w:p>
      <w:pPr>
        <w:spacing w:after="0"/>
        <w:ind w:left="0"/>
        <w:jc w:val="left"/>
      </w:pPr>
      <w:r>
        <w:rPr>
          <w:rFonts w:ascii="Times New Roman"/>
          <w:b/>
          <w:i w:val="false"/>
          <w:color w:val="000000"/>
        </w:rPr>
        <w:t xml:space="preserve"> 4. Имущество Отдела</w:t>
      </w:r>
    </w:p>
    <w:bookmarkEnd w:id="9098"/>
    <w:bookmarkStart w:name="z3281" w:id="909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099"/>
    <w:bookmarkStart w:name="z11609" w:id="910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100"/>
    <w:bookmarkStart w:name="z3282" w:id="910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101"/>
    <w:bookmarkStart w:name="z3283" w:id="910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102"/>
    <w:bookmarkStart w:name="z3284" w:id="9103"/>
    <w:p>
      <w:pPr>
        <w:spacing w:after="0"/>
        <w:ind w:left="0"/>
        <w:jc w:val="left"/>
      </w:pPr>
      <w:r>
        <w:rPr>
          <w:rFonts w:ascii="Times New Roman"/>
          <w:b/>
          <w:i w:val="false"/>
          <w:color w:val="000000"/>
        </w:rPr>
        <w:t xml:space="preserve"> 5. Реорганизация и упразднение Отдела</w:t>
      </w:r>
    </w:p>
    <w:bookmarkEnd w:id="9103"/>
    <w:bookmarkStart w:name="z3285" w:id="910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23" w:id="910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Жамбылского района Департамента по чрезвычайным ситуациям</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105"/>
    <w:bookmarkStart w:name="z3288" w:id="9106"/>
    <w:p>
      <w:pPr>
        <w:spacing w:after="0"/>
        <w:ind w:left="0"/>
        <w:jc w:val="both"/>
      </w:pPr>
      <w:r>
        <w:rPr>
          <w:rFonts w:ascii="Times New Roman"/>
          <w:b w:val="false"/>
          <w:i w:val="false"/>
          <w:color w:val="000000"/>
          <w:sz w:val="28"/>
        </w:rPr>
        <w:t>
      1. Отдел по чрезвычайным ситуациям Жамбылского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106"/>
    <w:bookmarkStart w:name="z3287" w:id="910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107"/>
    <w:bookmarkStart w:name="z3289" w:id="910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108"/>
    <w:bookmarkStart w:name="z3290" w:id="910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109"/>
    <w:bookmarkStart w:name="z3291" w:id="911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110"/>
    <w:bookmarkStart w:name="z3292" w:id="911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111"/>
    <w:bookmarkStart w:name="z3293" w:id="9112"/>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112"/>
    <w:bookmarkStart w:name="z3294" w:id="9113"/>
    <w:p>
      <w:pPr>
        <w:spacing w:after="0"/>
        <w:ind w:left="0"/>
        <w:jc w:val="both"/>
      </w:pPr>
      <w:r>
        <w:rPr>
          <w:rFonts w:ascii="Times New Roman"/>
          <w:b w:val="false"/>
          <w:i w:val="false"/>
          <w:color w:val="000000"/>
          <w:sz w:val="28"/>
        </w:rPr>
        <w:t>
      8. Юридический адрес Отдела: 080200 Жамбылская область, Жамбылский район, село Аса, ул. Абая, дом 171.</w:t>
      </w:r>
    </w:p>
    <w:bookmarkEnd w:id="9113"/>
    <w:bookmarkStart w:name="z3295" w:id="911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Жамбылского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114"/>
    <w:bookmarkStart w:name="z3296" w:id="911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115"/>
    <w:bookmarkStart w:name="z3297" w:id="911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116"/>
    <w:bookmarkStart w:name="z3298" w:id="911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117"/>
    <w:bookmarkStart w:name="z11610" w:id="911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118"/>
    <w:bookmarkStart w:name="z3299" w:id="9119"/>
    <w:p>
      <w:pPr>
        <w:spacing w:after="0"/>
        <w:ind w:left="0"/>
        <w:jc w:val="left"/>
      </w:pPr>
      <w:r>
        <w:rPr>
          <w:rFonts w:ascii="Times New Roman"/>
          <w:b/>
          <w:i w:val="false"/>
          <w:color w:val="000000"/>
        </w:rPr>
        <w:t xml:space="preserve"> 2. Основные задачи, функции, права и обязанности Отдела</w:t>
      </w:r>
    </w:p>
    <w:bookmarkEnd w:id="9119"/>
    <w:bookmarkStart w:name="z3300" w:id="9120"/>
    <w:p>
      <w:pPr>
        <w:spacing w:after="0"/>
        <w:ind w:left="0"/>
        <w:jc w:val="both"/>
      </w:pPr>
      <w:r>
        <w:rPr>
          <w:rFonts w:ascii="Times New Roman"/>
          <w:b w:val="false"/>
          <w:i w:val="false"/>
          <w:color w:val="000000"/>
          <w:sz w:val="28"/>
        </w:rPr>
        <w:t xml:space="preserve">
      13. Задачи Отдела: </w:t>
      </w:r>
    </w:p>
    <w:bookmarkEnd w:id="9120"/>
    <w:bookmarkStart w:name="z11611" w:id="912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121"/>
    <w:bookmarkStart w:name="z11612" w:id="912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122"/>
    <w:bookmarkStart w:name="z11613" w:id="912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123"/>
    <w:bookmarkStart w:name="z11614" w:id="9124"/>
    <w:p>
      <w:pPr>
        <w:spacing w:after="0"/>
        <w:ind w:left="0"/>
        <w:jc w:val="both"/>
      </w:pPr>
      <w:r>
        <w:rPr>
          <w:rFonts w:ascii="Times New Roman"/>
          <w:b w:val="false"/>
          <w:i w:val="false"/>
          <w:color w:val="000000"/>
          <w:sz w:val="28"/>
        </w:rPr>
        <w:t>
      4) организация предупреждения и тушения пожаров.</w:t>
      </w:r>
    </w:p>
    <w:bookmarkEnd w:id="9124"/>
    <w:bookmarkStart w:name="z3301" w:id="9125"/>
    <w:p>
      <w:pPr>
        <w:spacing w:after="0"/>
        <w:ind w:left="0"/>
        <w:jc w:val="both"/>
      </w:pPr>
      <w:r>
        <w:rPr>
          <w:rFonts w:ascii="Times New Roman"/>
          <w:b w:val="false"/>
          <w:i w:val="false"/>
          <w:color w:val="000000"/>
          <w:sz w:val="28"/>
        </w:rPr>
        <w:t>
      14. Функции Отдела:</w:t>
      </w:r>
    </w:p>
    <w:bookmarkEnd w:id="9125"/>
    <w:bookmarkStart w:name="z11615" w:id="912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126"/>
    <w:bookmarkStart w:name="z11616" w:id="912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127"/>
    <w:bookmarkStart w:name="z11617" w:id="912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128"/>
    <w:bookmarkStart w:name="z11618" w:id="912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129"/>
    <w:bookmarkStart w:name="z11619" w:id="9130"/>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130"/>
    <w:bookmarkStart w:name="z11620" w:id="9131"/>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131"/>
    <w:bookmarkStart w:name="z11621" w:id="9132"/>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132"/>
    <w:bookmarkStart w:name="z11622" w:id="9133"/>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133"/>
    <w:bookmarkStart w:name="z11623" w:id="9134"/>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134"/>
    <w:bookmarkStart w:name="z11624" w:id="9135"/>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135"/>
    <w:bookmarkStart w:name="z11625" w:id="9136"/>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136"/>
    <w:bookmarkStart w:name="z11626" w:id="913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628" w:id="913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138"/>
    <w:bookmarkStart w:name="z11629" w:id="913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139"/>
    <w:bookmarkStart w:name="z11630" w:id="914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140"/>
    <w:bookmarkStart w:name="z11631" w:id="914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141"/>
    <w:bookmarkStart w:name="z11632" w:id="914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142"/>
    <w:bookmarkStart w:name="z11633" w:id="914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143"/>
    <w:bookmarkStart w:name="z11634" w:id="914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144"/>
    <w:bookmarkStart w:name="z11635" w:id="914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145"/>
    <w:bookmarkStart w:name="z11636" w:id="914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146"/>
    <w:bookmarkStart w:name="z11637" w:id="914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147"/>
    <w:bookmarkStart w:name="z11638" w:id="914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148"/>
    <w:bookmarkStart w:name="z11639" w:id="914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149"/>
    <w:bookmarkStart w:name="z11640" w:id="9150"/>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150"/>
    <w:bookmarkStart w:name="z11641" w:id="9151"/>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151"/>
    <w:bookmarkStart w:name="z11643" w:id="915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15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644" w:id="9153"/>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153"/>
    <w:bookmarkStart w:name="z11645" w:id="9154"/>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154"/>
    <w:bookmarkStart w:name="z11646" w:id="9155"/>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155"/>
    <w:bookmarkStart w:name="z11647" w:id="9156"/>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649" w:id="9157"/>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157"/>
    <w:bookmarkStart w:name="z11650" w:id="9158"/>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302" w:id="9159"/>
    <w:p>
      <w:pPr>
        <w:spacing w:after="0"/>
        <w:ind w:left="0"/>
        <w:jc w:val="both"/>
      </w:pPr>
      <w:r>
        <w:rPr>
          <w:rFonts w:ascii="Times New Roman"/>
          <w:b w:val="false"/>
          <w:i w:val="false"/>
          <w:color w:val="000000"/>
          <w:sz w:val="28"/>
        </w:rPr>
        <w:t>
      15. Права и обязанности:</w:t>
      </w:r>
    </w:p>
    <w:bookmarkEnd w:id="9159"/>
    <w:bookmarkStart w:name="z11652" w:id="916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160"/>
    <w:bookmarkStart w:name="z11653" w:id="916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161"/>
    <w:bookmarkStart w:name="z11654" w:id="916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162"/>
    <w:bookmarkStart w:name="z11655" w:id="916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163"/>
    <w:bookmarkStart w:name="z3303" w:id="9164"/>
    <w:p>
      <w:pPr>
        <w:spacing w:after="0"/>
        <w:ind w:left="0"/>
        <w:jc w:val="left"/>
      </w:pPr>
      <w:r>
        <w:rPr>
          <w:rFonts w:ascii="Times New Roman"/>
          <w:b/>
          <w:i w:val="false"/>
          <w:color w:val="000000"/>
        </w:rPr>
        <w:t xml:space="preserve"> 3. Организация деятельности Отдела</w:t>
      </w:r>
    </w:p>
    <w:bookmarkEnd w:id="9164"/>
    <w:bookmarkStart w:name="z3304" w:id="916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165"/>
    <w:bookmarkStart w:name="z3305" w:id="916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166"/>
    <w:bookmarkStart w:name="z3306" w:id="9167"/>
    <w:p>
      <w:pPr>
        <w:spacing w:after="0"/>
        <w:ind w:left="0"/>
        <w:jc w:val="both"/>
      </w:pPr>
      <w:r>
        <w:rPr>
          <w:rFonts w:ascii="Times New Roman"/>
          <w:b w:val="false"/>
          <w:i w:val="false"/>
          <w:color w:val="000000"/>
          <w:sz w:val="28"/>
        </w:rPr>
        <w:t>
      18. Полномочия Начальника Отдела:</w:t>
      </w:r>
    </w:p>
    <w:bookmarkEnd w:id="9167"/>
    <w:bookmarkStart w:name="z11656" w:id="9168"/>
    <w:p>
      <w:pPr>
        <w:spacing w:after="0"/>
        <w:ind w:left="0"/>
        <w:jc w:val="both"/>
      </w:pPr>
      <w:r>
        <w:rPr>
          <w:rFonts w:ascii="Times New Roman"/>
          <w:b w:val="false"/>
          <w:i w:val="false"/>
          <w:color w:val="000000"/>
          <w:sz w:val="28"/>
        </w:rPr>
        <w:t>
      1) без доверенности действует от имени Отдела;</w:t>
      </w:r>
    </w:p>
    <w:bookmarkEnd w:id="9168"/>
    <w:bookmarkStart w:name="z11657" w:id="916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169"/>
    <w:bookmarkStart w:name="z11658" w:id="917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170"/>
    <w:bookmarkStart w:name="z11659" w:id="917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171"/>
    <w:bookmarkStart w:name="z11660" w:id="917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172"/>
    <w:bookmarkStart w:name="z11661" w:id="917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173"/>
    <w:bookmarkStart w:name="z11662" w:id="917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174"/>
    <w:bookmarkStart w:name="z11663" w:id="917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175"/>
    <w:bookmarkStart w:name="z11664" w:id="917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176"/>
    <w:bookmarkStart w:name="z11665" w:id="917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177"/>
    <w:bookmarkStart w:name="z11666" w:id="917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178"/>
    <w:bookmarkStart w:name="z11667" w:id="917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179"/>
    <w:bookmarkStart w:name="z11668" w:id="918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180"/>
    <w:bookmarkStart w:name="z11669" w:id="918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181"/>
    <w:bookmarkStart w:name="z11670" w:id="918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Жамбылского района;</w:t>
      </w:r>
    </w:p>
    <w:bookmarkEnd w:id="9182"/>
    <w:bookmarkStart w:name="z11671" w:id="918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183"/>
    <w:bookmarkStart w:name="z11672" w:id="9184"/>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184"/>
    <w:bookmarkStart w:name="z11673" w:id="918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185"/>
    <w:bookmarkStart w:name="z3307" w:id="9186"/>
    <w:p>
      <w:pPr>
        <w:spacing w:after="0"/>
        <w:ind w:left="0"/>
        <w:jc w:val="left"/>
      </w:pPr>
      <w:r>
        <w:rPr>
          <w:rFonts w:ascii="Times New Roman"/>
          <w:b/>
          <w:i w:val="false"/>
          <w:color w:val="000000"/>
        </w:rPr>
        <w:t xml:space="preserve"> 4. Имущество Отдела</w:t>
      </w:r>
    </w:p>
    <w:bookmarkEnd w:id="9186"/>
    <w:bookmarkStart w:name="z3308" w:id="918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187"/>
    <w:bookmarkStart w:name="z11674" w:id="9188"/>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188"/>
    <w:bookmarkStart w:name="z3309" w:id="918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189"/>
    <w:bookmarkStart w:name="z3310" w:id="919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190"/>
    <w:bookmarkStart w:name="z3311" w:id="9191"/>
    <w:p>
      <w:pPr>
        <w:spacing w:after="0"/>
        <w:ind w:left="0"/>
        <w:jc w:val="left"/>
      </w:pPr>
      <w:r>
        <w:rPr>
          <w:rFonts w:ascii="Times New Roman"/>
          <w:b/>
          <w:i w:val="false"/>
          <w:color w:val="000000"/>
        </w:rPr>
        <w:t xml:space="preserve"> 5. Реорганизация и упразднение Отдела</w:t>
      </w:r>
    </w:p>
    <w:bookmarkEnd w:id="9191"/>
    <w:bookmarkStart w:name="z3312" w:id="919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25" w:id="919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Жуалынского района Департамента по чрезвычайным ситуациям</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193"/>
    <w:bookmarkStart w:name="z3314" w:id="9194"/>
    <w:p>
      <w:pPr>
        <w:spacing w:after="0"/>
        <w:ind w:left="0"/>
        <w:jc w:val="both"/>
      </w:pPr>
      <w:r>
        <w:rPr>
          <w:rFonts w:ascii="Times New Roman"/>
          <w:b w:val="false"/>
          <w:i w:val="false"/>
          <w:color w:val="000000"/>
          <w:sz w:val="28"/>
        </w:rPr>
        <w:t>
      1. Отдел по чрезвычайным ситуациям Жуалынского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194"/>
    <w:bookmarkStart w:name="z3315" w:id="919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195"/>
    <w:bookmarkStart w:name="z3316" w:id="919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196"/>
    <w:bookmarkStart w:name="z3317" w:id="919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197"/>
    <w:bookmarkStart w:name="z3319" w:id="919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198"/>
    <w:bookmarkStart w:name="z3321" w:id="919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199"/>
    <w:bookmarkStart w:name="z3322" w:id="9200"/>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200"/>
    <w:bookmarkStart w:name="z3320" w:id="9201"/>
    <w:p>
      <w:pPr>
        <w:spacing w:after="0"/>
        <w:ind w:left="0"/>
        <w:jc w:val="both"/>
      </w:pPr>
      <w:r>
        <w:rPr>
          <w:rFonts w:ascii="Times New Roman"/>
          <w:b w:val="false"/>
          <w:i w:val="false"/>
          <w:color w:val="000000"/>
          <w:sz w:val="28"/>
        </w:rPr>
        <w:t>
      8. Юридический адрес Отдела: 080300 Жамбылская область, Жуалынский район, с. Б.Момыш-Улы, ул. Абая, дом 1.</w:t>
      </w:r>
    </w:p>
    <w:bookmarkEnd w:id="9201"/>
    <w:bookmarkStart w:name="z3318" w:id="920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Жуалынского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202"/>
    <w:bookmarkStart w:name="z3323" w:id="920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203"/>
    <w:bookmarkStart w:name="z3324" w:id="920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204"/>
    <w:bookmarkStart w:name="z3325" w:id="920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205"/>
    <w:bookmarkStart w:name="z11675" w:id="920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206"/>
    <w:bookmarkStart w:name="z3326" w:id="9207"/>
    <w:p>
      <w:pPr>
        <w:spacing w:after="0"/>
        <w:ind w:left="0"/>
        <w:jc w:val="left"/>
      </w:pPr>
      <w:r>
        <w:rPr>
          <w:rFonts w:ascii="Times New Roman"/>
          <w:b/>
          <w:i w:val="false"/>
          <w:color w:val="000000"/>
        </w:rPr>
        <w:t xml:space="preserve"> 2. Основные задачи, функции, права и обязанности Отдела</w:t>
      </w:r>
    </w:p>
    <w:bookmarkEnd w:id="9207"/>
    <w:bookmarkStart w:name="z3327" w:id="9208"/>
    <w:p>
      <w:pPr>
        <w:spacing w:after="0"/>
        <w:ind w:left="0"/>
        <w:jc w:val="both"/>
      </w:pPr>
      <w:r>
        <w:rPr>
          <w:rFonts w:ascii="Times New Roman"/>
          <w:b w:val="false"/>
          <w:i w:val="false"/>
          <w:color w:val="000000"/>
          <w:sz w:val="28"/>
        </w:rPr>
        <w:t xml:space="preserve">
      13. Задачи Отдела: </w:t>
      </w:r>
    </w:p>
    <w:bookmarkEnd w:id="9208"/>
    <w:bookmarkStart w:name="z11676" w:id="920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209"/>
    <w:bookmarkStart w:name="z11677" w:id="921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210"/>
    <w:bookmarkStart w:name="z11678" w:id="921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211"/>
    <w:bookmarkStart w:name="z11679" w:id="9212"/>
    <w:p>
      <w:pPr>
        <w:spacing w:after="0"/>
        <w:ind w:left="0"/>
        <w:jc w:val="both"/>
      </w:pPr>
      <w:r>
        <w:rPr>
          <w:rFonts w:ascii="Times New Roman"/>
          <w:b w:val="false"/>
          <w:i w:val="false"/>
          <w:color w:val="000000"/>
          <w:sz w:val="28"/>
        </w:rPr>
        <w:t>
      4) организация предупреждения и тушения пожаров.</w:t>
      </w:r>
    </w:p>
    <w:bookmarkEnd w:id="9212"/>
    <w:bookmarkStart w:name="z3328" w:id="9213"/>
    <w:p>
      <w:pPr>
        <w:spacing w:after="0"/>
        <w:ind w:left="0"/>
        <w:jc w:val="both"/>
      </w:pPr>
      <w:r>
        <w:rPr>
          <w:rFonts w:ascii="Times New Roman"/>
          <w:b w:val="false"/>
          <w:i w:val="false"/>
          <w:color w:val="000000"/>
          <w:sz w:val="28"/>
        </w:rPr>
        <w:t>
      14. Функции Отдела:</w:t>
      </w:r>
    </w:p>
    <w:bookmarkEnd w:id="9213"/>
    <w:bookmarkStart w:name="z11680" w:id="9214"/>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214"/>
    <w:bookmarkStart w:name="z11681" w:id="9215"/>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215"/>
    <w:bookmarkStart w:name="z11682" w:id="921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216"/>
    <w:bookmarkStart w:name="z11683" w:id="921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217"/>
    <w:bookmarkStart w:name="z11684" w:id="9218"/>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218"/>
    <w:bookmarkStart w:name="z11685" w:id="9219"/>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219"/>
    <w:bookmarkStart w:name="z11686" w:id="9220"/>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220"/>
    <w:bookmarkStart w:name="z11687" w:id="9221"/>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221"/>
    <w:bookmarkStart w:name="z11688" w:id="9222"/>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222"/>
    <w:bookmarkStart w:name="z11689" w:id="9223"/>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223"/>
    <w:bookmarkStart w:name="z11690" w:id="9224"/>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224"/>
    <w:bookmarkStart w:name="z11691" w:id="9225"/>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693" w:id="9226"/>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226"/>
    <w:bookmarkStart w:name="z11694" w:id="9227"/>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227"/>
    <w:bookmarkStart w:name="z11695" w:id="9228"/>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228"/>
    <w:bookmarkStart w:name="z11696" w:id="9229"/>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229"/>
    <w:bookmarkStart w:name="z11697" w:id="9230"/>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230"/>
    <w:bookmarkStart w:name="z11698" w:id="923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231"/>
    <w:bookmarkStart w:name="z11699" w:id="9232"/>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232"/>
    <w:bookmarkStart w:name="z11700" w:id="9233"/>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233"/>
    <w:bookmarkStart w:name="z11701" w:id="9234"/>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234"/>
    <w:bookmarkStart w:name="z11702" w:id="9235"/>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235"/>
    <w:bookmarkStart w:name="z11703" w:id="9236"/>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236"/>
    <w:bookmarkStart w:name="z11704" w:id="9237"/>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237"/>
    <w:bookmarkStart w:name="z11705" w:id="9238"/>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238"/>
    <w:bookmarkStart w:name="z11706" w:id="9239"/>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239"/>
    <w:bookmarkStart w:name="z11708" w:id="924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24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709" w:id="9241"/>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241"/>
    <w:bookmarkStart w:name="z11710" w:id="9242"/>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242"/>
    <w:bookmarkStart w:name="z11711" w:id="9243"/>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243"/>
    <w:bookmarkStart w:name="z11712" w:id="9244"/>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714" w:id="9245"/>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245"/>
    <w:bookmarkStart w:name="z11715" w:id="9246"/>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2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329" w:id="9247"/>
    <w:p>
      <w:pPr>
        <w:spacing w:after="0"/>
        <w:ind w:left="0"/>
        <w:jc w:val="both"/>
      </w:pPr>
      <w:r>
        <w:rPr>
          <w:rFonts w:ascii="Times New Roman"/>
          <w:b w:val="false"/>
          <w:i w:val="false"/>
          <w:color w:val="000000"/>
          <w:sz w:val="28"/>
        </w:rPr>
        <w:t>
      15. Права и обязанности:</w:t>
      </w:r>
    </w:p>
    <w:bookmarkEnd w:id="9247"/>
    <w:bookmarkStart w:name="z11717" w:id="924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248"/>
    <w:bookmarkStart w:name="z11718" w:id="924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249"/>
    <w:bookmarkStart w:name="z11719" w:id="925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250"/>
    <w:bookmarkStart w:name="z11720" w:id="925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251"/>
    <w:bookmarkStart w:name="z3330" w:id="9252"/>
    <w:p>
      <w:pPr>
        <w:spacing w:after="0"/>
        <w:ind w:left="0"/>
        <w:jc w:val="left"/>
      </w:pPr>
      <w:r>
        <w:rPr>
          <w:rFonts w:ascii="Times New Roman"/>
          <w:b/>
          <w:i w:val="false"/>
          <w:color w:val="000000"/>
        </w:rPr>
        <w:t xml:space="preserve"> 3. Организация деятельности Отдела</w:t>
      </w:r>
    </w:p>
    <w:bookmarkEnd w:id="9252"/>
    <w:bookmarkStart w:name="z3331" w:id="9253"/>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253"/>
    <w:bookmarkStart w:name="z3332" w:id="925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254"/>
    <w:bookmarkStart w:name="z3333" w:id="9255"/>
    <w:p>
      <w:pPr>
        <w:spacing w:after="0"/>
        <w:ind w:left="0"/>
        <w:jc w:val="both"/>
      </w:pPr>
      <w:r>
        <w:rPr>
          <w:rFonts w:ascii="Times New Roman"/>
          <w:b w:val="false"/>
          <w:i w:val="false"/>
          <w:color w:val="000000"/>
          <w:sz w:val="28"/>
        </w:rPr>
        <w:t>
      18. Полномочия Начальника Отдела:</w:t>
      </w:r>
    </w:p>
    <w:bookmarkEnd w:id="9255"/>
    <w:bookmarkStart w:name="z11721" w:id="9256"/>
    <w:p>
      <w:pPr>
        <w:spacing w:after="0"/>
        <w:ind w:left="0"/>
        <w:jc w:val="both"/>
      </w:pPr>
      <w:r>
        <w:rPr>
          <w:rFonts w:ascii="Times New Roman"/>
          <w:b w:val="false"/>
          <w:i w:val="false"/>
          <w:color w:val="000000"/>
          <w:sz w:val="28"/>
        </w:rPr>
        <w:t>
      1) без доверенности действует от имени Отдела;</w:t>
      </w:r>
    </w:p>
    <w:bookmarkEnd w:id="9256"/>
    <w:bookmarkStart w:name="z11722" w:id="925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257"/>
    <w:bookmarkStart w:name="z11723" w:id="925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258"/>
    <w:bookmarkStart w:name="z11724" w:id="925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259"/>
    <w:bookmarkStart w:name="z11725" w:id="926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260"/>
    <w:bookmarkStart w:name="z11726" w:id="926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261"/>
    <w:bookmarkStart w:name="z11727" w:id="926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262"/>
    <w:bookmarkStart w:name="z11728" w:id="926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263"/>
    <w:bookmarkStart w:name="z11729" w:id="926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264"/>
    <w:bookmarkStart w:name="z11730" w:id="926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265"/>
    <w:bookmarkStart w:name="z11731" w:id="926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266"/>
    <w:bookmarkStart w:name="z11732" w:id="926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267"/>
    <w:bookmarkStart w:name="z11733" w:id="926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268"/>
    <w:bookmarkStart w:name="z11734" w:id="926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269"/>
    <w:bookmarkStart w:name="z11735" w:id="927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Жуалынского района;</w:t>
      </w:r>
    </w:p>
    <w:bookmarkEnd w:id="9270"/>
    <w:bookmarkStart w:name="z11736" w:id="927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271"/>
    <w:bookmarkStart w:name="z11737" w:id="9272"/>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272"/>
    <w:bookmarkStart w:name="z11738" w:id="927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273"/>
    <w:bookmarkStart w:name="z3334" w:id="9274"/>
    <w:p>
      <w:pPr>
        <w:spacing w:after="0"/>
        <w:ind w:left="0"/>
        <w:jc w:val="left"/>
      </w:pPr>
      <w:r>
        <w:rPr>
          <w:rFonts w:ascii="Times New Roman"/>
          <w:b/>
          <w:i w:val="false"/>
          <w:color w:val="000000"/>
        </w:rPr>
        <w:t xml:space="preserve"> 4. Имущество Отдела</w:t>
      </w:r>
    </w:p>
    <w:bookmarkEnd w:id="9274"/>
    <w:bookmarkStart w:name="z3335" w:id="927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275"/>
    <w:bookmarkStart w:name="z11739" w:id="9276"/>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276"/>
    <w:bookmarkStart w:name="z3337" w:id="927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277"/>
    <w:bookmarkStart w:name="z3338" w:id="927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278"/>
    <w:bookmarkStart w:name="z3336" w:id="9279"/>
    <w:p>
      <w:pPr>
        <w:spacing w:after="0"/>
        <w:ind w:left="0"/>
        <w:jc w:val="left"/>
      </w:pPr>
      <w:r>
        <w:rPr>
          <w:rFonts w:ascii="Times New Roman"/>
          <w:b/>
          <w:i w:val="false"/>
          <w:color w:val="000000"/>
        </w:rPr>
        <w:t xml:space="preserve"> 5. Реорганизация и упразднение Отдела</w:t>
      </w:r>
    </w:p>
    <w:bookmarkEnd w:id="9279"/>
    <w:bookmarkStart w:name="z3339" w:id="928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27" w:id="928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Кордайского района Департамента по чрезвычайным ситуациям Жамбылской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281"/>
    <w:bookmarkStart w:name="z3341" w:id="9282"/>
    <w:p>
      <w:pPr>
        <w:spacing w:after="0"/>
        <w:ind w:left="0"/>
        <w:jc w:val="both"/>
      </w:pPr>
      <w:r>
        <w:rPr>
          <w:rFonts w:ascii="Times New Roman"/>
          <w:b w:val="false"/>
          <w:i w:val="false"/>
          <w:color w:val="000000"/>
          <w:sz w:val="28"/>
        </w:rPr>
        <w:t>
      1. Отдел по чрезвычайным ситуациям Кордайского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282"/>
    <w:bookmarkStart w:name="z3342" w:id="928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283"/>
    <w:bookmarkStart w:name="z3343" w:id="928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284"/>
    <w:bookmarkStart w:name="z3344" w:id="928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285"/>
    <w:bookmarkStart w:name="z3346" w:id="928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286"/>
    <w:bookmarkStart w:name="z3347" w:id="928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287"/>
    <w:bookmarkStart w:name="z3348" w:id="9288"/>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288"/>
    <w:bookmarkStart w:name="z3345" w:id="9289"/>
    <w:p>
      <w:pPr>
        <w:spacing w:after="0"/>
        <w:ind w:left="0"/>
        <w:jc w:val="both"/>
      </w:pPr>
      <w:r>
        <w:rPr>
          <w:rFonts w:ascii="Times New Roman"/>
          <w:b w:val="false"/>
          <w:i w:val="false"/>
          <w:color w:val="000000"/>
          <w:sz w:val="28"/>
        </w:rPr>
        <w:t>
      8. Юридический адрес Отдела: 080400 Жамбылская область, Кордайский район, село Кордай, ул. Домалак-ана, дом 247.</w:t>
      </w:r>
    </w:p>
    <w:bookmarkEnd w:id="9289"/>
    <w:bookmarkStart w:name="z3349" w:id="929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Кордайского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290"/>
    <w:bookmarkStart w:name="z3351" w:id="929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291"/>
    <w:bookmarkStart w:name="z3352" w:id="929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292"/>
    <w:bookmarkStart w:name="z3353" w:id="929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293"/>
    <w:bookmarkStart w:name="z11740" w:id="929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294"/>
    <w:bookmarkStart w:name="z3350" w:id="9295"/>
    <w:p>
      <w:pPr>
        <w:spacing w:after="0"/>
        <w:ind w:left="0"/>
        <w:jc w:val="left"/>
      </w:pPr>
      <w:r>
        <w:rPr>
          <w:rFonts w:ascii="Times New Roman"/>
          <w:b/>
          <w:i w:val="false"/>
          <w:color w:val="000000"/>
        </w:rPr>
        <w:t xml:space="preserve"> 2. Основные задачи, функции, права и обязанности Отдела</w:t>
      </w:r>
    </w:p>
    <w:bookmarkEnd w:id="9295"/>
    <w:bookmarkStart w:name="z3354" w:id="9296"/>
    <w:p>
      <w:pPr>
        <w:spacing w:after="0"/>
        <w:ind w:left="0"/>
        <w:jc w:val="both"/>
      </w:pPr>
      <w:r>
        <w:rPr>
          <w:rFonts w:ascii="Times New Roman"/>
          <w:b w:val="false"/>
          <w:i w:val="false"/>
          <w:color w:val="000000"/>
          <w:sz w:val="28"/>
        </w:rPr>
        <w:t xml:space="preserve">
      13. Задачи Отдела: </w:t>
      </w:r>
    </w:p>
    <w:bookmarkEnd w:id="9296"/>
    <w:bookmarkStart w:name="z11741" w:id="929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297"/>
    <w:bookmarkStart w:name="z11742" w:id="929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298"/>
    <w:bookmarkStart w:name="z11743" w:id="929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299"/>
    <w:bookmarkStart w:name="z11744" w:id="9300"/>
    <w:p>
      <w:pPr>
        <w:spacing w:after="0"/>
        <w:ind w:left="0"/>
        <w:jc w:val="both"/>
      </w:pPr>
      <w:r>
        <w:rPr>
          <w:rFonts w:ascii="Times New Roman"/>
          <w:b w:val="false"/>
          <w:i w:val="false"/>
          <w:color w:val="000000"/>
          <w:sz w:val="28"/>
        </w:rPr>
        <w:t>
      4) организация предупреждения и тушения пожаров.</w:t>
      </w:r>
    </w:p>
    <w:bookmarkEnd w:id="9300"/>
    <w:bookmarkStart w:name="z3355" w:id="9301"/>
    <w:p>
      <w:pPr>
        <w:spacing w:after="0"/>
        <w:ind w:left="0"/>
        <w:jc w:val="both"/>
      </w:pPr>
      <w:r>
        <w:rPr>
          <w:rFonts w:ascii="Times New Roman"/>
          <w:b w:val="false"/>
          <w:i w:val="false"/>
          <w:color w:val="000000"/>
          <w:sz w:val="28"/>
        </w:rPr>
        <w:t>
      14. Функции Отдела:</w:t>
      </w:r>
    </w:p>
    <w:bookmarkEnd w:id="9301"/>
    <w:bookmarkStart w:name="z11745" w:id="930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302"/>
    <w:bookmarkStart w:name="z11746" w:id="930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303"/>
    <w:bookmarkStart w:name="z11747" w:id="930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304"/>
    <w:bookmarkStart w:name="z11748" w:id="930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305"/>
    <w:bookmarkStart w:name="z11749" w:id="9306"/>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306"/>
    <w:bookmarkStart w:name="z11750" w:id="9307"/>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307"/>
    <w:bookmarkStart w:name="z11751" w:id="9308"/>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308"/>
    <w:bookmarkStart w:name="z11752" w:id="930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309"/>
    <w:bookmarkStart w:name="z11753" w:id="931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310"/>
    <w:bookmarkStart w:name="z11754" w:id="931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311"/>
    <w:bookmarkStart w:name="z11755" w:id="931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312"/>
    <w:bookmarkStart w:name="z11756" w:id="931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1758" w:id="931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314"/>
    <w:bookmarkStart w:name="z11759" w:id="931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315"/>
    <w:bookmarkStart w:name="z11760" w:id="931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316"/>
    <w:bookmarkStart w:name="z11761" w:id="931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317"/>
    <w:bookmarkStart w:name="z11762" w:id="931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318"/>
    <w:bookmarkStart w:name="z11763" w:id="931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319"/>
    <w:bookmarkStart w:name="z11764" w:id="932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320"/>
    <w:bookmarkStart w:name="z11765" w:id="932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321"/>
    <w:bookmarkStart w:name="z11766" w:id="932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322"/>
    <w:bookmarkStart w:name="z11767" w:id="932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323"/>
    <w:bookmarkStart w:name="z11768" w:id="932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324"/>
    <w:bookmarkStart w:name="z11769" w:id="932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325"/>
    <w:bookmarkStart w:name="z11770" w:id="932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326"/>
    <w:bookmarkStart w:name="z11771" w:id="9327"/>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327"/>
    <w:bookmarkStart w:name="z11773" w:id="932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32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774" w:id="9329"/>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329"/>
    <w:bookmarkStart w:name="z11775" w:id="9330"/>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330"/>
    <w:bookmarkStart w:name="z11776" w:id="9331"/>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331"/>
    <w:bookmarkStart w:name="z11777" w:id="9332"/>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779" w:id="9333"/>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333"/>
    <w:bookmarkStart w:name="z11780" w:id="9334"/>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356" w:id="9335"/>
    <w:p>
      <w:pPr>
        <w:spacing w:after="0"/>
        <w:ind w:left="0"/>
        <w:jc w:val="both"/>
      </w:pPr>
      <w:r>
        <w:rPr>
          <w:rFonts w:ascii="Times New Roman"/>
          <w:b w:val="false"/>
          <w:i w:val="false"/>
          <w:color w:val="000000"/>
          <w:sz w:val="28"/>
        </w:rPr>
        <w:t>
      15. Права и обязанности:</w:t>
      </w:r>
    </w:p>
    <w:bookmarkEnd w:id="9335"/>
    <w:bookmarkStart w:name="z11782" w:id="933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336"/>
    <w:bookmarkStart w:name="z11783" w:id="933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337"/>
    <w:bookmarkStart w:name="z11784" w:id="933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338"/>
    <w:bookmarkStart w:name="z11785" w:id="933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339"/>
    <w:bookmarkStart w:name="z3357" w:id="9340"/>
    <w:p>
      <w:pPr>
        <w:spacing w:after="0"/>
        <w:ind w:left="0"/>
        <w:jc w:val="left"/>
      </w:pPr>
      <w:r>
        <w:rPr>
          <w:rFonts w:ascii="Times New Roman"/>
          <w:b/>
          <w:i w:val="false"/>
          <w:color w:val="000000"/>
        </w:rPr>
        <w:t xml:space="preserve"> 3. Организация деятельности Отдела</w:t>
      </w:r>
    </w:p>
    <w:bookmarkEnd w:id="9340"/>
    <w:bookmarkStart w:name="z3358" w:id="934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341"/>
    <w:bookmarkStart w:name="z3359" w:id="934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342"/>
    <w:bookmarkStart w:name="z3360" w:id="9343"/>
    <w:p>
      <w:pPr>
        <w:spacing w:after="0"/>
        <w:ind w:left="0"/>
        <w:jc w:val="both"/>
      </w:pPr>
      <w:r>
        <w:rPr>
          <w:rFonts w:ascii="Times New Roman"/>
          <w:b w:val="false"/>
          <w:i w:val="false"/>
          <w:color w:val="000000"/>
          <w:sz w:val="28"/>
        </w:rPr>
        <w:t>
      18. Полномочия Начальника Отдела:</w:t>
      </w:r>
    </w:p>
    <w:bookmarkEnd w:id="9343"/>
    <w:bookmarkStart w:name="z11786" w:id="9344"/>
    <w:p>
      <w:pPr>
        <w:spacing w:after="0"/>
        <w:ind w:left="0"/>
        <w:jc w:val="both"/>
      </w:pPr>
      <w:r>
        <w:rPr>
          <w:rFonts w:ascii="Times New Roman"/>
          <w:b w:val="false"/>
          <w:i w:val="false"/>
          <w:color w:val="000000"/>
          <w:sz w:val="28"/>
        </w:rPr>
        <w:t>
      1) без доверенности действует от имени Отдела;</w:t>
      </w:r>
    </w:p>
    <w:bookmarkEnd w:id="9344"/>
    <w:bookmarkStart w:name="z11787" w:id="934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345"/>
    <w:bookmarkStart w:name="z11788" w:id="934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346"/>
    <w:bookmarkStart w:name="z11789" w:id="934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347"/>
    <w:bookmarkStart w:name="z11790" w:id="934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348"/>
    <w:bookmarkStart w:name="z11791" w:id="934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349"/>
    <w:bookmarkStart w:name="z11792" w:id="935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350"/>
    <w:bookmarkStart w:name="z11793" w:id="935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351"/>
    <w:bookmarkStart w:name="z11794" w:id="935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352"/>
    <w:bookmarkStart w:name="z11795" w:id="935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353"/>
    <w:bookmarkStart w:name="z11796" w:id="935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354"/>
    <w:bookmarkStart w:name="z11797" w:id="935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355"/>
    <w:bookmarkStart w:name="z11798" w:id="935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356"/>
    <w:bookmarkStart w:name="z11799" w:id="935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357"/>
    <w:bookmarkStart w:name="z11800" w:id="935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Кордайского района;</w:t>
      </w:r>
    </w:p>
    <w:bookmarkEnd w:id="9358"/>
    <w:bookmarkStart w:name="z11801" w:id="935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359"/>
    <w:bookmarkStart w:name="z11802" w:id="9360"/>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360"/>
    <w:bookmarkStart w:name="z11803" w:id="936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361"/>
    <w:bookmarkStart w:name="z3361" w:id="9362"/>
    <w:p>
      <w:pPr>
        <w:spacing w:after="0"/>
        <w:ind w:left="0"/>
        <w:jc w:val="left"/>
      </w:pPr>
      <w:r>
        <w:rPr>
          <w:rFonts w:ascii="Times New Roman"/>
          <w:b/>
          <w:i w:val="false"/>
          <w:color w:val="000000"/>
        </w:rPr>
        <w:t xml:space="preserve"> 4. Имущество Отдела</w:t>
      </w:r>
    </w:p>
    <w:bookmarkEnd w:id="9362"/>
    <w:bookmarkStart w:name="z3362" w:id="936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363"/>
    <w:bookmarkStart w:name="z11804" w:id="9364"/>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364"/>
    <w:bookmarkStart w:name="z3363" w:id="936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365"/>
    <w:bookmarkStart w:name="z3364" w:id="936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366"/>
    <w:bookmarkStart w:name="z3365" w:id="9367"/>
    <w:p>
      <w:pPr>
        <w:spacing w:after="0"/>
        <w:ind w:left="0"/>
        <w:jc w:val="left"/>
      </w:pPr>
      <w:r>
        <w:rPr>
          <w:rFonts w:ascii="Times New Roman"/>
          <w:b/>
          <w:i w:val="false"/>
          <w:color w:val="000000"/>
        </w:rPr>
        <w:t xml:space="preserve"> 5. Реорганизация и упразднение Отдела</w:t>
      </w:r>
    </w:p>
    <w:bookmarkEnd w:id="9367"/>
    <w:bookmarkStart w:name="z3366" w:id="936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29" w:id="936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Меркенского района Департамента по чрезвычайным ситуациям</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369"/>
    <w:bookmarkStart w:name="z3368" w:id="9370"/>
    <w:p>
      <w:pPr>
        <w:spacing w:after="0"/>
        <w:ind w:left="0"/>
        <w:jc w:val="both"/>
      </w:pPr>
      <w:r>
        <w:rPr>
          <w:rFonts w:ascii="Times New Roman"/>
          <w:b w:val="false"/>
          <w:i w:val="false"/>
          <w:color w:val="000000"/>
          <w:sz w:val="28"/>
        </w:rPr>
        <w:t>
      1. Отдел по чрезвычайным ситуациям Меркенского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370"/>
    <w:bookmarkStart w:name="z3369" w:id="937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371"/>
    <w:bookmarkStart w:name="z3370" w:id="937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372"/>
    <w:bookmarkStart w:name="z3371" w:id="937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373"/>
    <w:bookmarkStart w:name="z3372" w:id="937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374"/>
    <w:bookmarkStart w:name="z3374" w:id="937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375"/>
    <w:bookmarkStart w:name="z3375" w:id="9376"/>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376"/>
    <w:bookmarkStart w:name="z3373" w:id="9377"/>
    <w:p>
      <w:pPr>
        <w:spacing w:after="0"/>
        <w:ind w:left="0"/>
        <w:jc w:val="both"/>
      </w:pPr>
      <w:r>
        <w:rPr>
          <w:rFonts w:ascii="Times New Roman"/>
          <w:b w:val="false"/>
          <w:i w:val="false"/>
          <w:color w:val="000000"/>
          <w:sz w:val="28"/>
        </w:rPr>
        <w:t>
      8. Юридический адрес Отдела: 080505 Жамбылская область, Меркенский район, село Сарымолдаева, ул. Омарходжаева, дом 5.</w:t>
      </w:r>
    </w:p>
    <w:bookmarkEnd w:id="9377"/>
    <w:bookmarkStart w:name="z3376" w:id="937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Меркенского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378"/>
    <w:bookmarkStart w:name="z3377" w:id="937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379"/>
    <w:bookmarkStart w:name="z3378" w:id="938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380"/>
    <w:bookmarkStart w:name="z3379" w:id="938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381"/>
    <w:bookmarkStart w:name="z11805" w:id="938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382"/>
    <w:bookmarkStart w:name="z3380" w:id="9383"/>
    <w:p>
      <w:pPr>
        <w:spacing w:after="0"/>
        <w:ind w:left="0"/>
        <w:jc w:val="left"/>
      </w:pPr>
      <w:r>
        <w:rPr>
          <w:rFonts w:ascii="Times New Roman"/>
          <w:b/>
          <w:i w:val="false"/>
          <w:color w:val="000000"/>
        </w:rPr>
        <w:t xml:space="preserve"> 2. Основные задачи, функции, права и обязанности Отдела</w:t>
      </w:r>
    </w:p>
    <w:bookmarkEnd w:id="9383"/>
    <w:bookmarkStart w:name="z3381" w:id="9384"/>
    <w:p>
      <w:pPr>
        <w:spacing w:after="0"/>
        <w:ind w:left="0"/>
        <w:jc w:val="both"/>
      </w:pPr>
      <w:r>
        <w:rPr>
          <w:rFonts w:ascii="Times New Roman"/>
          <w:b w:val="false"/>
          <w:i w:val="false"/>
          <w:color w:val="000000"/>
          <w:sz w:val="28"/>
        </w:rPr>
        <w:t xml:space="preserve">
      13. Задачи Отдела: </w:t>
      </w:r>
    </w:p>
    <w:bookmarkEnd w:id="9384"/>
    <w:bookmarkStart w:name="z11806" w:id="938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385"/>
    <w:bookmarkStart w:name="z11807" w:id="938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386"/>
    <w:bookmarkStart w:name="z11808" w:id="938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387"/>
    <w:bookmarkStart w:name="z11809" w:id="9388"/>
    <w:p>
      <w:pPr>
        <w:spacing w:after="0"/>
        <w:ind w:left="0"/>
        <w:jc w:val="both"/>
      </w:pPr>
      <w:r>
        <w:rPr>
          <w:rFonts w:ascii="Times New Roman"/>
          <w:b w:val="false"/>
          <w:i w:val="false"/>
          <w:color w:val="000000"/>
          <w:sz w:val="28"/>
        </w:rPr>
        <w:t>
      4) организация предупреждения и тушения пожаров.</w:t>
      </w:r>
    </w:p>
    <w:bookmarkEnd w:id="9388"/>
    <w:bookmarkStart w:name="z3382" w:id="9389"/>
    <w:p>
      <w:pPr>
        <w:spacing w:after="0"/>
        <w:ind w:left="0"/>
        <w:jc w:val="both"/>
      </w:pPr>
      <w:r>
        <w:rPr>
          <w:rFonts w:ascii="Times New Roman"/>
          <w:b w:val="false"/>
          <w:i w:val="false"/>
          <w:color w:val="000000"/>
          <w:sz w:val="28"/>
        </w:rPr>
        <w:t>
      14. Функции Отдела:</w:t>
      </w:r>
    </w:p>
    <w:bookmarkEnd w:id="9389"/>
    <w:bookmarkStart w:name="z11810" w:id="939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390"/>
    <w:bookmarkStart w:name="z11811" w:id="9391"/>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391"/>
    <w:bookmarkStart w:name="z11812" w:id="939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392"/>
    <w:bookmarkStart w:name="z11813" w:id="939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393"/>
    <w:bookmarkStart w:name="z11814" w:id="9394"/>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394"/>
    <w:bookmarkStart w:name="z11815" w:id="939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 привлечение материально-технических</w:t>
      </w:r>
    </w:p>
    <w:bookmarkEnd w:id="9395"/>
    <w:bookmarkStart w:name="z11816" w:id="9396"/>
    <w:p>
      <w:pPr>
        <w:spacing w:after="0"/>
        <w:ind w:left="0"/>
        <w:jc w:val="both"/>
      </w:pPr>
      <w:r>
        <w:rPr>
          <w:rFonts w:ascii="Times New Roman"/>
          <w:b w:val="false"/>
          <w:i w:val="false"/>
          <w:color w:val="000000"/>
          <w:sz w:val="28"/>
        </w:rPr>
        <w:t xml:space="preserve">
      7) ресурсов организаций при ликвидации чрезвычайных ситуаций в соответствии с действующим законодательством; </w:t>
      </w:r>
    </w:p>
    <w:bookmarkEnd w:id="9396"/>
    <w:bookmarkStart w:name="z11817" w:id="9397"/>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397"/>
    <w:bookmarkStart w:name="z11818" w:id="9398"/>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398"/>
    <w:bookmarkStart w:name="z11819" w:id="9399"/>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399"/>
    <w:bookmarkStart w:name="z11820" w:id="9400"/>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400"/>
    <w:bookmarkStart w:name="z11821" w:id="9401"/>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1823" w:id="9402"/>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402"/>
    <w:bookmarkStart w:name="z11824" w:id="9403"/>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403"/>
    <w:bookmarkStart w:name="z11825" w:id="9404"/>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404"/>
    <w:bookmarkStart w:name="z11826" w:id="9405"/>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405"/>
    <w:bookmarkStart w:name="z11827" w:id="9406"/>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406"/>
    <w:bookmarkStart w:name="z11828" w:id="940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407"/>
    <w:bookmarkStart w:name="z11829" w:id="9408"/>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408"/>
    <w:bookmarkStart w:name="z11830" w:id="9409"/>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409"/>
    <w:bookmarkStart w:name="z11831" w:id="9410"/>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410"/>
    <w:bookmarkStart w:name="z11832" w:id="9411"/>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411"/>
    <w:bookmarkStart w:name="z11833" w:id="9412"/>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412"/>
    <w:bookmarkStart w:name="z11834" w:id="9413"/>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413"/>
    <w:bookmarkStart w:name="z11835" w:id="9414"/>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414"/>
    <w:bookmarkStart w:name="z11836" w:id="9415"/>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415"/>
    <w:bookmarkStart w:name="z11838" w:id="941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41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839" w:id="9417"/>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417"/>
    <w:bookmarkStart w:name="z11840" w:id="9418"/>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418"/>
    <w:bookmarkStart w:name="z11841" w:id="9419"/>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419"/>
    <w:bookmarkStart w:name="z11842" w:id="9420"/>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844" w:id="942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421"/>
    <w:bookmarkStart w:name="z11845" w:id="9422"/>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383" w:id="9423"/>
    <w:p>
      <w:pPr>
        <w:spacing w:after="0"/>
        <w:ind w:left="0"/>
        <w:jc w:val="both"/>
      </w:pPr>
      <w:r>
        <w:rPr>
          <w:rFonts w:ascii="Times New Roman"/>
          <w:b w:val="false"/>
          <w:i w:val="false"/>
          <w:color w:val="000000"/>
          <w:sz w:val="28"/>
        </w:rPr>
        <w:t>
      15. Права и обязанности:</w:t>
      </w:r>
    </w:p>
    <w:bookmarkEnd w:id="9423"/>
    <w:bookmarkStart w:name="z11847" w:id="942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424"/>
    <w:bookmarkStart w:name="z11848" w:id="942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425"/>
    <w:bookmarkStart w:name="z11849" w:id="942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426"/>
    <w:bookmarkStart w:name="z11850" w:id="942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427"/>
    <w:bookmarkStart w:name="z3384" w:id="9428"/>
    <w:p>
      <w:pPr>
        <w:spacing w:after="0"/>
        <w:ind w:left="0"/>
        <w:jc w:val="left"/>
      </w:pPr>
      <w:r>
        <w:rPr>
          <w:rFonts w:ascii="Times New Roman"/>
          <w:b/>
          <w:i w:val="false"/>
          <w:color w:val="000000"/>
        </w:rPr>
        <w:t xml:space="preserve"> 3. Организация деятельности Отдела</w:t>
      </w:r>
    </w:p>
    <w:bookmarkEnd w:id="9428"/>
    <w:bookmarkStart w:name="z3385" w:id="942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429"/>
    <w:bookmarkStart w:name="z3386" w:id="943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430"/>
    <w:bookmarkStart w:name="z3387" w:id="9431"/>
    <w:p>
      <w:pPr>
        <w:spacing w:after="0"/>
        <w:ind w:left="0"/>
        <w:jc w:val="both"/>
      </w:pPr>
      <w:r>
        <w:rPr>
          <w:rFonts w:ascii="Times New Roman"/>
          <w:b w:val="false"/>
          <w:i w:val="false"/>
          <w:color w:val="000000"/>
          <w:sz w:val="28"/>
        </w:rPr>
        <w:t>
      18. Полномочия Начальника Отдела:</w:t>
      </w:r>
    </w:p>
    <w:bookmarkEnd w:id="9431"/>
    <w:bookmarkStart w:name="z11851" w:id="9432"/>
    <w:p>
      <w:pPr>
        <w:spacing w:after="0"/>
        <w:ind w:left="0"/>
        <w:jc w:val="both"/>
      </w:pPr>
      <w:r>
        <w:rPr>
          <w:rFonts w:ascii="Times New Roman"/>
          <w:b w:val="false"/>
          <w:i w:val="false"/>
          <w:color w:val="000000"/>
          <w:sz w:val="28"/>
        </w:rPr>
        <w:t>
      1) без доверенности действует от имени Отдела;</w:t>
      </w:r>
    </w:p>
    <w:bookmarkEnd w:id="9432"/>
    <w:bookmarkStart w:name="z11852" w:id="943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433"/>
    <w:bookmarkStart w:name="z11853" w:id="943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434"/>
    <w:bookmarkStart w:name="z11854" w:id="943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435"/>
    <w:bookmarkStart w:name="z11855" w:id="943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436"/>
    <w:bookmarkStart w:name="z11856" w:id="943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437"/>
    <w:bookmarkStart w:name="z11857" w:id="943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438"/>
    <w:bookmarkStart w:name="z11858" w:id="943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439"/>
    <w:bookmarkStart w:name="z11859" w:id="944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440"/>
    <w:bookmarkStart w:name="z11860" w:id="944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441"/>
    <w:bookmarkStart w:name="z11861" w:id="944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442"/>
    <w:bookmarkStart w:name="z11862" w:id="944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443"/>
    <w:bookmarkStart w:name="z11863" w:id="944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444"/>
    <w:bookmarkStart w:name="z11864" w:id="944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445"/>
    <w:bookmarkStart w:name="z11865" w:id="944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Меркенского района;</w:t>
      </w:r>
    </w:p>
    <w:bookmarkEnd w:id="9446"/>
    <w:bookmarkStart w:name="z11866" w:id="944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447"/>
    <w:bookmarkStart w:name="z11867" w:id="9448"/>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448"/>
    <w:bookmarkStart w:name="z11868" w:id="944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449"/>
    <w:bookmarkStart w:name="z3388" w:id="9450"/>
    <w:p>
      <w:pPr>
        <w:spacing w:after="0"/>
        <w:ind w:left="0"/>
        <w:jc w:val="left"/>
      </w:pPr>
      <w:r>
        <w:rPr>
          <w:rFonts w:ascii="Times New Roman"/>
          <w:b/>
          <w:i w:val="false"/>
          <w:color w:val="000000"/>
        </w:rPr>
        <w:t xml:space="preserve"> 4. Имущество Отдела</w:t>
      </w:r>
    </w:p>
    <w:bookmarkEnd w:id="9450"/>
    <w:bookmarkStart w:name="z3389" w:id="945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451"/>
    <w:bookmarkStart w:name="z11869" w:id="945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452"/>
    <w:bookmarkStart w:name="z3390" w:id="945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453"/>
    <w:bookmarkStart w:name="z3391" w:id="945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454"/>
    <w:bookmarkStart w:name="z3392" w:id="9455"/>
    <w:p>
      <w:pPr>
        <w:spacing w:after="0"/>
        <w:ind w:left="0"/>
        <w:jc w:val="left"/>
      </w:pPr>
      <w:r>
        <w:rPr>
          <w:rFonts w:ascii="Times New Roman"/>
          <w:b/>
          <w:i w:val="false"/>
          <w:color w:val="000000"/>
        </w:rPr>
        <w:t xml:space="preserve"> 5. Реорганизация и упразднение Отдела</w:t>
      </w:r>
    </w:p>
    <w:bookmarkEnd w:id="9455"/>
    <w:bookmarkStart w:name="z3393" w:id="945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4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31" w:id="945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Мойынкумского района Департамента по чрезвычайным ситуациям</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457"/>
    <w:bookmarkStart w:name="z3395" w:id="9458"/>
    <w:p>
      <w:pPr>
        <w:spacing w:after="0"/>
        <w:ind w:left="0"/>
        <w:jc w:val="both"/>
      </w:pPr>
      <w:r>
        <w:rPr>
          <w:rFonts w:ascii="Times New Roman"/>
          <w:b w:val="false"/>
          <w:i w:val="false"/>
          <w:color w:val="000000"/>
          <w:sz w:val="28"/>
        </w:rPr>
        <w:t>
      1. Отдел по чрезвычайным ситуациям Мойынкумского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458"/>
    <w:bookmarkStart w:name="z3396" w:id="945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459"/>
    <w:bookmarkStart w:name="z3397" w:id="946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460"/>
    <w:bookmarkStart w:name="z3398" w:id="946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461"/>
    <w:bookmarkStart w:name="z3399" w:id="946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462"/>
    <w:bookmarkStart w:name="z3405" w:id="946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463"/>
    <w:bookmarkStart w:name="z3408" w:id="9464"/>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464"/>
    <w:bookmarkStart w:name="z3407" w:id="9465"/>
    <w:p>
      <w:pPr>
        <w:spacing w:after="0"/>
        <w:ind w:left="0"/>
        <w:jc w:val="both"/>
      </w:pPr>
      <w:r>
        <w:rPr>
          <w:rFonts w:ascii="Times New Roman"/>
          <w:b w:val="false"/>
          <w:i w:val="false"/>
          <w:color w:val="000000"/>
          <w:sz w:val="28"/>
        </w:rPr>
        <w:t>
      8. Юридический адрес Отдела: 080600 Жамбылская область, Мойынкумский район, село Мойынкум, ул. Амангельды, дом 60.</w:t>
      </w:r>
    </w:p>
    <w:bookmarkEnd w:id="9465"/>
    <w:bookmarkStart w:name="z3406" w:id="946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Таласского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466"/>
    <w:bookmarkStart w:name="z3401" w:id="946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467"/>
    <w:bookmarkStart w:name="z3404" w:id="946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468"/>
    <w:bookmarkStart w:name="z3403" w:id="946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469"/>
    <w:bookmarkStart w:name="z11870" w:id="947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470"/>
    <w:bookmarkStart w:name="z3400" w:id="9471"/>
    <w:p>
      <w:pPr>
        <w:spacing w:after="0"/>
        <w:ind w:left="0"/>
        <w:jc w:val="left"/>
      </w:pPr>
      <w:r>
        <w:rPr>
          <w:rFonts w:ascii="Times New Roman"/>
          <w:b/>
          <w:i w:val="false"/>
          <w:color w:val="000000"/>
        </w:rPr>
        <w:t xml:space="preserve"> 2. Основные задачи, функции, права и обязанности Отдела</w:t>
      </w:r>
    </w:p>
    <w:bookmarkEnd w:id="9471"/>
    <w:bookmarkStart w:name="z3402" w:id="9472"/>
    <w:p>
      <w:pPr>
        <w:spacing w:after="0"/>
        <w:ind w:left="0"/>
        <w:jc w:val="both"/>
      </w:pPr>
      <w:r>
        <w:rPr>
          <w:rFonts w:ascii="Times New Roman"/>
          <w:b w:val="false"/>
          <w:i w:val="false"/>
          <w:color w:val="000000"/>
          <w:sz w:val="28"/>
        </w:rPr>
        <w:t xml:space="preserve">
      13. Задачи Отдела: </w:t>
      </w:r>
    </w:p>
    <w:bookmarkEnd w:id="9472"/>
    <w:bookmarkStart w:name="z11871" w:id="947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473"/>
    <w:bookmarkStart w:name="z11872" w:id="947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474"/>
    <w:bookmarkStart w:name="z11873" w:id="947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475"/>
    <w:bookmarkStart w:name="z11874" w:id="9476"/>
    <w:p>
      <w:pPr>
        <w:spacing w:after="0"/>
        <w:ind w:left="0"/>
        <w:jc w:val="both"/>
      </w:pPr>
      <w:r>
        <w:rPr>
          <w:rFonts w:ascii="Times New Roman"/>
          <w:b w:val="false"/>
          <w:i w:val="false"/>
          <w:color w:val="000000"/>
          <w:sz w:val="28"/>
        </w:rPr>
        <w:t>
      4) организация предупреждения и тушения пожаров.</w:t>
      </w:r>
    </w:p>
    <w:bookmarkEnd w:id="9476"/>
    <w:bookmarkStart w:name="z3409" w:id="9477"/>
    <w:p>
      <w:pPr>
        <w:spacing w:after="0"/>
        <w:ind w:left="0"/>
        <w:jc w:val="both"/>
      </w:pPr>
      <w:r>
        <w:rPr>
          <w:rFonts w:ascii="Times New Roman"/>
          <w:b w:val="false"/>
          <w:i w:val="false"/>
          <w:color w:val="000000"/>
          <w:sz w:val="28"/>
        </w:rPr>
        <w:t>
      14. Функции Отдела:</w:t>
      </w:r>
    </w:p>
    <w:bookmarkEnd w:id="9477"/>
    <w:bookmarkStart w:name="z11875" w:id="947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478"/>
    <w:bookmarkStart w:name="z11876" w:id="9479"/>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479"/>
    <w:bookmarkStart w:name="z11877" w:id="948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480"/>
    <w:bookmarkStart w:name="z11878" w:id="948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481"/>
    <w:bookmarkStart w:name="z11879" w:id="9482"/>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482"/>
    <w:bookmarkStart w:name="z11880" w:id="9483"/>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483"/>
    <w:bookmarkStart w:name="z11881" w:id="9484"/>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484"/>
    <w:bookmarkStart w:name="z11882" w:id="9485"/>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485"/>
    <w:bookmarkStart w:name="z11883" w:id="9486"/>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486"/>
    <w:bookmarkStart w:name="z11884" w:id="9487"/>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487"/>
    <w:bookmarkStart w:name="z11885" w:id="9488"/>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488"/>
    <w:bookmarkStart w:name="z11886" w:id="9489"/>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888" w:id="9490"/>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490"/>
    <w:bookmarkStart w:name="z11889" w:id="9491"/>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491"/>
    <w:bookmarkStart w:name="z11890" w:id="9492"/>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492"/>
    <w:bookmarkStart w:name="z11891" w:id="9493"/>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493"/>
    <w:bookmarkStart w:name="z11892" w:id="949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494"/>
    <w:bookmarkStart w:name="z11893" w:id="949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495"/>
    <w:bookmarkStart w:name="z11894" w:id="9496"/>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496"/>
    <w:bookmarkStart w:name="z11895" w:id="9497"/>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497"/>
    <w:bookmarkStart w:name="z11896" w:id="9498"/>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498"/>
    <w:bookmarkStart w:name="z11897" w:id="9499"/>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499"/>
    <w:bookmarkStart w:name="z11898" w:id="950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500"/>
    <w:bookmarkStart w:name="z11899" w:id="9501"/>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501"/>
    <w:bookmarkStart w:name="z11900" w:id="9502"/>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502"/>
    <w:bookmarkStart w:name="z11901" w:id="9503"/>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503"/>
    <w:bookmarkStart w:name="z11903" w:id="950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50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904" w:id="9505"/>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505"/>
    <w:bookmarkStart w:name="z11905" w:id="9506"/>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506"/>
    <w:bookmarkStart w:name="z11906" w:id="9507"/>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507"/>
    <w:bookmarkStart w:name="z11907" w:id="9508"/>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909" w:id="9509"/>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509"/>
    <w:bookmarkStart w:name="z11910" w:id="9510"/>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5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410" w:id="9511"/>
    <w:p>
      <w:pPr>
        <w:spacing w:after="0"/>
        <w:ind w:left="0"/>
        <w:jc w:val="both"/>
      </w:pPr>
      <w:r>
        <w:rPr>
          <w:rFonts w:ascii="Times New Roman"/>
          <w:b w:val="false"/>
          <w:i w:val="false"/>
          <w:color w:val="000000"/>
          <w:sz w:val="28"/>
        </w:rPr>
        <w:t>
      15. Права и обязанности:</w:t>
      </w:r>
    </w:p>
    <w:bookmarkEnd w:id="9511"/>
    <w:bookmarkStart w:name="z11912" w:id="951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512"/>
    <w:bookmarkStart w:name="z11913" w:id="951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513"/>
    <w:bookmarkStart w:name="z11914" w:id="951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514"/>
    <w:bookmarkStart w:name="z11915" w:id="951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515"/>
    <w:bookmarkStart w:name="z3411" w:id="9516"/>
    <w:p>
      <w:pPr>
        <w:spacing w:after="0"/>
        <w:ind w:left="0"/>
        <w:jc w:val="left"/>
      </w:pPr>
      <w:r>
        <w:rPr>
          <w:rFonts w:ascii="Times New Roman"/>
          <w:b/>
          <w:i w:val="false"/>
          <w:color w:val="000000"/>
        </w:rPr>
        <w:t xml:space="preserve"> 3. Организация деятельности Отдела</w:t>
      </w:r>
    </w:p>
    <w:bookmarkEnd w:id="9516"/>
    <w:bookmarkStart w:name="z3412" w:id="951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517"/>
    <w:bookmarkStart w:name="z3413" w:id="951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518"/>
    <w:bookmarkStart w:name="z3414" w:id="9519"/>
    <w:p>
      <w:pPr>
        <w:spacing w:after="0"/>
        <w:ind w:left="0"/>
        <w:jc w:val="both"/>
      </w:pPr>
      <w:r>
        <w:rPr>
          <w:rFonts w:ascii="Times New Roman"/>
          <w:b w:val="false"/>
          <w:i w:val="false"/>
          <w:color w:val="000000"/>
          <w:sz w:val="28"/>
        </w:rPr>
        <w:t>
      18. Полномочия Начальника Отдела:</w:t>
      </w:r>
    </w:p>
    <w:bookmarkEnd w:id="9519"/>
    <w:bookmarkStart w:name="z11916" w:id="9520"/>
    <w:p>
      <w:pPr>
        <w:spacing w:after="0"/>
        <w:ind w:left="0"/>
        <w:jc w:val="both"/>
      </w:pPr>
      <w:r>
        <w:rPr>
          <w:rFonts w:ascii="Times New Roman"/>
          <w:b w:val="false"/>
          <w:i w:val="false"/>
          <w:color w:val="000000"/>
          <w:sz w:val="28"/>
        </w:rPr>
        <w:t>
      1) без доверенности действует от имени Отдела;</w:t>
      </w:r>
    </w:p>
    <w:bookmarkEnd w:id="9520"/>
    <w:bookmarkStart w:name="z11917" w:id="952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521"/>
    <w:bookmarkStart w:name="z11918" w:id="952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522"/>
    <w:bookmarkStart w:name="z11919" w:id="952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523"/>
    <w:bookmarkStart w:name="z11920" w:id="952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524"/>
    <w:bookmarkStart w:name="z11921" w:id="952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525"/>
    <w:bookmarkStart w:name="z11922" w:id="952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526"/>
    <w:bookmarkStart w:name="z11923" w:id="952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527"/>
    <w:bookmarkStart w:name="z11924" w:id="952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528"/>
    <w:bookmarkStart w:name="z11925" w:id="952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529"/>
    <w:bookmarkStart w:name="z11926" w:id="953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530"/>
    <w:bookmarkStart w:name="z11927" w:id="953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531"/>
    <w:bookmarkStart w:name="z11928" w:id="953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532"/>
    <w:bookmarkStart w:name="z11929" w:id="953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533"/>
    <w:bookmarkStart w:name="z11930" w:id="953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Мойынкумского района;</w:t>
      </w:r>
    </w:p>
    <w:bookmarkEnd w:id="9534"/>
    <w:bookmarkStart w:name="z11931" w:id="953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535"/>
    <w:bookmarkStart w:name="z11932" w:id="9536"/>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536"/>
    <w:bookmarkStart w:name="z11933" w:id="953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537"/>
    <w:bookmarkStart w:name="z3415" w:id="9538"/>
    <w:p>
      <w:pPr>
        <w:spacing w:after="0"/>
        <w:ind w:left="0"/>
        <w:jc w:val="left"/>
      </w:pPr>
      <w:r>
        <w:rPr>
          <w:rFonts w:ascii="Times New Roman"/>
          <w:b/>
          <w:i w:val="false"/>
          <w:color w:val="000000"/>
        </w:rPr>
        <w:t xml:space="preserve"> 4. Имущество Отдела</w:t>
      </w:r>
    </w:p>
    <w:bookmarkEnd w:id="9538"/>
    <w:bookmarkStart w:name="z3416" w:id="953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539"/>
    <w:bookmarkStart w:name="z11934" w:id="954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540"/>
    <w:bookmarkStart w:name="z3418" w:id="954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541"/>
    <w:bookmarkStart w:name="z3419" w:id="954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542"/>
    <w:bookmarkStart w:name="z3417" w:id="9543"/>
    <w:p>
      <w:pPr>
        <w:spacing w:after="0"/>
        <w:ind w:left="0"/>
        <w:jc w:val="left"/>
      </w:pPr>
      <w:r>
        <w:rPr>
          <w:rFonts w:ascii="Times New Roman"/>
          <w:b/>
          <w:i w:val="false"/>
          <w:color w:val="000000"/>
        </w:rPr>
        <w:t xml:space="preserve"> 5. Реорганизация и упразднение Отдела</w:t>
      </w:r>
    </w:p>
    <w:bookmarkEnd w:id="9543"/>
    <w:bookmarkStart w:name="z3420" w:id="954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33" w:id="954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Сарысуского района Департамента по чрезвычайным ситуациям</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545"/>
    <w:bookmarkStart w:name="z3422" w:id="9546"/>
    <w:p>
      <w:pPr>
        <w:spacing w:after="0"/>
        <w:ind w:left="0"/>
        <w:jc w:val="both"/>
      </w:pPr>
      <w:r>
        <w:rPr>
          <w:rFonts w:ascii="Times New Roman"/>
          <w:b w:val="false"/>
          <w:i w:val="false"/>
          <w:color w:val="000000"/>
          <w:sz w:val="28"/>
        </w:rPr>
        <w:t>
      1. Отдел по чрезвычайным ситуациям Сарысуского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546"/>
    <w:bookmarkStart w:name="z11935" w:id="954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547"/>
    <w:bookmarkStart w:name="z11936" w:id="954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548"/>
    <w:bookmarkStart w:name="z11937" w:id="954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549"/>
    <w:bookmarkStart w:name="z11938" w:id="955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550"/>
    <w:bookmarkStart w:name="z11939" w:id="955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551"/>
    <w:bookmarkStart w:name="z11940" w:id="9552"/>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552"/>
    <w:bookmarkStart w:name="z11941" w:id="9553"/>
    <w:p>
      <w:pPr>
        <w:spacing w:after="0"/>
        <w:ind w:left="0"/>
        <w:jc w:val="both"/>
      </w:pPr>
      <w:r>
        <w:rPr>
          <w:rFonts w:ascii="Times New Roman"/>
          <w:b w:val="false"/>
          <w:i w:val="false"/>
          <w:color w:val="000000"/>
          <w:sz w:val="28"/>
        </w:rPr>
        <w:t>
      8. Юридический адрес Отдела: 080700 Жамбылская область, Сарысуский район, г. Жанатас, ул. Смаханова.</w:t>
      </w:r>
    </w:p>
    <w:bookmarkEnd w:id="9553"/>
    <w:bookmarkStart w:name="z11942" w:id="955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Сарысуского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554"/>
    <w:bookmarkStart w:name="z11943" w:id="955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555"/>
    <w:bookmarkStart w:name="z11944" w:id="955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556"/>
    <w:bookmarkStart w:name="z11945" w:id="955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557"/>
    <w:bookmarkStart w:name="z11946" w:id="955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558"/>
    <w:bookmarkStart w:name="z3423" w:id="9559"/>
    <w:p>
      <w:pPr>
        <w:spacing w:after="0"/>
        <w:ind w:left="0"/>
        <w:jc w:val="left"/>
      </w:pPr>
      <w:r>
        <w:rPr>
          <w:rFonts w:ascii="Times New Roman"/>
          <w:b/>
          <w:i w:val="false"/>
          <w:color w:val="000000"/>
        </w:rPr>
        <w:t xml:space="preserve"> 2. Основные задачи, функции, права и обязанности Отдела</w:t>
      </w:r>
    </w:p>
    <w:bookmarkEnd w:id="9559"/>
    <w:bookmarkStart w:name="z11947" w:id="9560"/>
    <w:p>
      <w:pPr>
        <w:spacing w:after="0"/>
        <w:ind w:left="0"/>
        <w:jc w:val="both"/>
      </w:pPr>
      <w:r>
        <w:rPr>
          <w:rFonts w:ascii="Times New Roman"/>
          <w:b w:val="false"/>
          <w:i w:val="false"/>
          <w:color w:val="000000"/>
          <w:sz w:val="28"/>
        </w:rPr>
        <w:t xml:space="preserve">
      13. Задачи Отдела: </w:t>
      </w:r>
    </w:p>
    <w:bookmarkEnd w:id="9560"/>
    <w:bookmarkStart w:name="z11948" w:id="956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561"/>
    <w:bookmarkStart w:name="z11949" w:id="956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562"/>
    <w:bookmarkStart w:name="z11950" w:id="956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563"/>
    <w:bookmarkStart w:name="z11951" w:id="9564"/>
    <w:p>
      <w:pPr>
        <w:spacing w:after="0"/>
        <w:ind w:left="0"/>
        <w:jc w:val="both"/>
      </w:pPr>
      <w:r>
        <w:rPr>
          <w:rFonts w:ascii="Times New Roman"/>
          <w:b w:val="false"/>
          <w:i w:val="false"/>
          <w:color w:val="000000"/>
          <w:sz w:val="28"/>
        </w:rPr>
        <w:t>
      4) организация предупреждения и тушения пожаров.</w:t>
      </w:r>
    </w:p>
    <w:bookmarkEnd w:id="9564"/>
    <w:bookmarkStart w:name="z11952" w:id="9565"/>
    <w:p>
      <w:pPr>
        <w:spacing w:after="0"/>
        <w:ind w:left="0"/>
        <w:jc w:val="both"/>
      </w:pPr>
      <w:r>
        <w:rPr>
          <w:rFonts w:ascii="Times New Roman"/>
          <w:b w:val="false"/>
          <w:i w:val="false"/>
          <w:color w:val="000000"/>
          <w:sz w:val="28"/>
        </w:rPr>
        <w:t>
      14. Функции Отдела:</w:t>
      </w:r>
    </w:p>
    <w:bookmarkEnd w:id="9565"/>
    <w:bookmarkStart w:name="z11953" w:id="956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566"/>
    <w:bookmarkStart w:name="z11954" w:id="956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567"/>
    <w:bookmarkStart w:name="z11955" w:id="956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568"/>
    <w:bookmarkStart w:name="z11956" w:id="956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569"/>
    <w:bookmarkStart w:name="z11957" w:id="9570"/>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570"/>
    <w:bookmarkStart w:name="z11958" w:id="9571"/>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571"/>
    <w:bookmarkStart w:name="z11959" w:id="9572"/>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572"/>
    <w:bookmarkStart w:name="z11960" w:id="9573"/>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573"/>
    <w:bookmarkStart w:name="z11961" w:id="9574"/>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574"/>
    <w:bookmarkStart w:name="z11962" w:id="9575"/>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575"/>
    <w:bookmarkStart w:name="z11963" w:id="9576"/>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576"/>
    <w:bookmarkStart w:name="z11964" w:id="957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966" w:id="957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578"/>
    <w:bookmarkStart w:name="z11967" w:id="957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579"/>
    <w:bookmarkStart w:name="z11968" w:id="958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580"/>
    <w:bookmarkStart w:name="z11969" w:id="958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581"/>
    <w:bookmarkStart w:name="z11970" w:id="958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582"/>
    <w:bookmarkStart w:name="z11971" w:id="958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583"/>
    <w:bookmarkStart w:name="z11972" w:id="958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584"/>
    <w:bookmarkStart w:name="z11973" w:id="958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585"/>
    <w:bookmarkStart w:name="z11974" w:id="958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586"/>
    <w:bookmarkStart w:name="z11975" w:id="958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587"/>
    <w:bookmarkStart w:name="z11976" w:id="958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588"/>
    <w:bookmarkStart w:name="z11977" w:id="958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589"/>
    <w:bookmarkStart w:name="z11978" w:id="9590"/>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590"/>
    <w:bookmarkStart w:name="z11979" w:id="9591"/>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591"/>
    <w:bookmarkStart w:name="z11981" w:id="959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59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1982" w:id="9593"/>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593"/>
    <w:bookmarkStart w:name="z11983" w:id="9594"/>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594"/>
    <w:bookmarkStart w:name="z11984" w:id="9595"/>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595"/>
    <w:bookmarkStart w:name="z11985" w:id="9596"/>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1987" w:id="9597"/>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597"/>
    <w:bookmarkStart w:name="z11988" w:id="9598"/>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1990" w:id="9599"/>
    <w:p>
      <w:pPr>
        <w:spacing w:after="0"/>
        <w:ind w:left="0"/>
        <w:jc w:val="both"/>
      </w:pPr>
      <w:r>
        <w:rPr>
          <w:rFonts w:ascii="Times New Roman"/>
          <w:b w:val="false"/>
          <w:i w:val="false"/>
          <w:color w:val="000000"/>
          <w:sz w:val="28"/>
        </w:rPr>
        <w:t>
      15. Права и обязанности:</w:t>
      </w:r>
    </w:p>
    <w:bookmarkEnd w:id="9599"/>
    <w:bookmarkStart w:name="z11991" w:id="960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600"/>
    <w:bookmarkStart w:name="z11992" w:id="960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601"/>
    <w:bookmarkStart w:name="z11993" w:id="960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602"/>
    <w:bookmarkStart w:name="z11994" w:id="960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603"/>
    <w:bookmarkStart w:name="z3424" w:id="9604"/>
    <w:p>
      <w:pPr>
        <w:spacing w:after="0"/>
        <w:ind w:left="0"/>
        <w:jc w:val="left"/>
      </w:pPr>
      <w:r>
        <w:rPr>
          <w:rFonts w:ascii="Times New Roman"/>
          <w:b/>
          <w:i w:val="false"/>
          <w:color w:val="000000"/>
        </w:rPr>
        <w:t xml:space="preserve"> 3. Организация деятельности Отдела</w:t>
      </w:r>
    </w:p>
    <w:bookmarkEnd w:id="9604"/>
    <w:bookmarkStart w:name="z11995" w:id="960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605"/>
    <w:bookmarkStart w:name="z11996" w:id="960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606"/>
    <w:bookmarkStart w:name="z11997" w:id="9607"/>
    <w:p>
      <w:pPr>
        <w:spacing w:after="0"/>
        <w:ind w:left="0"/>
        <w:jc w:val="both"/>
      </w:pPr>
      <w:r>
        <w:rPr>
          <w:rFonts w:ascii="Times New Roman"/>
          <w:b w:val="false"/>
          <w:i w:val="false"/>
          <w:color w:val="000000"/>
          <w:sz w:val="28"/>
        </w:rPr>
        <w:t>
      18. Полномочия Начальника Отдела:</w:t>
      </w:r>
    </w:p>
    <w:bookmarkEnd w:id="9607"/>
    <w:bookmarkStart w:name="z11998" w:id="9608"/>
    <w:p>
      <w:pPr>
        <w:spacing w:after="0"/>
        <w:ind w:left="0"/>
        <w:jc w:val="both"/>
      </w:pPr>
      <w:r>
        <w:rPr>
          <w:rFonts w:ascii="Times New Roman"/>
          <w:b w:val="false"/>
          <w:i w:val="false"/>
          <w:color w:val="000000"/>
          <w:sz w:val="28"/>
        </w:rPr>
        <w:t>
      1) без доверенности действует от имени Отдела;</w:t>
      </w:r>
    </w:p>
    <w:bookmarkEnd w:id="9608"/>
    <w:bookmarkStart w:name="z11999" w:id="960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609"/>
    <w:bookmarkStart w:name="z12000" w:id="961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610"/>
    <w:bookmarkStart w:name="z12001" w:id="961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611"/>
    <w:bookmarkStart w:name="z12002" w:id="961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612"/>
    <w:bookmarkStart w:name="z12003" w:id="961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613"/>
    <w:bookmarkStart w:name="z12004" w:id="961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614"/>
    <w:bookmarkStart w:name="z12005" w:id="961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615"/>
    <w:bookmarkStart w:name="z12006" w:id="961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616"/>
    <w:bookmarkStart w:name="z12007" w:id="961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617"/>
    <w:bookmarkStart w:name="z12008" w:id="961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618"/>
    <w:bookmarkStart w:name="z12009" w:id="961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619"/>
    <w:bookmarkStart w:name="z12010" w:id="962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620"/>
    <w:bookmarkStart w:name="z12011" w:id="962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621"/>
    <w:bookmarkStart w:name="z12012" w:id="962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Сарысуского района;</w:t>
      </w:r>
    </w:p>
    <w:bookmarkEnd w:id="9622"/>
    <w:bookmarkStart w:name="z12013" w:id="962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623"/>
    <w:bookmarkStart w:name="z12014" w:id="9624"/>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624"/>
    <w:bookmarkStart w:name="z12015" w:id="962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625"/>
    <w:bookmarkStart w:name="z3425" w:id="9626"/>
    <w:p>
      <w:pPr>
        <w:spacing w:after="0"/>
        <w:ind w:left="0"/>
        <w:jc w:val="left"/>
      </w:pPr>
      <w:r>
        <w:rPr>
          <w:rFonts w:ascii="Times New Roman"/>
          <w:b/>
          <w:i w:val="false"/>
          <w:color w:val="000000"/>
        </w:rPr>
        <w:t xml:space="preserve"> 4. Имущество Отдела</w:t>
      </w:r>
    </w:p>
    <w:bookmarkEnd w:id="9626"/>
    <w:bookmarkStart w:name="z12016" w:id="962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627"/>
    <w:bookmarkStart w:name="z12017" w:id="9628"/>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628"/>
    <w:bookmarkStart w:name="z2634" w:id="962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629"/>
    <w:bookmarkStart w:name="z3429" w:id="963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630"/>
    <w:bookmarkStart w:name="z3426" w:id="9631"/>
    <w:p>
      <w:pPr>
        <w:spacing w:after="0"/>
        <w:ind w:left="0"/>
        <w:jc w:val="left"/>
      </w:pPr>
      <w:r>
        <w:rPr>
          <w:rFonts w:ascii="Times New Roman"/>
          <w:b/>
          <w:i w:val="false"/>
          <w:color w:val="000000"/>
        </w:rPr>
        <w:t xml:space="preserve"> 5. Реорганизация и упразднение Отдела</w:t>
      </w:r>
    </w:p>
    <w:bookmarkEnd w:id="9631"/>
    <w:bookmarkStart w:name="z3427" w:id="963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35" w:id="963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Таласского района Департамента по чрезвычайным ситуациям</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633"/>
    <w:bookmarkStart w:name="z3431" w:id="9634"/>
    <w:p>
      <w:pPr>
        <w:spacing w:after="0"/>
        <w:ind w:left="0"/>
        <w:jc w:val="both"/>
      </w:pPr>
      <w:r>
        <w:rPr>
          <w:rFonts w:ascii="Times New Roman"/>
          <w:b w:val="false"/>
          <w:i w:val="false"/>
          <w:color w:val="000000"/>
          <w:sz w:val="28"/>
        </w:rPr>
        <w:t>
      1. Отдел по чрезвычайным ситуациям Таласского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634"/>
    <w:bookmarkStart w:name="z12018" w:id="963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635"/>
    <w:bookmarkStart w:name="z12019" w:id="963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636"/>
    <w:bookmarkStart w:name="z12020" w:id="963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637"/>
    <w:bookmarkStart w:name="z12021" w:id="963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638"/>
    <w:bookmarkStart w:name="z12022" w:id="963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639"/>
    <w:bookmarkStart w:name="z12023" w:id="9640"/>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640"/>
    <w:bookmarkStart w:name="z12024" w:id="9641"/>
    <w:p>
      <w:pPr>
        <w:spacing w:after="0"/>
        <w:ind w:left="0"/>
        <w:jc w:val="both"/>
      </w:pPr>
      <w:r>
        <w:rPr>
          <w:rFonts w:ascii="Times New Roman"/>
          <w:b w:val="false"/>
          <w:i w:val="false"/>
          <w:color w:val="000000"/>
          <w:sz w:val="28"/>
        </w:rPr>
        <w:t>
      8. Юридический адрес Отдела: 080800 Жамбылская область, Таласский район, город Каратау, ул. Кольцевая, дом 1.</w:t>
      </w:r>
    </w:p>
    <w:bookmarkEnd w:id="9641"/>
    <w:bookmarkStart w:name="z12025" w:id="964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Таласского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642"/>
    <w:bookmarkStart w:name="z3433" w:id="964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643"/>
    <w:bookmarkStart w:name="z3434" w:id="964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644"/>
    <w:bookmarkStart w:name="z3435" w:id="964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645"/>
    <w:bookmarkStart w:name="z12026" w:id="964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646"/>
    <w:bookmarkStart w:name="z3432" w:id="9647"/>
    <w:p>
      <w:pPr>
        <w:spacing w:after="0"/>
        <w:ind w:left="0"/>
        <w:jc w:val="left"/>
      </w:pPr>
      <w:r>
        <w:rPr>
          <w:rFonts w:ascii="Times New Roman"/>
          <w:b/>
          <w:i w:val="false"/>
          <w:color w:val="000000"/>
        </w:rPr>
        <w:t xml:space="preserve"> 2. Основные задачи, функции, права и обязанности Отдела</w:t>
      </w:r>
    </w:p>
    <w:bookmarkEnd w:id="9647"/>
    <w:bookmarkStart w:name="z3436" w:id="9648"/>
    <w:p>
      <w:pPr>
        <w:spacing w:after="0"/>
        <w:ind w:left="0"/>
        <w:jc w:val="both"/>
      </w:pPr>
      <w:r>
        <w:rPr>
          <w:rFonts w:ascii="Times New Roman"/>
          <w:b w:val="false"/>
          <w:i w:val="false"/>
          <w:color w:val="000000"/>
          <w:sz w:val="28"/>
        </w:rPr>
        <w:t xml:space="preserve">
      13. Задачи Отдела: </w:t>
      </w:r>
    </w:p>
    <w:bookmarkEnd w:id="9648"/>
    <w:bookmarkStart w:name="z12027" w:id="964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649"/>
    <w:bookmarkStart w:name="z12028" w:id="965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650"/>
    <w:bookmarkStart w:name="z12029" w:id="965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651"/>
    <w:bookmarkStart w:name="z12030" w:id="9652"/>
    <w:p>
      <w:pPr>
        <w:spacing w:after="0"/>
        <w:ind w:left="0"/>
        <w:jc w:val="both"/>
      </w:pPr>
      <w:r>
        <w:rPr>
          <w:rFonts w:ascii="Times New Roman"/>
          <w:b w:val="false"/>
          <w:i w:val="false"/>
          <w:color w:val="000000"/>
          <w:sz w:val="28"/>
        </w:rPr>
        <w:t>
      4) организация предупреждения и тушения пожаров.</w:t>
      </w:r>
    </w:p>
    <w:bookmarkEnd w:id="9652"/>
    <w:bookmarkStart w:name="z3437" w:id="9653"/>
    <w:p>
      <w:pPr>
        <w:spacing w:after="0"/>
        <w:ind w:left="0"/>
        <w:jc w:val="both"/>
      </w:pPr>
      <w:r>
        <w:rPr>
          <w:rFonts w:ascii="Times New Roman"/>
          <w:b w:val="false"/>
          <w:i w:val="false"/>
          <w:color w:val="000000"/>
          <w:sz w:val="28"/>
        </w:rPr>
        <w:t>
      14. Функции Отдела:</w:t>
      </w:r>
    </w:p>
    <w:bookmarkEnd w:id="9653"/>
    <w:bookmarkStart w:name="z12031" w:id="9654"/>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654"/>
    <w:bookmarkStart w:name="z12032" w:id="9655"/>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655"/>
    <w:bookmarkStart w:name="z12033" w:id="965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656"/>
    <w:bookmarkStart w:name="z12034" w:id="965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657"/>
    <w:bookmarkStart w:name="z12035" w:id="9658"/>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658"/>
    <w:bookmarkStart w:name="z12036" w:id="9659"/>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659"/>
    <w:bookmarkStart w:name="z12037" w:id="9660"/>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660"/>
    <w:bookmarkStart w:name="z12038" w:id="9661"/>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661"/>
    <w:bookmarkStart w:name="z12039" w:id="9662"/>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662"/>
    <w:bookmarkStart w:name="z12040" w:id="9663"/>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663"/>
    <w:bookmarkStart w:name="z12041" w:id="9664"/>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664"/>
    <w:bookmarkStart w:name="z12042" w:id="9665"/>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6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044" w:id="9666"/>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666"/>
    <w:bookmarkStart w:name="z12045" w:id="9667"/>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667"/>
    <w:bookmarkStart w:name="z12046" w:id="9668"/>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668"/>
    <w:bookmarkStart w:name="z12047" w:id="9669"/>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669"/>
    <w:bookmarkStart w:name="z12048" w:id="9670"/>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670"/>
    <w:bookmarkStart w:name="z12049" w:id="967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671"/>
    <w:bookmarkStart w:name="z12050" w:id="9672"/>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672"/>
    <w:bookmarkStart w:name="z12051" w:id="9673"/>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673"/>
    <w:bookmarkStart w:name="z12052" w:id="9674"/>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674"/>
    <w:bookmarkStart w:name="z12053" w:id="9675"/>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675"/>
    <w:bookmarkStart w:name="z12054" w:id="9676"/>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676"/>
    <w:bookmarkStart w:name="z12055" w:id="9677"/>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677"/>
    <w:bookmarkStart w:name="z12056" w:id="9678"/>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678"/>
    <w:bookmarkStart w:name="z12057" w:id="9679"/>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679"/>
    <w:bookmarkStart w:name="z12059" w:id="968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68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2060" w:id="9681"/>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681"/>
    <w:bookmarkStart w:name="z12061" w:id="9682"/>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682"/>
    <w:bookmarkStart w:name="z12062" w:id="9683"/>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683"/>
    <w:bookmarkStart w:name="z12063" w:id="9684"/>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065" w:id="9685"/>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685"/>
    <w:bookmarkStart w:name="z12066" w:id="9686"/>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438" w:id="9687"/>
    <w:p>
      <w:pPr>
        <w:spacing w:after="0"/>
        <w:ind w:left="0"/>
        <w:jc w:val="both"/>
      </w:pPr>
      <w:r>
        <w:rPr>
          <w:rFonts w:ascii="Times New Roman"/>
          <w:b w:val="false"/>
          <w:i w:val="false"/>
          <w:color w:val="000000"/>
          <w:sz w:val="28"/>
        </w:rPr>
        <w:t>
      15. Права и обязанности:</w:t>
      </w:r>
    </w:p>
    <w:bookmarkEnd w:id="9687"/>
    <w:bookmarkStart w:name="z12068" w:id="968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688"/>
    <w:bookmarkStart w:name="z12069" w:id="968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689"/>
    <w:bookmarkStart w:name="z12070" w:id="969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690"/>
    <w:bookmarkStart w:name="z12071" w:id="969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691"/>
    <w:bookmarkStart w:name="z3439" w:id="9692"/>
    <w:p>
      <w:pPr>
        <w:spacing w:after="0"/>
        <w:ind w:left="0"/>
        <w:jc w:val="left"/>
      </w:pPr>
      <w:r>
        <w:rPr>
          <w:rFonts w:ascii="Times New Roman"/>
          <w:b/>
          <w:i w:val="false"/>
          <w:color w:val="000000"/>
        </w:rPr>
        <w:t xml:space="preserve"> 3. Организация деятельности Отдела</w:t>
      </w:r>
    </w:p>
    <w:bookmarkEnd w:id="9692"/>
    <w:bookmarkStart w:name="z12072" w:id="9693"/>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693"/>
    <w:bookmarkStart w:name="z12073" w:id="969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694"/>
    <w:bookmarkStart w:name="z12074" w:id="9695"/>
    <w:p>
      <w:pPr>
        <w:spacing w:after="0"/>
        <w:ind w:left="0"/>
        <w:jc w:val="both"/>
      </w:pPr>
      <w:r>
        <w:rPr>
          <w:rFonts w:ascii="Times New Roman"/>
          <w:b w:val="false"/>
          <w:i w:val="false"/>
          <w:color w:val="000000"/>
          <w:sz w:val="28"/>
        </w:rPr>
        <w:t>
      18. Полномочия Начальника Отдела:</w:t>
      </w:r>
    </w:p>
    <w:bookmarkEnd w:id="9695"/>
    <w:bookmarkStart w:name="z12075" w:id="9696"/>
    <w:p>
      <w:pPr>
        <w:spacing w:after="0"/>
        <w:ind w:left="0"/>
        <w:jc w:val="both"/>
      </w:pPr>
      <w:r>
        <w:rPr>
          <w:rFonts w:ascii="Times New Roman"/>
          <w:b w:val="false"/>
          <w:i w:val="false"/>
          <w:color w:val="000000"/>
          <w:sz w:val="28"/>
        </w:rPr>
        <w:t>
      1) без доверенности действует от имени Отдела;</w:t>
      </w:r>
    </w:p>
    <w:bookmarkEnd w:id="9696"/>
    <w:bookmarkStart w:name="z12076" w:id="969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697"/>
    <w:bookmarkStart w:name="z12077" w:id="969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698"/>
    <w:bookmarkStart w:name="z12078" w:id="969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699"/>
    <w:bookmarkStart w:name="z12079" w:id="970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700"/>
    <w:bookmarkStart w:name="z12080" w:id="970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701"/>
    <w:bookmarkStart w:name="z12081" w:id="970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702"/>
    <w:bookmarkStart w:name="z12082" w:id="970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703"/>
    <w:bookmarkStart w:name="z12083" w:id="970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704"/>
    <w:bookmarkStart w:name="z12084" w:id="970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705"/>
    <w:bookmarkStart w:name="z12085" w:id="970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706"/>
    <w:bookmarkStart w:name="z12086" w:id="970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707"/>
    <w:bookmarkStart w:name="z12087" w:id="970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708"/>
    <w:bookmarkStart w:name="z12088" w:id="970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709"/>
    <w:bookmarkStart w:name="z12089" w:id="971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Таласского района;</w:t>
      </w:r>
    </w:p>
    <w:bookmarkEnd w:id="9710"/>
    <w:bookmarkStart w:name="z12090" w:id="971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711"/>
    <w:bookmarkStart w:name="z12091" w:id="9712"/>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712"/>
    <w:bookmarkStart w:name="z12092" w:id="971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713"/>
    <w:bookmarkStart w:name="z3440" w:id="9714"/>
    <w:p>
      <w:pPr>
        <w:spacing w:after="0"/>
        <w:ind w:left="0"/>
        <w:jc w:val="left"/>
      </w:pPr>
      <w:r>
        <w:rPr>
          <w:rFonts w:ascii="Times New Roman"/>
          <w:b/>
          <w:i w:val="false"/>
          <w:color w:val="000000"/>
        </w:rPr>
        <w:t xml:space="preserve"> 4. Имущество Отдела</w:t>
      </w:r>
    </w:p>
    <w:bookmarkEnd w:id="9714"/>
    <w:bookmarkStart w:name="z12093" w:id="971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715"/>
    <w:bookmarkStart w:name="z12094" w:id="9716"/>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716"/>
    <w:bookmarkStart w:name="z12095" w:id="971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717"/>
    <w:bookmarkStart w:name="z12096" w:id="971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718"/>
    <w:bookmarkStart w:name="z3441" w:id="9719"/>
    <w:p>
      <w:pPr>
        <w:spacing w:after="0"/>
        <w:ind w:left="0"/>
        <w:jc w:val="left"/>
      </w:pPr>
      <w:r>
        <w:rPr>
          <w:rFonts w:ascii="Times New Roman"/>
          <w:b/>
          <w:i w:val="false"/>
          <w:color w:val="000000"/>
        </w:rPr>
        <w:t xml:space="preserve"> 5. Реорганизация и упразднение Отдела</w:t>
      </w:r>
    </w:p>
    <w:bookmarkEnd w:id="9719"/>
    <w:bookmarkStart w:name="z12097" w:id="972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37" w:id="972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района им. Т.Рыскулова Департамента по чрезвычайным ситуациям</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721"/>
    <w:bookmarkStart w:name="z12098" w:id="9722"/>
    <w:p>
      <w:pPr>
        <w:spacing w:after="0"/>
        <w:ind w:left="0"/>
        <w:jc w:val="both"/>
      </w:pPr>
      <w:r>
        <w:rPr>
          <w:rFonts w:ascii="Times New Roman"/>
          <w:b w:val="false"/>
          <w:i w:val="false"/>
          <w:color w:val="000000"/>
          <w:sz w:val="28"/>
        </w:rPr>
        <w:t>
      1. Отдел по чрезвычайным ситуациям района им. Т.Рыскулова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722"/>
    <w:bookmarkStart w:name="z12099" w:id="972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723"/>
    <w:bookmarkStart w:name="z12100" w:id="972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724"/>
    <w:bookmarkStart w:name="z3444" w:id="972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725"/>
    <w:bookmarkStart w:name="z3445" w:id="972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726"/>
    <w:bookmarkStart w:name="z3448" w:id="972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727"/>
    <w:bookmarkStart w:name="z3447" w:id="9728"/>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728"/>
    <w:bookmarkStart w:name="z3449" w:id="9729"/>
    <w:p>
      <w:pPr>
        <w:spacing w:after="0"/>
        <w:ind w:left="0"/>
        <w:jc w:val="both"/>
      </w:pPr>
      <w:r>
        <w:rPr>
          <w:rFonts w:ascii="Times New Roman"/>
          <w:b w:val="false"/>
          <w:i w:val="false"/>
          <w:color w:val="000000"/>
          <w:sz w:val="28"/>
        </w:rPr>
        <w:t>
      8. Юридический адрес Отдела: 080100 Жамбылская область, район им. Т.Рыскулова, село Кулан, ул. Кудайберген Датка, дом 118.</w:t>
      </w:r>
    </w:p>
    <w:bookmarkEnd w:id="9729"/>
    <w:bookmarkStart w:name="z3451" w:id="973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района им. Т.Рыскулова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730"/>
    <w:bookmarkStart w:name="z3446" w:id="973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731"/>
    <w:bookmarkStart w:name="z3450" w:id="973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732"/>
    <w:bookmarkStart w:name="z3452" w:id="973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733"/>
    <w:bookmarkStart w:name="z12101" w:id="973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734"/>
    <w:bookmarkStart w:name="z3443" w:id="9735"/>
    <w:p>
      <w:pPr>
        <w:spacing w:after="0"/>
        <w:ind w:left="0"/>
        <w:jc w:val="left"/>
      </w:pPr>
      <w:r>
        <w:rPr>
          <w:rFonts w:ascii="Times New Roman"/>
          <w:b/>
          <w:i w:val="false"/>
          <w:color w:val="000000"/>
        </w:rPr>
        <w:t xml:space="preserve"> 2. Основные задачи, функции, права и обязанности Отдела</w:t>
      </w:r>
    </w:p>
    <w:bookmarkEnd w:id="9735"/>
    <w:bookmarkStart w:name="z3453" w:id="9736"/>
    <w:p>
      <w:pPr>
        <w:spacing w:after="0"/>
        <w:ind w:left="0"/>
        <w:jc w:val="both"/>
      </w:pPr>
      <w:r>
        <w:rPr>
          <w:rFonts w:ascii="Times New Roman"/>
          <w:b w:val="false"/>
          <w:i w:val="false"/>
          <w:color w:val="000000"/>
          <w:sz w:val="28"/>
        </w:rPr>
        <w:t xml:space="preserve">
      13. Задачи Отдела: </w:t>
      </w:r>
    </w:p>
    <w:bookmarkEnd w:id="9736"/>
    <w:bookmarkStart w:name="z12102" w:id="973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737"/>
    <w:bookmarkStart w:name="z12103" w:id="973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738"/>
    <w:bookmarkStart w:name="z12104" w:id="973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739"/>
    <w:bookmarkStart w:name="z12105" w:id="9740"/>
    <w:p>
      <w:pPr>
        <w:spacing w:after="0"/>
        <w:ind w:left="0"/>
        <w:jc w:val="both"/>
      </w:pPr>
      <w:r>
        <w:rPr>
          <w:rFonts w:ascii="Times New Roman"/>
          <w:b w:val="false"/>
          <w:i w:val="false"/>
          <w:color w:val="000000"/>
          <w:sz w:val="28"/>
        </w:rPr>
        <w:t>
      4) организация предупреждения и тушения пожаров.</w:t>
      </w:r>
    </w:p>
    <w:bookmarkEnd w:id="9740"/>
    <w:bookmarkStart w:name="z3454" w:id="9741"/>
    <w:p>
      <w:pPr>
        <w:spacing w:after="0"/>
        <w:ind w:left="0"/>
        <w:jc w:val="both"/>
      </w:pPr>
      <w:r>
        <w:rPr>
          <w:rFonts w:ascii="Times New Roman"/>
          <w:b w:val="false"/>
          <w:i w:val="false"/>
          <w:color w:val="000000"/>
          <w:sz w:val="28"/>
        </w:rPr>
        <w:t>
      14. Функции Отдела:</w:t>
      </w:r>
    </w:p>
    <w:bookmarkEnd w:id="9741"/>
    <w:bookmarkStart w:name="z12106" w:id="974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742"/>
    <w:bookmarkStart w:name="z12107" w:id="974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743"/>
    <w:bookmarkStart w:name="z12108" w:id="974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744"/>
    <w:bookmarkStart w:name="z12109" w:id="974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745"/>
    <w:bookmarkStart w:name="z12110" w:id="9746"/>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746"/>
    <w:bookmarkStart w:name="z12111" w:id="9747"/>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747"/>
    <w:bookmarkStart w:name="z12112" w:id="9748"/>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748"/>
    <w:bookmarkStart w:name="z12113" w:id="974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749"/>
    <w:bookmarkStart w:name="z12114" w:id="975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750"/>
    <w:bookmarkStart w:name="z12115" w:id="975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751"/>
    <w:bookmarkStart w:name="z12116" w:id="975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752"/>
    <w:bookmarkStart w:name="z12117" w:id="975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7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119" w:id="975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754"/>
    <w:bookmarkStart w:name="z12120" w:id="975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755"/>
    <w:bookmarkStart w:name="z12121" w:id="975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756"/>
    <w:bookmarkStart w:name="z12122" w:id="975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757"/>
    <w:bookmarkStart w:name="z12123" w:id="975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758"/>
    <w:bookmarkStart w:name="z12124" w:id="975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759"/>
    <w:bookmarkStart w:name="z12125" w:id="976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760"/>
    <w:bookmarkStart w:name="z12126" w:id="976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761"/>
    <w:bookmarkStart w:name="z12127" w:id="976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762"/>
    <w:bookmarkStart w:name="z12128" w:id="976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763"/>
    <w:bookmarkStart w:name="z12129" w:id="976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764"/>
    <w:bookmarkStart w:name="z12130" w:id="976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765"/>
    <w:bookmarkStart w:name="z12131" w:id="976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766"/>
    <w:bookmarkStart w:name="z12132" w:id="9767"/>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767"/>
    <w:bookmarkStart w:name="z12134" w:id="976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768"/>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2135" w:id="9769"/>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769"/>
    <w:bookmarkStart w:name="z12136" w:id="9770"/>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770"/>
    <w:bookmarkStart w:name="z12137" w:id="9771"/>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771"/>
    <w:bookmarkStart w:name="z12138" w:id="9772"/>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140" w:id="9773"/>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773"/>
    <w:bookmarkStart w:name="z12141" w:id="9774"/>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455" w:id="9775"/>
    <w:p>
      <w:pPr>
        <w:spacing w:after="0"/>
        <w:ind w:left="0"/>
        <w:jc w:val="both"/>
      </w:pPr>
      <w:r>
        <w:rPr>
          <w:rFonts w:ascii="Times New Roman"/>
          <w:b w:val="false"/>
          <w:i w:val="false"/>
          <w:color w:val="000000"/>
          <w:sz w:val="28"/>
        </w:rPr>
        <w:t>
      15. Права и обязанности:</w:t>
      </w:r>
    </w:p>
    <w:bookmarkEnd w:id="9775"/>
    <w:bookmarkStart w:name="z12143" w:id="977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776"/>
    <w:bookmarkStart w:name="z12144" w:id="977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777"/>
    <w:bookmarkStart w:name="z12145" w:id="977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778"/>
    <w:bookmarkStart w:name="z12146" w:id="977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779"/>
    <w:bookmarkStart w:name="z3456" w:id="9780"/>
    <w:p>
      <w:pPr>
        <w:spacing w:after="0"/>
        <w:ind w:left="0"/>
        <w:jc w:val="left"/>
      </w:pPr>
      <w:r>
        <w:rPr>
          <w:rFonts w:ascii="Times New Roman"/>
          <w:b/>
          <w:i w:val="false"/>
          <w:color w:val="000000"/>
        </w:rPr>
        <w:t xml:space="preserve"> 3. Организация деятельности Отдела</w:t>
      </w:r>
    </w:p>
    <w:bookmarkEnd w:id="9780"/>
    <w:bookmarkStart w:name="z12147" w:id="978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781"/>
    <w:bookmarkStart w:name="z12148" w:id="978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782"/>
    <w:bookmarkStart w:name="z12149" w:id="9783"/>
    <w:p>
      <w:pPr>
        <w:spacing w:after="0"/>
        <w:ind w:left="0"/>
        <w:jc w:val="both"/>
      </w:pPr>
      <w:r>
        <w:rPr>
          <w:rFonts w:ascii="Times New Roman"/>
          <w:b w:val="false"/>
          <w:i w:val="false"/>
          <w:color w:val="000000"/>
          <w:sz w:val="28"/>
        </w:rPr>
        <w:t>
      18. Полномочия Начальника Отдела:</w:t>
      </w:r>
    </w:p>
    <w:bookmarkEnd w:id="9783"/>
    <w:bookmarkStart w:name="z12150" w:id="9784"/>
    <w:p>
      <w:pPr>
        <w:spacing w:after="0"/>
        <w:ind w:left="0"/>
        <w:jc w:val="both"/>
      </w:pPr>
      <w:r>
        <w:rPr>
          <w:rFonts w:ascii="Times New Roman"/>
          <w:b w:val="false"/>
          <w:i w:val="false"/>
          <w:color w:val="000000"/>
          <w:sz w:val="28"/>
        </w:rPr>
        <w:t>
      1) без доверенности действует от имени Отдела;</w:t>
      </w:r>
    </w:p>
    <w:bookmarkEnd w:id="9784"/>
    <w:bookmarkStart w:name="z12151" w:id="978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785"/>
    <w:bookmarkStart w:name="z12152" w:id="978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786"/>
    <w:bookmarkStart w:name="z12153" w:id="978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787"/>
    <w:bookmarkStart w:name="z12154" w:id="978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788"/>
    <w:bookmarkStart w:name="z12155" w:id="978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789"/>
    <w:bookmarkStart w:name="z12156" w:id="979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790"/>
    <w:bookmarkStart w:name="z12157" w:id="979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791"/>
    <w:bookmarkStart w:name="z12158" w:id="979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792"/>
    <w:bookmarkStart w:name="z12159" w:id="979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793"/>
    <w:bookmarkStart w:name="z12160" w:id="979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794"/>
    <w:bookmarkStart w:name="z12161" w:id="979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795"/>
    <w:bookmarkStart w:name="z12162" w:id="979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796"/>
    <w:bookmarkStart w:name="z12163" w:id="979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797"/>
    <w:bookmarkStart w:name="z12164" w:id="979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им. Т.Рыскулова;</w:t>
      </w:r>
    </w:p>
    <w:bookmarkEnd w:id="9798"/>
    <w:bookmarkStart w:name="z12165" w:id="979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799"/>
    <w:bookmarkStart w:name="z12166" w:id="9800"/>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800"/>
    <w:bookmarkStart w:name="z12167" w:id="980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801"/>
    <w:bookmarkStart w:name="z3457" w:id="9802"/>
    <w:p>
      <w:pPr>
        <w:spacing w:after="0"/>
        <w:ind w:left="0"/>
        <w:jc w:val="left"/>
      </w:pPr>
      <w:r>
        <w:rPr>
          <w:rFonts w:ascii="Times New Roman"/>
          <w:b/>
          <w:i w:val="false"/>
          <w:color w:val="000000"/>
        </w:rPr>
        <w:t xml:space="preserve"> 4. Имущество Отдела</w:t>
      </w:r>
    </w:p>
    <w:bookmarkEnd w:id="9802"/>
    <w:bookmarkStart w:name="z12168" w:id="980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803"/>
    <w:bookmarkStart w:name="z12169" w:id="9804"/>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804"/>
    <w:bookmarkStart w:name="z12170" w:id="980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805"/>
    <w:bookmarkStart w:name="z12171" w:id="980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806"/>
    <w:bookmarkStart w:name="z3458" w:id="9807"/>
    <w:p>
      <w:pPr>
        <w:spacing w:after="0"/>
        <w:ind w:left="0"/>
        <w:jc w:val="left"/>
      </w:pPr>
      <w:r>
        <w:rPr>
          <w:rFonts w:ascii="Times New Roman"/>
          <w:b/>
          <w:i w:val="false"/>
          <w:color w:val="000000"/>
        </w:rPr>
        <w:t xml:space="preserve"> 5. Реорганизация и упразднение Отдела</w:t>
      </w:r>
    </w:p>
    <w:bookmarkEnd w:id="9807"/>
    <w:bookmarkStart w:name="z3459" w:id="980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8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15 ноября 2014 года № 38 </w:t>
            </w:r>
          </w:p>
        </w:tc>
      </w:tr>
    </w:tbl>
    <w:bookmarkStart w:name="z2639" w:id="980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Шуйского района Департамента по чрезвычайным ситуациям</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809"/>
    <w:bookmarkStart w:name="z12172" w:id="9810"/>
    <w:p>
      <w:pPr>
        <w:spacing w:after="0"/>
        <w:ind w:left="0"/>
        <w:jc w:val="both"/>
      </w:pPr>
      <w:r>
        <w:rPr>
          <w:rFonts w:ascii="Times New Roman"/>
          <w:b w:val="false"/>
          <w:i w:val="false"/>
          <w:color w:val="000000"/>
          <w:sz w:val="28"/>
        </w:rPr>
        <w:t>
      1. Отдел по чрезвычайным ситуациям Шуйского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Жамбылской области Комитета (далее - Департамент).</w:t>
      </w:r>
    </w:p>
    <w:bookmarkEnd w:id="9810"/>
    <w:bookmarkStart w:name="z12173" w:id="981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811"/>
    <w:bookmarkStart w:name="z3463" w:id="981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812"/>
    <w:bookmarkStart w:name="z3461" w:id="981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813"/>
    <w:bookmarkStart w:name="z3464" w:id="981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814"/>
    <w:bookmarkStart w:name="z3465" w:id="981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815"/>
    <w:bookmarkStart w:name="z12174" w:id="9816"/>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816"/>
    <w:bookmarkStart w:name="z3462" w:id="9817"/>
    <w:p>
      <w:pPr>
        <w:spacing w:after="0"/>
        <w:ind w:left="0"/>
        <w:jc w:val="both"/>
      </w:pPr>
      <w:r>
        <w:rPr>
          <w:rFonts w:ascii="Times New Roman"/>
          <w:b w:val="false"/>
          <w:i w:val="false"/>
          <w:color w:val="000000"/>
          <w:sz w:val="28"/>
        </w:rPr>
        <w:t>
      8. Юридический адрес Отдела: 081100 Жамбылская область, Шуский район, г. Шу, ул. Сатпаева, дом 155.</w:t>
      </w:r>
    </w:p>
    <w:bookmarkEnd w:id="9817"/>
    <w:bookmarkStart w:name="z12175" w:id="981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Шуйского района Департамента по чрезвычайным ситуациям Жамбылской области Комитета по чрезвычайным ситуациям Министерства внутренних дел Республики Казахстан".</w:t>
      </w:r>
    </w:p>
    <w:bookmarkEnd w:id="9818"/>
    <w:bookmarkStart w:name="z12176" w:id="981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819"/>
    <w:bookmarkStart w:name="z12177" w:id="982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820"/>
    <w:bookmarkStart w:name="z12178" w:id="982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821"/>
    <w:bookmarkStart w:name="z12179" w:id="982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822"/>
    <w:bookmarkStart w:name="z3466" w:id="9823"/>
    <w:p>
      <w:pPr>
        <w:spacing w:after="0"/>
        <w:ind w:left="0"/>
        <w:jc w:val="left"/>
      </w:pPr>
      <w:r>
        <w:rPr>
          <w:rFonts w:ascii="Times New Roman"/>
          <w:b/>
          <w:i w:val="false"/>
          <w:color w:val="000000"/>
        </w:rPr>
        <w:t xml:space="preserve"> 2. Основные задачи, функции, права и обязанности Отдела</w:t>
      </w:r>
    </w:p>
    <w:bookmarkEnd w:id="9823"/>
    <w:bookmarkStart w:name="z3467" w:id="9824"/>
    <w:p>
      <w:pPr>
        <w:spacing w:after="0"/>
        <w:ind w:left="0"/>
        <w:jc w:val="both"/>
      </w:pPr>
      <w:r>
        <w:rPr>
          <w:rFonts w:ascii="Times New Roman"/>
          <w:b w:val="false"/>
          <w:i w:val="false"/>
          <w:color w:val="000000"/>
          <w:sz w:val="28"/>
        </w:rPr>
        <w:t xml:space="preserve">
      13. Задачи Отдела: </w:t>
      </w:r>
    </w:p>
    <w:bookmarkEnd w:id="9824"/>
    <w:bookmarkStart w:name="z12180" w:id="982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825"/>
    <w:bookmarkStart w:name="z12181" w:id="982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826"/>
    <w:bookmarkStart w:name="z12182" w:id="982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827"/>
    <w:bookmarkStart w:name="z12183" w:id="9828"/>
    <w:p>
      <w:pPr>
        <w:spacing w:after="0"/>
        <w:ind w:left="0"/>
        <w:jc w:val="both"/>
      </w:pPr>
      <w:r>
        <w:rPr>
          <w:rFonts w:ascii="Times New Roman"/>
          <w:b w:val="false"/>
          <w:i w:val="false"/>
          <w:color w:val="000000"/>
          <w:sz w:val="28"/>
        </w:rPr>
        <w:t>
      4) организация предупреждения и тушения пожаров.</w:t>
      </w:r>
    </w:p>
    <w:bookmarkEnd w:id="9828"/>
    <w:bookmarkStart w:name="z3468" w:id="9829"/>
    <w:p>
      <w:pPr>
        <w:spacing w:after="0"/>
        <w:ind w:left="0"/>
        <w:jc w:val="both"/>
      </w:pPr>
      <w:r>
        <w:rPr>
          <w:rFonts w:ascii="Times New Roman"/>
          <w:b w:val="false"/>
          <w:i w:val="false"/>
          <w:color w:val="000000"/>
          <w:sz w:val="28"/>
        </w:rPr>
        <w:t>
      14. Функции Отдела:</w:t>
      </w:r>
    </w:p>
    <w:bookmarkEnd w:id="9829"/>
    <w:bookmarkStart w:name="z12184" w:id="983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830"/>
    <w:bookmarkStart w:name="z12185" w:id="9831"/>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831"/>
    <w:bookmarkStart w:name="z12186" w:id="983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832"/>
    <w:bookmarkStart w:name="z12187" w:id="983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833"/>
    <w:bookmarkStart w:name="z12188" w:id="9834"/>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834"/>
    <w:bookmarkStart w:name="z12189" w:id="9835"/>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835"/>
    <w:bookmarkStart w:name="z12190" w:id="9836"/>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836"/>
    <w:bookmarkStart w:name="z12191" w:id="9837"/>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837"/>
    <w:bookmarkStart w:name="z12192" w:id="9838"/>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838"/>
    <w:bookmarkStart w:name="z12193" w:id="9839"/>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839"/>
    <w:bookmarkStart w:name="z12194" w:id="9840"/>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840"/>
    <w:bookmarkStart w:name="z12195" w:id="9841"/>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197" w:id="9842"/>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842"/>
    <w:bookmarkStart w:name="z12198" w:id="9843"/>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843"/>
    <w:bookmarkStart w:name="z12199" w:id="9844"/>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844"/>
    <w:bookmarkStart w:name="z12200" w:id="9845"/>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845"/>
    <w:bookmarkStart w:name="z12201" w:id="9846"/>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846"/>
    <w:bookmarkStart w:name="z12202" w:id="984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847"/>
    <w:bookmarkStart w:name="z12203" w:id="9848"/>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848"/>
    <w:bookmarkStart w:name="z12204" w:id="9849"/>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849"/>
    <w:bookmarkStart w:name="z12205" w:id="9850"/>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850"/>
    <w:bookmarkStart w:name="z12206" w:id="9851"/>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851"/>
    <w:bookmarkStart w:name="z12207" w:id="9852"/>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852"/>
    <w:bookmarkStart w:name="z12208" w:id="9853"/>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853"/>
    <w:bookmarkStart w:name="z12209" w:id="9854"/>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854"/>
    <w:bookmarkStart w:name="z12210" w:id="9855"/>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855"/>
    <w:bookmarkStart w:name="z12212" w:id="985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85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2213" w:id="9857"/>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857"/>
    <w:bookmarkStart w:name="z12214" w:id="9858"/>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858"/>
    <w:bookmarkStart w:name="z12215" w:id="9859"/>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859"/>
    <w:bookmarkStart w:name="z12216" w:id="9860"/>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218" w:id="986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861"/>
    <w:bookmarkStart w:name="z12219" w:id="9862"/>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469" w:id="9863"/>
    <w:p>
      <w:pPr>
        <w:spacing w:after="0"/>
        <w:ind w:left="0"/>
        <w:jc w:val="both"/>
      </w:pPr>
      <w:r>
        <w:rPr>
          <w:rFonts w:ascii="Times New Roman"/>
          <w:b w:val="false"/>
          <w:i w:val="false"/>
          <w:color w:val="000000"/>
          <w:sz w:val="28"/>
        </w:rPr>
        <w:t>
      15. Права и обязанности:</w:t>
      </w:r>
    </w:p>
    <w:bookmarkEnd w:id="9863"/>
    <w:bookmarkStart w:name="z12221" w:id="986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864"/>
    <w:bookmarkStart w:name="z12222" w:id="986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865"/>
    <w:bookmarkStart w:name="z12223" w:id="986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866"/>
    <w:bookmarkStart w:name="z12224" w:id="986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867"/>
    <w:bookmarkStart w:name="z3470" w:id="9868"/>
    <w:p>
      <w:pPr>
        <w:spacing w:after="0"/>
        <w:ind w:left="0"/>
        <w:jc w:val="left"/>
      </w:pPr>
      <w:r>
        <w:rPr>
          <w:rFonts w:ascii="Times New Roman"/>
          <w:b/>
          <w:i w:val="false"/>
          <w:color w:val="000000"/>
        </w:rPr>
        <w:t xml:space="preserve"> 3. Организация деятельности Отдела</w:t>
      </w:r>
    </w:p>
    <w:bookmarkEnd w:id="9868"/>
    <w:bookmarkStart w:name="z3471" w:id="986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869"/>
    <w:bookmarkStart w:name="z3472" w:id="987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870"/>
    <w:bookmarkStart w:name="z3473" w:id="9871"/>
    <w:p>
      <w:pPr>
        <w:spacing w:after="0"/>
        <w:ind w:left="0"/>
        <w:jc w:val="both"/>
      </w:pPr>
      <w:r>
        <w:rPr>
          <w:rFonts w:ascii="Times New Roman"/>
          <w:b w:val="false"/>
          <w:i w:val="false"/>
          <w:color w:val="000000"/>
          <w:sz w:val="28"/>
        </w:rPr>
        <w:t>
      18. Полномочия Начальника Отдела:</w:t>
      </w:r>
    </w:p>
    <w:bookmarkEnd w:id="9871"/>
    <w:bookmarkStart w:name="z12225" w:id="9872"/>
    <w:p>
      <w:pPr>
        <w:spacing w:after="0"/>
        <w:ind w:left="0"/>
        <w:jc w:val="both"/>
      </w:pPr>
      <w:r>
        <w:rPr>
          <w:rFonts w:ascii="Times New Roman"/>
          <w:b w:val="false"/>
          <w:i w:val="false"/>
          <w:color w:val="000000"/>
          <w:sz w:val="28"/>
        </w:rPr>
        <w:t>
      1) без доверенности действует от имени Отдела;</w:t>
      </w:r>
    </w:p>
    <w:bookmarkEnd w:id="9872"/>
    <w:bookmarkStart w:name="z12226" w:id="987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873"/>
    <w:bookmarkStart w:name="z12227" w:id="987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874"/>
    <w:bookmarkStart w:name="z12228" w:id="987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875"/>
    <w:bookmarkStart w:name="z12229" w:id="987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876"/>
    <w:bookmarkStart w:name="z12230" w:id="987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877"/>
    <w:bookmarkStart w:name="z12231" w:id="987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878"/>
    <w:bookmarkStart w:name="z12232" w:id="987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879"/>
    <w:bookmarkStart w:name="z12233" w:id="988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880"/>
    <w:bookmarkStart w:name="z12234" w:id="988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881"/>
    <w:bookmarkStart w:name="z12235" w:id="988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882"/>
    <w:bookmarkStart w:name="z12236" w:id="988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883"/>
    <w:bookmarkStart w:name="z12237" w:id="988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884"/>
    <w:bookmarkStart w:name="z12238" w:id="988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885"/>
    <w:bookmarkStart w:name="z12239" w:id="988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Шуского района;</w:t>
      </w:r>
    </w:p>
    <w:bookmarkEnd w:id="9886"/>
    <w:bookmarkStart w:name="z12240" w:id="988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887"/>
    <w:bookmarkStart w:name="z12241" w:id="9888"/>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888"/>
    <w:bookmarkStart w:name="z12242" w:id="988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889"/>
    <w:bookmarkStart w:name="z3474" w:id="9890"/>
    <w:p>
      <w:pPr>
        <w:spacing w:after="0"/>
        <w:ind w:left="0"/>
        <w:jc w:val="left"/>
      </w:pPr>
      <w:r>
        <w:rPr>
          <w:rFonts w:ascii="Times New Roman"/>
          <w:b/>
          <w:i w:val="false"/>
          <w:color w:val="000000"/>
        </w:rPr>
        <w:t xml:space="preserve"> 4. Имущество Отдела</w:t>
      </w:r>
    </w:p>
    <w:bookmarkEnd w:id="9890"/>
    <w:bookmarkStart w:name="z12243" w:id="989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891"/>
    <w:bookmarkStart w:name="z12244" w:id="989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892"/>
    <w:bookmarkStart w:name="z12245" w:id="989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893"/>
    <w:bookmarkStart w:name="z12246" w:id="989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894"/>
    <w:bookmarkStart w:name="z3475" w:id="9895"/>
    <w:p>
      <w:pPr>
        <w:spacing w:after="0"/>
        <w:ind w:left="0"/>
        <w:jc w:val="left"/>
      </w:pPr>
      <w:r>
        <w:rPr>
          <w:rFonts w:ascii="Times New Roman"/>
          <w:b/>
          <w:i w:val="false"/>
          <w:color w:val="000000"/>
        </w:rPr>
        <w:t xml:space="preserve"> 5. Реорганизация и упразднение Отдела</w:t>
      </w:r>
    </w:p>
    <w:bookmarkEnd w:id="9895"/>
    <w:bookmarkStart w:name="z12247" w:id="989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8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41" w:id="989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Акжаикского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897"/>
    <w:bookmarkStart w:name="z12248" w:id="9898"/>
    <w:p>
      <w:pPr>
        <w:spacing w:after="0"/>
        <w:ind w:left="0"/>
        <w:jc w:val="both"/>
      </w:pPr>
      <w:r>
        <w:rPr>
          <w:rFonts w:ascii="Times New Roman"/>
          <w:b w:val="false"/>
          <w:i w:val="false"/>
          <w:color w:val="000000"/>
          <w:sz w:val="28"/>
        </w:rPr>
        <w:t>
      1. Отдел по чрезвычайным ситуациям Акжаикского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9898"/>
    <w:bookmarkStart w:name="z12249" w:id="989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899"/>
    <w:bookmarkStart w:name="z12250" w:id="990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900"/>
    <w:bookmarkStart w:name="z12251" w:id="990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901"/>
    <w:bookmarkStart w:name="z12252" w:id="990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902"/>
    <w:bookmarkStart w:name="z12253" w:id="990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903"/>
    <w:bookmarkStart w:name="z12254" w:id="9904"/>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904"/>
    <w:bookmarkStart w:name="z12255" w:id="9905"/>
    <w:p>
      <w:pPr>
        <w:spacing w:after="0"/>
        <w:ind w:left="0"/>
        <w:jc w:val="both"/>
      </w:pPr>
      <w:r>
        <w:rPr>
          <w:rFonts w:ascii="Times New Roman"/>
          <w:b w:val="false"/>
          <w:i w:val="false"/>
          <w:color w:val="000000"/>
          <w:sz w:val="28"/>
        </w:rPr>
        <w:t>
      8. Юридический адрес Отдела: Республика Казахстан, индекс 090100, Западно-Казахстанская область, Акжаикский район, село Чапаево, улица Мендалиева, 65.</w:t>
      </w:r>
    </w:p>
    <w:bookmarkEnd w:id="9905"/>
    <w:bookmarkStart w:name="z12256" w:id="990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Акжаикского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9906"/>
    <w:bookmarkStart w:name="z12257" w:id="990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907"/>
    <w:bookmarkStart w:name="z12258" w:id="990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908"/>
    <w:bookmarkStart w:name="z12259" w:id="990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909"/>
    <w:bookmarkStart w:name="z12260" w:id="991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910"/>
    <w:bookmarkStart w:name="z3477" w:id="9911"/>
    <w:p>
      <w:pPr>
        <w:spacing w:after="0"/>
        <w:ind w:left="0"/>
        <w:jc w:val="left"/>
      </w:pPr>
      <w:r>
        <w:rPr>
          <w:rFonts w:ascii="Times New Roman"/>
          <w:b/>
          <w:i w:val="false"/>
          <w:color w:val="000000"/>
        </w:rPr>
        <w:t xml:space="preserve"> 2. Основные задачи, функции, права и обязанности Отдела</w:t>
      </w:r>
    </w:p>
    <w:bookmarkEnd w:id="9911"/>
    <w:bookmarkStart w:name="z3478" w:id="9912"/>
    <w:p>
      <w:pPr>
        <w:spacing w:after="0"/>
        <w:ind w:left="0"/>
        <w:jc w:val="both"/>
      </w:pPr>
      <w:r>
        <w:rPr>
          <w:rFonts w:ascii="Times New Roman"/>
          <w:b w:val="false"/>
          <w:i w:val="false"/>
          <w:color w:val="000000"/>
          <w:sz w:val="28"/>
        </w:rPr>
        <w:t xml:space="preserve">
      13. Задачи Отдела: </w:t>
      </w:r>
    </w:p>
    <w:bookmarkEnd w:id="9912"/>
    <w:bookmarkStart w:name="z12261" w:id="991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9913"/>
    <w:bookmarkStart w:name="z12262" w:id="991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9914"/>
    <w:bookmarkStart w:name="z12263" w:id="991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9915"/>
    <w:bookmarkStart w:name="z12264" w:id="9916"/>
    <w:p>
      <w:pPr>
        <w:spacing w:after="0"/>
        <w:ind w:left="0"/>
        <w:jc w:val="both"/>
      </w:pPr>
      <w:r>
        <w:rPr>
          <w:rFonts w:ascii="Times New Roman"/>
          <w:b w:val="false"/>
          <w:i w:val="false"/>
          <w:color w:val="000000"/>
          <w:sz w:val="28"/>
        </w:rPr>
        <w:t>
      4) организация предупреждения и тушения пожаров.</w:t>
      </w:r>
    </w:p>
    <w:bookmarkEnd w:id="9916"/>
    <w:bookmarkStart w:name="z3479" w:id="9917"/>
    <w:p>
      <w:pPr>
        <w:spacing w:after="0"/>
        <w:ind w:left="0"/>
        <w:jc w:val="both"/>
      </w:pPr>
      <w:r>
        <w:rPr>
          <w:rFonts w:ascii="Times New Roman"/>
          <w:b w:val="false"/>
          <w:i w:val="false"/>
          <w:color w:val="000000"/>
          <w:sz w:val="28"/>
        </w:rPr>
        <w:t>
      14. Функции Отдела:</w:t>
      </w:r>
    </w:p>
    <w:bookmarkEnd w:id="9917"/>
    <w:bookmarkStart w:name="z12265" w:id="991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9918"/>
    <w:bookmarkStart w:name="z12266" w:id="9919"/>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9919"/>
    <w:bookmarkStart w:name="z12267" w:id="992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9920"/>
    <w:bookmarkStart w:name="z12268" w:id="992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9921"/>
    <w:bookmarkStart w:name="z12269" w:id="9922"/>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9922"/>
    <w:bookmarkStart w:name="z12270" w:id="9923"/>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9923"/>
    <w:bookmarkStart w:name="z12271" w:id="9924"/>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9924"/>
    <w:bookmarkStart w:name="z12272" w:id="9925"/>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9925"/>
    <w:bookmarkStart w:name="z12273" w:id="9926"/>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9926"/>
    <w:bookmarkStart w:name="z12274" w:id="9927"/>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9927"/>
    <w:bookmarkStart w:name="z12275" w:id="9928"/>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9928"/>
    <w:bookmarkStart w:name="z12276" w:id="9929"/>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9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278" w:id="9930"/>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9930"/>
    <w:bookmarkStart w:name="z12279" w:id="9931"/>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9931"/>
    <w:bookmarkStart w:name="z12280" w:id="9932"/>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9932"/>
    <w:bookmarkStart w:name="z12281" w:id="9933"/>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9933"/>
    <w:bookmarkStart w:name="z12282" w:id="993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9934"/>
    <w:bookmarkStart w:name="z12283" w:id="993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9935"/>
    <w:bookmarkStart w:name="z12284" w:id="9936"/>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9936"/>
    <w:bookmarkStart w:name="z12285" w:id="9937"/>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9937"/>
    <w:bookmarkStart w:name="z12286" w:id="9938"/>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9938"/>
    <w:bookmarkStart w:name="z12287" w:id="9939"/>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9939"/>
    <w:bookmarkStart w:name="z12288" w:id="994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9940"/>
    <w:bookmarkStart w:name="z12289" w:id="9941"/>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9941"/>
    <w:bookmarkStart w:name="z12290" w:id="9942"/>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9942"/>
    <w:bookmarkStart w:name="z12291" w:id="9943"/>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9943"/>
    <w:bookmarkStart w:name="z12293" w:id="994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994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2294" w:id="9945"/>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9945"/>
    <w:bookmarkStart w:name="z12295" w:id="9946"/>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9946"/>
    <w:bookmarkStart w:name="z12296" w:id="9947"/>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9947"/>
    <w:bookmarkStart w:name="z12297" w:id="9948"/>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99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299" w:id="9949"/>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9949"/>
    <w:bookmarkStart w:name="z12300" w:id="9950"/>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9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480" w:id="9951"/>
    <w:p>
      <w:pPr>
        <w:spacing w:after="0"/>
        <w:ind w:left="0"/>
        <w:jc w:val="both"/>
      </w:pPr>
      <w:r>
        <w:rPr>
          <w:rFonts w:ascii="Times New Roman"/>
          <w:b w:val="false"/>
          <w:i w:val="false"/>
          <w:color w:val="000000"/>
          <w:sz w:val="28"/>
        </w:rPr>
        <w:t>
      15. Права и обязанности:</w:t>
      </w:r>
    </w:p>
    <w:bookmarkEnd w:id="9951"/>
    <w:bookmarkStart w:name="z12302" w:id="995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9952"/>
    <w:bookmarkStart w:name="z12303" w:id="995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9953"/>
    <w:bookmarkStart w:name="z12304" w:id="995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9954"/>
    <w:bookmarkStart w:name="z12305" w:id="995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9955"/>
    <w:bookmarkStart w:name="z3481" w:id="9956"/>
    <w:p>
      <w:pPr>
        <w:spacing w:after="0"/>
        <w:ind w:left="0"/>
        <w:jc w:val="left"/>
      </w:pPr>
      <w:r>
        <w:rPr>
          <w:rFonts w:ascii="Times New Roman"/>
          <w:b/>
          <w:i w:val="false"/>
          <w:color w:val="000000"/>
        </w:rPr>
        <w:t xml:space="preserve"> 3. Организация деятельности Отдела</w:t>
      </w:r>
    </w:p>
    <w:bookmarkEnd w:id="9956"/>
    <w:bookmarkStart w:name="z12306" w:id="995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9957"/>
    <w:bookmarkStart w:name="z12307" w:id="995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9958"/>
    <w:bookmarkStart w:name="z12308" w:id="9959"/>
    <w:p>
      <w:pPr>
        <w:spacing w:after="0"/>
        <w:ind w:left="0"/>
        <w:jc w:val="both"/>
      </w:pPr>
      <w:r>
        <w:rPr>
          <w:rFonts w:ascii="Times New Roman"/>
          <w:b w:val="false"/>
          <w:i w:val="false"/>
          <w:color w:val="000000"/>
          <w:sz w:val="28"/>
        </w:rPr>
        <w:t>
      18. Полномочия Начальника Отдела:</w:t>
      </w:r>
    </w:p>
    <w:bookmarkEnd w:id="9959"/>
    <w:bookmarkStart w:name="z12309" w:id="9960"/>
    <w:p>
      <w:pPr>
        <w:spacing w:after="0"/>
        <w:ind w:left="0"/>
        <w:jc w:val="both"/>
      </w:pPr>
      <w:r>
        <w:rPr>
          <w:rFonts w:ascii="Times New Roman"/>
          <w:b w:val="false"/>
          <w:i w:val="false"/>
          <w:color w:val="000000"/>
          <w:sz w:val="28"/>
        </w:rPr>
        <w:t>
      1) без доверенности действует от имени Отдела;</w:t>
      </w:r>
    </w:p>
    <w:bookmarkEnd w:id="9960"/>
    <w:bookmarkStart w:name="z12310" w:id="996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9961"/>
    <w:bookmarkStart w:name="z12311" w:id="996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9962"/>
    <w:bookmarkStart w:name="z12312" w:id="996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9963"/>
    <w:bookmarkStart w:name="z12313" w:id="996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9964"/>
    <w:bookmarkStart w:name="z12314" w:id="996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9965"/>
    <w:bookmarkStart w:name="z12315" w:id="996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9966"/>
    <w:bookmarkStart w:name="z12316" w:id="996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9967"/>
    <w:bookmarkStart w:name="z12317" w:id="996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9968"/>
    <w:bookmarkStart w:name="z12318" w:id="996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9969"/>
    <w:bookmarkStart w:name="z12319" w:id="997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9970"/>
    <w:bookmarkStart w:name="z12320" w:id="997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9971"/>
    <w:bookmarkStart w:name="z12321" w:id="997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9972"/>
    <w:bookmarkStart w:name="z12322" w:id="997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9973"/>
    <w:bookmarkStart w:name="z12323" w:id="997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Акжаикского района;</w:t>
      </w:r>
    </w:p>
    <w:bookmarkEnd w:id="9974"/>
    <w:bookmarkStart w:name="z12324" w:id="997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9975"/>
    <w:bookmarkStart w:name="z12325" w:id="9976"/>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9976"/>
    <w:bookmarkStart w:name="z12326" w:id="997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9977"/>
    <w:bookmarkStart w:name="z3482" w:id="9978"/>
    <w:p>
      <w:pPr>
        <w:spacing w:after="0"/>
        <w:ind w:left="0"/>
        <w:jc w:val="left"/>
      </w:pPr>
      <w:r>
        <w:rPr>
          <w:rFonts w:ascii="Times New Roman"/>
          <w:b/>
          <w:i w:val="false"/>
          <w:color w:val="000000"/>
        </w:rPr>
        <w:t xml:space="preserve"> 4. Имущество Отдела</w:t>
      </w:r>
    </w:p>
    <w:bookmarkEnd w:id="9978"/>
    <w:bookmarkStart w:name="z12327" w:id="997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9979"/>
    <w:bookmarkStart w:name="z12328" w:id="998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9980"/>
    <w:bookmarkStart w:name="z12329" w:id="998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9981"/>
    <w:bookmarkStart w:name="z12330" w:id="998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982"/>
    <w:bookmarkStart w:name="z3483" w:id="9983"/>
    <w:p>
      <w:pPr>
        <w:spacing w:after="0"/>
        <w:ind w:left="0"/>
        <w:jc w:val="left"/>
      </w:pPr>
      <w:r>
        <w:rPr>
          <w:rFonts w:ascii="Times New Roman"/>
          <w:b/>
          <w:i w:val="false"/>
          <w:color w:val="000000"/>
        </w:rPr>
        <w:t xml:space="preserve"> 5. Реорганизация и упразднение Отдела</w:t>
      </w:r>
    </w:p>
    <w:bookmarkEnd w:id="9983"/>
    <w:bookmarkStart w:name="z12331" w:id="998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99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43" w:id="998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Бокейординского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9985"/>
    <w:bookmarkStart w:name="z12332" w:id="9986"/>
    <w:p>
      <w:pPr>
        <w:spacing w:after="0"/>
        <w:ind w:left="0"/>
        <w:jc w:val="both"/>
      </w:pPr>
      <w:r>
        <w:rPr>
          <w:rFonts w:ascii="Times New Roman"/>
          <w:b w:val="false"/>
          <w:i w:val="false"/>
          <w:color w:val="000000"/>
          <w:sz w:val="28"/>
        </w:rPr>
        <w:t>
      1. Отдел по чрезвычайным ситуациям Бокейординского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9986"/>
    <w:bookmarkStart w:name="z12333" w:id="998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9987"/>
    <w:bookmarkStart w:name="z12334" w:id="998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9988"/>
    <w:bookmarkStart w:name="z12335" w:id="998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9989"/>
    <w:bookmarkStart w:name="z12336" w:id="999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9990"/>
    <w:bookmarkStart w:name="z12337" w:id="999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9991"/>
    <w:bookmarkStart w:name="z12338" w:id="9992"/>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9992"/>
    <w:bookmarkStart w:name="z12339" w:id="9993"/>
    <w:p>
      <w:pPr>
        <w:spacing w:after="0"/>
        <w:ind w:left="0"/>
        <w:jc w:val="both"/>
      </w:pPr>
      <w:r>
        <w:rPr>
          <w:rFonts w:ascii="Times New Roman"/>
          <w:b w:val="false"/>
          <w:i w:val="false"/>
          <w:color w:val="000000"/>
          <w:sz w:val="28"/>
        </w:rPr>
        <w:t>
      8. Юридический адрес Отдела: Республика Казахстан, индекс 090200, Западно-Казахстанская область, Бокейординский район, село Сайхин, улица Шагирова, 2.</w:t>
      </w:r>
    </w:p>
    <w:bookmarkEnd w:id="9993"/>
    <w:bookmarkStart w:name="z12340" w:id="999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Бокейординского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9994"/>
    <w:bookmarkStart w:name="z12341" w:id="999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9995"/>
    <w:bookmarkStart w:name="z12342" w:id="999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9996"/>
    <w:bookmarkStart w:name="z12343" w:id="999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9997"/>
    <w:bookmarkStart w:name="z12344" w:id="999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9998"/>
    <w:bookmarkStart w:name="z3485" w:id="9999"/>
    <w:p>
      <w:pPr>
        <w:spacing w:after="0"/>
        <w:ind w:left="0"/>
        <w:jc w:val="left"/>
      </w:pPr>
      <w:r>
        <w:rPr>
          <w:rFonts w:ascii="Times New Roman"/>
          <w:b/>
          <w:i w:val="false"/>
          <w:color w:val="000000"/>
        </w:rPr>
        <w:t xml:space="preserve"> 2. Основные задачи, функции, права и обязанности Отдела</w:t>
      </w:r>
    </w:p>
    <w:bookmarkEnd w:id="9999"/>
    <w:bookmarkStart w:name="z3486" w:id="10000"/>
    <w:p>
      <w:pPr>
        <w:spacing w:after="0"/>
        <w:ind w:left="0"/>
        <w:jc w:val="both"/>
      </w:pPr>
      <w:r>
        <w:rPr>
          <w:rFonts w:ascii="Times New Roman"/>
          <w:b w:val="false"/>
          <w:i w:val="false"/>
          <w:color w:val="000000"/>
          <w:sz w:val="28"/>
        </w:rPr>
        <w:t xml:space="preserve">
      13. Задачи Отдела: </w:t>
      </w:r>
    </w:p>
    <w:bookmarkEnd w:id="10000"/>
    <w:bookmarkStart w:name="z12345" w:id="1000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001"/>
    <w:bookmarkStart w:name="z12346" w:id="1000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002"/>
    <w:bookmarkStart w:name="z12347" w:id="1000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003"/>
    <w:bookmarkStart w:name="z12348" w:id="10004"/>
    <w:p>
      <w:pPr>
        <w:spacing w:after="0"/>
        <w:ind w:left="0"/>
        <w:jc w:val="both"/>
      </w:pPr>
      <w:r>
        <w:rPr>
          <w:rFonts w:ascii="Times New Roman"/>
          <w:b w:val="false"/>
          <w:i w:val="false"/>
          <w:color w:val="000000"/>
          <w:sz w:val="28"/>
        </w:rPr>
        <w:t>
      4) организация предупреждения и тушения пожаров.</w:t>
      </w:r>
    </w:p>
    <w:bookmarkEnd w:id="10004"/>
    <w:bookmarkStart w:name="z3487" w:id="10005"/>
    <w:p>
      <w:pPr>
        <w:spacing w:after="0"/>
        <w:ind w:left="0"/>
        <w:jc w:val="both"/>
      </w:pPr>
      <w:r>
        <w:rPr>
          <w:rFonts w:ascii="Times New Roman"/>
          <w:b w:val="false"/>
          <w:i w:val="false"/>
          <w:color w:val="000000"/>
          <w:sz w:val="28"/>
        </w:rPr>
        <w:t>
      14. Функции Отдела:</w:t>
      </w:r>
    </w:p>
    <w:bookmarkEnd w:id="10005"/>
    <w:bookmarkStart w:name="z12349" w:id="1000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006"/>
    <w:bookmarkStart w:name="z12350" w:id="1000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007"/>
    <w:bookmarkStart w:name="z12351" w:id="1000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008"/>
    <w:bookmarkStart w:name="z12352" w:id="1000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009"/>
    <w:bookmarkStart w:name="z12353" w:id="10010"/>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010"/>
    <w:bookmarkStart w:name="z12354" w:id="10011"/>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011"/>
    <w:bookmarkStart w:name="z12355" w:id="10012"/>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012"/>
    <w:bookmarkStart w:name="z12356" w:id="10013"/>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013"/>
    <w:bookmarkStart w:name="z12357" w:id="10014"/>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014"/>
    <w:bookmarkStart w:name="z12358" w:id="10015"/>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015"/>
    <w:bookmarkStart w:name="z12359" w:id="10016"/>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016"/>
    <w:bookmarkStart w:name="z12360" w:id="1001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362" w:id="1001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018"/>
    <w:bookmarkStart w:name="z12363" w:id="1001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019"/>
    <w:bookmarkStart w:name="z12364" w:id="1002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020"/>
    <w:bookmarkStart w:name="z12365" w:id="1002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021"/>
    <w:bookmarkStart w:name="z12366" w:id="1002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022"/>
    <w:bookmarkStart w:name="z12367" w:id="1002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023"/>
    <w:bookmarkStart w:name="z12368" w:id="1002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024"/>
    <w:bookmarkStart w:name="z12369" w:id="1002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025"/>
    <w:bookmarkStart w:name="z12370" w:id="1002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026"/>
    <w:bookmarkStart w:name="z12371" w:id="1002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027"/>
    <w:bookmarkStart w:name="z12372" w:id="1002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028"/>
    <w:bookmarkStart w:name="z12373" w:id="1002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029"/>
    <w:bookmarkStart w:name="z12374" w:id="10030"/>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030"/>
    <w:bookmarkStart w:name="z12375" w:id="10031"/>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031"/>
    <w:bookmarkStart w:name="z12377" w:id="1003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032"/>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2378" w:id="10033"/>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033"/>
    <w:bookmarkStart w:name="z12379" w:id="10034"/>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034"/>
    <w:bookmarkStart w:name="z12380" w:id="10035"/>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035"/>
    <w:bookmarkStart w:name="z12381" w:id="10036"/>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0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383" w:id="10037"/>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037"/>
    <w:bookmarkStart w:name="z12384" w:id="10038"/>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488" w:id="10039"/>
    <w:p>
      <w:pPr>
        <w:spacing w:after="0"/>
        <w:ind w:left="0"/>
        <w:jc w:val="both"/>
      </w:pPr>
      <w:r>
        <w:rPr>
          <w:rFonts w:ascii="Times New Roman"/>
          <w:b w:val="false"/>
          <w:i w:val="false"/>
          <w:color w:val="000000"/>
          <w:sz w:val="28"/>
        </w:rPr>
        <w:t>
      15. Права и обязанности:</w:t>
      </w:r>
    </w:p>
    <w:bookmarkEnd w:id="10039"/>
    <w:bookmarkStart w:name="z12386" w:id="1004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040"/>
    <w:bookmarkStart w:name="z12387" w:id="1004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041"/>
    <w:bookmarkStart w:name="z12388" w:id="1004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042"/>
    <w:bookmarkStart w:name="z12389" w:id="1004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043"/>
    <w:bookmarkStart w:name="z3489" w:id="10044"/>
    <w:p>
      <w:pPr>
        <w:spacing w:after="0"/>
        <w:ind w:left="0"/>
        <w:jc w:val="left"/>
      </w:pPr>
      <w:r>
        <w:rPr>
          <w:rFonts w:ascii="Times New Roman"/>
          <w:b/>
          <w:i w:val="false"/>
          <w:color w:val="000000"/>
        </w:rPr>
        <w:t xml:space="preserve"> 3. Организация деятельности Отдела</w:t>
      </w:r>
    </w:p>
    <w:bookmarkEnd w:id="10044"/>
    <w:bookmarkStart w:name="z12390" w:id="1004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045"/>
    <w:bookmarkStart w:name="z12391" w:id="1004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046"/>
    <w:bookmarkStart w:name="z12392" w:id="10047"/>
    <w:p>
      <w:pPr>
        <w:spacing w:after="0"/>
        <w:ind w:left="0"/>
        <w:jc w:val="both"/>
      </w:pPr>
      <w:r>
        <w:rPr>
          <w:rFonts w:ascii="Times New Roman"/>
          <w:b w:val="false"/>
          <w:i w:val="false"/>
          <w:color w:val="000000"/>
          <w:sz w:val="28"/>
        </w:rPr>
        <w:t>
      18. Полномочия Начальника Отдела:</w:t>
      </w:r>
    </w:p>
    <w:bookmarkEnd w:id="10047"/>
    <w:bookmarkStart w:name="z12393" w:id="10048"/>
    <w:p>
      <w:pPr>
        <w:spacing w:after="0"/>
        <w:ind w:left="0"/>
        <w:jc w:val="both"/>
      </w:pPr>
      <w:r>
        <w:rPr>
          <w:rFonts w:ascii="Times New Roman"/>
          <w:b w:val="false"/>
          <w:i w:val="false"/>
          <w:color w:val="000000"/>
          <w:sz w:val="28"/>
        </w:rPr>
        <w:t>
      1) без доверенности действует от имени Отдела;</w:t>
      </w:r>
    </w:p>
    <w:bookmarkEnd w:id="10048"/>
    <w:bookmarkStart w:name="z12394" w:id="1004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049"/>
    <w:bookmarkStart w:name="z12395" w:id="1005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050"/>
    <w:bookmarkStart w:name="z12396" w:id="1005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051"/>
    <w:bookmarkStart w:name="z12397" w:id="1005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052"/>
    <w:bookmarkStart w:name="z12398" w:id="1005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053"/>
    <w:bookmarkStart w:name="z12399" w:id="1005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054"/>
    <w:bookmarkStart w:name="z12400" w:id="1005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055"/>
    <w:bookmarkStart w:name="z12401" w:id="1005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056"/>
    <w:bookmarkStart w:name="z12402" w:id="1005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057"/>
    <w:bookmarkStart w:name="z12403" w:id="1005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058"/>
    <w:bookmarkStart w:name="z12404" w:id="1005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059"/>
    <w:bookmarkStart w:name="z12405" w:id="1006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060"/>
    <w:bookmarkStart w:name="z12406" w:id="1006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061"/>
    <w:bookmarkStart w:name="z12407" w:id="1006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Бокейординского района;</w:t>
      </w:r>
    </w:p>
    <w:bookmarkEnd w:id="10062"/>
    <w:bookmarkStart w:name="z12408" w:id="1006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063"/>
    <w:bookmarkStart w:name="z12409" w:id="10064"/>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064"/>
    <w:bookmarkStart w:name="z12410" w:id="1006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065"/>
    <w:bookmarkStart w:name="z3490" w:id="10066"/>
    <w:p>
      <w:pPr>
        <w:spacing w:after="0"/>
        <w:ind w:left="0"/>
        <w:jc w:val="left"/>
      </w:pPr>
      <w:r>
        <w:rPr>
          <w:rFonts w:ascii="Times New Roman"/>
          <w:b/>
          <w:i w:val="false"/>
          <w:color w:val="000000"/>
        </w:rPr>
        <w:t xml:space="preserve"> 4. Имущество Отдела</w:t>
      </w:r>
    </w:p>
    <w:bookmarkEnd w:id="10066"/>
    <w:bookmarkStart w:name="z12411" w:id="1006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067"/>
    <w:bookmarkStart w:name="z12412" w:id="10068"/>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068"/>
    <w:bookmarkStart w:name="z12413" w:id="1006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069"/>
    <w:bookmarkStart w:name="z12414" w:id="1007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070"/>
    <w:bookmarkStart w:name="z3491" w:id="10071"/>
    <w:p>
      <w:pPr>
        <w:spacing w:after="0"/>
        <w:ind w:left="0"/>
        <w:jc w:val="left"/>
      </w:pPr>
      <w:r>
        <w:rPr>
          <w:rFonts w:ascii="Times New Roman"/>
          <w:b/>
          <w:i w:val="false"/>
          <w:color w:val="000000"/>
        </w:rPr>
        <w:t xml:space="preserve"> 5. Реорганизация и упразднение Отдела</w:t>
      </w:r>
    </w:p>
    <w:bookmarkEnd w:id="10071"/>
    <w:bookmarkStart w:name="z12415" w:id="1007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0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45" w:id="1007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Бурлинского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073"/>
    <w:bookmarkStart w:name="z12416" w:id="10074"/>
    <w:p>
      <w:pPr>
        <w:spacing w:after="0"/>
        <w:ind w:left="0"/>
        <w:jc w:val="both"/>
      </w:pPr>
      <w:r>
        <w:rPr>
          <w:rFonts w:ascii="Times New Roman"/>
          <w:b w:val="false"/>
          <w:i w:val="false"/>
          <w:color w:val="000000"/>
          <w:sz w:val="28"/>
        </w:rPr>
        <w:t>
      1. Отдел по чрезвычайным ситуациям Бурлинского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074"/>
    <w:bookmarkStart w:name="z12417" w:id="1007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075"/>
    <w:bookmarkStart w:name="z12418" w:id="1007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076"/>
    <w:bookmarkStart w:name="z12419" w:id="1007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077"/>
    <w:bookmarkStart w:name="z12420" w:id="1007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078"/>
    <w:bookmarkStart w:name="z12421" w:id="1007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079"/>
    <w:bookmarkStart w:name="z12422" w:id="10080"/>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080"/>
    <w:bookmarkStart w:name="z12423" w:id="10081"/>
    <w:p>
      <w:pPr>
        <w:spacing w:after="0"/>
        <w:ind w:left="0"/>
        <w:jc w:val="both"/>
      </w:pPr>
      <w:r>
        <w:rPr>
          <w:rFonts w:ascii="Times New Roman"/>
          <w:b w:val="false"/>
          <w:i w:val="false"/>
          <w:color w:val="000000"/>
          <w:sz w:val="28"/>
        </w:rPr>
        <w:t>
      8. Юридический адрес Отдела: Республика Казахстан, индекс 090300, Западно-Казахстанская область, Бурлинский район, город Аксай, Промзона.</w:t>
      </w:r>
    </w:p>
    <w:bookmarkEnd w:id="10081"/>
    <w:bookmarkStart w:name="z12424" w:id="1008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Бурлинского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082"/>
    <w:bookmarkStart w:name="z12425" w:id="1008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083"/>
    <w:bookmarkStart w:name="z12426" w:id="1008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084"/>
    <w:bookmarkStart w:name="z12427" w:id="1008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085"/>
    <w:bookmarkStart w:name="z12428" w:id="1008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086"/>
    <w:bookmarkStart w:name="z3493" w:id="10087"/>
    <w:p>
      <w:pPr>
        <w:spacing w:after="0"/>
        <w:ind w:left="0"/>
        <w:jc w:val="left"/>
      </w:pPr>
      <w:r>
        <w:rPr>
          <w:rFonts w:ascii="Times New Roman"/>
          <w:b/>
          <w:i w:val="false"/>
          <w:color w:val="000000"/>
        </w:rPr>
        <w:t xml:space="preserve"> 2. Основные задачи, функции, права и обязанности Отдела</w:t>
      </w:r>
    </w:p>
    <w:bookmarkEnd w:id="10087"/>
    <w:bookmarkStart w:name="z12429" w:id="10088"/>
    <w:p>
      <w:pPr>
        <w:spacing w:after="0"/>
        <w:ind w:left="0"/>
        <w:jc w:val="both"/>
      </w:pPr>
      <w:r>
        <w:rPr>
          <w:rFonts w:ascii="Times New Roman"/>
          <w:b w:val="false"/>
          <w:i w:val="false"/>
          <w:color w:val="000000"/>
          <w:sz w:val="28"/>
        </w:rPr>
        <w:t xml:space="preserve">
      13. Задачи Отдела: </w:t>
      </w:r>
    </w:p>
    <w:bookmarkEnd w:id="10088"/>
    <w:bookmarkStart w:name="z12430" w:id="1008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089"/>
    <w:bookmarkStart w:name="z12431" w:id="1009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090"/>
    <w:bookmarkStart w:name="z12432" w:id="1009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091"/>
    <w:bookmarkStart w:name="z12433" w:id="10092"/>
    <w:p>
      <w:pPr>
        <w:spacing w:after="0"/>
        <w:ind w:left="0"/>
        <w:jc w:val="both"/>
      </w:pPr>
      <w:r>
        <w:rPr>
          <w:rFonts w:ascii="Times New Roman"/>
          <w:b w:val="false"/>
          <w:i w:val="false"/>
          <w:color w:val="000000"/>
          <w:sz w:val="28"/>
        </w:rPr>
        <w:t>
      4) организация предупреждения и тушения пожаров.</w:t>
      </w:r>
    </w:p>
    <w:bookmarkEnd w:id="10092"/>
    <w:bookmarkStart w:name="z12434" w:id="10093"/>
    <w:p>
      <w:pPr>
        <w:spacing w:after="0"/>
        <w:ind w:left="0"/>
        <w:jc w:val="both"/>
      </w:pPr>
      <w:r>
        <w:rPr>
          <w:rFonts w:ascii="Times New Roman"/>
          <w:b w:val="false"/>
          <w:i w:val="false"/>
          <w:color w:val="000000"/>
          <w:sz w:val="28"/>
        </w:rPr>
        <w:t>
      14. Функции Отдела:</w:t>
      </w:r>
    </w:p>
    <w:bookmarkEnd w:id="10093"/>
    <w:bookmarkStart w:name="z12435" w:id="10094"/>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094"/>
    <w:bookmarkStart w:name="z12436" w:id="10095"/>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095"/>
    <w:bookmarkStart w:name="z12437" w:id="1009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096"/>
    <w:bookmarkStart w:name="z12438" w:id="1009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097"/>
    <w:bookmarkStart w:name="z12439" w:id="10098"/>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098"/>
    <w:bookmarkStart w:name="z12440" w:id="10099"/>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099"/>
    <w:bookmarkStart w:name="z12441" w:id="10100"/>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100"/>
    <w:bookmarkStart w:name="z12442" w:id="10101"/>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101"/>
    <w:bookmarkStart w:name="z12443" w:id="10102"/>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102"/>
    <w:bookmarkStart w:name="z12444" w:id="10103"/>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103"/>
    <w:bookmarkStart w:name="z12445" w:id="10104"/>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104"/>
    <w:bookmarkStart w:name="z12446" w:id="10105"/>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105"/>
    <w:bookmarkStart w:name="z12447" w:id="10106"/>
    <w:p>
      <w:pPr>
        <w:spacing w:after="0"/>
        <w:ind w:left="0"/>
        <w:jc w:val="both"/>
      </w:pPr>
      <w:r>
        <w:rPr>
          <w:rFonts w:ascii="Times New Roman"/>
          <w:b w:val="false"/>
          <w:i w:val="false"/>
          <w:color w:val="000000"/>
          <w:sz w:val="28"/>
        </w:rPr>
        <w:t xml:space="preserve">
      13) внесение предложений в Департамент по определению структуры планов гражданской обороны и планов действий по ликвидации чрезвычайных ситуаций; </w:t>
      </w:r>
    </w:p>
    <w:bookmarkEnd w:id="10106"/>
    <w:bookmarkStart w:name="z12448" w:id="10107"/>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107"/>
    <w:bookmarkStart w:name="z12449" w:id="10108"/>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108"/>
    <w:bookmarkStart w:name="z12450" w:id="10109"/>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109"/>
    <w:bookmarkStart w:name="z12451" w:id="10110"/>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110"/>
    <w:bookmarkStart w:name="z12452" w:id="10111"/>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111"/>
    <w:bookmarkStart w:name="z12453" w:id="1011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112"/>
    <w:bookmarkStart w:name="z12454" w:id="10113"/>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113"/>
    <w:bookmarkStart w:name="z12455" w:id="10114"/>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114"/>
    <w:bookmarkStart w:name="z12456" w:id="10115"/>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115"/>
    <w:bookmarkStart w:name="z12457" w:id="10116"/>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116"/>
    <w:bookmarkStart w:name="z12458" w:id="10117"/>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117"/>
    <w:bookmarkStart w:name="z12459" w:id="10118"/>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118"/>
    <w:bookmarkStart w:name="z12460" w:id="10119"/>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119"/>
    <w:bookmarkStart w:name="z12461" w:id="10120"/>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120"/>
    <w:bookmarkStart w:name="z12462" w:id="10121"/>
    <w:p>
      <w:pPr>
        <w:spacing w:after="0"/>
        <w:ind w:left="0"/>
        <w:jc w:val="both"/>
      </w:pPr>
      <w:r>
        <w:rPr>
          <w:rFonts w:ascii="Times New Roman"/>
          <w:b w:val="false"/>
          <w:i w:val="false"/>
          <w:color w:val="000000"/>
          <w:sz w:val="28"/>
        </w:rPr>
        <w:t xml:space="preserve">
      27) выдача гражданам, должностным и юридическим лицам предписаний, актов об устранении выявленных нарушений и проведению мероприятий по предотвращению пожаров; </w:t>
      </w:r>
    </w:p>
    <w:bookmarkEnd w:id="10121"/>
    <w:bookmarkStart w:name="z12463" w:id="10122"/>
    <w:p>
      <w:pPr>
        <w:spacing w:after="0"/>
        <w:ind w:left="0"/>
        <w:jc w:val="both"/>
      </w:pPr>
      <w:r>
        <w:rPr>
          <w:rFonts w:ascii="Times New Roman"/>
          <w:b w:val="false"/>
          <w:i w:val="false"/>
          <w:color w:val="000000"/>
          <w:sz w:val="28"/>
        </w:rPr>
        <w:t xml:space="preserve">
      28) выдача гражданам, должностным и юридическим лицам предписаний, актов об устранении выявленных нарушений и выполнению мероприятий по гражданской обороне; </w:t>
      </w:r>
    </w:p>
    <w:bookmarkEnd w:id="10122"/>
    <w:bookmarkStart w:name="z12464" w:id="10123"/>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123"/>
    <w:bookmarkStart w:name="z12465" w:id="10124"/>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124"/>
    <w:bookmarkStart w:name="z12466" w:id="10125"/>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125"/>
    <w:bookmarkStart w:name="z12467" w:id="10126"/>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469" w:id="10127"/>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127"/>
    <w:bookmarkStart w:name="z12470" w:id="10128"/>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изменением, внесенным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472" w:id="10129"/>
    <w:p>
      <w:pPr>
        <w:spacing w:after="0"/>
        <w:ind w:left="0"/>
        <w:jc w:val="both"/>
      </w:pPr>
      <w:r>
        <w:rPr>
          <w:rFonts w:ascii="Times New Roman"/>
          <w:b w:val="false"/>
          <w:i w:val="false"/>
          <w:color w:val="000000"/>
          <w:sz w:val="28"/>
        </w:rPr>
        <w:t>
      15. Права и обязанности:</w:t>
      </w:r>
    </w:p>
    <w:bookmarkEnd w:id="10129"/>
    <w:bookmarkStart w:name="z12473" w:id="1013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130"/>
    <w:bookmarkStart w:name="z12474" w:id="1013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131"/>
    <w:bookmarkStart w:name="z12475" w:id="1013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132"/>
    <w:bookmarkStart w:name="z12476" w:id="1013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133"/>
    <w:bookmarkStart w:name="z3494" w:id="10134"/>
    <w:p>
      <w:pPr>
        <w:spacing w:after="0"/>
        <w:ind w:left="0"/>
        <w:jc w:val="left"/>
      </w:pPr>
      <w:r>
        <w:rPr>
          <w:rFonts w:ascii="Times New Roman"/>
          <w:b/>
          <w:i w:val="false"/>
          <w:color w:val="000000"/>
        </w:rPr>
        <w:t xml:space="preserve"> 3. Организация деятельности Отдела</w:t>
      </w:r>
    </w:p>
    <w:bookmarkEnd w:id="10134"/>
    <w:bookmarkStart w:name="z12477" w:id="1013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135"/>
    <w:bookmarkStart w:name="z12478" w:id="1013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136"/>
    <w:bookmarkStart w:name="z12479" w:id="10137"/>
    <w:p>
      <w:pPr>
        <w:spacing w:after="0"/>
        <w:ind w:left="0"/>
        <w:jc w:val="both"/>
      </w:pPr>
      <w:r>
        <w:rPr>
          <w:rFonts w:ascii="Times New Roman"/>
          <w:b w:val="false"/>
          <w:i w:val="false"/>
          <w:color w:val="000000"/>
          <w:sz w:val="28"/>
        </w:rPr>
        <w:t>
      18. Полномочия Начальника Отдела:</w:t>
      </w:r>
    </w:p>
    <w:bookmarkEnd w:id="10137"/>
    <w:bookmarkStart w:name="z12480" w:id="10138"/>
    <w:p>
      <w:pPr>
        <w:spacing w:after="0"/>
        <w:ind w:left="0"/>
        <w:jc w:val="both"/>
      </w:pPr>
      <w:r>
        <w:rPr>
          <w:rFonts w:ascii="Times New Roman"/>
          <w:b w:val="false"/>
          <w:i w:val="false"/>
          <w:color w:val="000000"/>
          <w:sz w:val="28"/>
        </w:rPr>
        <w:t>
      1) без доверенности действует от имени Отдела;</w:t>
      </w:r>
    </w:p>
    <w:bookmarkEnd w:id="10138"/>
    <w:bookmarkStart w:name="z12481" w:id="1013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139"/>
    <w:bookmarkStart w:name="z12482" w:id="1014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140"/>
    <w:bookmarkStart w:name="z12483" w:id="1014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141"/>
    <w:bookmarkStart w:name="z12484" w:id="1014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142"/>
    <w:bookmarkStart w:name="z12485" w:id="1014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143"/>
    <w:bookmarkStart w:name="z12486" w:id="1014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144"/>
    <w:bookmarkStart w:name="z12487" w:id="1014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145"/>
    <w:bookmarkStart w:name="z12488" w:id="1014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146"/>
    <w:bookmarkStart w:name="z12489" w:id="1014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147"/>
    <w:bookmarkStart w:name="z12490" w:id="1014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148"/>
    <w:bookmarkStart w:name="z12491" w:id="1014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149"/>
    <w:bookmarkStart w:name="z12492" w:id="1015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150"/>
    <w:bookmarkStart w:name="z12493" w:id="1015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151"/>
    <w:bookmarkStart w:name="z12494" w:id="1015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Бурлинского района;</w:t>
      </w:r>
    </w:p>
    <w:bookmarkEnd w:id="10152"/>
    <w:bookmarkStart w:name="z12495" w:id="1015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153"/>
    <w:bookmarkStart w:name="z12496" w:id="10154"/>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154"/>
    <w:bookmarkStart w:name="z12497" w:id="1015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155"/>
    <w:bookmarkStart w:name="z3495" w:id="10156"/>
    <w:p>
      <w:pPr>
        <w:spacing w:after="0"/>
        <w:ind w:left="0"/>
        <w:jc w:val="left"/>
      </w:pPr>
      <w:r>
        <w:rPr>
          <w:rFonts w:ascii="Times New Roman"/>
          <w:b/>
          <w:i w:val="false"/>
          <w:color w:val="000000"/>
        </w:rPr>
        <w:t xml:space="preserve"> 4. Имущество Отдела</w:t>
      </w:r>
    </w:p>
    <w:bookmarkEnd w:id="10156"/>
    <w:bookmarkStart w:name="z2646" w:id="1015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157"/>
    <w:bookmarkStart w:name="z12498" w:id="10158"/>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158"/>
    <w:bookmarkStart w:name="z12499" w:id="1015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159"/>
    <w:bookmarkStart w:name="z12500" w:id="1016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160"/>
    <w:bookmarkStart w:name="z3496" w:id="10161"/>
    <w:p>
      <w:pPr>
        <w:spacing w:after="0"/>
        <w:ind w:left="0"/>
        <w:jc w:val="left"/>
      </w:pPr>
      <w:r>
        <w:rPr>
          <w:rFonts w:ascii="Times New Roman"/>
          <w:b/>
          <w:i w:val="false"/>
          <w:color w:val="000000"/>
        </w:rPr>
        <w:t xml:space="preserve"> 5. Реорганизация и упразднение Отдела</w:t>
      </w:r>
    </w:p>
    <w:bookmarkEnd w:id="10161"/>
    <w:bookmarkStart w:name="z3499" w:id="1016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47" w:id="1016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Жангалинского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163"/>
    <w:bookmarkStart w:name="z12501" w:id="10164"/>
    <w:p>
      <w:pPr>
        <w:spacing w:after="0"/>
        <w:ind w:left="0"/>
        <w:jc w:val="both"/>
      </w:pPr>
      <w:r>
        <w:rPr>
          <w:rFonts w:ascii="Times New Roman"/>
          <w:b w:val="false"/>
          <w:i w:val="false"/>
          <w:color w:val="000000"/>
          <w:sz w:val="28"/>
        </w:rPr>
        <w:t>
      1. Отдел по чрезвычайным ситуациям Жангалинского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164"/>
    <w:bookmarkStart w:name="z12502" w:id="1016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165"/>
    <w:bookmarkStart w:name="z12503" w:id="1016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166"/>
    <w:bookmarkStart w:name="z12504" w:id="1016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167"/>
    <w:bookmarkStart w:name="z12505" w:id="1016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168"/>
    <w:bookmarkStart w:name="z12506" w:id="1016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169"/>
    <w:bookmarkStart w:name="z12507" w:id="10170"/>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170"/>
    <w:bookmarkStart w:name="z12508" w:id="10171"/>
    <w:p>
      <w:pPr>
        <w:spacing w:after="0"/>
        <w:ind w:left="0"/>
        <w:jc w:val="both"/>
      </w:pPr>
      <w:r>
        <w:rPr>
          <w:rFonts w:ascii="Times New Roman"/>
          <w:b w:val="false"/>
          <w:i w:val="false"/>
          <w:color w:val="000000"/>
          <w:sz w:val="28"/>
        </w:rPr>
        <w:t>
      8. Юридический адрес Отдела: Республика Казахстан, индекс 090400, Западно-Казахстанская область, Жангалинский район, село Жангала, улица Бирлик, 2</w:t>
      </w:r>
    </w:p>
    <w:bookmarkEnd w:id="10171"/>
    <w:bookmarkStart w:name="z12509" w:id="1017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Жангалинского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172"/>
    <w:bookmarkStart w:name="z12510" w:id="1017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173"/>
    <w:bookmarkStart w:name="z12511" w:id="1017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174"/>
    <w:bookmarkStart w:name="z12512" w:id="1017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175"/>
    <w:bookmarkStart w:name="z12513" w:id="1017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176"/>
    <w:bookmarkStart w:name="z3500" w:id="10177"/>
    <w:p>
      <w:pPr>
        <w:spacing w:after="0"/>
        <w:ind w:left="0"/>
        <w:jc w:val="left"/>
      </w:pPr>
      <w:r>
        <w:rPr>
          <w:rFonts w:ascii="Times New Roman"/>
          <w:b/>
          <w:i w:val="false"/>
          <w:color w:val="000000"/>
        </w:rPr>
        <w:t xml:space="preserve"> 2. Основные задачи, функции, права и обязанности Отдела</w:t>
      </w:r>
    </w:p>
    <w:bookmarkEnd w:id="10177"/>
    <w:bookmarkStart w:name="z12514" w:id="10178"/>
    <w:p>
      <w:pPr>
        <w:spacing w:after="0"/>
        <w:ind w:left="0"/>
        <w:jc w:val="both"/>
      </w:pPr>
      <w:r>
        <w:rPr>
          <w:rFonts w:ascii="Times New Roman"/>
          <w:b w:val="false"/>
          <w:i w:val="false"/>
          <w:color w:val="000000"/>
          <w:sz w:val="28"/>
        </w:rPr>
        <w:t xml:space="preserve">
      13. Задачи Отдела: </w:t>
      </w:r>
    </w:p>
    <w:bookmarkEnd w:id="10178"/>
    <w:bookmarkStart w:name="z12515" w:id="1017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179"/>
    <w:bookmarkStart w:name="z12516" w:id="1018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180"/>
    <w:bookmarkStart w:name="z12517" w:id="1018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181"/>
    <w:bookmarkStart w:name="z12518" w:id="10182"/>
    <w:p>
      <w:pPr>
        <w:spacing w:after="0"/>
        <w:ind w:left="0"/>
        <w:jc w:val="both"/>
      </w:pPr>
      <w:r>
        <w:rPr>
          <w:rFonts w:ascii="Times New Roman"/>
          <w:b w:val="false"/>
          <w:i w:val="false"/>
          <w:color w:val="000000"/>
          <w:sz w:val="28"/>
        </w:rPr>
        <w:t>
      4) организация предупреждения и тушения пожаров.</w:t>
      </w:r>
    </w:p>
    <w:bookmarkEnd w:id="10182"/>
    <w:bookmarkStart w:name="z12519" w:id="10183"/>
    <w:p>
      <w:pPr>
        <w:spacing w:after="0"/>
        <w:ind w:left="0"/>
        <w:jc w:val="both"/>
      </w:pPr>
      <w:r>
        <w:rPr>
          <w:rFonts w:ascii="Times New Roman"/>
          <w:b w:val="false"/>
          <w:i w:val="false"/>
          <w:color w:val="000000"/>
          <w:sz w:val="28"/>
        </w:rPr>
        <w:t>
      14. Функции Отдела:</w:t>
      </w:r>
    </w:p>
    <w:bookmarkEnd w:id="10183"/>
    <w:bookmarkStart w:name="z12520" w:id="10184"/>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184"/>
    <w:bookmarkStart w:name="z12521" w:id="10185"/>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185"/>
    <w:bookmarkStart w:name="z12522" w:id="1018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186"/>
    <w:bookmarkStart w:name="z12523" w:id="1018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187"/>
    <w:bookmarkStart w:name="z12524" w:id="10188"/>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188"/>
    <w:bookmarkStart w:name="z12525" w:id="10189"/>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189"/>
    <w:bookmarkStart w:name="z12526" w:id="10190"/>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190"/>
    <w:bookmarkStart w:name="z12527" w:id="10191"/>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191"/>
    <w:bookmarkStart w:name="z12528" w:id="10192"/>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192"/>
    <w:bookmarkStart w:name="z12529" w:id="10193"/>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193"/>
    <w:bookmarkStart w:name="z12530" w:id="10194"/>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194"/>
    <w:bookmarkStart w:name="z12531" w:id="10195"/>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533" w:id="10196"/>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196"/>
    <w:bookmarkStart w:name="z12534" w:id="10197"/>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197"/>
    <w:bookmarkStart w:name="z12535" w:id="10198"/>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198"/>
    <w:bookmarkStart w:name="z12536" w:id="10199"/>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199"/>
    <w:bookmarkStart w:name="z12537" w:id="10200"/>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200"/>
    <w:bookmarkStart w:name="z12538" w:id="1020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201"/>
    <w:bookmarkStart w:name="z12539" w:id="10202"/>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202"/>
    <w:bookmarkStart w:name="z12540" w:id="10203"/>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203"/>
    <w:bookmarkStart w:name="z12541" w:id="10204"/>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204"/>
    <w:bookmarkStart w:name="z12542" w:id="10205"/>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205"/>
    <w:bookmarkStart w:name="z12543" w:id="10206"/>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206"/>
    <w:bookmarkStart w:name="z12544" w:id="10207"/>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207"/>
    <w:bookmarkStart w:name="z12545" w:id="10208"/>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208"/>
    <w:bookmarkStart w:name="z12546" w:id="10209"/>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209"/>
    <w:bookmarkStart w:name="z12548" w:id="1021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21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2549" w:id="10211"/>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211"/>
    <w:bookmarkStart w:name="z12550" w:id="10212"/>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212"/>
    <w:bookmarkStart w:name="z12551" w:id="10213"/>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213"/>
    <w:bookmarkStart w:name="z12552" w:id="10214"/>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554" w:id="10215"/>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215"/>
    <w:bookmarkStart w:name="z12555" w:id="10216"/>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01" w:id="10217"/>
    <w:p>
      <w:pPr>
        <w:spacing w:after="0"/>
        <w:ind w:left="0"/>
        <w:jc w:val="both"/>
      </w:pPr>
      <w:r>
        <w:rPr>
          <w:rFonts w:ascii="Times New Roman"/>
          <w:b w:val="false"/>
          <w:i w:val="false"/>
          <w:color w:val="000000"/>
          <w:sz w:val="28"/>
        </w:rPr>
        <w:t>
      15. Права и обязанности:</w:t>
      </w:r>
    </w:p>
    <w:bookmarkEnd w:id="10217"/>
    <w:bookmarkStart w:name="z12557" w:id="1021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218"/>
    <w:bookmarkStart w:name="z12558" w:id="1021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219"/>
    <w:bookmarkStart w:name="z12559" w:id="1022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220"/>
    <w:bookmarkStart w:name="z12560" w:id="1022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221"/>
    <w:bookmarkStart w:name="z3502" w:id="10222"/>
    <w:p>
      <w:pPr>
        <w:spacing w:after="0"/>
        <w:ind w:left="0"/>
        <w:jc w:val="left"/>
      </w:pPr>
      <w:r>
        <w:rPr>
          <w:rFonts w:ascii="Times New Roman"/>
          <w:b/>
          <w:i w:val="false"/>
          <w:color w:val="000000"/>
        </w:rPr>
        <w:t xml:space="preserve"> 3. Организация деятельности Отдела</w:t>
      </w:r>
    </w:p>
    <w:bookmarkEnd w:id="10222"/>
    <w:bookmarkStart w:name="z12561" w:id="10223"/>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223"/>
    <w:bookmarkStart w:name="z12562" w:id="1022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224"/>
    <w:bookmarkStart w:name="z12563" w:id="10225"/>
    <w:p>
      <w:pPr>
        <w:spacing w:after="0"/>
        <w:ind w:left="0"/>
        <w:jc w:val="both"/>
      </w:pPr>
      <w:r>
        <w:rPr>
          <w:rFonts w:ascii="Times New Roman"/>
          <w:b w:val="false"/>
          <w:i w:val="false"/>
          <w:color w:val="000000"/>
          <w:sz w:val="28"/>
        </w:rPr>
        <w:t>
      18. Полномочия Начальника Отдела:</w:t>
      </w:r>
    </w:p>
    <w:bookmarkEnd w:id="10225"/>
    <w:bookmarkStart w:name="z12564" w:id="10226"/>
    <w:p>
      <w:pPr>
        <w:spacing w:after="0"/>
        <w:ind w:left="0"/>
        <w:jc w:val="both"/>
      </w:pPr>
      <w:r>
        <w:rPr>
          <w:rFonts w:ascii="Times New Roman"/>
          <w:b w:val="false"/>
          <w:i w:val="false"/>
          <w:color w:val="000000"/>
          <w:sz w:val="28"/>
        </w:rPr>
        <w:t>
      1) без доверенности действует от имени Отдела;</w:t>
      </w:r>
    </w:p>
    <w:bookmarkEnd w:id="10226"/>
    <w:bookmarkStart w:name="z12565" w:id="1022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227"/>
    <w:bookmarkStart w:name="z12566" w:id="1022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228"/>
    <w:bookmarkStart w:name="z12567" w:id="1022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229"/>
    <w:bookmarkStart w:name="z12568" w:id="1023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230"/>
    <w:bookmarkStart w:name="z12569" w:id="1023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231"/>
    <w:bookmarkStart w:name="z12570" w:id="1023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232"/>
    <w:bookmarkStart w:name="z12571" w:id="1023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233"/>
    <w:bookmarkStart w:name="z12572" w:id="1023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234"/>
    <w:bookmarkStart w:name="z12573" w:id="1023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235"/>
    <w:bookmarkStart w:name="z12574" w:id="1023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236"/>
    <w:bookmarkStart w:name="z12575" w:id="1023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237"/>
    <w:bookmarkStart w:name="z12576" w:id="1023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238"/>
    <w:bookmarkStart w:name="z12577" w:id="1023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239"/>
    <w:bookmarkStart w:name="z12578" w:id="1024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Жангалинского района;</w:t>
      </w:r>
    </w:p>
    <w:bookmarkEnd w:id="10240"/>
    <w:bookmarkStart w:name="z12579" w:id="1024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241"/>
    <w:bookmarkStart w:name="z12580" w:id="10242"/>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242"/>
    <w:bookmarkStart w:name="z12581" w:id="1024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243"/>
    <w:bookmarkStart w:name="z3503" w:id="10244"/>
    <w:p>
      <w:pPr>
        <w:spacing w:after="0"/>
        <w:ind w:left="0"/>
        <w:jc w:val="left"/>
      </w:pPr>
      <w:r>
        <w:rPr>
          <w:rFonts w:ascii="Times New Roman"/>
          <w:b/>
          <w:i w:val="false"/>
          <w:color w:val="000000"/>
        </w:rPr>
        <w:t xml:space="preserve"> 4. Имущество Отдела</w:t>
      </w:r>
    </w:p>
    <w:bookmarkEnd w:id="10244"/>
    <w:bookmarkStart w:name="z12582" w:id="1024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245"/>
    <w:bookmarkStart w:name="z12583" w:id="10246"/>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246"/>
    <w:bookmarkStart w:name="z12584" w:id="1024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247"/>
    <w:bookmarkStart w:name="z12585" w:id="1024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248"/>
    <w:bookmarkStart w:name="z3504" w:id="10249"/>
    <w:p>
      <w:pPr>
        <w:spacing w:after="0"/>
        <w:ind w:left="0"/>
        <w:jc w:val="left"/>
      </w:pPr>
      <w:r>
        <w:rPr>
          <w:rFonts w:ascii="Times New Roman"/>
          <w:b/>
          <w:i w:val="false"/>
          <w:color w:val="000000"/>
        </w:rPr>
        <w:t xml:space="preserve"> 5. Реорганизация и упразднение Отдела</w:t>
      </w:r>
    </w:p>
    <w:bookmarkEnd w:id="10249"/>
    <w:bookmarkStart w:name="z12586" w:id="1025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49" w:id="1025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Жанибекского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251"/>
    <w:bookmarkStart w:name="z12587" w:id="10252"/>
    <w:p>
      <w:pPr>
        <w:spacing w:after="0"/>
        <w:ind w:left="0"/>
        <w:jc w:val="both"/>
      </w:pPr>
      <w:r>
        <w:rPr>
          <w:rFonts w:ascii="Times New Roman"/>
          <w:b w:val="false"/>
          <w:i w:val="false"/>
          <w:color w:val="000000"/>
          <w:sz w:val="28"/>
        </w:rPr>
        <w:t>
      1. Отдел по чрезвычайным ситуациям Жанибекского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252"/>
    <w:bookmarkStart w:name="z12588" w:id="1025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253"/>
    <w:bookmarkStart w:name="z12589" w:id="1025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254"/>
    <w:bookmarkStart w:name="z12590" w:id="1025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255"/>
    <w:bookmarkStart w:name="z12591" w:id="1025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256"/>
    <w:bookmarkStart w:name="z12592" w:id="1025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257"/>
    <w:bookmarkStart w:name="z12593" w:id="10258"/>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258"/>
    <w:bookmarkStart w:name="z12594" w:id="10259"/>
    <w:p>
      <w:pPr>
        <w:spacing w:after="0"/>
        <w:ind w:left="0"/>
        <w:jc w:val="both"/>
      </w:pPr>
      <w:r>
        <w:rPr>
          <w:rFonts w:ascii="Times New Roman"/>
          <w:b w:val="false"/>
          <w:i w:val="false"/>
          <w:color w:val="000000"/>
          <w:sz w:val="28"/>
        </w:rPr>
        <w:t>
      8. Юридический адрес Отдела: Республика Казахстан, индекс 090500, Западно-Казахстанская область, Жанибекский район, поселок Жанибек, улица Ихсанова, 121.</w:t>
      </w:r>
    </w:p>
    <w:bookmarkEnd w:id="10259"/>
    <w:bookmarkStart w:name="z12595" w:id="1026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Жанибекского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260"/>
    <w:bookmarkStart w:name="z12596" w:id="1026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261"/>
    <w:bookmarkStart w:name="z12597" w:id="1026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262"/>
    <w:bookmarkStart w:name="z12598" w:id="1026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263"/>
    <w:bookmarkStart w:name="z12599" w:id="1026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264"/>
    <w:bookmarkStart w:name="z3506" w:id="10265"/>
    <w:p>
      <w:pPr>
        <w:spacing w:after="0"/>
        <w:ind w:left="0"/>
        <w:jc w:val="left"/>
      </w:pPr>
      <w:r>
        <w:rPr>
          <w:rFonts w:ascii="Times New Roman"/>
          <w:b/>
          <w:i w:val="false"/>
          <w:color w:val="000000"/>
        </w:rPr>
        <w:t xml:space="preserve"> 2. Основные задачи, функции, права и обязанности Отдела</w:t>
      </w:r>
    </w:p>
    <w:bookmarkEnd w:id="10265"/>
    <w:bookmarkStart w:name="z12600" w:id="10266"/>
    <w:p>
      <w:pPr>
        <w:spacing w:after="0"/>
        <w:ind w:left="0"/>
        <w:jc w:val="both"/>
      </w:pPr>
      <w:r>
        <w:rPr>
          <w:rFonts w:ascii="Times New Roman"/>
          <w:b w:val="false"/>
          <w:i w:val="false"/>
          <w:color w:val="000000"/>
          <w:sz w:val="28"/>
        </w:rPr>
        <w:t xml:space="preserve">
      13. Задачи Отдела: </w:t>
      </w:r>
    </w:p>
    <w:bookmarkEnd w:id="10266"/>
    <w:bookmarkStart w:name="z12601" w:id="1026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267"/>
    <w:bookmarkStart w:name="z12602" w:id="1026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268"/>
    <w:bookmarkStart w:name="z12603" w:id="1026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269"/>
    <w:bookmarkStart w:name="z12604" w:id="10270"/>
    <w:p>
      <w:pPr>
        <w:spacing w:after="0"/>
        <w:ind w:left="0"/>
        <w:jc w:val="both"/>
      </w:pPr>
      <w:r>
        <w:rPr>
          <w:rFonts w:ascii="Times New Roman"/>
          <w:b w:val="false"/>
          <w:i w:val="false"/>
          <w:color w:val="000000"/>
          <w:sz w:val="28"/>
        </w:rPr>
        <w:t>
      4) организация предупреждения и тушения пожаров.</w:t>
      </w:r>
    </w:p>
    <w:bookmarkEnd w:id="10270"/>
    <w:bookmarkStart w:name="z12605" w:id="10271"/>
    <w:p>
      <w:pPr>
        <w:spacing w:after="0"/>
        <w:ind w:left="0"/>
        <w:jc w:val="both"/>
      </w:pPr>
      <w:r>
        <w:rPr>
          <w:rFonts w:ascii="Times New Roman"/>
          <w:b w:val="false"/>
          <w:i w:val="false"/>
          <w:color w:val="000000"/>
          <w:sz w:val="28"/>
        </w:rPr>
        <w:t>
      14. Функции Отдела:</w:t>
      </w:r>
    </w:p>
    <w:bookmarkEnd w:id="10271"/>
    <w:bookmarkStart w:name="z12606" w:id="1027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272"/>
    <w:bookmarkStart w:name="z12607" w:id="1027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273"/>
    <w:bookmarkStart w:name="z12608" w:id="1027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274"/>
    <w:bookmarkStart w:name="z12609" w:id="1027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275"/>
    <w:bookmarkStart w:name="z12610" w:id="10276"/>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276"/>
    <w:bookmarkStart w:name="z12611" w:id="10277"/>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277"/>
    <w:bookmarkStart w:name="z12612" w:id="10278"/>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278"/>
    <w:bookmarkStart w:name="z12613" w:id="1027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279"/>
    <w:bookmarkStart w:name="z12614" w:id="1028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280"/>
    <w:bookmarkStart w:name="z12615" w:id="1028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281"/>
    <w:bookmarkStart w:name="z12616" w:id="1028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282"/>
    <w:bookmarkStart w:name="z12617" w:id="1028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619" w:id="1028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284"/>
    <w:bookmarkStart w:name="z12620" w:id="1028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285"/>
    <w:bookmarkStart w:name="z12621" w:id="1028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286"/>
    <w:bookmarkStart w:name="z12622" w:id="1028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287"/>
    <w:bookmarkStart w:name="z12623" w:id="1028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288"/>
    <w:bookmarkStart w:name="z12624" w:id="1028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289"/>
    <w:bookmarkStart w:name="z12625" w:id="1029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290"/>
    <w:bookmarkStart w:name="z12626" w:id="1029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291"/>
    <w:bookmarkStart w:name="z12627" w:id="1029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292"/>
    <w:bookmarkStart w:name="z12628" w:id="1029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293"/>
    <w:bookmarkStart w:name="z12629" w:id="1029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294"/>
    <w:bookmarkStart w:name="z12630" w:id="1029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295"/>
    <w:bookmarkStart w:name="z12631" w:id="1029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296"/>
    <w:bookmarkStart w:name="z12632" w:id="10297"/>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297"/>
    <w:bookmarkStart w:name="z12634" w:id="1029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29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2635" w:id="10299"/>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299"/>
    <w:bookmarkStart w:name="z12636" w:id="10300"/>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300"/>
    <w:bookmarkStart w:name="z12637" w:id="10301"/>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301"/>
    <w:bookmarkStart w:name="z12638" w:id="10302"/>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640" w:id="10303"/>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303"/>
    <w:bookmarkStart w:name="z12641" w:id="10304"/>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643" w:id="10305"/>
    <w:p>
      <w:pPr>
        <w:spacing w:after="0"/>
        <w:ind w:left="0"/>
        <w:jc w:val="both"/>
      </w:pPr>
      <w:r>
        <w:rPr>
          <w:rFonts w:ascii="Times New Roman"/>
          <w:b w:val="false"/>
          <w:i w:val="false"/>
          <w:color w:val="000000"/>
          <w:sz w:val="28"/>
        </w:rPr>
        <w:t>
      15. Права и обязанности:</w:t>
      </w:r>
    </w:p>
    <w:bookmarkEnd w:id="10305"/>
    <w:bookmarkStart w:name="z12644" w:id="1030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306"/>
    <w:bookmarkStart w:name="z12645" w:id="1030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307"/>
    <w:bookmarkStart w:name="z12646" w:id="1030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308"/>
    <w:bookmarkStart w:name="z12647" w:id="1030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309"/>
    <w:bookmarkStart w:name="z3507" w:id="10310"/>
    <w:p>
      <w:pPr>
        <w:spacing w:after="0"/>
        <w:ind w:left="0"/>
        <w:jc w:val="left"/>
      </w:pPr>
      <w:r>
        <w:rPr>
          <w:rFonts w:ascii="Times New Roman"/>
          <w:b/>
          <w:i w:val="false"/>
          <w:color w:val="000000"/>
        </w:rPr>
        <w:t xml:space="preserve"> 3. Организация деятельности Отдела</w:t>
      </w:r>
    </w:p>
    <w:bookmarkEnd w:id="10310"/>
    <w:bookmarkStart w:name="z12648" w:id="1031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311"/>
    <w:bookmarkStart w:name="z12649" w:id="1031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312"/>
    <w:bookmarkStart w:name="z12650" w:id="10313"/>
    <w:p>
      <w:pPr>
        <w:spacing w:after="0"/>
        <w:ind w:left="0"/>
        <w:jc w:val="both"/>
      </w:pPr>
      <w:r>
        <w:rPr>
          <w:rFonts w:ascii="Times New Roman"/>
          <w:b w:val="false"/>
          <w:i w:val="false"/>
          <w:color w:val="000000"/>
          <w:sz w:val="28"/>
        </w:rPr>
        <w:t>
      18. Полномочия Начальника Отдела:</w:t>
      </w:r>
    </w:p>
    <w:bookmarkEnd w:id="10313"/>
    <w:bookmarkStart w:name="z12651" w:id="10314"/>
    <w:p>
      <w:pPr>
        <w:spacing w:after="0"/>
        <w:ind w:left="0"/>
        <w:jc w:val="both"/>
      </w:pPr>
      <w:r>
        <w:rPr>
          <w:rFonts w:ascii="Times New Roman"/>
          <w:b w:val="false"/>
          <w:i w:val="false"/>
          <w:color w:val="000000"/>
          <w:sz w:val="28"/>
        </w:rPr>
        <w:t>
      1) без доверенности действует от имени Отдела;</w:t>
      </w:r>
    </w:p>
    <w:bookmarkEnd w:id="10314"/>
    <w:bookmarkStart w:name="z12652" w:id="1031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315"/>
    <w:bookmarkStart w:name="z12653" w:id="1031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316"/>
    <w:bookmarkStart w:name="z12654" w:id="1031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317"/>
    <w:bookmarkStart w:name="z12655" w:id="1031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318"/>
    <w:bookmarkStart w:name="z12656" w:id="1031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319"/>
    <w:bookmarkStart w:name="z12657" w:id="1032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320"/>
    <w:bookmarkStart w:name="z12658" w:id="1032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321"/>
    <w:bookmarkStart w:name="z12659" w:id="1032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322"/>
    <w:bookmarkStart w:name="z12660" w:id="1032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323"/>
    <w:bookmarkStart w:name="z12661" w:id="1032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324"/>
    <w:bookmarkStart w:name="z12662" w:id="1032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325"/>
    <w:bookmarkStart w:name="z12663" w:id="1032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326"/>
    <w:bookmarkStart w:name="z12664" w:id="1032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327"/>
    <w:bookmarkStart w:name="z12665" w:id="1032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Жанибекского района;</w:t>
      </w:r>
    </w:p>
    <w:bookmarkEnd w:id="10328"/>
    <w:bookmarkStart w:name="z12666" w:id="1032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329"/>
    <w:bookmarkStart w:name="z12667" w:id="10330"/>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330"/>
    <w:bookmarkStart w:name="z12668" w:id="1033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331"/>
    <w:bookmarkStart w:name="z3508" w:id="10332"/>
    <w:p>
      <w:pPr>
        <w:spacing w:after="0"/>
        <w:ind w:left="0"/>
        <w:jc w:val="left"/>
      </w:pPr>
      <w:r>
        <w:rPr>
          <w:rFonts w:ascii="Times New Roman"/>
          <w:b/>
          <w:i w:val="false"/>
          <w:color w:val="000000"/>
        </w:rPr>
        <w:t xml:space="preserve"> 4. Имущество Отдела</w:t>
      </w:r>
    </w:p>
    <w:bookmarkEnd w:id="10332"/>
    <w:bookmarkStart w:name="z12669" w:id="1033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333"/>
    <w:bookmarkStart w:name="z12670" w:id="10334"/>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334"/>
    <w:bookmarkStart w:name="z12671" w:id="1033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335"/>
    <w:bookmarkStart w:name="z12672" w:id="1033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336"/>
    <w:bookmarkStart w:name="z3509" w:id="10337"/>
    <w:p>
      <w:pPr>
        <w:spacing w:after="0"/>
        <w:ind w:left="0"/>
        <w:jc w:val="left"/>
      </w:pPr>
      <w:r>
        <w:rPr>
          <w:rFonts w:ascii="Times New Roman"/>
          <w:b/>
          <w:i w:val="false"/>
          <w:color w:val="000000"/>
        </w:rPr>
        <w:t xml:space="preserve"> 5. Реорганизация и упразднение Отдела</w:t>
      </w:r>
    </w:p>
    <w:bookmarkEnd w:id="10337"/>
    <w:bookmarkStart w:name="z12673" w:id="1033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51" w:id="10339"/>
    <w:p>
      <w:pPr>
        <w:spacing w:after="0"/>
        <w:ind w:left="0"/>
        <w:jc w:val="left"/>
      </w:pPr>
      <w:r>
        <w:rPr>
          <w:rFonts w:ascii="Times New Roman"/>
          <w:b/>
          <w:i w:val="false"/>
          <w:color w:val="000000"/>
        </w:rPr>
        <w:t xml:space="preserve"> Положение об Отделе по чрезвычайным ситуациям района Бәйтерек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339"/>
    <w:bookmarkStart w:name="z12674" w:id="10340"/>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End w:id="10340"/>
    <w:bookmarkStart w:name="z2650" w:id="10341"/>
    <w:p>
      <w:pPr>
        <w:spacing w:after="0"/>
        <w:ind w:left="0"/>
        <w:jc w:val="left"/>
      </w:pPr>
      <w:r>
        <w:rPr>
          <w:rFonts w:ascii="Times New Roman"/>
          <w:b/>
          <w:i w:val="false"/>
          <w:color w:val="000000"/>
        </w:rPr>
        <w:t xml:space="preserve"> 1. Общие положения</w:t>
      </w:r>
    </w:p>
    <w:bookmarkEnd w:id="10341"/>
    <w:bookmarkStart w:name="z12675" w:id="10342"/>
    <w:p>
      <w:pPr>
        <w:spacing w:after="0"/>
        <w:ind w:left="0"/>
        <w:jc w:val="both"/>
      </w:pPr>
      <w:r>
        <w:rPr>
          <w:rFonts w:ascii="Times New Roman"/>
          <w:b w:val="false"/>
          <w:i w:val="false"/>
          <w:color w:val="000000"/>
          <w:sz w:val="28"/>
        </w:rPr>
        <w:t>
      1. Отдел по чрезвычайным ситуациям района Бәйтерек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677" w:id="1034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343"/>
    <w:bookmarkStart w:name="z12678" w:id="1034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344"/>
    <w:bookmarkStart w:name="z12679" w:id="1034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345"/>
    <w:bookmarkStart w:name="z12680" w:id="1034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346"/>
    <w:bookmarkStart w:name="z12681" w:id="1034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347"/>
    <w:bookmarkStart w:name="z12682" w:id="10348"/>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348"/>
    <w:bookmarkStart w:name="z12683" w:id="10349"/>
    <w:p>
      <w:pPr>
        <w:spacing w:after="0"/>
        <w:ind w:left="0"/>
        <w:jc w:val="both"/>
      </w:pPr>
      <w:r>
        <w:rPr>
          <w:rFonts w:ascii="Times New Roman"/>
          <w:b w:val="false"/>
          <w:i w:val="false"/>
          <w:color w:val="000000"/>
          <w:sz w:val="28"/>
        </w:rPr>
        <w:t>
      8. Юридический адрес Отдела: Республика Казахстан, индекс 090600, Западно-Казахстанская область, район Бәйтерек, село Переметное, улица Ауезова, 169.</w:t>
      </w:r>
    </w:p>
    <w:bookmarkEnd w:id="10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685" w:id="1035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района Бәйтерек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9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687" w:id="1035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351"/>
    <w:bookmarkStart w:name="z12688" w:id="1035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352"/>
    <w:bookmarkStart w:name="z12689" w:id="1035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353"/>
    <w:bookmarkStart w:name="z12690" w:id="1035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354"/>
    <w:bookmarkStart w:name="z3511" w:id="10355"/>
    <w:p>
      <w:pPr>
        <w:spacing w:after="0"/>
        <w:ind w:left="0"/>
        <w:jc w:val="left"/>
      </w:pPr>
      <w:r>
        <w:rPr>
          <w:rFonts w:ascii="Times New Roman"/>
          <w:b/>
          <w:i w:val="false"/>
          <w:color w:val="000000"/>
        </w:rPr>
        <w:t xml:space="preserve"> 2. Основные задачи, функции, права и обязанности Отдела</w:t>
      </w:r>
    </w:p>
    <w:bookmarkEnd w:id="10355"/>
    <w:bookmarkStart w:name="z3512" w:id="10356"/>
    <w:p>
      <w:pPr>
        <w:spacing w:after="0"/>
        <w:ind w:left="0"/>
        <w:jc w:val="both"/>
      </w:pPr>
      <w:r>
        <w:rPr>
          <w:rFonts w:ascii="Times New Roman"/>
          <w:b w:val="false"/>
          <w:i w:val="false"/>
          <w:color w:val="000000"/>
          <w:sz w:val="28"/>
        </w:rPr>
        <w:t xml:space="preserve">
      13. Задачи Отдела: </w:t>
      </w:r>
    </w:p>
    <w:bookmarkEnd w:id="10356"/>
    <w:bookmarkStart w:name="z12691" w:id="1035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357"/>
    <w:bookmarkStart w:name="z12692" w:id="1035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358"/>
    <w:bookmarkStart w:name="z12693" w:id="1035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359"/>
    <w:bookmarkStart w:name="z12694" w:id="10360"/>
    <w:p>
      <w:pPr>
        <w:spacing w:after="0"/>
        <w:ind w:left="0"/>
        <w:jc w:val="both"/>
      </w:pPr>
      <w:r>
        <w:rPr>
          <w:rFonts w:ascii="Times New Roman"/>
          <w:b w:val="false"/>
          <w:i w:val="false"/>
          <w:color w:val="000000"/>
          <w:sz w:val="28"/>
        </w:rPr>
        <w:t>
      4) организация предупреждения и тушения пожаров.</w:t>
      </w:r>
    </w:p>
    <w:bookmarkEnd w:id="10360"/>
    <w:bookmarkStart w:name="z3513" w:id="10361"/>
    <w:p>
      <w:pPr>
        <w:spacing w:after="0"/>
        <w:ind w:left="0"/>
        <w:jc w:val="both"/>
      </w:pPr>
      <w:r>
        <w:rPr>
          <w:rFonts w:ascii="Times New Roman"/>
          <w:b w:val="false"/>
          <w:i w:val="false"/>
          <w:color w:val="000000"/>
          <w:sz w:val="28"/>
        </w:rPr>
        <w:t>
      14. Функции Отдела:</w:t>
      </w:r>
    </w:p>
    <w:bookmarkEnd w:id="10361"/>
    <w:bookmarkStart w:name="z12695" w:id="1036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362"/>
    <w:bookmarkStart w:name="z12696" w:id="1036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363"/>
    <w:bookmarkStart w:name="z12697" w:id="1036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364"/>
    <w:bookmarkStart w:name="z12698" w:id="1036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365"/>
    <w:bookmarkStart w:name="z12699" w:id="10366"/>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366"/>
    <w:bookmarkStart w:name="z12700" w:id="10367"/>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367"/>
    <w:bookmarkStart w:name="z12701" w:id="10368"/>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368"/>
    <w:bookmarkStart w:name="z12702" w:id="1036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369"/>
    <w:bookmarkStart w:name="z12703" w:id="1037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370"/>
    <w:bookmarkStart w:name="z12704" w:id="1037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371"/>
    <w:bookmarkStart w:name="z12705" w:id="1037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372"/>
    <w:bookmarkStart w:name="z12706" w:id="1037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708" w:id="1037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374"/>
    <w:bookmarkStart w:name="z12709" w:id="1037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375"/>
    <w:bookmarkStart w:name="z12710" w:id="1037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376"/>
    <w:bookmarkStart w:name="z12711" w:id="1037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377"/>
    <w:bookmarkStart w:name="z12712" w:id="1037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378"/>
    <w:bookmarkStart w:name="z12713" w:id="1037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379"/>
    <w:bookmarkStart w:name="z12714" w:id="1038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380"/>
    <w:bookmarkStart w:name="z12715" w:id="1038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381"/>
    <w:bookmarkStart w:name="z12716" w:id="1038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382"/>
    <w:bookmarkStart w:name="z12717" w:id="1038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383"/>
    <w:bookmarkStart w:name="z12718" w:id="1038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384"/>
    <w:bookmarkStart w:name="z12719" w:id="1038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385"/>
    <w:bookmarkStart w:name="z12720" w:id="1038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386"/>
    <w:bookmarkStart w:name="z12721" w:id="10387"/>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387"/>
    <w:bookmarkStart w:name="z12723" w:id="1038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38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2724" w:id="10389"/>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389"/>
    <w:bookmarkStart w:name="z12725" w:id="10390"/>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390"/>
    <w:bookmarkStart w:name="z12726" w:id="10391"/>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391"/>
    <w:bookmarkStart w:name="z12727" w:id="10392"/>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729" w:id="10393"/>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393"/>
    <w:bookmarkStart w:name="z12730" w:id="10394"/>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14" w:id="10395"/>
    <w:p>
      <w:pPr>
        <w:spacing w:after="0"/>
        <w:ind w:left="0"/>
        <w:jc w:val="both"/>
      </w:pPr>
      <w:r>
        <w:rPr>
          <w:rFonts w:ascii="Times New Roman"/>
          <w:b w:val="false"/>
          <w:i w:val="false"/>
          <w:color w:val="000000"/>
          <w:sz w:val="28"/>
        </w:rPr>
        <w:t>
      15. Права и обязанности:</w:t>
      </w:r>
    </w:p>
    <w:bookmarkEnd w:id="10395"/>
    <w:bookmarkStart w:name="z12732" w:id="1039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396"/>
    <w:bookmarkStart w:name="z12733" w:id="1039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397"/>
    <w:bookmarkStart w:name="z12734" w:id="1039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398"/>
    <w:bookmarkStart w:name="z12735" w:id="1039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399"/>
    <w:bookmarkStart w:name="z3515" w:id="10400"/>
    <w:p>
      <w:pPr>
        <w:spacing w:after="0"/>
        <w:ind w:left="0"/>
        <w:jc w:val="left"/>
      </w:pPr>
      <w:r>
        <w:rPr>
          <w:rFonts w:ascii="Times New Roman"/>
          <w:b/>
          <w:i w:val="false"/>
          <w:color w:val="000000"/>
        </w:rPr>
        <w:t xml:space="preserve"> 3. Организация деятельности Отдела</w:t>
      </w:r>
    </w:p>
    <w:bookmarkEnd w:id="10400"/>
    <w:bookmarkStart w:name="z12736" w:id="1040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401"/>
    <w:bookmarkStart w:name="z12737" w:id="1040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402"/>
    <w:bookmarkStart w:name="z12738" w:id="10403"/>
    <w:p>
      <w:pPr>
        <w:spacing w:after="0"/>
        <w:ind w:left="0"/>
        <w:jc w:val="both"/>
      </w:pPr>
      <w:r>
        <w:rPr>
          <w:rFonts w:ascii="Times New Roman"/>
          <w:b w:val="false"/>
          <w:i w:val="false"/>
          <w:color w:val="000000"/>
          <w:sz w:val="28"/>
        </w:rPr>
        <w:t>
      18. Полномочия Начальника Отдела:</w:t>
      </w:r>
    </w:p>
    <w:bookmarkEnd w:id="10403"/>
    <w:bookmarkStart w:name="z12739" w:id="10404"/>
    <w:p>
      <w:pPr>
        <w:spacing w:after="0"/>
        <w:ind w:left="0"/>
        <w:jc w:val="both"/>
      </w:pPr>
      <w:r>
        <w:rPr>
          <w:rFonts w:ascii="Times New Roman"/>
          <w:b w:val="false"/>
          <w:i w:val="false"/>
          <w:color w:val="000000"/>
          <w:sz w:val="28"/>
        </w:rPr>
        <w:t>
      1) без доверенности действует от имени Отдела;</w:t>
      </w:r>
    </w:p>
    <w:bookmarkEnd w:id="10404"/>
    <w:bookmarkStart w:name="z12740" w:id="1040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405"/>
    <w:bookmarkStart w:name="z12741" w:id="1040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406"/>
    <w:bookmarkStart w:name="z12742" w:id="1040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407"/>
    <w:bookmarkStart w:name="z12743" w:id="1040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408"/>
    <w:bookmarkStart w:name="z12744" w:id="1040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409"/>
    <w:bookmarkStart w:name="z12745" w:id="1041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410"/>
    <w:bookmarkStart w:name="z12746" w:id="1041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411"/>
    <w:bookmarkStart w:name="z12747" w:id="1041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412"/>
    <w:bookmarkStart w:name="z12748" w:id="1041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413"/>
    <w:bookmarkStart w:name="z12749" w:id="1041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414"/>
    <w:bookmarkStart w:name="z12750" w:id="1041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415"/>
    <w:bookmarkStart w:name="z12751" w:id="1041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416"/>
    <w:bookmarkStart w:name="z12752" w:id="1041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417"/>
    <w:bookmarkStart w:name="z12753" w:id="1041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Бәйтерек;</w:t>
      </w:r>
    </w:p>
    <w:bookmarkEnd w:id="10418"/>
    <w:bookmarkStart w:name="z12754" w:id="1041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419"/>
    <w:bookmarkStart w:name="z12755" w:id="10420"/>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420"/>
    <w:bookmarkStart w:name="z12756" w:id="1042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4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18 с изменением, внесенным приказом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3516" w:id="10422"/>
    <w:p>
      <w:pPr>
        <w:spacing w:after="0"/>
        <w:ind w:left="0"/>
        <w:jc w:val="left"/>
      </w:pPr>
      <w:r>
        <w:rPr>
          <w:rFonts w:ascii="Times New Roman"/>
          <w:b/>
          <w:i w:val="false"/>
          <w:color w:val="000000"/>
        </w:rPr>
        <w:t xml:space="preserve"> 4. Имущество Отдела</w:t>
      </w:r>
    </w:p>
    <w:bookmarkEnd w:id="10422"/>
    <w:bookmarkStart w:name="z3517" w:id="1042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423"/>
    <w:bookmarkStart w:name="z12758" w:id="10424"/>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424"/>
    <w:bookmarkStart w:name="z3518" w:id="1042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425"/>
    <w:bookmarkStart w:name="z3519" w:id="1042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426"/>
    <w:bookmarkStart w:name="z3520" w:id="10427"/>
    <w:p>
      <w:pPr>
        <w:spacing w:after="0"/>
        <w:ind w:left="0"/>
        <w:jc w:val="left"/>
      </w:pPr>
      <w:r>
        <w:rPr>
          <w:rFonts w:ascii="Times New Roman"/>
          <w:b/>
          <w:i w:val="false"/>
          <w:color w:val="000000"/>
        </w:rPr>
        <w:t xml:space="preserve"> 5. Реорганизация и упразднение Отдела</w:t>
      </w:r>
    </w:p>
    <w:bookmarkEnd w:id="10427"/>
    <w:bookmarkStart w:name="z3521" w:id="1042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53" w:id="1042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Казталовского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429"/>
    <w:bookmarkStart w:name="z12759" w:id="10430"/>
    <w:p>
      <w:pPr>
        <w:spacing w:after="0"/>
        <w:ind w:left="0"/>
        <w:jc w:val="both"/>
      </w:pPr>
      <w:r>
        <w:rPr>
          <w:rFonts w:ascii="Times New Roman"/>
          <w:b w:val="false"/>
          <w:i w:val="false"/>
          <w:color w:val="000000"/>
          <w:sz w:val="28"/>
        </w:rPr>
        <w:t>
      1. Отдел по чрезвычайным ситуациям Казталовского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430"/>
    <w:bookmarkStart w:name="z12760" w:id="1043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431"/>
    <w:bookmarkStart w:name="z12761" w:id="1043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432"/>
    <w:bookmarkStart w:name="z12762" w:id="1043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433"/>
    <w:bookmarkStart w:name="z12763" w:id="1043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434"/>
    <w:bookmarkStart w:name="z12764" w:id="1043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435"/>
    <w:bookmarkStart w:name="z12765" w:id="10436"/>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436"/>
    <w:bookmarkStart w:name="z12766" w:id="10437"/>
    <w:p>
      <w:pPr>
        <w:spacing w:after="0"/>
        <w:ind w:left="0"/>
        <w:jc w:val="both"/>
      </w:pPr>
      <w:r>
        <w:rPr>
          <w:rFonts w:ascii="Times New Roman"/>
          <w:b w:val="false"/>
          <w:i w:val="false"/>
          <w:color w:val="000000"/>
          <w:sz w:val="28"/>
        </w:rPr>
        <w:t>
      8. Юридический адрес Отдела: Республика Казахстан, индекс 090700, Западно-Казахстанская область, Казталовский район, поселок Казталовка, улица Желтоксан, 27.</w:t>
      </w:r>
    </w:p>
    <w:bookmarkEnd w:id="10437"/>
    <w:bookmarkStart w:name="z12767" w:id="1043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Казталовского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438"/>
    <w:bookmarkStart w:name="z12768" w:id="1043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439"/>
    <w:bookmarkStart w:name="z12769" w:id="1044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440"/>
    <w:bookmarkStart w:name="z12770" w:id="1044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441"/>
    <w:bookmarkStart w:name="z12771" w:id="1044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442"/>
    <w:bookmarkStart w:name="z3523" w:id="10443"/>
    <w:p>
      <w:pPr>
        <w:spacing w:after="0"/>
        <w:ind w:left="0"/>
        <w:jc w:val="left"/>
      </w:pPr>
      <w:r>
        <w:rPr>
          <w:rFonts w:ascii="Times New Roman"/>
          <w:b/>
          <w:i w:val="false"/>
          <w:color w:val="000000"/>
        </w:rPr>
        <w:t xml:space="preserve"> 2. Основные задачи, функции, права и обязанности Отдела</w:t>
      </w:r>
    </w:p>
    <w:bookmarkEnd w:id="10443"/>
    <w:bookmarkStart w:name="z3524" w:id="10444"/>
    <w:p>
      <w:pPr>
        <w:spacing w:after="0"/>
        <w:ind w:left="0"/>
        <w:jc w:val="both"/>
      </w:pPr>
      <w:r>
        <w:rPr>
          <w:rFonts w:ascii="Times New Roman"/>
          <w:b w:val="false"/>
          <w:i w:val="false"/>
          <w:color w:val="000000"/>
          <w:sz w:val="28"/>
        </w:rPr>
        <w:t xml:space="preserve">
      13. Задачи Отдела: </w:t>
      </w:r>
    </w:p>
    <w:bookmarkEnd w:id="10444"/>
    <w:bookmarkStart w:name="z12772" w:id="1044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445"/>
    <w:bookmarkStart w:name="z12773" w:id="1044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446"/>
    <w:bookmarkStart w:name="z12774" w:id="1044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447"/>
    <w:bookmarkStart w:name="z12775" w:id="10448"/>
    <w:p>
      <w:pPr>
        <w:spacing w:after="0"/>
        <w:ind w:left="0"/>
        <w:jc w:val="both"/>
      </w:pPr>
      <w:r>
        <w:rPr>
          <w:rFonts w:ascii="Times New Roman"/>
          <w:b w:val="false"/>
          <w:i w:val="false"/>
          <w:color w:val="000000"/>
          <w:sz w:val="28"/>
        </w:rPr>
        <w:t>
      4) организация предупреждения и тушения пожаров.</w:t>
      </w:r>
    </w:p>
    <w:bookmarkEnd w:id="10448"/>
    <w:bookmarkStart w:name="z3525" w:id="10449"/>
    <w:p>
      <w:pPr>
        <w:spacing w:after="0"/>
        <w:ind w:left="0"/>
        <w:jc w:val="both"/>
      </w:pPr>
      <w:r>
        <w:rPr>
          <w:rFonts w:ascii="Times New Roman"/>
          <w:b w:val="false"/>
          <w:i w:val="false"/>
          <w:color w:val="000000"/>
          <w:sz w:val="28"/>
        </w:rPr>
        <w:t>
      14. Функции Отдела:</w:t>
      </w:r>
    </w:p>
    <w:bookmarkEnd w:id="10449"/>
    <w:bookmarkStart w:name="z12776" w:id="1045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450"/>
    <w:bookmarkStart w:name="z12777" w:id="10451"/>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451"/>
    <w:bookmarkStart w:name="z12778" w:id="1045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452"/>
    <w:bookmarkStart w:name="z12779" w:id="1045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453"/>
    <w:bookmarkStart w:name="z12780" w:id="10454"/>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454"/>
    <w:bookmarkStart w:name="z12781" w:id="10455"/>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455"/>
    <w:bookmarkStart w:name="z12782" w:id="10456"/>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456"/>
    <w:bookmarkStart w:name="z12783" w:id="10457"/>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457"/>
    <w:bookmarkStart w:name="z12784" w:id="10458"/>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458"/>
    <w:bookmarkStart w:name="z12785" w:id="10459"/>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459"/>
    <w:bookmarkStart w:name="z12786" w:id="10460"/>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460"/>
    <w:bookmarkStart w:name="z12787" w:id="10461"/>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2789" w:id="10462"/>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462"/>
    <w:bookmarkStart w:name="z12790" w:id="10463"/>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463"/>
    <w:bookmarkStart w:name="z12791" w:id="10464"/>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464"/>
    <w:bookmarkStart w:name="z12792" w:id="10465"/>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465"/>
    <w:bookmarkStart w:name="z12793" w:id="10466"/>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466"/>
    <w:bookmarkStart w:name="z12794" w:id="1046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467"/>
    <w:bookmarkStart w:name="z12795" w:id="10468"/>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468"/>
    <w:bookmarkStart w:name="z12796" w:id="10469"/>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469"/>
    <w:bookmarkStart w:name="z12797" w:id="10470"/>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470"/>
    <w:bookmarkStart w:name="z12798" w:id="10471"/>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471"/>
    <w:bookmarkStart w:name="z12799" w:id="10472"/>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472"/>
    <w:bookmarkStart w:name="z12800" w:id="10473"/>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473"/>
    <w:bookmarkStart w:name="z12801" w:id="10474"/>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474"/>
    <w:bookmarkStart w:name="z12802" w:id="10475"/>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475"/>
    <w:bookmarkStart w:name="z12804" w:id="1047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476"/>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2805" w:id="10477"/>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477"/>
    <w:bookmarkStart w:name="z12806" w:id="10478"/>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478"/>
    <w:bookmarkStart w:name="z12807" w:id="10479"/>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479"/>
    <w:bookmarkStart w:name="z12808" w:id="10480"/>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810" w:id="1048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481"/>
    <w:bookmarkStart w:name="z12811" w:id="10482"/>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26" w:id="10483"/>
    <w:p>
      <w:pPr>
        <w:spacing w:after="0"/>
        <w:ind w:left="0"/>
        <w:jc w:val="both"/>
      </w:pPr>
      <w:r>
        <w:rPr>
          <w:rFonts w:ascii="Times New Roman"/>
          <w:b w:val="false"/>
          <w:i w:val="false"/>
          <w:color w:val="000000"/>
          <w:sz w:val="28"/>
        </w:rPr>
        <w:t>
      15. Права и обязанности:</w:t>
      </w:r>
    </w:p>
    <w:bookmarkEnd w:id="10483"/>
    <w:bookmarkStart w:name="z12813" w:id="1048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484"/>
    <w:bookmarkStart w:name="z12814" w:id="1048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485"/>
    <w:bookmarkStart w:name="z12815" w:id="1048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486"/>
    <w:bookmarkStart w:name="z12816" w:id="1048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487"/>
    <w:bookmarkStart w:name="z3527" w:id="10488"/>
    <w:p>
      <w:pPr>
        <w:spacing w:after="0"/>
        <w:ind w:left="0"/>
        <w:jc w:val="left"/>
      </w:pPr>
      <w:r>
        <w:rPr>
          <w:rFonts w:ascii="Times New Roman"/>
          <w:b/>
          <w:i w:val="false"/>
          <w:color w:val="000000"/>
        </w:rPr>
        <w:t xml:space="preserve"> 3. Организация деятельности Отдела</w:t>
      </w:r>
    </w:p>
    <w:bookmarkEnd w:id="10488"/>
    <w:bookmarkStart w:name="z12817" w:id="1048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489"/>
    <w:bookmarkStart w:name="z12818" w:id="1049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490"/>
    <w:bookmarkStart w:name="z12819" w:id="10491"/>
    <w:p>
      <w:pPr>
        <w:spacing w:after="0"/>
        <w:ind w:left="0"/>
        <w:jc w:val="both"/>
      </w:pPr>
      <w:r>
        <w:rPr>
          <w:rFonts w:ascii="Times New Roman"/>
          <w:b w:val="false"/>
          <w:i w:val="false"/>
          <w:color w:val="000000"/>
          <w:sz w:val="28"/>
        </w:rPr>
        <w:t>
      18. Полномочия Начальника Отдела:</w:t>
      </w:r>
    </w:p>
    <w:bookmarkEnd w:id="10491"/>
    <w:bookmarkStart w:name="z12820" w:id="10492"/>
    <w:p>
      <w:pPr>
        <w:spacing w:after="0"/>
        <w:ind w:left="0"/>
        <w:jc w:val="both"/>
      </w:pPr>
      <w:r>
        <w:rPr>
          <w:rFonts w:ascii="Times New Roman"/>
          <w:b w:val="false"/>
          <w:i w:val="false"/>
          <w:color w:val="000000"/>
          <w:sz w:val="28"/>
        </w:rPr>
        <w:t>
      1) без доверенности действует от имени Отдела;</w:t>
      </w:r>
    </w:p>
    <w:bookmarkEnd w:id="10492"/>
    <w:bookmarkStart w:name="z12821" w:id="1049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493"/>
    <w:bookmarkStart w:name="z12822" w:id="1049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494"/>
    <w:bookmarkStart w:name="z12823" w:id="1049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495"/>
    <w:bookmarkStart w:name="z12824" w:id="1049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496"/>
    <w:bookmarkStart w:name="z12825" w:id="1049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497"/>
    <w:bookmarkStart w:name="z12826" w:id="1049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498"/>
    <w:bookmarkStart w:name="z12827" w:id="1049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499"/>
    <w:bookmarkStart w:name="z12828" w:id="1050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500"/>
    <w:bookmarkStart w:name="z12829" w:id="1050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501"/>
    <w:bookmarkStart w:name="z12830" w:id="1050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502"/>
    <w:bookmarkStart w:name="z12831" w:id="1050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503"/>
    <w:bookmarkStart w:name="z12832" w:id="1050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504"/>
    <w:bookmarkStart w:name="z12833" w:id="1050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505"/>
    <w:bookmarkStart w:name="z12834" w:id="1050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Казталовского района;</w:t>
      </w:r>
    </w:p>
    <w:bookmarkEnd w:id="10506"/>
    <w:bookmarkStart w:name="z12835" w:id="1050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507"/>
    <w:bookmarkStart w:name="z12836" w:id="10508"/>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508"/>
    <w:bookmarkStart w:name="z12837" w:id="1050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509"/>
    <w:bookmarkStart w:name="z3528" w:id="10510"/>
    <w:p>
      <w:pPr>
        <w:spacing w:after="0"/>
        <w:ind w:left="0"/>
        <w:jc w:val="left"/>
      </w:pPr>
      <w:r>
        <w:rPr>
          <w:rFonts w:ascii="Times New Roman"/>
          <w:b/>
          <w:i w:val="false"/>
          <w:color w:val="000000"/>
        </w:rPr>
        <w:t xml:space="preserve"> 4. Имущество Отдела</w:t>
      </w:r>
    </w:p>
    <w:bookmarkEnd w:id="10510"/>
    <w:bookmarkStart w:name="z3529" w:id="1051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511"/>
    <w:bookmarkStart w:name="z12838" w:id="1051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512"/>
    <w:bookmarkStart w:name="z3531" w:id="1051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513"/>
    <w:bookmarkStart w:name="z3532" w:id="1051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514"/>
    <w:bookmarkStart w:name="z3530" w:id="10515"/>
    <w:p>
      <w:pPr>
        <w:spacing w:after="0"/>
        <w:ind w:left="0"/>
        <w:jc w:val="left"/>
      </w:pPr>
      <w:r>
        <w:rPr>
          <w:rFonts w:ascii="Times New Roman"/>
          <w:b/>
          <w:i w:val="false"/>
          <w:color w:val="000000"/>
        </w:rPr>
        <w:t xml:space="preserve"> 5. Реорганизация и упразднение Отдела</w:t>
      </w:r>
    </w:p>
    <w:bookmarkEnd w:id="10515"/>
    <w:bookmarkStart w:name="z3533" w:id="1051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55" w:id="1051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Каратобинского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517"/>
    <w:bookmarkStart w:name="z12839" w:id="10518"/>
    <w:p>
      <w:pPr>
        <w:spacing w:after="0"/>
        <w:ind w:left="0"/>
        <w:jc w:val="both"/>
      </w:pPr>
      <w:r>
        <w:rPr>
          <w:rFonts w:ascii="Times New Roman"/>
          <w:b w:val="false"/>
          <w:i w:val="false"/>
          <w:color w:val="000000"/>
          <w:sz w:val="28"/>
        </w:rPr>
        <w:t>
      1. Отдел по чрезвычайным ситуациям Каратобинского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518"/>
    <w:bookmarkStart w:name="z12840" w:id="1051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519"/>
    <w:bookmarkStart w:name="z12841" w:id="1052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520"/>
    <w:bookmarkStart w:name="z12842" w:id="1052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521"/>
    <w:bookmarkStart w:name="z12843" w:id="1052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522"/>
    <w:bookmarkStart w:name="z12844" w:id="1052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523"/>
    <w:bookmarkStart w:name="z12845" w:id="10524"/>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524"/>
    <w:bookmarkStart w:name="z12846" w:id="10525"/>
    <w:p>
      <w:pPr>
        <w:spacing w:after="0"/>
        <w:ind w:left="0"/>
        <w:jc w:val="both"/>
      </w:pPr>
      <w:r>
        <w:rPr>
          <w:rFonts w:ascii="Times New Roman"/>
          <w:b w:val="false"/>
          <w:i w:val="false"/>
          <w:color w:val="000000"/>
          <w:sz w:val="28"/>
        </w:rPr>
        <w:t>
      8. Юридический адрес Отдела: Республика Казахстан, индекс 090800, Западно-Казахстанская область, Каратобинский район, село Каратобе, улица Датулы, 19.</w:t>
      </w:r>
    </w:p>
    <w:bookmarkEnd w:id="10525"/>
    <w:bookmarkStart w:name="z12847" w:id="1052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Каратобинского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526"/>
    <w:bookmarkStart w:name="z12848" w:id="1052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527"/>
    <w:bookmarkStart w:name="z12849" w:id="1052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528"/>
    <w:bookmarkStart w:name="z12850" w:id="1052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529"/>
    <w:bookmarkStart w:name="z12851" w:id="1053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530"/>
    <w:bookmarkStart w:name="z3535" w:id="10531"/>
    <w:p>
      <w:pPr>
        <w:spacing w:after="0"/>
        <w:ind w:left="0"/>
        <w:jc w:val="left"/>
      </w:pPr>
      <w:r>
        <w:rPr>
          <w:rFonts w:ascii="Times New Roman"/>
          <w:b/>
          <w:i w:val="false"/>
          <w:color w:val="000000"/>
        </w:rPr>
        <w:t xml:space="preserve"> 2. Основные задачи, функции, права и обязанности Отдела</w:t>
      </w:r>
    </w:p>
    <w:bookmarkEnd w:id="10531"/>
    <w:bookmarkStart w:name="z12852" w:id="10532"/>
    <w:p>
      <w:pPr>
        <w:spacing w:after="0"/>
        <w:ind w:left="0"/>
        <w:jc w:val="both"/>
      </w:pPr>
      <w:r>
        <w:rPr>
          <w:rFonts w:ascii="Times New Roman"/>
          <w:b w:val="false"/>
          <w:i w:val="false"/>
          <w:color w:val="000000"/>
          <w:sz w:val="28"/>
        </w:rPr>
        <w:t xml:space="preserve">
      13. Задачи Отдела: </w:t>
      </w:r>
    </w:p>
    <w:bookmarkEnd w:id="10532"/>
    <w:bookmarkStart w:name="z12853" w:id="1053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533"/>
    <w:bookmarkStart w:name="z12854" w:id="1053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534"/>
    <w:bookmarkStart w:name="z12855" w:id="1053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535"/>
    <w:bookmarkStart w:name="z12856" w:id="10536"/>
    <w:p>
      <w:pPr>
        <w:spacing w:after="0"/>
        <w:ind w:left="0"/>
        <w:jc w:val="both"/>
      </w:pPr>
      <w:r>
        <w:rPr>
          <w:rFonts w:ascii="Times New Roman"/>
          <w:b w:val="false"/>
          <w:i w:val="false"/>
          <w:color w:val="000000"/>
          <w:sz w:val="28"/>
        </w:rPr>
        <w:t>
      4) организация предупреждения и тушения пожаров.</w:t>
      </w:r>
    </w:p>
    <w:bookmarkEnd w:id="10536"/>
    <w:bookmarkStart w:name="z12857" w:id="10537"/>
    <w:p>
      <w:pPr>
        <w:spacing w:after="0"/>
        <w:ind w:left="0"/>
        <w:jc w:val="both"/>
      </w:pPr>
      <w:r>
        <w:rPr>
          <w:rFonts w:ascii="Times New Roman"/>
          <w:b w:val="false"/>
          <w:i w:val="false"/>
          <w:color w:val="000000"/>
          <w:sz w:val="28"/>
        </w:rPr>
        <w:t>
      14. Функции Отдела:</w:t>
      </w:r>
    </w:p>
    <w:bookmarkEnd w:id="10537"/>
    <w:bookmarkStart w:name="z12858" w:id="1053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538"/>
    <w:bookmarkStart w:name="z12859" w:id="10539"/>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539"/>
    <w:bookmarkStart w:name="z12860" w:id="1054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540"/>
    <w:bookmarkStart w:name="z12861" w:id="1054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541"/>
    <w:bookmarkStart w:name="z12862" w:id="10542"/>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542"/>
    <w:bookmarkStart w:name="z12863" w:id="10543"/>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543"/>
    <w:bookmarkStart w:name="z12864" w:id="10544"/>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544"/>
    <w:bookmarkStart w:name="z12865" w:id="10545"/>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545"/>
    <w:bookmarkStart w:name="z12866" w:id="10546"/>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546"/>
    <w:bookmarkStart w:name="z12867" w:id="10547"/>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547"/>
    <w:bookmarkStart w:name="z12868" w:id="10548"/>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548"/>
    <w:bookmarkStart w:name="z12869" w:id="10549"/>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2871" w:id="10550"/>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550"/>
    <w:bookmarkStart w:name="z12872" w:id="10551"/>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551"/>
    <w:bookmarkStart w:name="z12873" w:id="10552"/>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552"/>
    <w:bookmarkStart w:name="z12874" w:id="10553"/>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553"/>
    <w:bookmarkStart w:name="z12875" w:id="1055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554"/>
    <w:bookmarkStart w:name="z12876" w:id="1055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555"/>
    <w:bookmarkStart w:name="z12877" w:id="10556"/>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556"/>
    <w:bookmarkStart w:name="z12878" w:id="10557"/>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557"/>
    <w:bookmarkStart w:name="z12879" w:id="10558"/>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558"/>
    <w:bookmarkStart w:name="z12880" w:id="10559"/>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559"/>
    <w:bookmarkStart w:name="z12881" w:id="1056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560"/>
    <w:bookmarkStart w:name="z12882" w:id="10561"/>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561"/>
    <w:bookmarkStart w:name="z12883" w:id="10562"/>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562"/>
    <w:bookmarkStart w:name="z12884" w:id="10563"/>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563"/>
    <w:bookmarkStart w:name="z12886" w:id="1056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56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2887" w:id="10565"/>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565"/>
    <w:bookmarkStart w:name="z12888" w:id="10566"/>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566"/>
    <w:bookmarkStart w:name="z12889" w:id="10567"/>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567"/>
    <w:bookmarkStart w:name="z12890" w:id="10568"/>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892" w:id="10569"/>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569"/>
    <w:bookmarkStart w:name="z12893" w:id="10570"/>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36" w:id="10571"/>
    <w:p>
      <w:pPr>
        <w:spacing w:after="0"/>
        <w:ind w:left="0"/>
        <w:jc w:val="both"/>
      </w:pPr>
      <w:r>
        <w:rPr>
          <w:rFonts w:ascii="Times New Roman"/>
          <w:b w:val="false"/>
          <w:i w:val="false"/>
          <w:color w:val="000000"/>
          <w:sz w:val="28"/>
        </w:rPr>
        <w:t>
      15. Права и обязанности:</w:t>
      </w:r>
    </w:p>
    <w:bookmarkEnd w:id="10571"/>
    <w:bookmarkStart w:name="z12895" w:id="1057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572"/>
    <w:bookmarkStart w:name="z12896" w:id="1057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573"/>
    <w:bookmarkStart w:name="z12897" w:id="1057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574"/>
    <w:bookmarkStart w:name="z12898" w:id="1057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575"/>
    <w:bookmarkStart w:name="z3537" w:id="10576"/>
    <w:p>
      <w:pPr>
        <w:spacing w:after="0"/>
        <w:ind w:left="0"/>
        <w:jc w:val="left"/>
      </w:pPr>
      <w:r>
        <w:rPr>
          <w:rFonts w:ascii="Times New Roman"/>
          <w:b/>
          <w:i w:val="false"/>
          <w:color w:val="000000"/>
        </w:rPr>
        <w:t xml:space="preserve"> 3. Организация деятельности Отдела</w:t>
      </w:r>
    </w:p>
    <w:bookmarkEnd w:id="10576"/>
    <w:bookmarkStart w:name="z12899" w:id="1057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577"/>
    <w:bookmarkStart w:name="z12900" w:id="1057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578"/>
    <w:bookmarkStart w:name="z12901" w:id="10579"/>
    <w:p>
      <w:pPr>
        <w:spacing w:after="0"/>
        <w:ind w:left="0"/>
        <w:jc w:val="both"/>
      </w:pPr>
      <w:r>
        <w:rPr>
          <w:rFonts w:ascii="Times New Roman"/>
          <w:b w:val="false"/>
          <w:i w:val="false"/>
          <w:color w:val="000000"/>
          <w:sz w:val="28"/>
        </w:rPr>
        <w:t>
      18. Полномочия Начальника Отдела:</w:t>
      </w:r>
    </w:p>
    <w:bookmarkEnd w:id="10579"/>
    <w:bookmarkStart w:name="z12902" w:id="10580"/>
    <w:p>
      <w:pPr>
        <w:spacing w:after="0"/>
        <w:ind w:left="0"/>
        <w:jc w:val="both"/>
      </w:pPr>
      <w:r>
        <w:rPr>
          <w:rFonts w:ascii="Times New Roman"/>
          <w:b w:val="false"/>
          <w:i w:val="false"/>
          <w:color w:val="000000"/>
          <w:sz w:val="28"/>
        </w:rPr>
        <w:t>
      1) без доверенности действует от имени Отдела;</w:t>
      </w:r>
    </w:p>
    <w:bookmarkEnd w:id="10580"/>
    <w:bookmarkStart w:name="z12903" w:id="1058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581"/>
    <w:bookmarkStart w:name="z12904" w:id="1058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582"/>
    <w:bookmarkStart w:name="z12905" w:id="1058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583"/>
    <w:bookmarkStart w:name="z12906" w:id="1058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584"/>
    <w:bookmarkStart w:name="z12907" w:id="1058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585"/>
    <w:bookmarkStart w:name="z12908" w:id="1058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586"/>
    <w:bookmarkStart w:name="z12909" w:id="1058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587"/>
    <w:bookmarkStart w:name="z12910" w:id="1058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588"/>
    <w:bookmarkStart w:name="z12911" w:id="1058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589"/>
    <w:bookmarkStart w:name="z12912" w:id="1059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590"/>
    <w:bookmarkStart w:name="z12913" w:id="1059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591"/>
    <w:bookmarkStart w:name="z12914" w:id="1059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592"/>
    <w:bookmarkStart w:name="z12915" w:id="1059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593"/>
    <w:bookmarkStart w:name="z12916" w:id="1059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Каратобинского района;</w:t>
      </w:r>
    </w:p>
    <w:bookmarkEnd w:id="10594"/>
    <w:bookmarkStart w:name="z12917" w:id="1059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595"/>
    <w:bookmarkStart w:name="z12918" w:id="10596"/>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596"/>
    <w:bookmarkStart w:name="z12919" w:id="1059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597"/>
    <w:bookmarkStart w:name="z3538" w:id="10598"/>
    <w:p>
      <w:pPr>
        <w:spacing w:after="0"/>
        <w:ind w:left="0"/>
        <w:jc w:val="left"/>
      </w:pPr>
      <w:r>
        <w:rPr>
          <w:rFonts w:ascii="Times New Roman"/>
          <w:b/>
          <w:i w:val="false"/>
          <w:color w:val="000000"/>
        </w:rPr>
        <w:t xml:space="preserve"> 4. Имущество Отдела</w:t>
      </w:r>
    </w:p>
    <w:bookmarkEnd w:id="10598"/>
    <w:bookmarkStart w:name="z12920" w:id="1059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599"/>
    <w:bookmarkStart w:name="z12921" w:id="1060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600"/>
    <w:bookmarkStart w:name="z12922" w:id="1060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601"/>
    <w:bookmarkStart w:name="z12923" w:id="1060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602"/>
    <w:bookmarkStart w:name="z3539" w:id="10603"/>
    <w:p>
      <w:pPr>
        <w:spacing w:after="0"/>
        <w:ind w:left="0"/>
        <w:jc w:val="left"/>
      </w:pPr>
      <w:r>
        <w:rPr>
          <w:rFonts w:ascii="Times New Roman"/>
          <w:b/>
          <w:i w:val="false"/>
          <w:color w:val="000000"/>
        </w:rPr>
        <w:t xml:space="preserve"> 5. Реорганизация и упразднение Отдела</w:t>
      </w:r>
    </w:p>
    <w:bookmarkEnd w:id="10603"/>
    <w:bookmarkStart w:name="z12924" w:id="1060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6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57" w:id="1060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Сырымского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605"/>
    <w:bookmarkStart w:name="z12925" w:id="10606"/>
    <w:p>
      <w:pPr>
        <w:spacing w:after="0"/>
        <w:ind w:left="0"/>
        <w:jc w:val="both"/>
      </w:pPr>
      <w:r>
        <w:rPr>
          <w:rFonts w:ascii="Times New Roman"/>
          <w:b w:val="false"/>
          <w:i w:val="false"/>
          <w:color w:val="000000"/>
          <w:sz w:val="28"/>
        </w:rPr>
        <w:t>
      1. Отдел по чрезвычайным ситуациям Сырымского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606"/>
    <w:bookmarkStart w:name="z12926" w:id="1060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607"/>
    <w:bookmarkStart w:name="z12927" w:id="1060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608"/>
    <w:bookmarkStart w:name="z12928" w:id="1060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609"/>
    <w:bookmarkStart w:name="z12929" w:id="1061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610"/>
    <w:bookmarkStart w:name="z12930" w:id="1061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611"/>
    <w:bookmarkStart w:name="z12931" w:id="10612"/>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612"/>
    <w:bookmarkStart w:name="z12932" w:id="10613"/>
    <w:p>
      <w:pPr>
        <w:spacing w:after="0"/>
        <w:ind w:left="0"/>
        <w:jc w:val="both"/>
      </w:pPr>
      <w:r>
        <w:rPr>
          <w:rFonts w:ascii="Times New Roman"/>
          <w:b w:val="false"/>
          <w:i w:val="false"/>
          <w:color w:val="000000"/>
          <w:sz w:val="28"/>
        </w:rPr>
        <w:t>
      8. Юридический адрес Отдела: Республика Казахстан, индекс 090900, Западно-Казахстанская область, Сырымский район, село Жымпиты, улица Сейфуллина, 32.</w:t>
      </w:r>
    </w:p>
    <w:bookmarkEnd w:id="10613"/>
    <w:bookmarkStart w:name="z12933" w:id="1061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Сырымского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614"/>
    <w:bookmarkStart w:name="z12934" w:id="1061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615"/>
    <w:bookmarkStart w:name="z12935" w:id="1061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616"/>
    <w:bookmarkStart w:name="z12936" w:id="1061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617"/>
    <w:bookmarkStart w:name="z12937" w:id="1061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618"/>
    <w:bookmarkStart w:name="z3541" w:id="10619"/>
    <w:p>
      <w:pPr>
        <w:spacing w:after="0"/>
        <w:ind w:left="0"/>
        <w:jc w:val="left"/>
      </w:pPr>
      <w:r>
        <w:rPr>
          <w:rFonts w:ascii="Times New Roman"/>
          <w:b/>
          <w:i w:val="false"/>
          <w:color w:val="000000"/>
        </w:rPr>
        <w:t xml:space="preserve"> 2. Основные задачи, функции, права и обязанности Отдела</w:t>
      </w:r>
    </w:p>
    <w:bookmarkEnd w:id="10619"/>
    <w:bookmarkStart w:name="z12938" w:id="10620"/>
    <w:p>
      <w:pPr>
        <w:spacing w:after="0"/>
        <w:ind w:left="0"/>
        <w:jc w:val="both"/>
      </w:pPr>
      <w:r>
        <w:rPr>
          <w:rFonts w:ascii="Times New Roman"/>
          <w:b w:val="false"/>
          <w:i w:val="false"/>
          <w:color w:val="000000"/>
          <w:sz w:val="28"/>
        </w:rPr>
        <w:t xml:space="preserve">
      13. Задачи Отдела: </w:t>
      </w:r>
    </w:p>
    <w:bookmarkEnd w:id="10620"/>
    <w:bookmarkStart w:name="z12939" w:id="1062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621"/>
    <w:bookmarkStart w:name="z12940" w:id="1062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622"/>
    <w:bookmarkStart w:name="z12941" w:id="1062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623"/>
    <w:bookmarkStart w:name="z12942" w:id="10624"/>
    <w:p>
      <w:pPr>
        <w:spacing w:after="0"/>
        <w:ind w:left="0"/>
        <w:jc w:val="both"/>
      </w:pPr>
      <w:r>
        <w:rPr>
          <w:rFonts w:ascii="Times New Roman"/>
          <w:b w:val="false"/>
          <w:i w:val="false"/>
          <w:color w:val="000000"/>
          <w:sz w:val="28"/>
        </w:rPr>
        <w:t>
      4) организация предупреждения и тушения пожаров.</w:t>
      </w:r>
    </w:p>
    <w:bookmarkEnd w:id="10624"/>
    <w:bookmarkStart w:name="z12943" w:id="10625"/>
    <w:p>
      <w:pPr>
        <w:spacing w:after="0"/>
        <w:ind w:left="0"/>
        <w:jc w:val="both"/>
      </w:pPr>
      <w:r>
        <w:rPr>
          <w:rFonts w:ascii="Times New Roman"/>
          <w:b w:val="false"/>
          <w:i w:val="false"/>
          <w:color w:val="000000"/>
          <w:sz w:val="28"/>
        </w:rPr>
        <w:t>
      14. Функции Отдела:</w:t>
      </w:r>
    </w:p>
    <w:bookmarkEnd w:id="10625"/>
    <w:bookmarkStart w:name="z12944" w:id="1062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626"/>
    <w:bookmarkStart w:name="z12945" w:id="1062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627"/>
    <w:bookmarkStart w:name="z12946" w:id="1062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628"/>
    <w:bookmarkStart w:name="z12947" w:id="1062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629"/>
    <w:bookmarkStart w:name="z12948" w:id="10630"/>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630"/>
    <w:bookmarkStart w:name="z12949" w:id="10631"/>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631"/>
    <w:bookmarkStart w:name="z12950" w:id="10632"/>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632"/>
    <w:bookmarkStart w:name="z12951" w:id="10633"/>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633"/>
    <w:bookmarkStart w:name="z12952" w:id="10634"/>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634"/>
    <w:bookmarkStart w:name="z12953" w:id="10635"/>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635"/>
    <w:bookmarkStart w:name="z12954" w:id="10636"/>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636"/>
    <w:bookmarkStart w:name="z12955" w:id="1063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2957" w:id="1063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638"/>
    <w:bookmarkStart w:name="z12958" w:id="1063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639"/>
    <w:bookmarkStart w:name="z12959" w:id="1064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640"/>
    <w:bookmarkStart w:name="z12960" w:id="1064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641"/>
    <w:bookmarkStart w:name="z12961" w:id="1064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642"/>
    <w:bookmarkStart w:name="z12962" w:id="1064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643"/>
    <w:bookmarkStart w:name="z12963" w:id="1064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644"/>
    <w:bookmarkStart w:name="z12964" w:id="1064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645"/>
    <w:bookmarkStart w:name="z12965" w:id="1064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646"/>
    <w:bookmarkStart w:name="z12966" w:id="1064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647"/>
    <w:bookmarkStart w:name="z12967" w:id="1064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648"/>
    <w:bookmarkStart w:name="z12968" w:id="1064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649"/>
    <w:bookmarkStart w:name="z12969" w:id="10650"/>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650"/>
    <w:bookmarkStart w:name="z12970" w:id="10651"/>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651"/>
    <w:bookmarkStart w:name="z12972" w:id="1065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65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2973" w:id="10653"/>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653"/>
    <w:bookmarkStart w:name="z12974" w:id="10654"/>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654"/>
    <w:bookmarkStart w:name="z12975" w:id="10655"/>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655"/>
    <w:bookmarkStart w:name="z12976" w:id="10656"/>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2978" w:id="10657"/>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657"/>
    <w:bookmarkStart w:name="z12979" w:id="10658"/>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42" w:id="10659"/>
    <w:p>
      <w:pPr>
        <w:spacing w:after="0"/>
        <w:ind w:left="0"/>
        <w:jc w:val="both"/>
      </w:pPr>
      <w:r>
        <w:rPr>
          <w:rFonts w:ascii="Times New Roman"/>
          <w:b w:val="false"/>
          <w:i w:val="false"/>
          <w:color w:val="000000"/>
          <w:sz w:val="28"/>
        </w:rPr>
        <w:t>
      15. Права и обязанности:</w:t>
      </w:r>
    </w:p>
    <w:bookmarkEnd w:id="10659"/>
    <w:bookmarkStart w:name="z12981" w:id="1066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660"/>
    <w:bookmarkStart w:name="z12982" w:id="1066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661"/>
    <w:bookmarkStart w:name="z12983" w:id="1066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662"/>
    <w:bookmarkStart w:name="z12984" w:id="1066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663"/>
    <w:bookmarkStart w:name="z3543" w:id="10664"/>
    <w:p>
      <w:pPr>
        <w:spacing w:after="0"/>
        <w:ind w:left="0"/>
        <w:jc w:val="left"/>
      </w:pPr>
      <w:r>
        <w:rPr>
          <w:rFonts w:ascii="Times New Roman"/>
          <w:b/>
          <w:i w:val="false"/>
          <w:color w:val="000000"/>
        </w:rPr>
        <w:t xml:space="preserve"> 3. Организация деятельности Отдела</w:t>
      </w:r>
    </w:p>
    <w:bookmarkEnd w:id="10664"/>
    <w:bookmarkStart w:name="z12985" w:id="1066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665"/>
    <w:bookmarkStart w:name="z12986" w:id="1066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666"/>
    <w:bookmarkStart w:name="z3544" w:id="10667"/>
    <w:p>
      <w:pPr>
        <w:spacing w:after="0"/>
        <w:ind w:left="0"/>
        <w:jc w:val="both"/>
      </w:pPr>
      <w:r>
        <w:rPr>
          <w:rFonts w:ascii="Times New Roman"/>
          <w:b w:val="false"/>
          <w:i w:val="false"/>
          <w:color w:val="000000"/>
          <w:sz w:val="28"/>
        </w:rPr>
        <w:t>
      18. Полномочия Начальника Отдела:</w:t>
      </w:r>
    </w:p>
    <w:bookmarkEnd w:id="10667"/>
    <w:bookmarkStart w:name="z12987" w:id="10668"/>
    <w:p>
      <w:pPr>
        <w:spacing w:after="0"/>
        <w:ind w:left="0"/>
        <w:jc w:val="both"/>
      </w:pPr>
      <w:r>
        <w:rPr>
          <w:rFonts w:ascii="Times New Roman"/>
          <w:b w:val="false"/>
          <w:i w:val="false"/>
          <w:color w:val="000000"/>
          <w:sz w:val="28"/>
        </w:rPr>
        <w:t>
      1) без доверенности действует от имени Отдела;</w:t>
      </w:r>
    </w:p>
    <w:bookmarkEnd w:id="10668"/>
    <w:bookmarkStart w:name="z12988" w:id="1066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669"/>
    <w:bookmarkStart w:name="z12989" w:id="1067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670"/>
    <w:bookmarkStart w:name="z12990" w:id="1067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671"/>
    <w:bookmarkStart w:name="z12991" w:id="1067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672"/>
    <w:bookmarkStart w:name="z12992" w:id="1067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673"/>
    <w:bookmarkStart w:name="z12993" w:id="1067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674"/>
    <w:bookmarkStart w:name="z12994" w:id="1067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675"/>
    <w:bookmarkStart w:name="z12995" w:id="1067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676"/>
    <w:bookmarkStart w:name="z12996" w:id="1067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677"/>
    <w:bookmarkStart w:name="z12997" w:id="1067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678"/>
    <w:bookmarkStart w:name="z12998" w:id="1067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679"/>
    <w:bookmarkStart w:name="z12999" w:id="1068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680"/>
    <w:bookmarkStart w:name="z13000" w:id="1068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681"/>
    <w:bookmarkStart w:name="z13001" w:id="1068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Сырымского района;</w:t>
      </w:r>
    </w:p>
    <w:bookmarkEnd w:id="10682"/>
    <w:bookmarkStart w:name="z13002" w:id="1068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683"/>
    <w:bookmarkStart w:name="z13003" w:id="10684"/>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684"/>
    <w:bookmarkStart w:name="z13004" w:id="1068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685"/>
    <w:bookmarkStart w:name="z3545" w:id="10686"/>
    <w:p>
      <w:pPr>
        <w:spacing w:after="0"/>
        <w:ind w:left="0"/>
        <w:jc w:val="left"/>
      </w:pPr>
      <w:r>
        <w:rPr>
          <w:rFonts w:ascii="Times New Roman"/>
          <w:b/>
          <w:i w:val="false"/>
          <w:color w:val="000000"/>
        </w:rPr>
        <w:t xml:space="preserve"> 4. Имущество Отдела</w:t>
      </w:r>
    </w:p>
    <w:bookmarkEnd w:id="10686"/>
    <w:bookmarkStart w:name="z13005" w:id="1068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687"/>
    <w:bookmarkStart w:name="z13006" w:id="10688"/>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688"/>
    <w:bookmarkStart w:name="z13007" w:id="1068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689"/>
    <w:bookmarkStart w:name="z13008" w:id="1069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690"/>
    <w:bookmarkStart w:name="z3546" w:id="10691"/>
    <w:p>
      <w:pPr>
        <w:spacing w:after="0"/>
        <w:ind w:left="0"/>
        <w:jc w:val="left"/>
      </w:pPr>
      <w:r>
        <w:rPr>
          <w:rFonts w:ascii="Times New Roman"/>
          <w:b/>
          <w:i w:val="false"/>
          <w:color w:val="000000"/>
        </w:rPr>
        <w:t xml:space="preserve"> 5. Реорганизация и упразднение Отдела</w:t>
      </w:r>
    </w:p>
    <w:bookmarkEnd w:id="10691"/>
    <w:bookmarkStart w:name="z2658" w:id="1069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6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59" w:id="1069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Таскалинского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693"/>
    <w:bookmarkStart w:name="z13009" w:id="10694"/>
    <w:p>
      <w:pPr>
        <w:spacing w:after="0"/>
        <w:ind w:left="0"/>
        <w:jc w:val="both"/>
      </w:pPr>
      <w:r>
        <w:rPr>
          <w:rFonts w:ascii="Times New Roman"/>
          <w:b w:val="false"/>
          <w:i w:val="false"/>
          <w:color w:val="000000"/>
          <w:sz w:val="28"/>
        </w:rPr>
        <w:t>
      1. Отдел по чрезвычайным ситуациям Таскалинского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694"/>
    <w:bookmarkStart w:name="z3549" w:id="1069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695"/>
    <w:bookmarkStart w:name="z13010" w:id="1069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696"/>
    <w:bookmarkStart w:name="z13011" w:id="1069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697"/>
    <w:bookmarkStart w:name="z13012" w:id="1069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698"/>
    <w:bookmarkStart w:name="z13013" w:id="1069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699"/>
    <w:bookmarkStart w:name="z13014" w:id="10700"/>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700"/>
    <w:bookmarkStart w:name="z13015" w:id="10701"/>
    <w:p>
      <w:pPr>
        <w:spacing w:after="0"/>
        <w:ind w:left="0"/>
        <w:jc w:val="both"/>
      </w:pPr>
      <w:r>
        <w:rPr>
          <w:rFonts w:ascii="Times New Roman"/>
          <w:b w:val="false"/>
          <w:i w:val="false"/>
          <w:color w:val="000000"/>
          <w:sz w:val="28"/>
        </w:rPr>
        <w:t>
      8. Юридический адрес Отдела: Республика Казахстан, индекс 091000, Западно-Казахстанская область, Таскалинский район, село Таскала, улица  К. Рыскулбекова, дом 4.</w:t>
      </w:r>
    </w:p>
    <w:bookmarkEnd w:id="10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3552" w:id="1070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Таскалинского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702"/>
    <w:bookmarkStart w:name="z3553" w:id="1070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703"/>
    <w:bookmarkStart w:name="z3554" w:id="1070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704"/>
    <w:bookmarkStart w:name="z3555" w:id="1070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705"/>
    <w:bookmarkStart w:name="z13017" w:id="1070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706"/>
    <w:bookmarkStart w:name="z3550" w:id="10707"/>
    <w:p>
      <w:pPr>
        <w:spacing w:after="0"/>
        <w:ind w:left="0"/>
        <w:jc w:val="left"/>
      </w:pPr>
      <w:r>
        <w:rPr>
          <w:rFonts w:ascii="Times New Roman"/>
          <w:b/>
          <w:i w:val="false"/>
          <w:color w:val="000000"/>
        </w:rPr>
        <w:t xml:space="preserve"> 2. Основные задачи, функции, права и обязанности Отдела</w:t>
      </w:r>
    </w:p>
    <w:bookmarkEnd w:id="10707"/>
    <w:bookmarkStart w:name="z3551" w:id="10708"/>
    <w:p>
      <w:pPr>
        <w:spacing w:after="0"/>
        <w:ind w:left="0"/>
        <w:jc w:val="both"/>
      </w:pPr>
      <w:r>
        <w:rPr>
          <w:rFonts w:ascii="Times New Roman"/>
          <w:b w:val="false"/>
          <w:i w:val="false"/>
          <w:color w:val="000000"/>
          <w:sz w:val="28"/>
        </w:rPr>
        <w:t xml:space="preserve">
      13. Задачи Отдела: </w:t>
      </w:r>
    </w:p>
    <w:bookmarkEnd w:id="10708"/>
    <w:bookmarkStart w:name="z13018" w:id="1070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709"/>
    <w:bookmarkStart w:name="z13019" w:id="1071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710"/>
    <w:bookmarkStart w:name="z13020" w:id="1071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711"/>
    <w:bookmarkStart w:name="z13021" w:id="10712"/>
    <w:p>
      <w:pPr>
        <w:spacing w:after="0"/>
        <w:ind w:left="0"/>
        <w:jc w:val="both"/>
      </w:pPr>
      <w:r>
        <w:rPr>
          <w:rFonts w:ascii="Times New Roman"/>
          <w:b w:val="false"/>
          <w:i w:val="false"/>
          <w:color w:val="000000"/>
          <w:sz w:val="28"/>
        </w:rPr>
        <w:t>
      4) организация предупреждения и тушения пожаров.</w:t>
      </w:r>
    </w:p>
    <w:bookmarkEnd w:id="10712"/>
    <w:bookmarkStart w:name="z3556" w:id="10713"/>
    <w:p>
      <w:pPr>
        <w:spacing w:after="0"/>
        <w:ind w:left="0"/>
        <w:jc w:val="both"/>
      </w:pPr>
      <w:r>
        <w:rPr>
          <w:rFonts w:ascii="Times New Roman"/>
          <w:b w:val="false"/>
          <w:i w:val="false"/>
          <w:color w:val="000000"/>
          <w:sz w:val="28"/>
        </w:rPr>
        <w:t>
      14. Функции Отдела:</w:t>
      </w:r>
    </w:p>
    <w:bookmarkEnd w:id="10713"/>
    <w:bookmarkStart w:name="z13022" w:id="10714"/>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714"/>
    <w:bookmarkStart w:name="z13023" w:id="10715"/>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715"/>
    <w:bookmarkStart w:name="z13024" w:id="1071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716"/>
    <w:bookmarkStart w:name="z13025" w:id="1071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717"/>
    <w:bookmarkStart w:name="z13026" w:id="10718"/>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718"/>
    <w:bookmarkStart w:name="z13027" w:id="10719"/>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719"/>
    <w:bookmarkStart w:name="z13028" w:id="10720"/>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720"/>
    <w:bookmarkStart w:name="z13029" w:id="10721"/>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721"/>
    <w:bookmarkStart w:name="z13030" w:id="10722"/>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722"/>
    <w:bookmarkStart w:name="z13031" w:id="10723"/>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723"/>
    <w:bookmarkStart w:name="z13032" w:id="10724"/>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724"/>
    <w:bookmarkStart w:name="z13033" w:id="10725"/>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035" w:id="10726"/>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726"/>
    <w:bookmarkStart w:name="z13036" w:id="10727"/>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727"/>
    <w:bookmarkStart w:name="z13037" w:id="10728"/>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728"/>
    <w:bookmarkStart w:name="z13038" w:id="10729"/>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729"/>
    <w:bookmarkStart w:name="z13039" w:id="10730"/>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730"/>
    <w:bookmarkStart w:name="z13040" w:id="1073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731"/>
    <w:bookmarkStart w:name="z13041" w:id="10732"/>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732"/>
    <w:bookmarkStart w:name="z13042" w:id="10733"/>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733"/>
    <w:bookmarkStart w:name="z13043" w:id="10734"/>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734"/>
    <w:bookmarkStart w:name="z13044" w:id="10735"/>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735"/>
    <w:bookmarkStart w:name="z13045" w:id="10736"/>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736"/>
    <w:bookmarkStart w:name="z13046" w:id="10737"/>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737"/>
    <w:bookmarkStart w:name="z13047" w:id="10738"/>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738"/>
    <w:bookmarkStart w:name="z13048" w:id="10739"/>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739"/>
    <w:bookmarkStart w:name="z13050" w:id="1074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74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3051" w:id="10741"/>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741"/>
    <w:bookmarkStart w:name="z13052" w:id="10742"/>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742"/>
    <w:bookmarkStart w:name="z13053" w:id="10743"/>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743"/>
    <w:bookmarkStart w:name="z13054" w:id="10744"/>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7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056" w:id="10745"/>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745"/>
    <w:bookmarkStart w:name="z13057" w:id="10746"/>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7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57" w:id="10747"/>
    <w:p>
      <w:pPr>
        <w:spacing w:after="0"/>
        <w:ind w:left="0"/>
        <w:jc w:val="both"/>
      </w:pPr>
      <w:r>
        <w:rPr>
          <w:rFonts w:ascii="Times New Roman"/>
          <w:b w:val="false"/>
          <w:i w:val="false"/>
          <w:color w:val="000000"/>
          <w:sz w:val="28"/>
        </w:rPr>
        <w:t>
      15. Права и обязанности:</w:t>
      </w:r>
    </w:p>
    <w:bookmarkEnd w:id="10747"/>
    <w:bookmarkStart w:name="z13059" w:id="1074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748"/>
    <w:bookmarkStart w:name="z13060" w:id="1074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749"/>
    <w:bookmarkStart w:name="z13061" w:id="1075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750"/>
    <w:bookmarkStart w:name="z13062" w:id="1075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751"/>
    <w:bookmarkStart w:name="z3558" w:id="10752"/>
    <w:p>
      <w:pPr>
        <w:spacing w:after="0"/>
        <w:ind w:left="0"/>
        <w:jc w:val="left"/>
      </w:pPr>
      <w:r>
        <w:rPr>
          <w:rFonts w:ascii="Times New Roman"/>
          <w:b/>
          <w:i w:val="false"/>
          <w:color w:val="000000"/>
        </w:rPr>
        <w:t xml:space="preserve"> 3. Организация деятельности Отдела</w:t>
      </w:r>
    </w:p>
    <w:bookmarkEnd w:id="10752"/>
    <w:bookmarkStart w:name="z3559" w:id="10753"/>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753"/>
    <w:bookmarkStart w:name="z13063" w:id="1075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754"/>
    <w:bookmarkStart w:name="z13064" w:id="10755"/>
    <w:p>
      <w:pPr>
        <w:spacing w:after="0"/>
        <w:ind w:left="0"/>
        <w:jc w:val="both"/>
      </w:pPr>
      <w:r>
        <w:rPr>
          <w:rFonts w:ascii="Times New Roman"/>
          <w:b w:val="false"/>
          <w:i w:val="false"/>
          <w:color w:val="000000"/>
          <w:sz w:val="28"/>
        </w:rPr>
        <w:t>
      18. Полномочия Начальника Отдела:</w:t>
      </w:r>
    </w:p>
    <w:bookmarkEnd w:id="10755"/>
    <w:bookmarkStart w:name="z13065" w:id="10756"/>
    <w:p>
      <w:pPr>
        <w:spacing w:after="0"/>
        <w:ind w:left="0"/>
        <w:jc w:val="both"/>
      </w:pPr>
      <w:r>
        <w:rPr>
          <w:rFonts w:ascii="Times New Roman"/>
          <w:b w:val="false"/>
          <w:i w:val="false"/>
          <w:color w:val="000000"/>
          <w:sz w:val="28"/>
        </w:rPr>
        <w:t>
      1) без доверенности действует от имени Отдела;</w:t>
      </w:r>
    </w:p>
    <w:bookmarkEnd w:id="10756"/>
    <w:bookmarkStart w:name="z13066" w:id="1075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757"/>
    <w:bookmarkStart w:name="z13067" w:id="1075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758"/>
    <w:bookmarkStart w:name="z13068" w:id="1075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759"/>
    <w:bookmarkStart w:name="z13069" w:id="1076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760"/>
    <w:bookmarkStart w:name="z13070" w:id="1076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761"/>
    <w:bookmarkStart w:name="z13071" w:id="1076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762"/>
    <w:bookmarkStart w:name="z13072" w:id="1076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763"/>
    <w:bookmarkStart w:name="z13073" w:id="1076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764"/>
    <w:bookmarkStart w:name="z13074" w:id="1076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765"/>
    <w:bookmarkStart w:name="z13075" w:id="1076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766"/>
    <w:bookmarkStart w:name="z13076" w:id="1076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767"/>
    <w:bookmarkStart w:name="z13077" w:id="1076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768"/>
    <w:bookmarkStart w:name="z13078" w:id="1076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769"/>
    <w:bookmarkStart w:name="z13079" w:id="1077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Таскалинского района;</w:t>
      </w:r>
    </w:p>
    <w:bookmarkEnd w:id="10770"/>
    <w:bookmarkStart w:name="z13080" w:id="1077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771"/>
    <w:bookmarkStart w:name="z13081" w:id="10772"/>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772"/>
    <w:bookmarkStart w:name="z13082" w:id="1077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773"/>
    <w:bookmarkStart w:name="z3560" w:id="10774"/>
    <w:p>
      <w:pPr>
        <w:spacing w:after="0"/>
        <w:ind w:left="0"/>
        <w:jc w:val="left"/>
      </w:pPr>
      <w:r>
        <w:rPr>
          <w:rFonts w:ascii="Times New Roman"/>
          <w:b/>
          <w:i w:val="false"/>
          <w:color w:val="000000"/>
        </w:rPr>
        <w:t xml:space="preserve"> 4. Имущество Отдела</w:t>
      </w:r>
    </w:p>
    <w:bookmarkEnd w:id="10774"/>
    <w:bookmarkStart w:name="z13083" w:id="1077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775"/>
    <w:bookmarkStart w:name="z13084" w:id="10776"/>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776"/>
    <w:bookmarkStart w:name="z13085" w:id="1077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777"/>
    <w:bookmarkStart w:name="z13086" w:id="1077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778"/>
    <w:bookmarkStart w:name="z3561" w:id="10779"/>
    <w:p>
      <w:pPr>
        <w:spacing w:after="0"/>
        <w:ind w:left="0"/>
        <w:jc w:val="left"/>
      </w:pPr>
      <w:r>
        <w:rPr>
          <w:rFonts w:ascii="Times New Roman"/>
          <w:b/>
          <w:i w:val="false"/>
          <w:color w:val="000000"/>
        </w:rPr>
        <w:t xml:space="preserve"> 5. Реорганизация и упразднение Отдела</w:t>
      </w:r>
    </w:p>
    <w:bookmarkEnd w:id="10779"/>
    <w:bookmarkStart w:name="z13087" w:id="1078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7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61" w:id="1078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Теректинского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781"/>
    <w:bookmarkStart w:name="z13088" w:id="10782"/>
    <w:p>
      <w:pPr>
        <w:spacing w:after="0"/>
        <w:ind w:left="0"/>
        <w:jc w:val="both"/>
      </w:pPr>
      <w:r>
        <w:rPr>
          <w:rFonts w:ascii="Times New Roman"/>
          <w:b w:val="false"/>
          <w:i w:val="false"/>
          <w:color w:val="000000"/>
          <w:sz w:val="28"/>
        </w:rPr>
        <w:t>
      1. Отдел по чрезвычайным ситуациям Теректинского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782"/>
    <w:bookmarkStart w:name="z13089" w:id="1078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783"/>
    <w:bookmarkStart w:name="z13090" w:id="1078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784"/>
    <w:bookmarkStart w:name="z13091" w:id="1078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785"/>
    <w:bookmarkStart w:name="z13092" w:id="1078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786"/>
    <w:bookmarkStart w:name="z13093" w:id="1078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787"/>
    <w:bookmarkStart w:name="z13094" w:id="10788"/>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788"/>
    <w:bookmarkStart w:name="z3563" w:id="10789"/>
    <w:p>
      <w:pPr>
        <w:spacing w:after="0"/>
        <w:ind w:left="0"/>
        <w:jc w:val="both"/>
      </w:pPr>
      <w:r>
        <w:rPr>
          <w:rFonts w:ascii="Times New Roman"/>
          <w:b w:val="false"/>
          <w:i w:val="false"/>
          <w:color w:val="000000"/>
          <w:sz w:val="28"/>
        </w:rPr>
        <w:t>
      8. Юридический адрес Отдела: Республика Казахстан, индекс 091100, Западно-Казахстанская область, Теректинский район, село Федоровка, улица Бейбитшилик, дом 162.</w:t>
      </w:r>
    </w:p>
    <w:bookmarkEnd w:id="10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096" w:id="1079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Теректинского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790"/>
    <w:bookmarkStart w:name="z13097" w:id="1079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791"/>
    <w:bookmarkStart w:name="z13098" w:id="1079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792"/>
    <w:bookmarkStart w:name="z13099" w:id="1079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793"/>
    <w:bookmarkStart w:name="z13100" w:id="1079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794"/>
    <w:bookmarkStart w:name="z3564" w:id="10795"/>
    <w:p>
      <w:pPr>
        <w:spacing w:after="0"/>
        <w:ind w:left="0"/>
        <w:jc w:val="left"/>
      </w:pPr>
      <w:r>
        <w:rPr>
          <w:rFonts w:ascii="Times New Roman"/>
          <w:b/>
          <w:i w:val="false"/>
          <w:color w:val="000000"/>
        </w:rPr>
        <w:t xml:space="preserve"> 2. Основные задачи, функции, права и обязанности Отдела</w:t>
      </w:r>
    </w:p>
    <w:bookmarkEnd w:id="10795"/>
    <w:bookmarkStart w:name="z13101" w:id="10796"/>
    <w:p>
      <w:pPr>
        <w:spacing w:after="0"/>
        <w:ind w:left="0"/>
        <w:jc w:val="both"/>
      </w:pPr>
      <w:r>
        <w:rPr>
          <w:rFonts w:ascii="Times New Roman"/>
          <w:b w:val="false"/>
          <w:i w:val="false"/>
          <w:color w:val="000000"/>
          <w:sz w:val="28"/>
        </w:rPr>
        <w:t xml:space="preserve">
      13. Задачи Отдела: </w:t>
      </w:r>
    </w:p>
    <w:bookmarkEnd w:id="10796"/>
    <w:bookmarkStart w:name="z13102" w:id="1079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797"/>
    <w:bookmarkStart w:name="z13103" w:id="1079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798"/>
    <w:bookmarkStart w:name="z13104" w:id="1079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799"/>
    <w:bookmarkStart w:name="z13105" w:id="10800"/>
    <w:p>
      <w:pPr>
        <w:spacing w:after="0"/>
        <w:ind w:left="0"/>
        <w:jc w:val="both"/>
      </w:pPr>
      <w:r>
        <w:rPr>
          <w:rFonts w:ascii="Times New Roman"/>
          <w:b w:val="false"/>
          <w:i w:val="false"/>
          <w:color w:val="000000"/>
          <w:sz w:val="28"/>
        </w:rPr>
        <w:t>
      4) организация предупреждения и тушения пожаров.</w:t>
      </w:r>
    </w:p>
    <w:bookmarkEnd w:id="10800"/>
    <w:bookmarkStart w:name="z13106" w:id="10801"/>
    <w:p>
      <w:pPr>
        <w:spacing w:after="0"/>
        <w:ind w:left="0"/>
        <w:jc w:val="both"/>
      </w:pPr>
      <w:r>
        <w:rPr>
          <w:rFonts w:ascii="Times New Roman"/>
          <w:b w:val="false"/>
          <w:i w:val="false"/>
          <w:color w:val="000000"/>
          <w:sz w:val="28"/>
        </w:rPr>
        <w:t>
      14. Функции Отдела:</w:t>
      </w:r>
    </w:p>
    <w:bookmarkEnd w:id="10801"/>
    <w:bookmarkStart w:name="z13107" w:id="1080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802"/>
    <w:bookmarkStart w:name="z13108" w:id="1080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803"/>
    <w:bookmarkStart w:name="z13109" w:id="1080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804"/>
    <w:bookmarkStart w:name="z13110" w:id="1080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805"/>
    <w:bookmarkStart w:name="z13111" w:id="10806"/>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806"/>
    <w:bookmarkStart w:name="z13112" w:id="10807"/>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807"/>
    <w:bookmarkStart w:name="z13113" w:id="10808"/>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808"/>
    <w:bookmarkStart w:name="z13114" w:id="1080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809"/>
    <w:bookmarkStart w:name="z13115" w:id="1081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810"/>
    <w:bookmarkStart w:name="z13116" w:id="1081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811"/>
    <w:bookmarkStart w:name="z13117" w:id="1081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812"/>
    <w:bookmarkStart w:name="z13118" w:id="1081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120" w:id="1081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814"/>
    <w:bookmarkStart w:name="z13121" w:id="1081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815"/>
    <w:bookmarkStart w:name="z13122" w:id="1081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816"/>
    <w:bookmarkStart w:name="z13123" w:id="1081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817"/>
    <w:bookmarkStart w:name="z13124" w:id="1081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818"/>
    <w:bookmarkStart w:name="z13125" w:id="1081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819"/>
    <w:bookmarkStart w:name="z13126" w:id="1082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820"/>
    <w:bookmarkStart w:name="z13127" w:id="1082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821"/>
    <w:bookmarkStart w:name="z13128" w:id="1082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822"/>
    <w:bookmarkStart w:name="z13129" w:id="1082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823"/>
    <w:bookmarkStart w:name="z13130" w:id="1082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824"/>
    <w:bookmarkStart w:name="z13131" w:id="1082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825"/>
    <w:bookmarkStart w:name="z13132" w:id="1082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826"/>
    <w:bookmarkStart w:name="z13133" w:id="10827"/>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827"/>
    <w:bookmarkStart w:name="z13135" w:id="1082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82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3136" w:id="10829"/>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829"/>
    <w:bookmarkStart w:name="z13137" w:id="10830"/>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830"/>
    <w:bookmarkStart w:name="z13138" w:id="10831"/>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831"/>
    <w:bookmarkStart w:name="z13139" w:id="10832"/>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141" w:id="10833"/>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833"/>
    <w:bookmarkStart w:name="z13142" w:id="10834"/>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8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66" w:id="10835"/>
    <w:p>
      <w:pPr>
        <w:spacing w:after="0"/>
        <w:ind w:left="0"/>
        <w:jc w:val="both"/>
      </w:pPr>
      <w:r>
        <w:rPr>
          <w:rFonts w:ascii="Times New Roman"/>
          <w:b w:val="false"/>
          <w:i w:val="false"/>
          <w:color w:val="000000"/>
          <w:sz w:val="28"/>
        </w:rPr>
        <w:t>
      15. Права и обязанности:</w:t>
      </w:r>
    </w:p>
    <w:bookmarkEnd w:id="10835"/>
    <w:bookmarkStart w:name="z13144" w:id="1083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836"/>
    <w:bookmarkStart w:name="z13145" w:id="1083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837"/>
    <w:bookmarkStart w:name="z13146" w:id="1083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838"/>
    <w:bookmarkStart w:name="z13147" w:id="1083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839"/>
    <w:bookmarkStart w:name="z3565" w:id="10840"/>
    <w:p>
      <w:pPr>
        <w:spacing w:after="0"/>
        <w:ind w:left="0"/>
        <w:jc w:val="left"/>
      </w:pPr>
      <w:r>
        <w:rPr>
          <w:rFonts w:ascii="Times New Roman"/>
          <w:b/>
          <w:i w:val="false"/>
          <w:color w:val="000000"/>
        </w:rPr>
        <w:t xml:space="preserve"> 3. Организация деятельности Отдела</w:t>
      </w:r>
    </w:p>
    <w:bookmarkEnd w:id="10840"/>
    <w:bookmarkStart w:name="z3567" w:id="1084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841"/>
    <w:bookmarkStart w:name="z3568" w:id="1084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842"/>
    <w:bookmarkStart w:name="z3569" w:id="10843"/>
    <w:p>
      <w:pPr>
        <w:spacing w:after="0"/>
        <w:ind w:left="0"/>
        <w:jc w:val="both"/>
      </w:pPr>
      <w:r>
        <w:rPr>
          <w:rFonts w:ascii="Times New Roman"/>
          <w:b w:val="false"/>
          <w:i w:val="false"/>
          <w:color w:val="000000"/>
          <w:sz w:val="28"/>
        </w:rPr>
        <w:t>
      18. Полномочия Начальника Отдела:</w:t>
      </w:r>
    </w:p>
    <w:bookmarkEnd w:id="10843"/>
    <w:bookmarkStart w:name="z13148" w:id="10844"/>
    <w:p>
      <w:pPr>
        <w:spacing w:after="0"/>
        <w:ind w:left="0"/>
        <w:jc w:val="both"/>
      </w:pPr>
      <w:r>
        <w:rPr>
          <w:rFonts w:ascii="Times New Roman"/>
          <w:b w:val="false"/>
          <w:i w:val="false"/>
          <w:color w:val="000000"/>
          <w:sz w:val="28"/>
        </w:rPr>
        <w:t>
      1) без доверенности действует от имени Отдела;</w:t>
      </w:r>
    </w:p>
    <w:bookmarkEnd w:id="10844"/>
    <w:bookmarkStart w:name="z13149" w:id="1084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845"/>
    <w:bookmarkStart w:name="z13150" w:id="1084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846"/>
    <w:bookmarkStart w:name="z13151" w:id="1084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847"/>
    <w:bookmarkStart w:name="z13152" w:id="1084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848"/>
    <w:bookmarkStart w:name="z13153" w:id="1084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849"/>
    <w:bookmarkStart w:name="z13154" w:id="1085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850"/>
    <w:bookmarkStart w:name="z13155" w:id="1085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851"/>
    <w:bookmarkStart w:name="z13156" w:id="1085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852"/>
    <w:bookmarkStart w:name="z13157" w:id="1085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853"/>
    <w:bookmarkStart w:name="z13158" w:id="1085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854"/>
    <w:bookmarkStart w:name="z13159" w:id="1085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855"/>
    <w:bookmarkStart w:name="z13160" w:id="1085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856"/>
    <w:bookmarkStart w:name="z13161" w:id="1085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857"/>
    <w:bookmarkStart w:name="z13162" w:id="1085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Теректинского района;</w:t>
      </w:r>
    </w:p>
    <w:bookmarkEnd w:id="10858"/>
    <w:bookmarkStart w:name="z13163" w:id="1085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859"/>
    <w:bookmarkStart w:name="z13164" w:id="10860"/>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860"/>
    <w:bookmarkStart w:name="z13165" w:id="1086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861"/>
    <w:bookmarkStart w:name="z3570" w:id="10862"/>
    <w:p>
      <w:pPr>
        <w:spacing w:after="0"/>
        <w:ind w:left="0"/>
        <w:jc w:val="left"/>
      </w:pPr>
      <w:r>
        <w:rPr>
          <w:rFonts w:ascii="Times New Roman"/>
          <w:b/>
          <w:i w:val="false"/>
          <w:color w:val="000000"/>
        </w:rPr>
        <w:t xml:space="preserve"> 4. Имущество Отдела</w:t>
      </w:r>
    </w:p>
    <w:bookmarkEnd w:id="10862"/>
    <w:bookmarkStart w:name="z13166" w:id="1086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863"/>
    <w:bookmarkStart w:name="z13167" w:id="10864"/>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864"/>
    <w:bookmarkStart w:name="z13168" w:id="1086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865"/>
    <w:bookmarkStart w:name="z13169" w:id="1086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866"/>
    <w:bookmarkStart w:name="z3571" w:id="10867"/>
    <w:p>
      <w:pPr>
        <w:spacing w:after="0"/>
        <w:ind w:left="0"/>
        <w:jc w:val="left"/>
      </w:pPr>
      <w:r>
        <w:rPr>
          <w:rFonts w:ascii="Times New Roman"/>
          <w:b/>
          <w:i w:val="false"/>
          <w:color w:val="000000"/>
        </w:rPr>
        <w:t xml:space="preserve"> 5. Реорганизация и упразднение Отдела</w:t>
      </w:r>
    </w:p>
    <w:bookmarkEnd w:id="10867"/>
    <w:bookmarkStart w:name="z3572" w:id="1086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63" w:id="1086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Чингирлауского района Департамента по чрезвычайным ситуациям</w:t>
      </w:r>
      <w:r>
        <w:br/>
      </w:r>
      <w:r>
        <w:rPr>
          <w:rFonts w:ascii="Times New Roman"/>
          <w:b/>
          <w:i w:val="false"/>
          <w:color w:val="000000"/>
        </w:rPr>
        <w:t>Западно-Казахстанской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869"/>
    <w:bookmarkStart w:name="z13170" w:id="10870"/>
    <w:p>
      <w:pPr>
        <w:spacing w:after="0"/>
        <w:ind w:left="0"/>
        <w:jc w:val="both"/>
      </w:pPr>
      <w:r>
        <w:rPr>
          <w:rFonts w:ascii="Times New Roman"/>
          <w:b w:val="false"/>
          <w:i w:val="false"/>
          <w:color w:val="000000"/>
          <w:sz w:val="28"/>
        </w:rPr>
        <w:t>
      1. Отдел по чрезвычайным ситуациям Чингирлауского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Западно-Казахстанской области Комитета (далее - Департамент).</w:t>
      </w:r>
    </w:p>
    <w:bookmarkEnd w:id="10870"/>
    <w:bookmarkStart w:name="z13171" w:id="1087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871"/>
    <w:bookmarkStart w:name="z13172" w:id="1087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872"/>
    <w:bookmarkStart w:name="z13173" w:id="1087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873"/>
    <w:bookmarkStart w:name="z13174" w:id="1087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874"/>
    <w:bookmarkStart w:name="z13175" w:id="1087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0875"/>
    <w:bookmarkStart w:name="z13176" w:id="10876"/>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0876"/>
    <w:bookmarkStart w:name="z13177" w:id="10877"/>
    <w:p>
      <w:pPr>
        <w:spacing w:after="0"/>
        <w:ind w:left="0"/>
        <w:jc w:val="both"/>
      </w:pPr>
      <w:r>
        <w:rPr>
          <w:rFonts w:ascii="Times New Roman"/>
          <w:b w:val="false"/>
          <w:i w:val="false"/>
          <w:color w:val="000000"/>
          <w:sz w:val="28"/>
        </w:rPr>
        <w:t>
      8. Юридический адрес Отдела: Республика Казахстан, индекс 091200, Западно-Казахстанская область, Чингирлауский район, село Чингирлау, улица Щевцова, 9.</w:t>
      </w:r>
    </w:p>
    <w:bookmarkEnd w:id="10877"/>
    <w:bookmarkStart w:name="z13178" w:id="1087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Чингирлауского района Департамента по чрезвычайным ситуациям Западно-Казахстанской области Комитета по чрезвычайным ситуациям Министерства внутренних дел Республики Казахстан".</w:t>
      </w:r>
    </w:p>
    <w:bookmarkEnd w:id="10878"/>
    <w:bookmarkStart w:name="z3575" w:id="1087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879"/>
    <w:bookmarkStart w:name="z3576" w:id="1088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880"/>
    <w:bookmarkStart w:name="z3577" w:id="1088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881"/>
    <w:bookmarkStart w:name="z13179" w:id="1088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882"/>
    <w:bookmarkStart w:name="z3574" w:id="10883"/>
    <w:p>
      <w:pPr>
        <w:spacing w:after="0"/>
        <w:ind w:left="0"/>
        <w:jc w:val="left"/>
      </w:pPr>
      <w:r>
        <w:rPr>
          <w:rFonts w:ascii="Times New Roman"/>
          <w:b/>
          <w:i w:val="false"/>
          <w:color w:val="000000"/>
        </w:rPr>
        <w:t xml:space="preserve"> 2. Основные задачи, функции, права и обязанности Отдела</w:t>
      </w:r>
    </w:p>
    <w:bookmarkEnd w:id="10883"/>
    <w:bookmarkStart w:name="z3578" w:id="10884"/>
    <w:p>
      <w:pPr>
        <w:spacing w:after="0"/>
        <w:ind w:left="0"/>
        <w:jc w:val="both"/>
      </w:pPr>
      <w:r>
        <w:rPr>
          <w:rFonts w:ascii="Times New Roman"/>
          <w:b w:val="false"/>
          <w:i w:val="false"/>
          <w:color w:val="000000"/>
          <w:sz w:val="28"/>
        </w:rPr>
        <w:t xml:space="preserve">
      13. Задачи Отдела: </w:t>
      </w:r>
    </w:p>
    <w:bookmarkEnd w:id="10884"/>
    <w:bookmarkStart w:name="z13180" w:id="1088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885"/>
    <w:bookmarkStart w:name="z13181" w:id="1088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886"/>
    <w:bookmarkStart w:name="z13182" w:id="1088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887"/>
    <w:bookmarkStart w:name="z13183" w:id="10888"/>
    <w:p>
      <w:pPr>
        <w:spacing w:after="0"/>
        <w:ind w:left="0"/>
        <w:jc w:val="both"/>
      </w:pPr>
      <w:r>
        <w:rPr>
          <w:rFonts w:ascii="Times New Roman"/>
          <w:b w:val="false"/>
          <w:i w:val="false"/>
          <w:color w:val="000000"/>
          <w:sz w:val="28"/>
        </w:rPr>
        <w:t>
      4) организация предупреждения и тушения пожаров.</w:t>
      </w:r>
    </w:p>
    <w:bookmarkEnd w:id="10888"/>
    <w:bookmarkStart w:name="z3579" w:id="10889"/>
    <w:p>
      <w:pPr>
        <w:spacing w:after="0"/>
        <w:ind w:left="0"/>
        <w:jc w:val="both"/>
      </w:pPr>
      <w:r>
        <w:rPr>
          <w:rFonts w:ascii="Times New Roman"/>
          <w:b w:val="false"/>
          <w:i w:val="false"/>
          <w:color w:val="000000"/>
          <w:sz w:val="28"/>
        </w:rPr>
        <w:t>
      14. Функции Отдела:</w:t>
      </w:r>
    </w:p>
    <w:bookmarkEnd w:id="10889"/>
    <w:bookmarkStart w:name="z13184" w:id="1089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890"/>
    <w:bookmarkStart w:name="z13185" w:id="10891"/>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891"/>
    <w:bookmarkStart w:name="z13186" w:id="1089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892"/>
    <w:bookmarkStart w:name="z13187" w:id="1089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893"/>
    <w:bookmarkStart w:name="z13188" w:id="10894"/>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894"/>
    <w:bookmarkStart w:name="z13189" w:id="10895"/>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895"/>
    <w:bookmarkStart w:name="z13190" w:id="10896"/>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896"/>
    <w:bookmarkStart w:name="z13191" w:id="10897"/>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897"/>
    <w:bookmarkStart w:name="z13192" w:id="10898"/>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898"/>
    <w:bookmarkStart w:name="z13193" w:id="10899"/>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899"/>
    <w:bookmarkStart w:name="z13194" w:id="10900"/>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900"/>
    <w:bookmarkStart w:name="z13195" w:id="10901"/>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9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197" w:id="10902"/>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902"/>
    <w:bookmarkStart w:name="z13198" w:id="10903"/>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903"/>
    <w:bookmarkStart w:name="z13199" w:id="10904"/>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904"/>
    <w:bookmarkStart w:name="z13200" w:id="10905"/>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905"/>
    <w:bookmarkStart w:name="z13201" w:id="10906"/>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906"/>
    <w:bookmarkStart w:name="z13202" w:id="1090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907"/>
    <w:bookmarkStart w:name="z13203" w:id="10908"/>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908"/>
    <w:bookmarkStart w:name="z13204" w:id="10909"/>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909"/>
    <w:bookmarkStart w:name="z13205" w:id="10910"/>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910"/>
    <w:bookmarkStart w:name="z13206" w:id="10911"/>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911"/>
    <w:bookmarkStart w:name="z13207" w:id="10912"/>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0912"/>
    <w:bookmarkStart w:name="z13208" w:id="10913"/>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0913"/>
    <w:bookmarkStart w:name="z13209" w:id="10914"/>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0914"/>
    <w:bookmarkStart w:name="z13210" w:id="10915"/>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0915"/>
    <w:bookmarkStart w:name="z13212" w:id="1091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091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3213" w:id="10917"/>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0917"/>
    <w:bookmarkStart w:name="z13214" w:id="10918"/>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0918"/>
    <w:bookmarkStart w:name="z13215" w:id="10919"/>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0919"/>
    <w:bookmarkStart w:name="z13216" w:id="10920"/>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0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218" w:id="1092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0921"/>
    <w:bookmarkStart w:name="z13219" w:id="10922"/>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0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80" w:id="10923"/>
    <w:p>
      <w:pPr>
        <w:spacing w:after="0"/>
        <w:ind w:left="0"/>
        <w:jc w:val="both"/>
      </w:pPr>
      <w:r>
        <w:rPr>
          <w:rFonts w:ascii="Times New Roman"/>
          <w:b w:val="false"/>
          <w:i w:val="false"/>
          <w:color w:val="000000"/>
          <w:sz w:val="28"/>
        </w:rPr>
        <w:t>
      15. Права и обязанности:</w:t>
      </w:r>
    </w:p>
    <w:bookmarkEnd w:id="10923"/>
    <w:bookmarkStart w:name="z13221" w:id="1092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0924"/>
    <w:bookmarkStart w:name="z13222" w:id="1092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0925"/>
    <w:bookmarkStart w:name="z13223" w:id="1092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0926"/>
    <w:bookmarkStart w:name="z13224" w:id="1092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0927"/>
    <w:bookmarkStart w:name="z3581" w:id="10928"/>
    <w:p>
      <w:pPr>
        <w:spacing w:after="0"/>
        <w:ind w:left="0"/>
        <w:jc w:val="left"/>
      </w:pPr>
      <w:r>
        <w:rPr>
          <w:rFonts w:ascii="Times New Roman"/>
          <w:b/>
          <w:i w:val="false"/>
          <w:color w:val="000000"/>
        </w:rPr>
        <w:t xml:space="preserve"> 3. Организация деятельности Отдела</w:t>
      </w:r>
    </w:p>
    <w:bookmarkEnd w:id="10928"/>
    <w:bookmarkStart w:name="z3582" w:id="1092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0929"/>
    <w:bookmarkStart w:name="z3583" w:id="1093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0930"/>
    <w:bookmarkStart w:name="z3584" w:id="10931"/>
    <w:p>
      <w:pPr>
        <w:spacing w:after="0"/>
        <w:ind w:left="0"/>
        <w:jc w:val="both"/>
      </w:pPr>
      <w:r>
        <w:rPr>
          <w:rFonts w:ascii="Times New Roman"/>
          <w:b w:val="false"/>
          <w:i w:val="false"/>
          <w:color w:val="000000"/>
          <w:sz w:val="28"/>
        </w:rPr>
        <w:t>
      18. Полномочия Начальника Отдела:</w:t>
      </w:r>
    </w:p>
    <w:bookmarkEnd w:id="10931"/>
    <w:bookmarkStart w:name="z13225" w:id="10932"/>
    <w:p>
      <w:pPr>
        <w:spacing w:after="0"/>
        <w:ind w:left="0"/>
        <w:jc w:val="both"/>
      </w:pPr>
      <w:r>
        <w:rPr>
          <w:rFonts w:ascii="Times New Roman"/>
          <w:b w:val="false"/>
          <w:i w:val="false"/>
          <w:color w:val="000000"/>
          <w:sz w:val="28"/>
        </w:rPr>
        <w:t>
      1) без доверенности действует от имени Отдела;</w:t>
      </w:r>
    </w:p>
    <w:bookmarkEnd w:id="10932"/>
    <w:bookmarkStart w:name="z13226" w:id="1093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0933"/>
    <w:bookmarkStart w:name="z13227" w:id="1093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0934"/>
    <w:bookmarkStart w:name="z13228" w:id="1093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0935"/>
    <w:bookmarkStart w:name="z13229" w:id="1093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0936"/>
    <w:bookmarkStart w:name="z13230" w:id="1093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0937"/>
    <w:bookmarkStart w:name="z13231" w:id="1093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0938"/>
    <w:bookmarkStart w:name="z13232" w:id="1093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0939"/>
    <w:bookmarkStart w:name="z13233" w:id="1094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0940"/>
    <w:bookmarkStart w:name="z13234" w:id="1094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0941"/>
    <w:bookmarkStart w:name="z13235" w:id="1094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0942"/>
    <w:bookmarkStart w:name="z13236" w:id="1094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0943"/>
    <w:bookmarkStart w:name="z13237" w:id="1094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0944"/>
    <w:bookmarkStart w:name="z13238" w:id="1094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0945"/>
    <w:bookmarkStart w:name="z13239" w:id="1094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Чингирлауского района;</w:t>
      </w:r>
    </w:p>
    <w:bookmarkEnd w:id="10946"/>
    <w:bookmarkStart w:name="z13240" w:id="1094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0947"/>
    <w:bookmarkStart w:name="z13241" w:id="10948"/>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0948"/>
    <w:bookmarkStart w:name="z13242" w:id="1094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0949"/>
    <w:bookmarkStart w:name="z3585" w:id="10950"/>
    <w:p>
      <w:pPr>
        <w:spacing w:after="0"/>
        <w:ind w:left="0"/>
        <w:jc w:val="left"/>
      </w:pPr>
      <w:r>
        <w:rPr>
          <w:rFonts w:ascii="Times New Roman"/>
          <w:b/>
          <w:i w:val="false"/>
          <w:color w:val="000000"/>
        </w:rPr>
        <w:t xml:space="preserve"> 4. Имущество Отдела</w:t>
      </w:r>
    </w:p>
    <w:bookmarkEnd w:id="10950"/>
    <w:bookmarkStart w:name="z13243" w:id="1095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0951"/>
    <w:bookmarkStart w:name="z13244" w:id="1095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0952"/>
    <w:bookmarkStart w:name="z13245" w:id="1095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0953"/>
    <w:bookmarkStart w:name="z13246" w:id="1095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954"/>
    <w:bookmarkStart w:name="z3586" w:id="10955"/>
    <w:p>
      <w:pPr>
        <w:spacing w:after="0"/>
        <w:ind w:left="0"/>
        <w:jc w:val="left"/>
      </w:pPr>
      <w:r>
        <w:rPr>
          <w:rFonts w:ascii="Times New Roman"/>
          <w:b/>
          <w:i w:val="false"/>
          <w:color w:val="000000"/>
        </w:rPr>
        <w:t xml:space="preserve"> 5. Реорганизация и упразднение Отдела</w:t>
      </w:r>
    </w:p>
    <w:bookmarkEnd w:id="10955"/>
    <w:bookmarkStart w:name="z13247" w:id="1095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0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65" w:id="1095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Абайского района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0957"/>
    <w:bookmarkStart w:name="z13248" w:id="10958"/>
    <w:p>
      <w:pPr>
        <w:spacing w:after="0"/>
        <w:ind w:left="0"/>
        <w:jc w:val="both"/>
      </w:pPr>
      <w:r>
        <w:rPr>
          <w:rFonts w:ascii="Times New Roman"/>
          <w:b w:val="false"/>
          <w:i w:val="false"/>
          <w:color w:val="000000"/>
          <w:sz w:val="28"/>
        </w:rPr>
        <w:t>
      1. Отдел по чрезвычайным ситуациям Абайского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0958"/>
    <w:bookmarkStart w:name="z13249" w:id="1095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0959"/>
    <w:bookmarkStart w:name="z13250" w:id="1096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0960"/>
    <w:bookmarkStart w:name="z13251" w:id="1096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0961"/>
    <w:bookmarkStart w:name="z13252" w:id="1096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0962"/>
    <w:bookmarkStart w:name="z13253" w:id="1096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w:t>
      </w:r>
    </w:p>
    <w:bookmarkEnd w:id="10963"/>
    <w:bookmarkStart w:name="z13254" w:id="10964"/>
    <w:p>
      <w:pPr>
        <w:spacing w:after="0"/>
        <w:ind w:left="0"/>
        <w:jc w:val="both"/>
      </w:pPr>
      <w:r>
        <w:rPr>
          <w:rFonts w:ascii="Times New Roman"/>
          <w:b w:val="false"/>
          <w:i w:val="false"/>
          <w:color w:val="000000"/>
          <w:sz w:val="28"/>
        </w:rPr>
        <w:t xml:space="preserve">
      7. Структура и лимит штатной численности Отдел утверждаются в соответствии с действующим законодательством. </w:t>
      </w:r>
    </w:p>
    <w:bookmarkEnd w:id="10964"/>
    <w:bookmarkStart w:name="z13255" w:id="10965"/>
    <w:p>
      <w:pPr>
        <w:spacing w:after="0"/>
        <w:ind w:left="0"/>
        <w:jc w:val="both"/>
      </w:pPr>
      <w:r>
        <w:rPr>
          <w:rFonts w:ascii="Times New Roman"/>
          <w:b w:val="false"/>
          <w:i w:val="false"/>
          <w:color w:val="000000"/>
          <w:sz w:val="28"/>
        </w:rPr>
        <w:t>
      8. Юридический адрес Отдела: 100100, Карагандинская область, г. Абай, ул. Железнодорожная, 3.</w:t>
      </w:r>
    </w:p>
    <w:bookmarkEnd w:id="10965"/>
    <w:bookmarkStart w:name="z13256" w:id="1096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Абайского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0966"/>
    <w:bookmarkStart w:name="z13257" w:id="1096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0967"/>
    <w:bookmarkStart w:name="z13258" w:id="1096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0968"/>
    <w:bookmarkStart w:name="z13259" w:id="1096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0969"/>
    <w:bookmarkStart w:name="z13260" w:id="1097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0970"/>
    <w:bookmarkStart w:name="z3588" w:id="10971"/>
    <w:p>
      <w:pPr>
        <w:spacing w:after="0"/>
        <w:ind w:left="0"/>
        <w:jc w:val="left"/>
      </w:pPr>
      <w:r>
        <w:rPr>
          <w:rFonts w:ascii="Times New Roman"/>
          <w:b/>
          <w:i w:val="false"/>
          <w:color w:val="000000"/>
        </w:rPr>
        <w:t xml:space="preserve"> 2. Основные задачи, функции, права и обязанности Отдела</w:t>
      </w:r>
    </w:p>
    <w:bookmarkEnd w:id="10971"/>
    <w:bookmarkStart w:name="z3589" w:id="10972"/>
    <w:p>
      <w:pPr>
        <w:spacing w:after="0"/>
        <w:ind w:left="0"/>
        <w:jc w:val="both"/>
      </w:pPr>
      <w:r>
        <w:rPr>
          <w:rFonts w:ascii="Times New Roman"/>
          <w:b w:val="false"/>
          <w:i w:val="false"/>
          <w:color w:val="000000"/>
          <w:sz w:val="28"/>
        </w:rPr>
        <w:t xml:space="preserve">
      13. Задачи Отдела: </w:t>
      </w:r>
    </w:p>
    <w:bookmarkEnd w:id="10972"/>
    <w:bookmarkStart w:name="z13261" w:id="1097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0973"/>
    <w:bookmarkStart w:name="z13262" w:id="1097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0974"/>
    <w:bookmarkStart w:name="z13263" w:id="1097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0975"/>
    <w:bookmarkStart w:name="z13264" w:id="10976"/>
    <w:p>
      <w:pPr>
        <w:spacing w:after="0"/>
        <w:ind w:left="0"/>
        <w:jc w:val="both"/>
      </w:pPr>
      <w:r>
        <w:rPr>
          <w:rFonts w:ascii="Times New Roman"/>
          <w:b w:val="false"/>
          <w:i w:val="false"/>
          <w:color w:val="000000"/>
          <w:sz w:val="28"/>
        </w:rPr>
        <w:t>
      4) организация предупреждения и тушения пожаров.</w:t>
      </w:r>
    </w:p>
    <w:bookmarkEnd w:id="10976"/>
    <w:bookmarkStart w:name="z3590" w:id="10977"/>
    <w:p>
      <w:pPr>
        <w:spacing w:after="0"/>
        <w:ind w:left="0"/>
        <w:jc w:val="both"/>
      </w:pPr>
      <w:r>
        <w:rPr>
          <w:rFonts w:ascii="Times New Roman"/>
          <w:b w:val="false"/>
          <w:i w:val="false"/>
          <w:color w:val="000000"/>
          <w:sz w:val="28"/>
        </w:rPr>
        <w:t>
      14. Функции Отдела:</w:t>
      </w:r>
    </w:p>
    <w:bookmarkEnd w:id="10977"/>
    <w:bookmarkStart w:name="z13265" w:id="1097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0978"/>
    <w:bookmarkStart w:name="z13266" w:id="10979"/>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0979"/>
    <w:bookmarkStart w:name="z13267" w:id="1098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0980"/>
    <w:bookmarkStart w:name="z13268" w:id="1098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0981"/>
    <w:bookmarkStart w:name="z13269" w:id="10982"/>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0982"/>
    <w:bookmarkStart w:name="z13270" w:id="10983"/>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0983"/>
    <w:bookmarkStart w:name="z13271" w:id="10984"/>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0984"/>
    <w:bookmarkStart w:name="z13272" w:id="10985"/>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0985"/>
    <w:bookmarkStart w:name="z13273" w:id="10986"/>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0986"/>
    <w:bookmarkStart w:name="z13274" w:id="10987"/>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0987"/>
    <w:bookmarkStart w:name="z13275" w:id="10988"/>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0988"/>
    <w:bookmarkStart w:name="z13276" w:id="10989"/>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0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3278" w:id="10990"/>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0990"/>
    <w:bookmarkStart w:name="z13279" w:id="10991"/>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0991"/>
    <w:bookmarkStart w:name="z13280" w:id="10992"/>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0992"/>
    <w:bookmarkStart w:name="z13281" w:id="10993"/>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0993"/>
    <w:bookmarkStart w:name="z13282" w:id="1099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0994"/>
    <w:bookmarkStart w:name="z13283" w:id="1099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0995"/>
    <w:bookmarkStart w:name="z13284" w:id="10996"/>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0996"/>
    <w:bookmarkStart w:name="z13285" w:id="10997"/>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0997"/>
    <w:bookmarkStart w:name="z13286" w:id="10998"/>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0998"/>
    <w:bookmarkStart w:name="z13287" w:id="10999"/>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0999"/>
    <w:bookmarkStart w:name="z13288" w:id="1100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000"/>
    <w:bookmarkStart w:name="z13289" w:id="11001"/>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001"/>
    <w:bookmarkStart w:name="z13290" w:id="11002"/>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002"/>
    <w:bookmarkStart w:name="z13291" w:id="11003"/>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003"/>
    <w:bookmarkStart w:name="z13293" w:id="1100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00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3294" w:id="11005"/>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005"/>
    <w:bookmarkStart w:name="z13295" w:id="11006"/>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006"/>
    <w:bookmarkStart w:name="z13296" w:id="11007"/>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1007"/>
    <w:bookmarkStart w:name="z13297" w:id="11008"/>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1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299" w:id="11009"/>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009"/>
    <w:bookmarkStart w:name="z13300" w:id="11010"/>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91" w:id="11011"/>
    <w:p>
      <w:pPr>
        <w:spacing w:after="0"/>
        <w:ind w:left="0"/>
        <w:jc w:val="both"/>
      </w:pPr>
      <w:r>
        <w:rPr>
          <w:rFonts w:ascii="Times New Roman"/>
          <w:b w:val="false"/>
          <w:i w:val="false"/>
          <w:color w:val="000000"/>
          <w:sz w:val="28"/>
        </w:rPr>
        <w:t>
      15. Права и обязанности:</w:t>
      </w:r>
    </w:p>
    <w:bookmarkEnd w:id="11011"/>
    <w:bookmarkStart w:name="z13302" w:id="1101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012"/>
    <w:bookmarkStart w:name="z13303" w:id="1101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013"/>
    <w:bookmarkStart w:name="z13304" w:id="1101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014"/>
    <w:bookmarkStart w:name="z13305" w:id="1101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015"/>
    <w:bookmarkStart w:name="z3592" w:id="11016"/>
    <w:p>
      <w:pPr>
        <w:spacing w:after="0"/>
        <w:ind w:left="0"/>
        <w:jc w:val="left"/>
      </w:pPr>
      <w:r>
        <w:rPr>
          <w:rFonts w:ascii="Times New Roman"/>
          <w:b/>
          <w:i w:val="false"/>
          <w:color w:val="000000"/>
        </w:rPr>
        <w:t xml:space="preserve"> 3. Организация деятельности Отдела</w:t>
      </w:r>
    </w:p>
    <w:bookmarkEnd w:id="11016"/>
    <w:bookmarkStart w:name="z13306" w:id="1101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017"/>
    <w:bookmarkStart w:name="z13307" w:id="1101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018"/>
    <w:bookmarkStart w:name="z13308" w:id="11019"/>
    <w:p>
      <w:pPr>
        <w:spacing w:after="0"/>
        <w:ind w:left="0"/>
        <w:jc w:val="both"/>
      </w:pPr>
      <w:r>
        <w:rPr>
          <w:rFonts w:ascii="Times New Roman"/>
          <w:b w:val="false"/>
          <w:i w:val="false"/>
          <w:color w:val="000000"/>
          <w:sz w:val="28"/>
        </w:rPr>
        <w:t>
      18. Полномочия Начальника Отдела:</w:t>
      </w:r>
    </w:p>
    <w:bookmarkEnd w:id="11019"/>
    <w:bookmarkStart w:name="z13309" w:id="11020"/>
    <w:p>
      <w:pPr>
        <w:spacing w:after="0"/>
        <w:ind w:left="0"/>
        <w:jc w:val="both"/>
      </w:pPr>
      <w:r>
        <w:rPr>
          <w:rFonts w:ascii="Times New Roman"/>
          <w:b w:val="false"/>
          <w:i w:val="false"/>
          <w:color w:val="000000"/>
          <w:sz w:val="28"/>
        </w:rPr>
        <w:t>
      1) без доверенности действует от имени Отдела;</w:t>
      </w:r>
    </w:p>
    <w:bookmarkEnd w:id="11020"/>
    <w:bookmarkStart w:name="z13310" w:id="1102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021"/>
    <w:bookmarkStart w:name="z13311" w:id="1102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022"/>
    <w:bookmarkStart w:name="z13312" w:id="1102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023"/>
    <w:bookmarkStart w:name="z13313" w:id="1102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024"/>
    <w:bookmarkStart w:name="z13314" w:id="1102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025"/>
    <w:bookmarkStart w:name="z13315" w:id="1102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026"/>
    <w:bookmarkStart w:name="z13316" w:id="1102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027"/>
    <w:bookmarkStart w:name="z13317" w:id="1102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028"/>
    <w:bookmarkStart w:name="z13318" w:id="1102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029"/>
    <w:bookmarkStart w:name="z13319" w:id="1103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030"/>
    <w:bookmarkStart w:name="z13320" w:id="1103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031"/>
    <w:bookmarkStart w:name="z13321" w:id="1103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032"/>
    <w:bookmarkStart w:name="z13322" w:id="1103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033"/>
    <w:bookmarkStart w:name="z13323" w:id="1103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Абайского района;</w:t>
      </w:r>
    </w:p>
    <w:bookmarkEnd w:id="11034"/>
    <w:bookmarkStart w:name="z13324" w:id="1103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035"/>
    <w:bookmarkStart w:name="z13325" w:id="11036"/>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036"/>
    <w:bookmarkStart w:name="z13326" w:id="1103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037"/>
    <w:bookmarkStart w:name="z3593" w:id="11038"/>
    <w:p>
      <w:pPr>
        <w:spacing w:after="0"/>
        <w:ind w:left="0"/>
        <w:jc w:val="left"/>
      </w:pPr>
      <w:r>
        <w:rPr>
          <w:rFonts w:ascii="Times New Roman"/>
          <w:b/>
          <w:i w:val="false"/>
          <w:color w:val="000000"/>
        </w:rPr>
        <w:t xml:space="preserve"> 4. Имущество Отдела</w:t>
      </w:r>
    </w:p>
    <w:bookmarkEnd w:id="11038"/>
    <w:bookmarkStart w:name="z13327" w:id="1103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039"/>
    <w:bookmarkStart w:name="z13328" w:id="1104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040"/>
    <w:bookmarkStart w:name="z13329" w:id="1104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041"/>
    <w:bookmarkStart w:name="z13330" w:id="1104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042"/>
    <w:bookmarkStart w:name="z3594" w:id="11043"/>
    <w:p>
      <w:pPr>
        <w:spacing w:after="0"/>
        <w:ind w:left="0"/>
        <w:jc w:val="left"/>
      </w:pPr>
      <w:r>
        <w:rPr>
          <w:rFonts w:ascii="Times New Roman"/>
          <w:b/>
          <w:i w:val="false"/>
          <w:color w:val="000000"/>
        </w:rPr>
        <w:t xml:space="preserve"> 5. Реорганизация и упразднение Отдела</w:t>
      </w:r>
    </w:p>
    <w:bookmarkEnd w:id="11043"/>
    <w:bookmarkStart w:name="z13331" w:id="1104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0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67" w:id="1104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Актогайского района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045"/>
    <w:bookmarkStart w:name="z13332" w:id="11046"/>
    <w:p>
      <w:pPr>
        <w:spacing w:after="0"/>
        <w:ind w:left="0"/>
        <w:jc w:val="both"/>
      </w:pPr>
      <w:r>
        <w:rPr>
          <w:rFonts w:ascii="Times New Roman"/>
          <w:b w:val="false"/>
          <w:i w:val="false"/>
          <w:color w:val="000000"/>
          <w:sz w:val="28"/>
        </w:rPr>
        <w:t>
      1. Отдел по чрезвычайным ситуациям Актогайского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046"/>
    <w:bookmarkStart w:name="z13333" w:id="1104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047"/>
    <w:bookmarkStart w:name="z13334" w:id="1104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048"/>
    <w:bookmarkStart w:name="z13335" w:id="1104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049"/>
    <w:bookmarkStart w:name="z13336" w:id="1105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050"/>
    <w:bookmarkStart w:name="z13337" w:id="1105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w:t>
      </w:r>
    </w:p>
    <w:bookmarkEnd w:id="11051"/>
    <w:bookmarkStart w:name="z13338" w:id="11052"/>
    <w:p>
      <w:pPr>
        <w:spacing w:after="0"/>
        <w:ind w:left="0"/>
        <w:jc w:val="both"/>
      </w:pPr>
      <w:r>
        <w:rPr>
          <w:rFonts w:ascii="Times New Roman"/>
          <w:b w:val="false"/>
          <w:i w:val="false"/>
          <w:color w:val="000000"/>
          <w:sz w:val="28"/>
        </w:rPr>
        <w:t xml:space="preserve">
      7. Структура и лимит штатной численности Отдел утверждаются в соответствии с действующим законодательством. </w:t>
      </w:r>
    </w:p>
    <w:bookmarkEnd w:id="11052"/>
    <w:bookmarkStart w:name="z13339" w:id="11053"/>
    <w:p>
      <w:pPr>
        <w:spacing w:after="0"/>
        <w:ind w:left="0"/>
        <w:jc w:val="both"/>
      </w:pPr>
      <w:r>
        <w:rPr>
          <w:rFonts w:ascii="Times New Roman"/>
          <w:b w:val="false"/>
          <w:i w:val="false"/>
          <w:color w:val="000000"/>
          <w:sz w:val="28"/>
        </w:rPr>
        <w:t>
      8. Юридический адрес Отдела: 100200, Карагандинская область, с. Актогай, ул. Бокейхана, 27.</w:t>
      </w:r>
    </w:p>
    <w:bookmarkEnd w:id="11053"/>
    <w:bookmarkStart w:name="z13340" w:id="1105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Актогайского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054"/>
    <w:bookmarkStart w:name="z13341" w:id="1105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055"/>
    <w:bookmarkStart w:name="z13342" w:id="1105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056"/>
    <w:bookmarkStart w:name="z13343" w:id="1105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057"/>
    <w:bookmarkStart w:name="z13344" w:id="1105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058"/>
    <w:bookmarkStart w:name="z3596" w:id="11059"/>
    <w:p>
      <w:pPr>
        <w:spacing w:after="0"/>
        <w:ind w:left="0"/>
        <w:jc w:val="left"/>
      </w:pPr>
      <w:r>
        <w:rPr>
          <w:rFonts w:ascii="Times New Roman"/>
          <w:b/>
          <w:i w:val="false"/>
          <w:color w:val="000000"/>
        </w:rPr>
        <w:t xml:space="preserve"> 2. Основные задачи, функции, права и обязанности Отдела</w:t>
      </w:r>
    </w:p>
    <w:bookmarkEnd w:id="11059"/>
    <w:bookmarkStart w:name="z13345" w:id="11060"/>
    <w:p>
      <w:pPr>
        <w:spacing w:after="0"/>
        <w:ind w:left="0"/>
        <w:jc w:val="both"/>
      </w:pPr>
      <w:r>
        <w:rPr>
          <w:rFonts w:ascii="Times New Roman"/>
          <w:b w:val="false"/>
          <w:i w:val="false"/>
          <w:color w:val="000000"/>
          <w:sz w:val="28"/>
        </w:rPr>
        <w:t xml:space="preserve">
      13. Задачи Отдела: </w:t>
      </w:r>
    </w:p>
    <w:bookmarkEnd w:id="11060"/>
    <w:bookmarkStart w:name="z13346" w:id="1106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061"/>
    <w:bookmarkStart w:name="z13347" w:id="1106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062"/>
    <w:bookmarkStart w:name="z13348" w:id="1106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063"/>
    <w:bookmarkStart w:name="z13349" w:id="11064"/>
    <w:p>
      <w:pPr>
        <w:spacing w:after="0"/>
        <w:ind w:left="0"/>
        <w:jc w:val="both"/>
      </w:pPr>
      <w:r>
        <w:rPr>
          <w:rFonts w:ascii="Times New Roman"/>
          <w:b w:val="false"/>
          <w:i w:val="false"/>
          <w:color w:val="000000"/>
          <w:sz w:val="28"/>
        </w:rPr>
        <w:t>
      4) организация предупреждения и тушения пожаров.</w:t>
      </w:r>
    </w:p>
    <w:bookmarkEnd w:id="11064"/>
    <w:bookmarkStart w:name="z13350" w:id="11065"/>
    <w:p>
      <w:pPr>
        <w:spacing w:after="0"/>
        <w:ind w:left="0"/>
        <w:jc w:val="both"/>
      </w:pPr>
      <w:r>
        <w:rPr>
          <w:rFonts w:ascii="Times New Roman"/>
          <w:b w:val="false"/>
          <w:i w:val="false"/>
          <w:color w:val="000000"/>
          <w:sz w:val="28"/>
        </w:rPr>
        <w:t>
      14. Функции Отдела:</w:t>
      </w:r>
    </w:p>
    <w:bookmarkEnd w:id="11065"/>
    <w:bookmarkStart w:name="z13351" w:id="1106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066"/>
    <w:bookmarkStart w:name="z13352" w:id="1106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067"/>
    <w:bookmarkStart w:name="z13353" w:id="1106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068"/>
    <w:bookmarkStart w:name="z13354" w:id="1106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069"/>
    <w:bookmarkStart w:name="z13355" w:id="11070"/>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070"/>
    <w:bookmarkStart w:name="z13356" w:id="11071"/>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071"/>
    <w:bookmarkStart w:name="z13357" w:id="11072"/>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072"/>
    <w:bookmarkStart w:name="z13358" w:id="11073"/>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073"/>
    <w:bookmarkStart w:name="z13359" w:id="11074"/>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074"/>
    <w:bookmarkStart w:name="z13360" w:id="11075"/>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075"/>
    <w:bookmarkStart w:name="z13361" w:id="11076"/>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076"/>
    <w:bookmarkStart w:name="z13362" w:id="1107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3364" w:id="1107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078"/>
    <w:bookmarkStart w:name="z13365" w:id="1107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079"/>
    <w:bookmarkStart w:name="z13366" w:id="1108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080"/>
    <w:bookmarkStart w:name="z13367" w:id="1108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081"/>
    <w:bookmarkStart w:name="z13368" w:id="1108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082"/>
    <w:bookmarkStart w:name="z13369" w:id="1108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083"/>
    <w:bookmarkStart w:name="z13370" w:id="1108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084"/>
    <w:bookmarkStart w:name="z13371" w:id="1108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085"/>
    <w:bookmarkStart w:name="z13372" w:id="1108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086"/>
    <w:bookmarkStart w:name="z13373" w:id="1108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087"/>
    <w:bookmarkStart w:name="z13374" w:id="1108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088"/>
    <w:bookmarkStart w:name="z13375" w:id="1108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089"/>
    <w:bookmarkStart w:name="z13376" w:id="11090"/>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090"/>
    <w:bookmarkStart w:name="z13377" w:id="11091"/>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091"/>
    <w:bookmarkStart w:name="z13379" w:id="1109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092"/>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3380" w:id="11093"/>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093"/>
    <w:bookmarkStart w:name="z13381" w:id="11094"/>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094"/>
    <w:bookmarkStart w:name="z13382" w:id="11095"/>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1095"/>
    <w:bookmarkStart w:name="z13383" w:id="11096"/>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1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385" w:id="11097"/>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097"/>
    <w:bookmarkStart w:name="z13386" w:id="11098"/>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0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598" w:id="11099"/>
    <w:p>
      <w:pPr>
        <w:spacing w:after="0"/>
        <w:ind w:left="0"/>
        <w:jc w:val="both"/>
      </w:pPr>
      <w:r>
        <w:rPr>
          <w:rFonts w:ascii="Times New Roman"/>
          <w:b w:val="false"/>
          <w:i w:val="false"/>
          <w:color w:val="000000"/>
          <w:sz w:val="28"/>
        </w:rPr>
        <w:t>
      15. Права и обязанности:</w:t>
      </w:r>
    </w:p>
    <w:bookmarkEnd w:id="11099"/>
    <w:bookmarkStart w:name="z13388" w:id="1110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100"/>
    <w:bookmarkStart w:name="z13389" w:id="1110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101"/>
    <w:bookmarkStart w:name="z13390" w:id="1110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102"/>
    <w:bookmarkStart w:name="z13391" w:id="1110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103"/>
    <w:bookmarkStart w:name="z3597" w:id="11104"/>
    <w:p>
      <w:pPr>
        <w:spacing w:after="0"/>
        <w:ind w:left="0"/>
        <w:jc w:val="left"/>
      </w:pPr>
      <w:r>
        <w:rPr>
          <w:rFonts w:ascii="Times New Roman"/>
          <w:b/>
          <w:i w:val="false"/>
          <w:color w:val="000000"/>
        </w:rPr>
        <w:t xml:space="preserve"> 3. Организация деятельности Отдела</w:t>
      </w:r>
    </w:p>
    <w:bookmarkEnd w:id="11104"/>
    <w:bookmarkStart w:name="z13392" w:id="1110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105"/>
    <w:bookmarkStart w:name="z13393" w:id="1110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106"/>
    <w:bookmarkStart w:name="z13394" w:id="11107"/>
    <w:p>
      <w:pPr>
        <w:spacing w:after="0"/>
        <w:ind w:left="0"/>
        <w:jc w:val="both"/>
      </w:pPr>
      <w:r>
        <w:rPr>
          <w:rFonts w:ascii="Times New Roman"/>
          <w:b w:val="false"/>
          <w:i w:val="false"/>
          <w:color w:val="000000"/>
          <w:sz w:val="28"/>
        </w:rPr>
        <w:t>
      18. Полномочия Начальника Отдела:</w:t>
      </w:r>
    </w:p>
    <w:bookmarkEnd w:id="11107"/>
    <w:bookmarkStart w:name="z13395" w:id="11108"/>
    <w:p>
      <w:pPr>
        <w:spacing w:after="0"/>
        <w:ind w:left="0"/>
        <w:jc w:val="both"/>
      </w:pPr>
      <w:r>
        <w:rPr>
          <w:rFonts w:ascii="Times New Roman"/>
          <w:b w:val="false"/>
          <w:i w:val="false"/>
          <w:color w:val="000000"/>
          <w:sz w:val="28"/>
        </w:rPr>
        <w:t>
      1) без доверенности действует от имени Отдела;</w:t>
      </w:r>
    </w:p>
    <w:bookmarkEnd w:id="11108"/>
    <w:bookmarkStart w:name="z13396" w:id="1110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109"/>
    <w:bookmarkStart w:name="z13397" w:id="1111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110"/>
    <w:bookmarkStart w:name="z13398" w:id="1111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111"/>
    <w:bookmarkStart w:name="z13399" w:id="1111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112"/>
    <w:bookmarkStart w:name="z13400" w:id="1111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113"/>
    <w:bookmarkStart w:name="z13401" w:id="1111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114"/>
    <w:bookmarkStart w:name="z13402" w:id="1111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115"/>
    <w:bookmarkStart w:name="z13403" w:id="1111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116"/>
    <w:bookmarkStart w:name="z13404" w:id="1111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117"/>
    <w:bookmarkStart w:name="z13405" w:id="1111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118"/>
    <w:bookmarkStart w:name="z13406" w:id="1111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119"/>
    <w:bookmarkStart w:name="z13407" w:id="1112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120"/>
    <w:bookmarkStart w:name="z13408" w:id="1112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121"/>
    <w:bookmarkStart w:name="z13409" w:id="1112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Актогайского района;</w:t>
      </w:r>
    </w:p>
    <w:bookmarkEnd w:id="11122"/>
    <w:bookmarkStart w:name="z13410" w:id="1112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123"/>
    <w:bookmarkStart w:name="z13411" w:id="11124"/>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124"/>
    <w:bookmarkStart w:name="z13412" w:id="1112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125"/>
    <w:bookmarkStart w:name="z3599" w:id="11126"/>
    <w:p>
      <w:pPr>
        <w:spacing w:after="0"/>
        <w:ind w:left="0"/>
        <w:jc w:val="left"/>
      </w:pPr>
      <w:r>
        <w:rPr>
          <w:rFonts w:ascii="Times New Roman"/>
          <w:b/>
          <w:i w:val="false"/>
          <w:color w:val="000000"/>
        </w:rPr>
        <w:t xml:space="preserve"> 4. Имущество Отдела</w:t>
      </w:r>
    </w:p>
    <w:bookmarkEnd w:id="11126"/>
    <w:bookmarkStart w:name="z13413" w:id="1112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127"/>
    <w:bookmarkStart w:name="z13414" w:id="11128"/>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128"/>
    <w:bookmarkStart w:name="z13415" w:id="1112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129"/>
    <w:bookmarkStart w:name="z13416" w:id="1113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130"/>
    <w:bookmarkStart w:name="z3600" w:id="11131"/>
    <w:p>
      <w:pPr>
        <w:spacing w:after="0"/>
        <w:ind w:left="0"/>
        <w:jc w:val="left"/>
      </w:pPr>
      <w:r>
        <w:rPr>
          <w:rFonts w:ascii="Times New Roman"/>
          <w:b/>
          <w:i w:val="false"/>
          <w:color w:val="000000"/>
        </w:rPr>
        <w:t xml:space="preserve"> 5. Реорганизация и упразднение Отдела</w:t>
      </w:r>
    </w:p>
    <w:bookmarkEnd w:id="11131"/>
    <w:bookmarkStart w:name="z13417" w:id="1113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69" w:id="1113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Бухар-Жырауского района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133"/>
    <w:bookmarkStart w:name="z13418" w:id="11134"/>
    <w:p>
      <w:pPr>
        <w:spacing w:after="0"/>
        <w:ind w:left="0"/>
        <w:jc w:val="both"/>
      </w:pPr>
      <w:r>
        <w:rPr>
          <w:rFonts w:ascii="Times New Roman"/>
          <w:b w:val="false"/>
          <w:i w:val="false"/>
          <w:color w:val="000000"/>
          <w:sz w:val="28"/>
        </w:rPr>
        <w:t>
      1. Отдел по чрезвычайным ситуациям Бухар-Жырауского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134"/>
    <w:bookmarkStart w:name="z13419" w:id="1113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135"/>
    <w:bookmarkStart w:name="z13420" w:id="1113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136"/>
    <w:bookmarkStart w:name="z13421" w:id="1113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137"/>
    <w:bookmarkStart w:name="z13422" w:id="1113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138"/>
    <w:bookmarkStart w:name="z13423" w:id="1113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w:t>
      </w:r>
    </w:p>
    <w:bookmarkEnd w:id="11139"/>
    <w:bookmarkStart w:name="z13424" w:id="11140"/>
    <w:p>
      <w:pPr>
        <w:spacing w:after="0"/>
        <w:ind w:left="0"/>
        <w:jc w:val="both"/>
      </w:pPr>
      <w:r>
        <w:rPr>
          <w:rFonts w:ascii="Times New Roman"/>
          <w:b w:val="false"/>
          <w:i w:val="false"/>
          <w:color w:val="000000"/>
          <w:sz w:val="28"/>
        </w:rPr>
        <w:t xml:space="preserve">
      7. Структура и лимит штатной численности Отдел утверждаются в соответствии с действующим законодательством. </w:t>
      </w:r>
    </w:p>
    <w:bookmarkEnd w:id="11140"/>
    <w:bookmarkStart w:name="z13425" w:id="11141"/>
    <w:p>
      <w:pPr>
        <w:spacing w:after="0"/>
        <w:ind w:left="0"/>
        <w:jc w:val="both"/>
      </w:pPr>
      <w:r>
        <w:rPr>
          <w:rFonts w:ascii="Times New Roman"/>
          <w:b w:val="false"/>
          <w:i w:val="false"/>
          <w:color w:val="000000"/>
          <w:sz w:val="28"/>
        </w:rPr>
        <w:t>
      8. Юридический адрес Отдела: 100400, Карагандинская область, п. Ботакара, ул. Казыбек би, 64.</w:t>
      </w:r>
    </w:p>
    <w:bookmarkEnd w:id="11141"/>
    <w:bookmarkStart w:name="z13426" w:id="1114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Бухар-Жырауского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142"/>
    <w:bookmarkStart w:name="z13427" w:id="1114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143"/>
    <w:bookmarkStart w:name="z13428" w:id="1114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144"/>
    <w:bookmarkStart w:name="z13429" w:id="1114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145"/>
    <w:bookmarkStart w:name="z13430" w:id="1114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146"/>
    <w:bookmarkStart w:name="z3602" w:id="11147"/>
    <w:p>
      <w:pPr>
        <w:spacing w:after="0"/>
        <w:ind w:left="0"/>
        <w:jc w:val="left"/>
      </w:pPr>
      <w:r>
        <w:rPr>
          <w:rFonts w:ascii="Times New Roman"/>
          <w:b/>
          <w:i w:val="false"/>
          <w:color w:val="000000"/>
        </w:rPr>
        <w:t xml:space="preserve"> 2. Основные задачи, функции, права и обязанности Отдела</w:t>
      </w:r>
    </w:p>
    <w:bookmarkEnd w:id="11147"/>
    <w:bookmarkStart w:name="z3603" w:id="11148"/>
    <w:p>
      <w:pPr>
        <w:spacing w:after="0"/>
        <w:ind w:left="0"/>
        <w:jc w:val="both"/>
      </w:pPr>
      <w:r>
        <w:rPr>
          <w:rFonts w:ascii="Times New Roman"/>
          <w:b w:val="false"/>
          <w:i w:val="false"/>
          <w:color w:val="000000"/>
          <w:sz w:val="28"/>
        </w:rPr>
        <w:t xml:space="preserve">
      13. Задачи Отдела: </w:t>
      </w:r>
    </w:p>
    <w:bookmarkEnd w:id="11148"/>
    <w:bookmarkStart w:name="z13431" w:id="1114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149"/>
    <w:bookmarkStart w:name="z13432" w:id="1115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150"/>
    <w:bookmarkStart w:name="z13433" w:id="1115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151"/>
    <w:bookmarkStart w:name="z13434" w:id="11152"/>
    <w:p>
      <w:pPr>
        <w:spacing w:after="0"/>
        <w:ind w:left="0"/>
        <w:jc w:val="both"/>
      </w:pPr>
      <w:r>
        <w:rPr>
          <w:rFonts w:ascii="Times New Roman"/>
          <w:b w:val="false"/>
          <w:i w:val="false"/>
          <w:color w:val="000000"/>
          <w:sz w:val="28"/>
        </w:rPr>
        <w:t>
      4) организация предупреждения и тушения пожаров.</w:t>
      </w:r>
    </w:p>
    <w:bookmarkEnd w:id="11152"/>
    <w:bookmarkStart w:name="z3604" w:id="11153"/>
    <w:p>
      <w:pPr>
        <w:spacing w:after="0"/>
        <w:ind w:left="0"/>
        <w:jc w:val="both"/>
      </w:pPr>
      <w:r>
        <w:rPr>
          <w:rFonts w:ascii="Times New Roman"/>
          <w:b w:val="false"/>
          <w:i w:val="false"/>
          <w:color w:val="000000"/>
          <w:sz w:val="28"/>
        </w:rPr>
        <w:t>
      14. Функции Отдела:</w:t>
      </w:r>
    </w:p>
    <w:bookmarkEnd w:id="11153"/>
    <w:bookmarkStart w:name="z13435" w:id="11154"/>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154"/>
    <w:bookmarkStart w:name="z13436" w:id="11155"/>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155"/>
    <w:bookmarkStart w:name="z13437" w:id="1115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156"/>
    <w:bookmarkStart w:name="z13438" w:id="1115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157"/>
    <w:bookmarkStart w:name="z13439" w:id="11158"/>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158"/>
    <w:bookmarkStart w:name="z13440" w:id="11159"/>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159"/>
    <w:bookmarkStart w:name="z13441" w:id="11160"/>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160"/>
    <w:bookmarkStart w:name="z13442" w:id="11161"/>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161"/>
    <w:bookmarkStart w:name="z13443" w:id="11162"/>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162"/>
    <w:bookmarkStart w:name="z13444" w:id="11163"/>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163"/>
    <w:bookmarkStart w:name="z13445" w:id="11164"/>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164"/>
    <w:bookmarkStart w:name="z13446" w:id="11165"/>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3448" w:id="11166"/>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166"/>
    <w:bookmarkStart w:name="z13449" w:id="11167"/>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167"/>
    <w:bookmarkStart w:name="z13450" w:id="11168"/>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168"/>
    <w:bookmarkStart w:name="z13451" w:id="11169"/>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169"/>
    <w:bookmarkStart w:name="z13452" w:id="11170"/>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170"/>
    <w:bookmarkStart w:name="z13453" w:id="1117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171"/>
    <w:bookmarkStart w:name="z13454" w:id="11172"/>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172"/>
    <w:bookmarkStart w:name="z13455" w:id="11173"/>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173"/>
    <w:bookmarkStart w:name="z13456" w:id="11174"/>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174"/>
    <w:bookmarkStart w:name="z13457" w:id="11175"/>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175"/>
    <w:bookmarkStart w:name="z13458" w:id="11176"/>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176"/>
    <w:bookmarkStart w:name="z13459" w:id="11177"/>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177"/>
    <w:bookmarkStart w:name="z13460" w:id="11178"/>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178"/>
    <w:bookmarkStart w:name="z13461" w:id="11179"/>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179"/>
    <w:bookmarkStart w:name="z13463" w:id="1118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180"/>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3464" w:id="11181"/>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181"/>
    <w:bookmarkStart w:name="z13465" w:id="11182"/>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182"/>
    <w:bookmarkStart w:name="z13466" w:id="11183"/>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1183"/>
    <w:bookmarkStart w:name="z13467" w:id="11184"/>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1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469" w:id="11185"/>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185"/>
    <w:bookmarkStart w:name="z13470" w:id="11186"/>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605" w:id="11187"/>
    <w:p>
      <w:pPr>
        <w:spacing w:after="0"/>
        <w:ind w:left="0"/>
        <w:jc w:val="both"/>
      </w:pPr>
      <w:r>
        <w:rPr>
          <w:rFonts w:ascii="Times New Roman"/>
          <w:b w:val="false"/>
          <w:i w:val="false"/>
          <w:color w:val="000000"/>
          <w:sz w:val="28"/>
        </w:rPr>
        <w:t>
      15. Права и обязанности:</w:t>
      </w:r>
    </w:p>
    <w:bookmarkEnd w:id="11187"/>
    <w:bookmarkStart w:name="z13472" w:id="1118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188"/>
    <w:bookmarkStart w:name="z13473" w:id="1118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189"/>
    <w:bookmarkStart w:name="z13474" w:id="1119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190"/>
    <w:bookmarkStart w:name="z13475" w:id="1119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191"/>
    <w:bookmarkStart w:name="z3606" w:id="11192"/>
    <w:p>
      <w:pPr>
        <w:spacing w:after="0"/>
        <w:ind w:left="0"/>
        <w:jc w:val="left"/>
      </w:pPr>
      <w:r>
        <w:rPr>
          <w:rFonts w:ascii="Times New Roman"/>
          <w:b/>
          <w:i w:val="false"/>
          <w:color w:val="000000"/>
        </w:rPr>
        <w:t xml:space="preserve"> 3. Организация деятельности Отдела</w:t>
      </w:r>
    </w:p>
    <w:bookmarkEnd w:id="11192"/>
    <w:bookmarkStart w:name="z13476" w:id="11193"/>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193"/>
    <w:bookmarkStart w:name="z13477" w:id="1119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194"/>
    <w:bookmarkStart w:name="z13478" w:id="11195"/>
    <w:p>
      <w:pPr>
        <w:spacing w:after="0"/>
        <w:ind w:left="0"/>
        <w:jc w:val="both"/>
      </w:pPr>
      <w:r>
        <w:rPr>
          <w:rFonts w:ascii="Times New Roman"/>
          <w:b w:val="false"/>
          <w:i w:val="false"/>
          <w:color w:val="000000"/>
          <w:sz w:val="28"/>
        </w:rPr>
        <w:t>
      18. Полномочия Начальника Отдела:</w:t>
      </w:r>
    </w:p>
    <w:bookmarkEnd w:id="11195"/>
    <w:bookmarkStart w:name="z13479" w:id="11196"/>
    <w:p>
      <w:pPr>
        <w:spacing w:after="0"/>
        <w:ind w:left="0"/>
        <w:jc w:val="both"/>
      </w:pPr>
      <w:r>
        <w:rPr>
          <w:rFonts w:ascii="Times New Roman"/>
          <w:b w:val="false"/>
          <w:i w:val="false"/>
          <w:color w:val="000000"/>
          <w:sz w:val="28"/>
        </w:rPr>
        <w:t>
      1) без доверенности действует от имени Отдела;</w:t>
      </w:r>
    </w:p>
    <w:bookmarkEnd w:id="11196"/>
    <w:bookmarkStart w:name="z13480" w:id="1119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197"/>
    <w:bookmarkStart w:name="z13481" w:id="1119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198"/>
    <w:bookmarkStart w:name="z13482" w:id="1119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199"/>
    <w:bookmarkStart w:name="z13483" w:id="1120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200"/>
    <w:bookmarkStart w:name="z13484" w:id="1120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201"/>
    <w:bookmarkStart w:name="z13485" w:id="1120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202"/>
    <w:bookmarkStart w:name="z13486" w:id="1120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203"/>
    <w:bookmarkStart w:name="z13487" w:id="1120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204"/>
    <w:bookmarkStart w:name="z13488" w:id="1120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205"/>
    <w:bookmarkStart w:name="z13489" w:id="1120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206"/>
    <w:bookmarkStart w:name="z13490" w:id="1120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207"/>
    <w:bookmarkStart w:name="z13491" w:id="1120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208"/>
    <w:bookmarkStart w:name="z13492" w:id="1120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209"/>
    <w:bookmarkStart w:name="z13493" w:id="1121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Бухар-Жырауского района;</w:t>
      </w:r>
    </w:p>
    <w:bookmarkEnd w:id="11210"/>
    <w:bookmarkStart w:name="z13494" w:id="1121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211"/>
    <w:bookmarkStart w:name="z13495" w:id="11212"/>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212"/>
    <w:bookmarkStart w:name="z13496" w:id="1121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213"/>
    <w:bookmarkStart w:name="z3607" w:id="11214"/>
    <w:p>
      <w:pPr>
        <w:spacing w:after="0"/>
        <w:ind w:left="0"/>
        <w:jc w:val="left"/>
      </w:pPr>
      <w:r>
        <w:rPr>
          <w:rFonts w:ascii="Times New Roman"/>
          <w:b/>
          <w:i w:val="false"/>
          <w:color w:val="000000"/>
        </w:rPr>
        <w:t xml:space="preserve"> 4. Имущество Отдела</w:t>
      </w:r>
    </w:p>
    <w:bookmarkEnd w:id="11214"/>
    <w:bookmarkStart w:name="z13497" w:id="1121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215"/>
    <w:bookmarkStart w:name="z13498" w:id="11216"/>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216"/>
    <w:bookmarkStart w:name="z13499" w:id="1121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217"/>
    <w:bookmarkStart w:name="z13500" w:id="1121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218"/>
    <w:bookmarkStart w:name="z3608" w:id="11219"/>
    <w:p>
      <w:pPr>
        <w:spacing w:after="0"/>
        <w:ind w:left="0"/>
        <w:jc w:val="left"/>
      </w:pPr>
      <w:r>
        <w:rPr>
          <w:rFonts w:ascii="Times New Roman"/>
          <w:b/>
          <w:i w:val="false"/>
          <w:color w:val="000000"/>
        </w:rPr>
        <w:t xml:space="preserve"> 5. Реорганизация и упразднение Отдела</w:t>
      </w:r>
    </w:p>
    <w:bookmarkEnd w:id="11219"/>
    <w:bookmarkStart w:name="z13501" w:id="1122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71" w:id="1122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Жанааркинского района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221"/>
    <w:bookmarkStart w:name="z13502" w:id="11222"/>
    <w:p>
      <w:pPr>
        <w:spacing w:after="0"/>
        <w:ind w:left="0"/>
        <w:jc w:val="both"/>
      </w:pPr>
      <w:r>
        <w:rPr>
          <w:rFonts w:ascii="Times New Roman"/>
          <w:b w:val="false"/>
          <w:i w:val="false"/>
          <w:color w:val="000000"/>
          <w:sz w:val="28"/>
        </w:rPr>
        <w:t>
      1. Отдел по чрезвычайным ситуациям Жанааркинского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222"/>
    <w:bookmarkStart w:name="z13503" w:id="1122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223"/>
    <w:bookmarkStart w:name="z13504" w:id="1122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224"/>
    <w:bookmarkStart w:name="z13505" w:id="1122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225"/>
    <w:bookmarkStart w:name="z13506" w:id="1122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226"/>
    <w:bookmarkStart w:name="z13507" w:id="1122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w:t>
      </w:r>
    </w:p>
    <w:bookmarkEnd w:id="11227"/>
    <w:bookmarkStart w:name="z13508" w:id="11228"/>
    <w:p>
      <w:pPr>
        <w:spacing w:after="0"/>
        <w:ind w:left="0"/>
        <w:jc w:val="both"/>
      </w:pPr>
      <w:r>
        <w:rPr>
          <w:rFonts w:ascii="Times New Roman"/>
          <w:b w:val="false"/>
          <w:i w:val="false"/>
          <w:color w:val="000000"/>
          <w:sz w:val="28"/>
        </w:rPr>
        <w:t xml:space="preserve">
      7. Структура и лимит штатной численности Отдел утверждаются в соответствии с действующим законодательством. </w:t>
      </w:r>
    </w:p>
    <w:bookmarkEnd w:id="11228"/>
    <w:bookmarkStart w:name="z13509" w:id="11229"/>
    <w:p>
      <w:pPr>
        <w:spacing w:after="0"/>
        <w:ind w:left="0"/>
        <w:jc w:val="both"/>
      </w:pPr>
      <w:r>
        <w:rPr>
          <w:rFonts w:ascii="Times New Roman"/>
          <w:b w:val="false"/>
          <w:i w:val="false"/>
          <w:color w:val="000000"/>
          <w:sz w:val="28"/>
        </w:rPr>
        <w:t>
      8. Юридический адрес Отдела: 100500, Карагандинская область, п. Атасу, пр. Сейфулина, 10.</w:t>
      </w:r>
    </w:p>
    <w:bookmarkEnd w:id="11229"/>
    <w:bookmarkStart w:name="z13510" w:id="1123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Жанааркинского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230"/>
    <w:bookmarkStart w:name="z13511" w:id="1123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231"/>
    <w:bookmarkStart w:name="z13512" w:id="1123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232"/>
    <w:bookmarkStart w:name="z13513" w:id="1123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233"/>
    <w:bookmarkStart w:name="z13514" w:id="1123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234"/>
    <w:bookmarkStart w:name="z3610" w:id="11235"/>
    <w:p>
      <w:pPr>
        <w:spacing w:after="0"/>
        <w:ind w:left="0"/>
        <w:jc w:val="left"/>
      </w:pPr>
      <w:r>
        <w:rPr>
          <w:rFonts w:ascii="Times New Roman"/>
          <w:b/>
          <w:i w:val="false"/>
          <w:color w:val="000000"/>
        </w:rPr>
        <w:t xml:space="preserve"> 2. Основные задачи, функции, права и обязанности Отдела</w:t>
      </w:r>
    </w:p>
    <w:bookmarkEnd w:id="11235"/>
    <w:bookmarkStart w:name="z3611" w:id="11236"/>
    <w:p>
      <w:pPr>
        <w:spacing w:after="0"/>
        <w:ind w:left="0"/>
        <w:jc w:val="both"/>
      </w:pPr>
      <w:r>
        <w:rPr>
          <w:rFonts w:ascii="Times New Roman"/>
          <w:b w:val="false"/>
          <w:i w:val="false"/>
          <w:color w:val="000000"/>
          <w:sz w:val="28"/>
        </w:rPr>
        <w:t xml:space="preserve">
      13. Задачи Отдела: </w:t>
      </w:r>
    </w:p>
    <w:bookmarkEnd w:id="11236"/>
    <w:bookmarkStart w:name="z13515" w:id="1123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237"/>
    <w:bookmarkStart w:name="z13516" w:id="1123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238"/>
    <w:bookmarkStart w:name="z13517" w:id="1123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239"/>
    <w:bookmarkStart w:name="z13518" w:id="11240"/>
    <w:p>
      <w:pPr>
        <w:spacing w:after="0"/>
        <w:ind w:left="0"/>
        <w:jc w:val="both"/>
      </w:pPr>
      <w:r>
        <w:rPr>
          <w:rFonts w:ascii="Times New Roman"/>
          <w:b w:val="false"/>
          <w:i w:val="false"/>
          <w:color w:val="000000"/>
          <w:sz w:val="28"/>
        </w:rPr>
        <w:t>
      4) организация предупреждения и тушения пожаров.</w:t>
      </w:r>
    </w:p>
    <w:bookmarkEnd w:id="11240"/>
    <w:bookmarkStart w:name="z3612" w:id="11241"/>
    <w:p>
      <w:pPr>
        <w:spacing w:after="0"/>
        <w:ind w:left="0"/>
        <w:jc w:val="both"/>
      </w:pPr>
      <w:r>
        <w:rPr>
          <w:rFonts w:ascii="Times New Roman"/>
          <w:b w:val="false"/>
          <w:i w:val="false"/>
          <w:color w:val="000000"/>
          <w:sz w:val="28"/>
        </w:rPr>
        <w:t>
      14. Функции Отдела:</w:t>
      </w:r>
    </w:p>
    <w:bookmarkEnd w:id="11241"/>
    <w:bookmarkStart w:name="z13519" w:id="1124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242"/>
    <w:bookmarkStart w:name="z13520" w:id="1124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243"/>
    <w:bookmarkStart w:name="z13521" w:id="1124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244"/>
    <w:bookmarkStart w:name="z13522" w:id="1124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245"/>
    <w:bookmarkStart w:name="z13523" w:id="11246"/>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246"/>
    <w:bookmarkStart w:name="z13524" w:id="11247"/>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247"/>
    <w:bookmarkStart w:name="z13525" w:id="11248"/>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248"/>
    <w:bookmarkStart w:name="z13526" w:id="1124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249"/>
    <w:bookmarkStart w:name="z13527" w:id="1125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250"/>
    <w:bookmarkStart w:name="z13528" w:id="1125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251"/>
    <w:bookmarkStart w:name="z13529" w:id="1125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252"/>
    <w:bookmarkStart w:name="z13530" w:id="1125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3532" w:id="1125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254"/>
    <w:bookmarkStart w:name="z13533" w:id="1125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255"/>
    <w:bookmarkStart w:name="z13534" w:id="1125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256"/>
    <w:bookmarkStart w:name="z13535" w:id="1125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257"/>
    <w:bookmarkStart w:name="z13536" w:id="1125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258"/>
    <w:bookmarkStart w:name="z13537" w:id="1125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259"/>
    <w:bookmarkStart w:name="z13538" w:id="1126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260"/>
    <w:bookmarkStart w:name="z13539" w:id="1126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261"/>
    <w:bookmarkStart w:name="z13540" w:id="1126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262"/>
    <w:bookmarkStart w:name="z13541" w:id="1126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263"/>
    <w:bookmarkStart w:name="z13542" w:id="1126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264"/>
    <w:bookmarkStart w:name="z13543" w:id="1126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265"/>
    <w:bookmarkStart w:name="z13544" w:id="1126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266"/>
    <w:bookmarkStart w:name="z13545" w:id="11267"/>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267"/>
    <w:bookmarkStart w:name="z13547" w:id="1126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268"/>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3548" w:id="11269"/>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269"/>
    <w:bookmarkStart w:name="z13549" w:id="11270"/>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270"/>
    <w:bookmarkStart w:name="z13550" w:id="11271"/>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1271"/>
    <w:bookmarkStart w:name="z13551" w:id="11272"/>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1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553" w:id="11273"/>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273"/>
    <w:bookmarkStart w:name="z13554" w:id="11274"/>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613" w:id="11275"/>
    <w:p>
      <w:pPr>
        <w:spacing w:after="0"/>
        <w:ind w:left="0"/>
        <w:jc w:val="both"/>
      </w:pPr>
      <w:r>
        <w:rPr>
          <w:rFonts w:ascii="Times New Roman"/>
          <w:b w:val="false"/>
          <w:i w:val="false"/>
          <w:color w:val="000000"/>
          <w:sz w:val="28"/>
        </w:rPr>
        <w:t>
      15. Права и обязанности:</w:t>
      </w:r>
    </w:p>
    <w:bookmarkEnd w:id="11275"/>
    <w:bookmarkStart w:name="z13556" w:id="1127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276"/>
    <w:bookmarkStart w:name="z13557" w:id="1127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277"/>
    <w:bookmarkStart w:name="z13558" w:id="1127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278"/>
    <w:bookmarkStart w:name="z13559" w:id="1127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279"/>
    <w:bookmarkStart w:name="z3614" w:id="11280"/>
    <w:p>
      <w:pPr>
        <w:spacing w:after="0"/>
        <w:ind w:left="0"/>
        <w:jc w:val="left"/>
      </w:pPr>
      <w:r>
        <w:rPr>
          <w:rFonts w:ascii="Times New Roman"/>
          <w:b/>
          <w:i w:val="false"/>
          <w:color w:val="000000"/>
        </w:rPr>
        <w:t xml:space="preserve"> 3. Организация деятельности Отдела</w:t>
      </w:r>
    </w:p>
    <w:bookmarkEnd w:id="11280"/>
    <w:bookmarkStart w:name="z13560" w:id="1128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281"/>
    <w:bookmarkStart w:name="z13561" w:id="1128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282"/>
    <w:bookmarkStart w:name="z13562" w:id="11283"/>
    <w:p>
      <w:pPr>
        <w:spacing w:after="0"/>
        <w:ind w:left="0"/>
        <w:jc w:val="both"/>
      </w:pPr>
      <w:r>
        <w:rPr>
          <w:rFonts w:ascii="Times New Roman"/>
          <w:b w:val="false"/>
          <w:i w:val="false"/>
          <w:color w:val="000000"/>
          <w:sz w:val="28"/>
        </w:rPr>
        <w:t>
      18. Полномочия Начальника Отдела:</w:t>
      </w:r>
    </w:p>
    <w:bookmarkEnd w:id="11283"/>
    <w:bookmarkStart w:name="z13563" w:id="11284"/>
    <w:p>
      <w:pPr>
        <w:spacing w:after="0"/>
        <w:ind w:left="0"/>
        <w:jc w:val="both"/>
      </w:pPr>
      <w:r>
        <w:rPr>
          <w:rFonts w:ascii="Times New Roman"/>
          <w:b w:val="false"/>
          <w:i w:val="false"/>
          <w:color w:val="000000"/>
          <w:sz w:val="28"/>
        </w:rPr>
        <w:t>
      1) без доверенности действует от имени Отдела;</w:t>
      </w:r>
    </w:p>
    <w:bookmarkEnd w:id="11284"/>
    <w:bookmarkStart w:name="z13564" w:id="1128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285"/>
    <w:bookmarkStart w:name="z13565" w:id="1128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286"/>
    <w:bookmarkStart w:name="z13566" w:id="1128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287"/>
    <w:bookmarkStart w:name="z13567" w:id="1128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288"/>
    <w:bookmarkStart w:name="z13568" w:id="1128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289"/>
    <w:bookmarkStart w:name="z13569" w:id="1129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290"/>
    <w:bookmarkStart w:name="z13570" w:id="1129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291"/>
    <w:bookmarkStart w:name="z13571" w:id="1129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292"/>
    <w:bookmarkStart w:name="z13572" w:id="1129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293"/>
    <w:bookmarkStart w:name="z13573" w:id="1129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294"/>
    <w:bookmarkStart w:name="z13574" w:id="1129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295"/>
    <w:bookmarkStart w:name="z13575" w:id="1129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296"/>
    <w:bookmarkStart w:name="z13576" w:id="1129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297"/>
    <w:bookmarkStart w:name="z13577" w:id="1129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Жанааркинского района;</w:t>
      </w:r>
    </w:p>
    <w:bookmarkEnd w:id="11298"/>
    <w:bookmarkStart w:name="z13578" w:id="1129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299"/>
    <w:bookmarkStart w:name="z13579" w:id="11300"/>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300"/>
    <w:bookmarkStart w:name="z13580" w:id="1130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301"/>
    <w:bookmarkStart w:name="z3615" w:id="11302"/>
    <w:p>
      <w:pPr>
        <w:spacing w:after="0"/>
        <w:ind w:left="0"/>
        <w:jc w:val="left"/>
      </w:pPr>
      <w:r>
        <w:rPr>
          <w:rFonts w:ascii="Times New Roman"/>
          <w:b/>
          <w:i w:val="false"/>
          <w:color w:val="000000"/>
        </w:rPr>
        <w:t xml:space="preserve"> 4. Имущество Отдела</w:t>
      </w:r>
    </w:p>
    <w:bookmarkEnd w:id="11302"/>
    <w:bookmarkStart w:name="z13581" w:id="1130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303"/>
    <w:bookmarkStart w:name="z13582" w:id="11304"/>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304"/>
    <w:bookmarkStart w:name="z13583" w:id="1130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305"/>
    <w:bookmarkStart w:name="z13584" w:id="1130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306"/>
    <w:bookmarkStart w:name="z3616" w:id="11307"/>
    <w:p>
      <w:pPr>
        <w:spacing w:after="0"/>
        <w:ind w:left="0"/>
        <w:jc w:val="left"/>
      </w:pPr>
      <w:r>
        <w:rPr>
          <w:rFonts w:ascii="Times New Roman"/>
          <w:b/>
          <w:i w:val="false"/>
          <w:color w:val="000000"/>
        </w:rPr>
        <w:t xml:space="preserve"> 5. Реорганизация и упразднение Отдела</w:t>
      </w:r>
    </w:p>
    <w:bookmarkEnd w:id="11307"/>
    <w:bookmarkStart w:name="z13585" w:id="1130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73" w:id="1130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Каражала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309"/>
    <w:bookmarkStart w:name="z3618" w:id="11310"/>
    <w:p>
      <w:pPr>
        <w:spacing w:after="0"/>
        <w:ind w:left="0"/>
        <w:jc w:val="both"/>
      </w:pPr>
      <w:r>
        <w:rPr>
          <w:rFonts w:ascii="Times New Roman"/>
          <w:b w:val="false"/>
          <w:i w:val="false"/>
          <w:color w:val="000000"/>
          <w:sz w:val="28"/>
        </w:rPr>
        <w:t>
      1. Отдел по чрезвычайным ситуациям города Каражала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310"/>
    <w:bookmarkStart w:name="z3619" w:id="1131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311"/>
    <w:bookmarkStart w:name="z3620" w:id="1131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312"/>
    <w:bookmarkStart w:name="z3621" w:id="1131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313"/>
    <w:bookmarkStart w:name="z3622" w:id="1131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314"/>
    <w:bookmarkStart w:name="z3623" w:id="1131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1315"/>
    <w:bookmarkStart w:name="z3624" w:id="11316"/>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1316"/>
    <w:bookmarkStart w:name="z3625" w:id="11317"/>
    <w:p>
      <w:pPr>
        <w:spacing w:after="0"/>
        <w:ind w:left="0"/>
        <w:jc w:val="both"/>
      </w:pPr>
      <w:r>
        <w:rPr>
          <w:rFonts w:ascii="Times New Roman"/>
          <w:b w:val="false"/>
          <w:i w:val="false"/>
          <w:color w:val="000000"/>
          <w:sz w:val="28"/>
        </w:rPr>
        <w:t>
      8. Юридический адрес Отдела: 100700, Карагандинская область, г. Каражал, ул. Кашмагамбетова, 1.</w:t>
      </w:r>
    </w:p>
    <w:bookmarkEnd w:id="11317"/>
    <w:bookmarkStart w:name="z3626" w:id="1131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Каражала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318"/>
    <w:bookmarkStart w:name="z13586" w:id="1131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319"/>
    <w:bookmarkStart w:name="z13587" w:id="1132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320"/>
    <w:bookmarkStart w:name="z13588" w:id="1132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321"/>
    <w:bookmarkStart w:name="z13589" w:id="1132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322"/>
    <w:bookmarkStart w:name="z3627" w:id="11323"/>
    <w:p>
      <w:pPr>
        <w:spacing w:after="0"/>
        <w:ind w:left="0"/>
        <w:jc w:val="left"/>
      </w:pPr>
      <w:r>
        <w:rPr>
          <w:rFonts w:ascii="Times New Roman"/>
          <w:b/>
          <w:i w:val="false"/>
          <w:color w:val="000000"/>
        </w:rPr>
        <w:t xml:space="preserve"> 2. Основные задачи, функции, права и обязанности Отдела</w:t>
      </w:r>
    </w:p>
    <w:bookmarkEnd w:id="11323"/>
    <w:bookmarkStart w:name="z13590" w:id="11324"/>
    <w:p>
      <w:pPr>
        <w:spacing w:after="0"/>
        <w:ind w:left="0"/>
        <w:jc w:val="both"/>
      </w:pPr>
      <w:r>
        <w:rPr>
          <w:rFonts w:ascii="Times New Roman"/>
          <w:b w:val="false"/>
          <w:i w:val="false"/>
          <w:color w:val="000000"/>
          <w:sz w:val="28"/>
        </w:rPr>
        <w:t xml:space="preserve">
      13. Задачи Отдела: </w:t>
      </w:r>
    </w:p>
    <w:bookmarkEnd w:id="11324"/>
    <w:bookmarkStart w:name="z13591" w:id="1132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325"/>
    <w:bookmarkStart w:name="z13592" w:id="1132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326"/>
    <w:bookmarkStart w:name="z13593" w:id="1132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327"/>
    <w:bookmarkStart w:name="z13594" w:id="11328"/>
    <w:p>
      <w:pPr>
        <w:spacing w:after="0"/>
        <w:ind w:left="0"/>
        <w:jc w:val="both"/>
      </w:pPr>
      <w:r>
        <w:rPr>
          <w:rFonts w:ascii="Times New Roman"/>
          <w:b w:val="false"/>
          <w:i w:val="false"/>
          <w:color w:val="000000"/>
          <w:sz w:val="28"/>
        </w:rPr>
        <w:t>
      4) организация предупреждения и тушения пожаров.</w:t>
      </w:r>
    </w:p>
    <w:bookmarkEnd w:id="11328"/>
    <w:bookmarkStart w:name="z13595" w:id="11329"/>
    <w:p>
      <w:pPr>
        <w:spacing w:after="0"/>
        <w:ind w:left="0"/>
        <w:jc w:val="both"/>
      </w:pPr>
      <w:r>
        <w:rPr>
          <w:rFonts w:ascii="Times New Roman"/>
          <w:b w:val="false"/>
          <w:i w:val="false"/>
          <w:color w:val="000000"/>
          <w:sz w:val="28"/>
        </w:rPr>
        <w:t>
      14. Функции Отдела:</w:t>
      </w:r>
    </w:p>
    <w:bookmarkEnd w:id="11329"/>
    <w:bookmarkStart w:name="z13596" w:id="1133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330"/>
    <w:bookmarkStart w:name="z13597" w:id="11331"/>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331"/>
    <w:bookmarkStart w:name="z13598" w:id="1133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332"/>
    <w:bookmarkStart w:name="z13599" w:id="1133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333"/>
    <w:bookmarkStart w:name="z13600" w:id="11334"/>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334"/>
    <w:bookmarkStart w:name="z13601" w:id="11335"/>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335"/>
    <w:bookmarkStart w:name="z13602" w:id="11336"/>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336"/>
    <w:bookmarkStart w:name="z13603" w:id="11337"/>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337"/>
    <w:bookmarkStart w:name="z13604" w:id="11338"/>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338"/>
    <w:bookmarkStart w:name="z13605" w:id="11339"/>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339"/>
    <w:bookmarkStart w:name="z13606" w:id="11340"/>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340"/>
    <w:bookmarkStart w:name="z13607" w:id="11341"/>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609" w:id="11342"/>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342"/>
    <w:bookmarkStart w:name="z13610" w:id="11343"/>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343"/>
    <w:bookmarkStart w:name="z13611" w:id="11344"/>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344"/>
    <w:bookmarkStart w:name="z13612" w:id="11345"/>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345"/>
    <w:bookmarkStart w:name="z13613" w:id="11346"/>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346"/>
    <w:bookmarkStart w:name="z13614" w:id="1134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347"/>
    <w:bookmarkStart w:name="z13615" w:id="11348"/>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348"/>
    <w:bookmarkStart w:name="z13616" w:id="11349"/>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349"/>
    <w:bookmarkStart w:name="z13617" w:id="11350"/>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350"/>
    <w:bookmarkStart w:name="z13618" w:id="11351"/>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351"/>
    <w:bookmarkStart w:name="z13619" w:id="11352"/>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352"/>
    <w:bookmarkStart w:name="z13620" w:id="11353"/>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353"/>
    <w:bookmarkStart w:name="z13621" w:id="11354"/>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354"/>
    <w:bookmarkStart w:name="z13622" w:id="11355"/>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355"/>
    <w:bookmarkStart w:name="z13624" w:id="1135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35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3625" w:id="11357"/>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357"/>
    <w:bookmarkStart w:name="z13626" w:id="11358"/>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358"/>
    <w:bookmarkStart w:name="z13627" w:id="11359"/>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11359"/>
    <w:bookmarkStart w:name="z13628" w:id="11360"/>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bookmarkEnd w:id="11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630" w:id="1136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361"/>
    <w:bookmarkStart w:name="z13631" w:id="11362"/>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633" w:id="11363"/>
    <w:p>
      <w:pPr>
        <w:spacing w:after="0"/>
        <w:ind w:left="0"/>
        <w:jc w:val="both"/>
      </w:pPr>
      <w:r>
        <w:rPr>
          <w:rFonts w:ascii="Times New Roman"/>
          <w:b w:val="false"/>
          <w:i w:val="false"/>
          <w:color w:val="000000"/>
          <w:sz w:val="28"/>
        </w:rPr>
        <w:t>
      15. Права и обязанности:</w:t>
      </w:r>
    </w:p>
    <w:bookmarkEnd w:id="11363"/>
    <w:bookmarkStart w:name="z13634" w:id="1136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364"/>
    <w:bookmarkStart w:name="z13635" w:id="1136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365"/>
    <w:bookmarkStart w:name="z13636" w:id="1136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366"/>
    <w:bookmarkStart w:name="z13637" w:id="1136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367"/>
    <w:bookmarkStart w:name="z3628" w:id="11368"/>
    <w:p>
      <w:pPr>
        <w:spacing w:after="0"/>
        <w:ind w:left="0"/>
        <w:jc w:val="left"/>
      </w:pPr>
      <w:r>
        <w:rPr>
          <w:rFonts w:ascii="Times New Roman"/>
          <w:b/>
          <w:i w:val="false"/>
          <w:color w:val="000000"/>
        </w:rPr>
        <w:t xml:space="preserve"> 3. Организация деятельности Отдела</w:t>
      </w:r>
    </w:p>
    <w:bookmarkEnd w:id="11368"/>
    <w:bookmarkStart w:name="z13638" w:id="1136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369"/>
    <w:bookmarkStart w:name="z13639" w:id="1137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370"/>
    <w:bookmarkStart w:name="z13640" w:id="11371"/>
    <w:p>
      <w:pPr>
        <w:spacing w:after="0"/>
        <w:ind w:left="0"/>
        <w:jc w:val="both"/>
      </w:pPr>
      <w:r>
        <w:rPr>
          <w:rFonts w:ascii="Times New Roman"/>
          <w:b w:val="false"/>
          <w:i w:val="false"/>
          <w:color w:val="000000"/>
          <w:sz w:val="28"/>
        </w:rPr>
        <w:t>
      18. Полномочия Начальника Отдела:</w:t>
      </w:r>
    </w:p>
    <w:bookmarkEnd w:id="11371"/>
    <w:bookmarkStart w:name="z13641" w:id="11372"/>
    <w:p>
      <w:pPr>
        <w:spacing w:after="0"/>
        <w:ind w:left="0"/>
        <w:jc w:val="both"/>
      </w:pPr>
      <w:r>
        <w:rPr>
          <w:rFonts w:ascii="Times New Roman"/>
          <w:b w:val="false"/>
          <w:i w:val="false"/>
          <w:color w:val="000000"/>
          <w:sz w:val="28"/>
        </w:rPr>
        <w:t>
      1) без доверенности действует от имени Отдела;</w:t>
      </w:r>
    </w:p>
    <w:bookmarkEnd w:id="11372"/>
    <w:bookmarkStart w:name="z13642" w:id="1137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373"/>
    <w:bookmarkStart w:name="z13643" w:id="1137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374"/>
    <w:bookmarkStart w:name="z13644" w:id="1137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375"/>
    <w:bookmarkStart w:name="z13645" w:id="1137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376"/>
    <w:bookmarkStart w:name="z13646" w:id="1137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377"/>
    <w:bookmarkStart w:name="z13647" w:id="1137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378"/>
    <w:bookmarkStart w:name="z13648" w:id="1137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379"/>
    <w:bookmarkStart w:name="z13649" w:id="1138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380"/>
    <w:bookmarkStart w:name="z13650" w:id="1138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381"/>
    <w:bookmarkStart w:name="z13651" w:id="1138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382"/>
    <w:bookmarkStart w:name="z13652" w:id="1138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383"/>
    <w:bookmarkStart w:name="z13653" w:id="1138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384"/>
    <w:bookmarkStart w:name="z13654" w:id="1138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385"/>
    <w:bookmarkStart w:name="z13655" w:id="1138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Каражала;</w:t>
      </w:r>
    </w:p>
    <w:bookmarkEnd w:id="11386"/>
    <w:bookmarkStart w:name="z13656" w:id="1138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387"/>
    <w:bookmarkStart w:name="z13657" w:id="11388"/>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388"/>
    <w:bookmarkStart w:name="z13658" w:id="1138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389"/>
    <w:bookmarkStart w:name="z3629" w:id="11390"/>
    <w:p>
      <w:pPr>
        <w:spacing w:after="0"/>
        <w:ind w:left="0"/>
        <w:jc w:val="left"/>
      </w:pPr>
      <w:r>
        <w:rPr>
          <w:rFonts w:ascii="Times New Roman"/>
          <w:b/>
          <w:i w:val="false"/>
          <w:color w:val="000000"/>
        </w:rPr>
        <w:t xml:space="preserve"> 4. Имущество Отдела</w:t>
      </w:r>
    </w:p>
    <w:bookmarkEnd w:id="11390"/>
    <w:bookmarkStart w:name="z13659" w:id="1139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391"/>
    <w:bookmarkStart w:name="z13660" w:id="1139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392"/>
    <w:bookmarkStart w:name="z13661" w:id="1139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393"/>
    <w:bookmarkStart w:name="z13662" w:id="1139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394"/>
    <w:bookmarkStart w:name="z3630" w:id="11395"/>
    <w:p>
      <w:pPr>
        <w:spacing w:after="0"/>
        <w:ind w:left="0"/>
        <w:jc w:val="left"/>
      </w:pPr>
      <w:r>
        <w:rPr>
          <w:rFonts w:ascii="Times New Roman"/>
          <w:b/>
          <w:i w:val="false"/>
          <w:color w:val="000000"/>
        </w:rPr>
        <w:t xml:space="preserve"> 5. Реорганизация и упразднение Отдела</w:t>
      </w:r>
    </w:p>
    <w:bookmarkEnd w:id="11395"/>
    <w:bookmarkStart w:name="z13663" w:id="1139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75" w:id="1139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Каркаралинского района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397"/>
    <w:bookmarkStart w:name="z13664" w:id="11398"/>
    <w:p>
      <w:pPr>
        <w:spacing w:after="0"/>
        <w:ind w:left="0"/>
        <w:jc w:val="both"/>
      </w:pPr>
      <w:r>
        <w:rPr>
          <w:rFonts w:ascii="Times New Roman"/>
          <w:b w:val="false"/>
          <w:i w:val="false"/>
          <w:color w:val="000000"/>
          <w:sz w:val="28"/>
        </w:rPr>
        <w:t>
      1. Отдел по чрезвычайным ситуациям Каркаралинского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398"/>
    <w:bookmarkStart w:name="z13665" w:id="1139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399"/>
    <w:bookmarkStart w:name="z13666" w:id="1140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400"/>
    <w:bookmarkStart w:name="z13667" w:id="1140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401"/>
    <w:bookmarkStart w:name="z13668" w:id="1140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402"/>
    <w:bookmarkStart w:name="z13669" w:id="1140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w:t>
      </w:r>
    </w:p>
    <w:bookmarkEnd w:id="11403"/>
    <w:bookmarkStart w:name="z13670" w:id="11404"/>
    <w:p>
      <w:pPr>
        <w:spacing w:after="0"/>
        <w:ind w:left="0"/>
        <w:jc w:val="both"/>
      </w:pPr>
      <w:r>
        <w:rPr>
          <w:rFonts w:ascii="Times New Roman"/>
          <w:b w:val="false"/>
          <w:i w:val="false"/>
          <w:color w:val="000000"/>
          <w:sz w:val="28"/>
        </w:rPr>
        <w:t xml:space="preserve">
      7. Структура и лимит штатной численности Отдел утверждаются в соответствии с действующим законодательством. </w:t>
      </w:r>
    </w:p>
    <w:bookmarkEnd w:id="11404"/>
    <w:bookmarkStart w:name="z13671" w:id="11405"/>
    <w:p>
      <w:pPr>
        <w:spacing w:after="0"/>
        <w:ind w:left="0"/>
        <w:jc w:val="both"/>
      </w:pPr>
      <w:r>
        <w:rPr>
          <w:rFonts w:ascii="Times New Roman"/>
          <w:b w:val="false"/>
          <w:i w:val="false"/>
          <w:color w:val="000000"/>
          <w:sz w:val="28"/>
        </w:rPr>
        <w:t>
      8. Юридический адрес Отдела: 100800, Карагандинская область, г. Каркаралинск, ул. Аубакирова, 32.</w:t>
      </w:r>
    </w:p>
    <w:bookmarkEnd w:id="11405"/>
    <w:bookmarkStart w:name="z13672" w:id="1140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Каркаралинского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406"/>
    <w:bookmarkStart w:name="z13673" w:id="1140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407"/>
    <w:bookmarkStart w:name="z13674" w:id="1140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408"/>
    <w:bookmarkStart w:name="z13675" w:id="1140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409"/>
    <w:bookmarkStart w:name="z13676" w:id="1141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410"/>
    <w:bookmarkStart w:name="z3632" w:id="11411"/>
    <w:p>
      <w:pPr>
        <w:spacing w:after="0"/>
        <w:ind w:left="0"/>
        <w:jc w:val="left"/>
      </w:pPr>
      <w:r>
        <w:rPr>
          <w:rFonts w:ascii="Times New Roman"/>
          <w:b/>
          <w:i w:val="false"/>
          <w:color w:val="000000"/>
        </w:rPr>
        <w:t xml:space="preserve"> 2. Основные задачи, функции, права и обязанности Отдела</w:t>
      </w:r>
    </w:p>
    <w:bookmarkEnd w:id="11411"/>
    <w:bookmarkStart w:name="z3633" w:id="11412"/>
    <w:p>
      <w:pPr>
        <w:spacing w:after="0"/>
        <w:ind w:left="0"/>
        <w:jc w:val="both"/>
      </w:pPr>
      <w:r>
        <w:rPr>
          <w:rFonts w:ascii="Times New Roman"/>
          <w:b w:val="false"/>
          <w:i w:val="false"/>
          <w:color w:val="000000"/>
          <w:sz w:val="28"/>
        </w:rPr>
        <w:t xml:space="preserve">
      13. Задачи Отдела: </w:t>
      </w:r>
    </w:p>
    <w:bookmarkEnd w:id="11412"/>
    <w:bookmarkStart w:name="z13677" w:id="1141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413"/>
    <w:bookmarkStart w:name="z13678" w:id="1141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414"/>
    <w:bookmarkStart w:name="z13679" w:id="1141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415"/>
    <w:bookmarkStart w:name="z13680" w:id="11416"/>
    <w:p>
      <w:pPr>
        <w:spacing w:after="0"/>
        <w:ind w:left="0"/>
        <w:jc w:val="both"/>
      </w:pPr>
      <w:r>
        <w:rPr>
          <w:rFonts w:ascii="Times New Roman"/>
          <w:b w:val="false"/>
          <w:i w:val="false"/>
          <w:color w:val="000000"/>
          <w:sz w:val="28"/>
        </w:rPr>
        <w:t>
      4) организация предупреждения и тушения пожаров.</w:t>
      </w:r>
    </w:p>
    <w:bookmarkEnd w:id="11416"/>
    <w:bookmarkStart w:name="z3634" w:id="11417"/>
    <w:p>
      <w:pPr>
        <w:spacing w:after="0"/>
        <w:ind w:left="0"/>
        <w:jc w:val="both"/>
      </w:pPr>
      <w:r>
        <w:rPr>
          <w:rFonts w:ascii="Times New Roman"/>
          <w:b w:val="false"/>
          <w:i w:val="false"/>
          <w:color w:val="000000"/>
          <w:sz w:val="28"/>
        </w:rPr>
        <w:t>
      14. Функции Отдела:</w:t>
      </w:r>
    </w:p>
    <w:bookmarkEnd w:id="11417"/>
    <w:bookmarkStart w:name="z13681" w:id="1141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418"/>
    <w:bookmarkStart w:name="z13682" w:id="11419"/>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419"/>
    <w:bookmarkStart w:name="z13683" w:id="1142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420"/>
    <w:bookmarkStart w:name="z13684" w:id="1142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421"/>
    <w:bookmarkStart w:name="z13685" w:id="11422"/>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422"/>
    <w:bookmarkStart w:name="z13686" w:id="11423"/>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423"/>
    <w:bookmarkStart w:name="z13687" w:id="11424"/>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424"/>
    <w:bookmarkStart w:name="z13688" w:id="11425"/>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425"/>
    <w:bookmarkStart w:name="z13689" w:id="11426"/>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426"/>
    <w:bookmarkStart w:name="z13690" w:id="11427"/>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427"/>
    <w:bookmarkStart w:name="z13691" w:id="11428"/>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428"/>
    <w:bookmarkStart w:name="z13692" w:id="11429"/>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694" w:id="11430"/>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430"/>
    <w:bookmarkStart w:name="z13695" w:id="11431"/>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431"/>
    <w:bookmarkStart w:name="z13696" w:id="11432"/>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432"/>
    <w:bookmarkStart w:name="z13697" w:id="11433"/>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433"/>
    <w:bookmarkStart w:name="z13698" w:id="1143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434"/>
    <w:bookmarkStart w:name="z13699" w:id="1143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435"/>
    <w:bookmarkStart w:name="z13700" w:id="11436"/>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436"/>
    <w:bookmarkStart w:name="z13701" w:id="11437"/>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437"/>
    <w:bookmarkStart w:name="z13702" w:id="11438"/>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438"/>
    <w:bookmarkStart w:name="z13703" w:id="11439"/>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439"/>
    <w:bookmarkStart w:name="z13704" w:id="1144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440"/>
    <w:bookmarkStart w:name="z13705" w:id="11441"/>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441"/>
    <w:bookmarkStart w:name="z13706" w:id="11442"/>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442"/>
    <w:bookmarkStart w:name="z13707" w:id="11443"/>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443"/>
    <w:bookmarkStart w:name="z13709" w:id="1144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44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3710" w:id="11445"/>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445"/>
    <w:bookmarkStart w:name="z13711" w:id="11446"/>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446"/>
    <w:bookmarkStart w:name="z13712" w:id="11447"/>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1447"/>
    <w:bookmarkStart w:name="z13713" w:id="11448"/>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1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715" w:id="11449"/>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449"/>
    <w:bookmarkStart w:name="z13716" w:id="11450"/>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635" w:id="11451"/>
    <w:p>
      <w:pPr>
        <w:spacing w:after="0"/>
        <w:ind w:left="0"/>
        <w:jc w:val="both"/>
      </w:pPr>
      <w:r>
        <w:rPr>
          <w:rFonts w:ascii="Times New Roman"/>
          <w:b w:val="false"/>
          <w:i w:val="false"/>
          <w:color w:val="000000"/>
          <w:sz w:val="28"/>
        </w:rPr>
        <w:t>
      15. Права и обязанности:</w:t>
      </w:r>
    </w:p>
    <w:bookmarkEnd w:id="11451"/>
    <w:bookmarkStart w:name="z13718" w:id="1145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452"/>
    <w:bookmarkStart w:name="z13719" w:id="1145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453"/>
    <w:bookmarkStart w:name="z13720" w:id="1145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454"/>
    <w:bookmarkStart w:name="z13721" w:id="1145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455"/>
    <w:bookmarkStart w:name="z3636" w:id="11456"/>
    <w:p>
      <w:pPr>
        <w:spacing w:after="0"/>
        <w:ind w:left="0"/>
        <w:jc w:val="left"/>
      </w:pPr>
      <w:r>
        <w:rPr>
          <w:rFonts w:ascii="Times New Roman"/>
          <w:b/>
          <w:i w:val="false"/>
          <w:color w:val="000000"/>
        </w:rPr>
        <w:t xml:space="preserve"> 3. Организация деятельности Отдела</w:t>
      </w:r>
    </w:p>
    <w:bookmarkEnd w:id="11456"/>
    <w:bookmarkStart w:name="z13722" w:id="1145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457"/>
    <w:bookmarkStart w:name="z13723" w:id="1145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458"/>
    <w:bookmarkStart w:name="z13724" w:id="11459"/>
    <w:p>
      <w:pPr>
        <w:spacing w:after="0"/>
        <w:ind w:left="0"/>
        <w:jc w:val="both"/>
      </w:pPr>
      <w:r>
        <w:rPr>
          <w:rFonts w:ascii="Times New Roman"/>
          <w:b w:val="false"/>
          <w:i w:val="false"/>
          <w:color w:val="000000"/>
          <w:sz w:val="28"/>
        </w:rPr>
        <w:t>
      18. Полномочия Начальника Отдела:</w:t>
      </w:r>
    </w:p>
    <w:bookmarkEnd w:id="11459"/>
    <w:bookmarkStart w:name="z13725" w:id="11460"/>
    <w:p>
      <w:pPr>
        <w:spacing w:after="0"/>
        <w:ind w:left="0"/>
        <w:jc w:val="both"/>
      </w:pPr>
      <w:r>
        <w:rPr>
          <w:rFonts w:ascii="Times New Roman"/>
          <w:b w:val="false"/>
          <w:i w:val="false"/>
          <w:color w:val="000000"/>
          <w:sz w:val="28"/>
        </w:rPr>
        <w:t>
      1) без доверенности действует от имени Отдела;</w:t>
      </w:r>
    </w:p>
    <w:bookmarkEnd w:id="11460"/>
    <w:bookmarkStart w:name="z13726" w:id="1146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461"/>
    <w:bookmarkStart w:name="z13727" w:id="1146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462"/>
    <w:bookmarkStart w:name="z13728" w:id="1146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463"/>
    <w:bookmarkStart w:name="z13729" w:id="1146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464"/>
    <w:bookmarkStart w:name="z13730" w:id="1146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465"/>
    <w:bookmarkStart w:name="z13731" w:id="1146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466"/>
    <w:bookmarkStart w:name="z13732" w:id="1146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467"/>
    <w:bookmarkStart w:name="z13733" w:id="1146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468"/>
    <w:bookmarkStart w:name="z13734" w:id="1146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469"/>
    <w:bookmarkStart w:name="z13735" w:id="1147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470"/>
    <w:bookmarkStart w:name="z13736" w:id="1147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471"/>
    <w:bookmarkStart w:name="z13737" w:id="1147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472"/>
    <w:bookmarkStart w:name="z13738" w:id="1147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473"/>
    <w:bookmarkStart w:name="z13739" w:id="1147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Каркаралинского района;</w:t>
      </w:r>
    </w:p>
    <w:bookmarkEnd w:id="11474"/>
    <w:bookmarkStart w:name="z13740" w:id="1147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475"/>
    <w:bookmarkStart w:name="z13741" w:id="11476"/>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476"/>
    <w:bookmarkStart w:name="z13742" w:id="1147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477"/>
    <w:bookmarkStart w:name="z3637" w:id="11478"/>
    <w:p>
      <w:pPr>
        <w:spacing w:after="0"/>
        <w:ind w:left="0"/>
        <w:jc w:val="left"/>
      </w:pPr>
      <w:r>
        <w:rPr>
          <w:rFonts w:ascii="Times New Roman"/>
          <w:b/>
          <w:i w:val="false"/>
          <w:color w:val="000000"/>
        </w:rPr>
        <w:t xml:space="preserve"> 4. Имущество Отдела</w:t>
      </w:r>
    </w:p>
    <w:bookmarkEnd w:id="11478"/>
    <w:bookmarkStart w:name="z3638" w:id="1147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479"/>
    <w:bookmarkStart w:name="z13743" w:id="1148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480"/>
    <w:bookmarkStart w:name="z3639" w:id="1148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481"/>
    <w:bookmarkStart w:name="z3640" w:id="1148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482"/>
    <w:bookmarkStart w:name="z3641" w:id="11483"/>
    <w:p>
      <w:pPr>
        <w:spacing w:after="0"/>
        <w:ind w:left="0"/>
        <w:jc w:val="left"/>
      </w:pPr>
      <w:r>
        <w:rPr>
          <w:rFonts w:ascii="Times New Roman"/>
          <w:b/>
          <w:i w:val="false"/>
          <w:color w:val="000000"/>
        </w:rPr>
        <w:t xml:space="preserve"> 5. Реорганизация и упразднение Отдела</w:t>
      </w:r>
    </w:p>
    <w:bookmarkEnd w:id="11483"/>
    <w:bookmarkStart w:name="z3642" w:id="1148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77" w:id="1148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Нуринского района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485"/>
    <w:bookmarkStart w:name="z13744" w:id="11486"/>
    <w:p>
      <w:pPr>
        <w:spacing w:after="0"/>
        <w:ind w:left="0"/>
        <w:jc w:val="both"/>
      </w:pPr>
      <w:r>
        <w:rPr>
          <w:rFonts w:ascii="Times New Roman"/>
          <w:b w:val="false"/>
          <w:i w:val="false"/>
          <w:color w:val="000000"/>
          <w:sz w:val="28"/>
        </w:rPr>
        <w:t>
      1. Отдел по чрезвычайным ситуациям Нуринского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486"/>
    <w:bookmarkStart w:name="z13745" w:id="1148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487"/>
    <w:bookmarkStart w:name="z13746" w:id="1148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488"/>
    <w:bookmarkStart w:name="z13747" w:id="1148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489"/>
    <w:bookmarkStart w:name="z13748" w:id="1149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490"/>
    <w:bookmarkStart w:name="z13749" w:id="1149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w:t>
      </w:r>
    </w:p>
    <w:bookmarkEnd w:id="11491"/>
    <w:bookmarkStart w:name="z13750" w:id="11492"/>
    <w:p>
      <w:pPr>
        <w:spacing w:after="0"/>
        <w:ind w:left="0"/>
        <w:jc w:val="both"/>
      </w:pPr>
      <w:r>
        <w:rPr>
          <w:rFonts w:ascii="Times New Roman"/>
          <w:b w:val="false"/>
          <w:i w:val="false"/>
          <w:color w:val="000000"/>
          <w:sz w:val="28"/>
        </w:rPr>
        <w:t xml:space="preserve">
      7. Структура и лимит штатной численности Отдел утверждаются в соответствии с действующим законодательством. </w:t>
      </w:r>
    </w:p>
    <w:bookmarkEnd w:id="11492"/>
    <w:bookmarkStart w:name="z13751" w:id="11493"/>
    <w:p>
      <w:pPr>
        <w:spacing w:after="0"/>
        <w:ind w:left="0"/>
        <w:jc w:val="both"/>
      </w:pPr>
      <w:r>
        <w:rPr>
          <w:rFonts w:ascii="Times New Roman"/>
          <w:b w:val="false"/>
          <w:i w:val="false"/>
          <w:color w:val="000000"/>
          <w:sz w:val="28"/>
        </w:rPr>
        <w:t>
      8. Юридический адрес Отдела: 100900, Карагандинская область, п. Нура, ул. Резника, 26.</w:t>
      </w:r>
    </w:p>
    <w:bookmarkEnd w:id="11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752" w:id="1149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Нуринского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494"/>
    <w:bookmarkStart w:name="z13753" w:id="1149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495"/>
    <w:bookmarkStart w:name="z13754" w:id="1149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496"/>
    <w:bookmarkStart w:name="z3646" w:id="1149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497"/>
    <w:bookmarkStart w:name="z13755" w:id="1149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498"/>
    <w:bookmarkStart w:name="z3644" w:id="11499"/>
    <w:p>
      <w:pPr>
        <w:spacing w:after="0"/>
        <w:ind w:left="0"/>
        <w:jc w:val="left"/>
      </w:pPr>
      <w:r>
        <w:rPr>
          <w:rFonts w:ascii="Times New Roman"/>
          <w:b/>
          <w:i w:val="false"/>
          <w:color w:val="000000"/>
        </w:rPr>
        <w:t xml:space="preserve"> 2. Основные задачи, функции, права и обязанности Отдела</w:t>
      </w:r>
    </w:p>
    <w:bookmarkEnd w:id="11499"/>
    <w:bookmarkStart w:name="z3645" w:id="11500"/>
    <w:p>
      <w:pPr>
        <w:spacing w:after="0"/>
        <w:ind w:left="0"/>
        <w:jc w:val="both"/>
      </w:pPr>
      <w:r>
        <w:rPr>
          <w:rFonts w:ascii="Times New Roman"/>
          <w:b w:val="false"/>
          <w:i w:val="false"/>
          <w:color w:val="000000"/>
          <w:sz w:val="28"/>
        </w:rPr>
        <w:t xml:space="preserve">
      13. Задачи Отдела: </w:t>
      </w:r>
    </w:p>
    <w:bookmarkEnd w:id="11500"/>
    <w:bookmarkStart w:name="z13756" w:id="1150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501"/>
    <w:bookmarkStart w:name="z13757" w:id="1150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502"/>
    <w:bookmarkStart w:name="z13758" w:id="1150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503"/>
    <w:bookmarkStart w:name="z13759" w:id="11504"/>
    <w:p>
      <w:pPr>
        <w:spacing w:after="0"/>
        <w:ind w:left="0"/>
        <w:jc w:val="both"/>
      </w:pPr>
      <w:r>
        <w:rPr>
          <w:rFonts w:ascii="Times New Roman"/>
          <w:b w:val="false"/>
          <w:i w:val="false"/>
          <w:color w:val="000000"/>
          <w:sz w:val="28"/>
        </w:rPr>
        <w:t>
      4) организация предупреждения и тушения пожаров.</w:t>
      </w:r>
    </w:p>
    <w:bookmarkEnd w:id="11504"/>
    <w:bookmarkStart w:name="z3647" w:id="11505"/>
    <w:p>
      <w:pPr>
        <w:spacing w:after="0"/>
        <w:ind w:left="0"/>
        <w:jc w:val="both"/>
      </w:pPr>
      <w:r>
        <w:rPr>
          <w:rFonts w:ascii="Times New Roman"/>
          <w:b w:val="false"/>
          <w:i w:val="false"/>
          <w:color w:val="000000"/>
          <w:sz w:val="28"/>
        </w:rPr>
        <w:t>
      14. Функции Отдела:</w:t>
      </w:r>
    </w:p>
    <w:bookmarkEnd w:id="11505"/>
    <w:bookmarkStart w:name="z13760" w:id="1150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506"/>
    <w:bookmarkStart w:name="z13761" w:id="1150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507"/>
    <w:bookmarkStart w:name="z13762" w:id="1150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508"/>
    <w:bookmarkStart w:name="z13763" w:id="1150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509"/>
    <w:bookmarkStart w:name="z13764" w:id="11510"/>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510"/>
    <w:bookmarkStart w:name="z13765" w:id="11511"/>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511"/>
    <w:bookmarkStart w:name="z13766" w:id="11512"/>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512"/>
    <w:bookmarkStart w:name="z13767" w:id="11513"/>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513"/>
    <w:bookmarkStart w:name="z13768" w:id="11514"/>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514"/>
    <w:bookmarkStart w:name="z13769" w:id="11515"/>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515"/>
    <w:bookmarkStart w:name="z13770" w:id="11516"/>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516"/>
    <w:bookmarkStart w:name="z13771" w:id="1151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773" w:id="1151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518"/>
    <w:bookmarkStart w:name="z13774" w:id="1151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519"/>
    <w:bookmarkStart w:name="z13775" w:id="1152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520"/>
    <w:bookmarkStart w:name="z13776" w:id="1152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521"/>
    <w:bookmarkStart w:name="z13777" w:id="1152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522"/>
    <w:bookmarkStart w:name="z13778" w:id="1152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523"/>
    <w:bookmarkStart w:name="z13779" w:id="1152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524"/>
    <w:bookmarkStart w:name="z13780" w:id="1152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525"/>
    <w:bookmarkStart w:name="z13781" w:id="1152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526"/>
    <w:bookmarkStart w:name="z13782" w:id="1152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527"/>
    <w:bookmarkStart w:name="z13783" w:id="1152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528"/>
    <w:bookmarkStart w:name="z13784" w:id="1152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529"/>
    <w:bookmarkStart w:name="z13785" w:id="11530"/>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530"/>
    <w:bookmarkStart w:name="z13786" w:id="11531"/>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531"/>
    <w:bookmarkStart w:name="z13787" w:id="1153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532"/>
    <w:bookmarkStart w:name="z13788" w:id="1153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1533"/>
    <w:bookmarkStart w:name="z13789" w:id="11534"/>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534"/>
    <w:bookmarkStart w:name="z13790" w:id="11535"/>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535"/>
    <w:bookmarkStart w:name="z13791" w:id="11536"/>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1536"/>
    <w:bookmarkStart w:name="z13792" w:id="11537"/>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1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794" w:id="11538"/>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538"/>
    <w:bookmarkStart w:name="z13795" w:id="11539"/>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648" w:id="11540"/>
    <w:p>
      <w:pPr>
        <w:spacing w:after="0"/>
        <w:ind w:left="0"/>
        <w:jc w:val="both"/>
      </w:pPr>
      <w:r>
        <w:rPr>
          <w:rFonts w:ascii="Times New Roman"/>
          <w:b w:val="false"/>
          <w:i w:val="false"/>
          <w:color w:val="000000"/>
          <w:sz w:val="28"/>
        </w:rPr>
        <w:t>
      15. Права и обязанности:</w:t>
      </w:r>
    </w:p>
    <w:bookmarkEnd w:id="11540"/>
    <w:bookmarkStart w:name="z13797" w:id="1154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541"/>
    <w:bookmarkStart w:name="z13798" w:id="1154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542"/>
    <w:bookmarkStart w:name="z13799" w:id="1154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543"/>
    <w:bookmarkStart w:name="z13800" w:id="1154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544"/>
    <w:bookmarkStart w:name="z3649" w:id="11545"/>
    <w:p>
      <w:pPr>
        <w:spacing w:after="0"/>
        <w:ind w:left="0"/>
        <w:jc w:val="left"/>
      </w:pPr>
      <w:r>
        <w:rPr>
          <w:rFonts w:ascii="Times New Roman"/>
          <w:b/>
          <w:i w:val="false"/>
          <w:color w:val="000000"/>
        </w:rPr>
        <w:t xml:space="preserve"> 3. Организация деятельности Отдела</w:t>
      </w:r>
    </w:p>
    <w:bookmarkEnd w:id="11545"/>
    <w:bookmarkStart w:name="z3650" w:id="11546"/>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546"/>
    <w:bookmarkStart w:name="z13801" w:id="1154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547"/>
    <w:bookmarkStart w:name="z13802" w:id="11548"/>
    <w:p>
      <w:pPr>
        <w:spacing w:after="0"/>
        <w:ind w:left="0"/>
        <w:jc w:val="both"/>
      </w:pPr>
      <w:r>
        <w:rPr>
          <w:rFonts w:ascii="Times New Roman"/>
          <w:b w:val="false"/>
          <w:i w:val="false"/>
          <w:color w:val="000000"/>
          <w:sz w:val="28"/>
        </w:rPr>
        <w:t>
      18. Полномочия Начальника Отдела:</w:t>
      </w:r>
    </w:p>
    <w:bookmarkEnd w:id="11548"/>
    <w:bookmarkStart w:name="z13803" w:id="11549"/>
    <w:p>
      <w:pPr>
        <w:spacing w:after="0"/>
        <w:ind w:left="0"/>
        <w:jc w:val="both"/>
      </w:pPr>
      <w:r>
        <w:rPr>
          <w:rFonts w:ascii="Times New Roman"/>
          <w:b w:val="false"/>
          <w:i w:val="false"/>
          <w:color w:val="000000"/>
          <w:sz w:val="28"/>
        </w:rPr>
        <w:t>
      1) без доверенности действует от имени Отдела;</w:t>
      </w:r>
    </w:p>
    <w:bookmarkEnd w:id="11549"/>
    <w:bookmarkStart w:name="z13804" w:id="1155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550"/>
    <w:bookmarkStart w:name="z13805" w:id="1155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551"/>
    <w:bookmarkStart w:name="z13806" w:id="1155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552"/>
    <w:bookmarkStart w:name="z13807" w:id="1155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553"/>
    <w:bookmarkStart w:name="z13808" w:id="1155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554"/>
    <w:bookmarkStart w:name="z13809" w:id="1155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555"/>
    <w:bookmarkStart w:name="z13810" w:id="1155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556"/>
    <w:bookmarkStart w:name="z13811" w:id="1155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557"/>
    <w:bookmarkStart w:name="z13812" w:id="1155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558"/>
    <w:bookmarkStart w:name="z13813" w:id="1155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559"/>
    <w:bookmarkStart w:name="z13814" w:id="1156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560"/>
    <w:bookmarkStart w:name="z13815" w:id="1156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561"/>
    <w:bookmarkStart w:name="z13816" w:id="1156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562"/>
    <w:bookmarkStart w:name="z13817" w:id="1156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Нуринского района;</w:t>
      </w:r>
    </w:p>
    <w:bookmarkEnd w:id="11563"/>
    <w:bookmarkStart w:name="z13818" w:id="1156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564"/>
    <w:bookmarkStart w:name="z13819" w:id="11565"/>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565"/>
    <w:bookmarkStart w:name="z13820" w:id="1156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566"/>
    <w:bookmarkStart w:name="z3651" w:id="11567"/>
    <w:p>
      <w:pPr>
        <w:spacing w:after="0"/>
        <w:ind w:left="0"/>
        <w:jc w:val="left"/>
      </w:pPr>
      <w:r>
        <w:rPr>
          <w:rFonts w:ascii="Times New Roman"/>
          <w:b/>
          <w:i w:val="false"/>
          <w:color w:val="000000"/>
        </w:rPr>
        <w:t xml:space="preserve"> 4. Имущество Отдела</w:t>
      </w:r>
    </w:p>
    <w:bookmarkEnd w:id="11567"/>
    <w:bookmarkStart w:name="z13821" w:id="11568"/>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568"/>
    <w:bookmarkStart w:name="z13822" w:id="11569"/>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569"/>
    <w:bookmarkStart w:name="z13823" w:id="1157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570"/>
    <w:bookmarkStart w:name="z13824" w:id="1157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571"/>
    <w:bookmarkStart w:name="z3652" w:id="11572"/>
    <w:p>
      <w:pPr>
        <w:spacing w:after="0"/>
        <w:ind w:left="0"/>
        <w:jc w:val="left"/>
      </w:pPr>
      <w:r>
        <w:rPr>
          <w:rFonts w:ascii="Times New Roman"/>
          <w:b/>
          <w:i w:val="false"/>
          <w:color w:val="000000"/>
        </w:rPr>
        <w:t xml:space="preserve"> 5. Реорганизация и упразднение Отдела</w:t>
      </w:r>
    </w:p>
    <w:bookmarkEnd w:id="11572"/>
    <w:bookmarkStart w:name="z3655" w:id="1157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79" w:id="1157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Осакаровского района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574"/>
    <w:bookmarkStart w:name="z3654" w:id="11575"/>
    <w:p>
      <w:pPr>
        <w:spacing w:after="0"/>
        <w:ind w:left="0"/>
        <w:jc w:val="both"/>
      </w:pPr>
      <w:r>
        <w:rPr>
          <w:rFonts w:ascii="Times New Roman"/>
          <w:b w:val="false"/>
          <w:i w:val="false"/>
          <w:color w:val="000000"/>
          <w:sz w:val="28"/>
        </w:rPr>
        <w:t>
      1. Отдел по чрезвычайным ситуациям Осакаровского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575"/>
    <w:bookmarkStart w:name="z3656" w:id="1157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576"/>
    <w:bookmarkStart w:name="z13825" w:id="1157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577"/>
    <w:bookmarkStart w:name="z13826" w:id="1157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578"/>
    <w:bookmarkStart w:name="z13827" w:id="1157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579"/>
    <w:bookmarkStart w:name="z13828" w:id="1158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w:t>
      </w:r>
    </w:p>
    <w:bookmarkEnd w:id="11580"/>
    <w:bookmarkStart w:name="z13829" w:id="11581"/>
    <w:p>
      <w:pPr>
        <w:spacing w:after="0"/>
        <w:ind w:left="0"/>
        <w:jc w:val="both"/>
      </w:pPr>
      <w:r>
        <w:rPr>
          <w:rFonts w:ascii="Times New Roman"/>
          <w:b w:val="false"/>
          <w:i w:val="false"/>
          <w:color w:val="000000"/>
          <w:sz w:val="28"/>
        </w:rPr>
        <w:t xml:space="preserve">
      7. Структура и лимит штатной численности Отдел утверждаются в соответствии с действующим законодательством. </w:t>
      </w:r>
    </w:p>
    <w:bookmarkEnd w:id="11581"/>
    <w:bookmarkStart w:name="z3657" w:id="11582"/>
    <w:p>
      <w:pPr>
        <w:spacing w:after="0"/>
        <w:ind w:left="0"/>
        <w:jc w:val="both"/>
      </w:pPr>
      <w:r>
        <w:rPr>
          <w:rFonts w:ascii="Times New Roman"/>
          <w:b w:val="false"/>
          <w:i w:val="false"/>
          <w:color w:val="000000"/>
          <w:sz w:val="28"/>
        </w:rPr>
        <w:t>
      8. Юридический адрес Отдела: 101000, Карагандинская область, п. Осакаровка, ул. Новая, 39.</w:t>
      </w:r>
    </w:p>
    <w:bookmarkEnd w:id="11582"/>
    <w:bookmarkStart w:name="z13830" w:id="1158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Осакаровского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583"/>
    <w:bookmarkStart w:name="z13831" w:id="1158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584"/>
    <w:bookmarkStart w:name="z13832" w:id="1158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585"/>
    <w:bookmarkStart w:name="z13833" w:id="1158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586"/>
    <w:bookmarkStart w:name="z13834" w:id="1158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587"/>
    <w:bookmarkStart w:name="z3658" w:id="11588"/>
    <w:p>
      <w:pPr>
        <w:spacing w:after="0"/>
        <w:ind w:left="0"/>
        <w:jc w:val="left"/>
      </w:pPr>
      <w:r>
        <w:rPr>
          <w:rFonts w:ascii="Times New Roman"/>
          <w:b/>
          <w:i w:val="false"/>
          <w:color w:val="000000"/>
        </w:rPr>
        <w:t xml:space="preserve"> 2. Основные задачи, функции, права и обязанности Отдела</w:t>
      </w:r>
    </w:p>
    <w:bookmarkEnd w:id="11588"/>
    <w:bookmarkStart w:name="z13835" w:id="11589"/>
    <w:p>
      <w:pPr>
        <w:spacing w:after="0"/>
        <w:ind w:left="0"/>
        <w:jc w:val="both"/>
      </w:pPr>
      <w:r>
        <w:rPr>
          <w:rFonts w:ascii="Times New Roman"/>
          <w:b w:val="false"/>
          <w:i w:val="false"/>
          <w:color w:val="000000"/>
          <w:sz w:val="28"/>
        </w:rPr>
        <w:t xml:space="preserve">
      13. Задачи Отдела: </w:t>
      </w:r>
    </w:p>
    <w:bookmarkEnd w:id="11589"/>
    <w:bookmarkStart w:name="z13836" w:id="1159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590"/>
    <w:bookmarkStart w:name="z13837" w:id="1159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591"/>
    <w:bookmarkStart w:name="z13838" w:id="1159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592"/>
    <w:bookmarkStart w:name="z13839" w:id="11593"/>
    <w:p>
      <w:pPr>
        <w:spacing w:after="0"/>
        <w:ind w:left="0"/>
        <w:jc w:val="both"/>
      </w:pPr>
      <w:r>
        <w:rPr>
          <w:rFonts w:ascii="Times New Roman"/>
          <w:b w:val="false"/>
          <w:i w:val="false"/>
          <w:color w:val="000000"/>
          <w:sz w:val="28"/>
        </w:rPr>
        <w:t>
      4) организация предупреждения и тушения пожаров.</w:t>
      </w:r>
    </w:p>
    <w:bookmarkEnd w:id="11593"/>
    <w:bookmarkStart w:name="z13840" w:id="11594"/>
    <w:p>
      <w:pPr>
        <w:spacing w:after="0"/>
        <w:ind w:left="0"/>
        <w:jc w:val="both"/>
      </w:pPr>
      <w:r>
        <w:rPr>
          <w:rFonts w:ascii="Times New Roman"/>
          <w:b w:val="false"/>
          <w:i w:val="false"/>
          <w:color w:val="000000"/>
          <w:sz w:val="28"/>
        </w:rPr>
        <w:t>
      14. Функции Отдела:</w:t>
      </w:r>
    </w:p>
    <w:bookmarkEnd w:id="11594"/>
    <w:bookmarkStart w:name="z13841" w:id="11595"/>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595"/>
    <w:bookmarkStart w:name="z13842" w:id="11596"/>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596"/>
    <w:bookmarkStart w:name="z13843" w:id="1159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597"/>
    <w:bookmarkStart w:name="z13844" w:id="1159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598"/>
    <w:bookmarkStart w:name="z13845" w:id="11599"/>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599"/>
    <w:bookmarkStart w:name="z13846" w:id="11600"/>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600"/>
    <w:bookmarkStart w:name="z13847" w:id="11601"/>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601"/>
    <w:bookmarkStart w:name="z13848" w:id="11602"/>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602"/>
    <w:bookmarkStart w:name="z13849" w:id="11603"/>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603"/>
    <w:bookmarkStart w:name="z13850" w:id="11604"/>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604"/>
    <w:bookmarkStart w:name="z13851" w:id="11605"/>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605"/>
    <w:bookmarkStart w:name="z13852" w:id="11606"/>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3854" w:id="11607"/>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607"/>
    <w:bookmarkStart w:name="z13855" w:id="11608"/>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608"/>
    <w:bookmarkStart w:name="z13856" w:id="11609"/>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609"/>
    <w:bookmarkStart w:name="z13857" w:id="11610"/>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610"/>
    <w:bookmarkStart w:name="z13858" w:id="11611"/>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611"/>
    <w:bookmarkStart w:name="z13859" w:id="1161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612"/>
    <w:bookmarkStart w:name="z13860" w:id="11613"/>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613"/>
    <w:bookmarkStart w:name="z13861" w:id="11614"/>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614"/>
    <w:bookmarkStart w:name="z13862" w:id="11615"/>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615"/>
    <w:bookmarkStart w:name="z13863" w:id="11616"/>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616"/>
    <w:bookmarkStart w:name="z13864" w:id="11617"/>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617"/>
    <w:bookmarkStart w:name="z13865" w:id="11618"/>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618"/>
    <w:bookmarkStart w:name="z13866" w:id="11619"/>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619"/>
    <w:bookmarkStart w:name="z13867" w:id="11620"/>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620"/>
    <w:bookmarkStart w:name="z13869" w:id="1162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62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3870" w:id="11622"/>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622"/>
    <w:bookmarkStart w:name="z13871" w:id="11623"/>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623"/>
    <w:bookmarkStart w:name="z13872" w:id="11624"/>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1624"/>
    <w:bookmarkStart w:name="z13873" w:id="11625"/>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16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875" w:id="11626"/>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626"/>
    <w:bookmarkStart w:name="z13876" w:id="11627"/>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660" w:id="11628"/>
    <w:p>
      <w:pPr>
        <w:spacing w:after="0"/>
        <w:ind w:left="0"/>
        <w:jc w:val="both"/>
      </w:pPr>
      <w:r>
        <w:rPr>
          <w:rFonts w:ascii="Times New Roman"/>
          <w:b w:val="false"/>
          <w:i w:val="false"/>
          <w:color w:val="000000"/>
          <w:sz w:val="28"/>
        </w:rPr>
        <w:t>
      15. Права и обязанности:</w:t>
      </w:r>
    </w:p>
    <w:bookmarkEnd w:id="11628"/>
    <w:bookmarkStart w:name="z13878" w:id="1162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629"/>
    <w:bookmarkStart w:name="z13879" w:id="1163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630"/>
    <w:bookmarkStart w:name="z13880" w:id="1163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631"/>
    <w:bookmarkStart w:name="z13881" w:id="1163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632"/>
    <w:bookmarkStart w:name="z3659" w:id="11633"/>
    <w:p>
      <w:pPr>
        <w:spacing w:after="0"/>
        <w:ind w:left="0"/>
        <w:jc w:val="left"/>
      </w:pPr>
      <w:r>
        <w:rPr>
          <w:rFonts w:ascii="Times New Roman"/>
          <w:b/>
          <w:i w:val="false"/>
          <w:color w:val="000000"/>
        </w:rPr>
        <w:t xml:space="preserve"> 3. Организация деятельности Отдела</w:t>
      </w:r>
    </w:p>
    <w:bookmarkEnd w:id="11633"/>
    <w:bookmarkStart w:name="z13882" w:id="1163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634"/>
    <w:bookmarkStart w:name="z13883" w:id="1163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635"/>
    <w:bookmarkStart w:name="z13884" w:id="11636"/>
    <w:p>
      <w:pPr>
        <w:spacing w:after="0"/>
        <w:ind w:left="0"/>
        <w:jc w:val="both"/>
      </w:pPr>
      <w:r>
        <w:rPr>
          <w:rFonts w:ascii="Times New Roman"/>
          <w:b w:val="false"/>
          <w:i w:val="false"/>
          <w:color w:val="000000"/>
          <w:sz w:val="28"/>
        </w:rPr>
        <w:t>
      18. Полномочия Начальника Отдела:</w:t>
      </w:r>
    </w:p>
    <w:bookmarkEnd w:id="11636"/>
    <w:bookmarkStart w:name="z13885" w:id="11637"/>
    <w:p>
      <w:pPr>
        <w:spacing w:after="0"/>
        <w:ind w:left="0"/>
        <w:jc w:val="both"/>
      </w:pPr>
      <w:r>
        <w:rPr>
          <w:rFonts w:ascii="Times New Roman"/>
          <w:b w:val="false"/>
          <w:i w:val="false"/>
          <w:color w:val="000000"/>
          <w:sz w:val="28"/>
        </w:rPr>
        <w:t>
      1) без доверенности действует от имени Отдела;</w:t>
      </w:r>
    </w:p>
    <w:bookmarkEnd w:id="11637"/>
    <w:bookmarkStart w:name="z13886" w:id="1163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638"/>
    <w:bookmarkStart w:name="z13887" w:id="1163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639"/>
    <w:bookmarkStart w:name="z13888" w:id="1164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640"/>
    <w:bookmarkStart w:name="z13889" w:id="1164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641"/>
    <w:bookmarkStart w:name="z13890" w:id="1164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642"/>
    <w:bookmarkStart w:name="z13891" w:id="1164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643"/>
    <w:bookmarkStart w:name="z13892" w:id="1164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644"/>
    <w:bookmarkStart w:name="z13893" w:id="1164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645"/>
    <w:bookmarkStart w:name="z13894" w:id="1164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646"/>
    <w:bookmarkStart w:name="z13895" w:id="1164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647"/>
    <w:bookmarkStart w:name="z13896" w:id="1164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648"/>
    <w:bookmarkStart w:name="z13897" w:id="1164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649"/>
    <w:bookmarkStart w:name="z13898" w:id="1165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650"/>
    <w:bookmarkStart w:name="z13899" w:id="1165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Осакаровского района;</w:t>
      </w:r>
    </w:p>
    <w:bookmarkEnd w:id="11651"/>
    <w:bookmarkStart w:name="z13900" w:id="1165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652"/>
    <w:bookmarkStart w:name="z13901" w:id="11653"/>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653"/>
    <w:bookmarkStart w:name="z13902" w:id="1165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654"/>
    <w:bookmarkStart w:name="z3661" w:id="11655"/>
    <w:p>
      <w:pPr>
        <w:spacing w:after="0"/>
        <w:ind w:left="0"/>
        <w:jc w:val="left"/>
      </w:pPr>
      <w:r>
        <w:rPr>
          <w:rFonts w:ascii="Times New Roman"/>
          <w:b/>
          <w:i w:val="false"/>
          <w:color w:val="000000"/>
        </w:rPr>
        <w:t xml:space="preserve"> 4. Имущество Отдела</w:t>
      </w:r>
    </w:p>
    <w:bookmarkEnd w:id="11655"/>
    <w:bookmarkStart w:name="z3663" w:id="11656"/>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656"/>
    <w:bookmarkStart w:name="z13903" w:id="11657"/>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657"/>
    <w:bookmarkStart w:name="z3664" w:id="1165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658"/>
    <w:bookmarkStart w:name="z3665" w:id="1165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659"/>
    <w:bookmarkStart w:name="z3662" w:id="11660"/>
    <w:p>
      <w:pPr>
        <w:spacing w:after="0"/>
        <w:ind w:left="0"/>
        <w:jc w:val="left"/>
      </w:pPr>
      <w:r>
        <w:rPr>
          <w:rFonts w:ascii="Times New Roman"/>
          <w:b/>
          <w:i w:val="false"/>
          <w:color w:val="000000"/>
        </w:rPr>
        <w:t xml:space="preserve"> 5. Реорганизация и упразднение Отдела</w:t>
      </w:r>
    </w:p>
    <w:bookmarkEnd w:id="11660"/>
    <w:bookmarkStart w:name="z13904" w:id="1166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81" w:id="1166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Приозерска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662"/>
    <w:bookmarkStart w:name="z3667" w:id="11663"/>
    <w:p>
      <w:pPr>
        <w:spacing w:after="0"/>
        <w:ind w:left="0"/>
        <w:jc w:val="both"/>
      </w:pPr>
      <w:r>
        <w:rPr>
          <w:rFonts w:ascii="Times New Roman"/>
          <w:b w:val="false"/>
          <w:i w:val="false"/>
          <w:color w:val="000000"/>
          <w:sz w:val="28"/>
        </w:rPr>
        <w:t>
      1. Отдел по чрезвычайным ситуациям города Приозерска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663"/>
    <w:bookmarkStart w:name="z3668" w:id="1166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664"/>
    <w:bookmarkStart w:name="z13905" w:id="1166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665"/>
    <w:bookmarkStart w:name="z13906" w:id="1166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666"/>
    <w:bookmarkStart w:name="z13907" w:id="1166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667"/>
    <w:bookmarkStart w:name="z13908" w:id="1166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1668"/>
    <w:bookmarkStart w:name="z3673" w:id="11669"/>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1669"/>
    <w:bookmarkStart w:name="z13909" w:id="11670"/>
    <w:p>
      <w:pPr>
        <w:spacing w:after="0"/>
        <w:ind w:left="0"/>
        <w:jc w:val="both"/>
      </w:pPr>
      <w:r>
        <w:rPr>
          <w:rFonts w:ascii="Times New Roman"/>
          <w:b w:val="false"/>
          <w:i w:val="false"/>
          <w:color w:val="000000"/>
          <w:sz w:val="28"/>
        </w:rPr>
        <w:t>
      8. Юридический адрес Отдела: 101100, Карагандинская область, г. Приозерск, бульвар Советской армии, 7.</w:t>
      </w:r>
    </w:p>
    <w:bookmarkEnd w:id="11670"/>
    <w:bookmarkStart w:name="z13910" w:id="1167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Приозерска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671"/>
    <w:bookmarkStart w:name="z3670" w:id="1167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672"/>
    <w:bookmarkStart w:name="z3671" w:id="1167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673"/>
    <w:bookmarkStart w:name="z3672" w:id="1167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674"/>
    <w:bookmarkStart w:name="z13911" w:id="1167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675"/>
    <w:bookmarkStart w:name="z3669" w:id="11676"/>
    <w:p>
      <w:pPr>
        <w:spacing w:after="0"/>
        <w:ind w:left="0"/>
        <w:jc w:val="left"/>
      </w:pPr>
      <w:r>
        <w:rPr>
          <w:rFonts w:ascii="Times New Roman"/>
          <w:b/>
          <w:i w:val="false"/>
          <w:color w:val="000000"/>
        </w:rPr>
        <w:t xml:space="preserve"> 2. Основные задачи, функции, права и обязанности Отдела</w:t>
      </w:r>
    </w:p>
    <w:bookmarkEnd w:id="11676"/>
    <w:bookmarkStart w:name="z13912" w:id="11677"/>
    <w:p>
      <w:pPr>
        <w:spacing w:after="0"/>
        <w:ind w:left="0"/>
        <w:jc w:val="both"/>
      </w:pPr>
      <w:r>
        <w:rPr>
          <w:rFonts w:ascii="Times New Roman"/>
          <w:b w:val="false"/>
          <w:i w:val="false"/>
          <w:color w:val="000000"/>
          <w:sz w:val="28"/>
        </w:rPr>
        <w:t xml:space="preserve">
      13. Задачи Отдела: </w:t>
      </w:r>
    </w:p>
    <w:bookmarkEnd w:id="11677"/>
    <w:bookmarkStart w:name="z13913" w:id="1167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678"/>
    <w:bookmarkStart w:name="z13914" w:id="1167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679"/>
    <w:bookmarkStart w:name="z13915" w:id="1168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680"/>
    <w:bookmarkStart w:name="z13916" w:id="11681"/>
    <w:p>
      <w:pPr>
        <w:spacing w:after="0"/>
        <w:ind w:left="0"/>
        <w:jc w:val="both"/>
      </w:pPr>
      <w:r>
        <w:rPr>
          <w:rFonts w:ascii="Times New Roman"/>
          <w:b w:val="false"/>
          <w:i w:val="false"/>
          <w:color w:val="000000"/>
          <w:sz w:val="28"/>
        </w:rPr>
        <w:t>
      4) организация предупреждения и тушения пожаров.</w:t>
      </w:r>
    </w:p>
    <w:bookmarkEnd w:id="11681"/>
    <w:bookmarkStart w:name="z13917" w:id="11682"/>
    <w:p>
      <w:pPr>
        <w:spacing w:after="0"/>
        <w:ind w:left="0"/>
        <w:jc w:val="both"/>
      </w:pPr>
      <w:r>
        <w:rPr>
          <w:rFonts w:ascii="Times New Roman"/>
          <w:b w:val="false"/>
          <w:i w:val="false"/>
          <w:color w:val="000000"/>
          <w:sz w:val="28"/>
        </w:rPr>
        <w:t>
      14. Функции Отдела:</w:t>
      </w:r>
    </w:p>
    <w:bookmarkEnd w:id="11682"/>
    <w:bookmarkStart w:name="z13918" w:id="1168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683"/>
    <w:bookmarkStart w:name="z13919" w:id="11684"/>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684"/>
    <w:bookmarkStart w:name="z13920" w:id="1168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685"/>
    <w:bookmarkStart w:name="z13921" w:id="1168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686"/>
    <w:bookmarkStart w:name="z13922" w:id="11687"/>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687"/>
    <w:bookmarkStart w:name="z13923" w:id="11688"/>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688"/>
    <w:bookmarkStart w:name="z13924" w:id="11689"/>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689"/>
    <w:bookmarkStart w:name="z13925" w:id="11690"/>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690"/>
    <w:bookmarkStart w:name="z13926" w:id="11691"/>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691"/>
    <w:bookmarkStart w:name="z13927" w:id="11692"/>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692"/>
    <w:bookmarkStart w:name="z13928" w:id="11693"/>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693"/>
    <w:bookmarkStart w:name="z13929" w:id="11694"/>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931" w:id="11695"/>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695"/>
    <w:bookmarkStart w:name="z13932" w:id="11696"/>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696"/>
    <w:bookmarkStart w:name="z13933" w:id="11697"/>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697"/>
    <w:bookmarkStart w:name="z13934" w:id="11698"/>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698"/>
    <w:bookmarkStart w:name="z13935" w:id="11699"/>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699"/>
    <w:bookmarkStart w:name="z13936" w:id="1170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700"/>
    <w:bookmarkStart w:name="z13937" w:id="11701"/>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701"/>
    <w:bookmarkStart w:name="z13938" w:id="11702"/>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702"/>
    <w:bookmarkStart w:name="z13939" w:id="11703"/>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703"/>
    <w:bookmarkStart w:name="z13940" w:id="11704"/>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704"/>
    <w:bookmarkStart w:name="z13941" w:id="11705"/>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705"/>
    <w:bookmarkStart w:name="z13942" w:id="11706"/>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706"/>
    <w:bookmarkStart w:name="z13943" w:id="11707"/>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707"/>
    <w:bookmarkStart w:name="z13944" w:id="11708"/>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708"/>
    <w:bookmarkStart w:name="z13946" w:id="1170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70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3947" w:id="11710"/>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710"/>
    <w:bookmarkStart w:name="z13948" w:id="11711"/>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711"/>
    <w:bookmarkStart w:name="z13949" w:id="11712"/>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11712"/>
    <w:bookmarkStart w:name="z13950" w:id="11713"/>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bookmarkEnd w:id="117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3952" w:id="11714"/>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714"/>
    <w:bookmarkStart w:name="z13953" w:id="11715"/>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3955" w:id="11716"/>
    <w:p>
      <w:pPr>
        <w:spacing w:after="0"/>
        <w:ind w:left="0"/>
        <w:jc w:val="both"/>
      </w:pPr>
      <w:r>
        <w:rPr>
          <w:rFonts w:ascii="Times New Roman"/>
          <w:b w:val="false"/>
          <w:i w:val="false"/>
          <w:color w:val="000000"/>
          <w:sz w:val="28"/>
        </w:rPr>
        <w:t>
      15. Права и обязанности:</w:t>
      </w:r>
    </w:p>
    <w:bookmarkEnd w:id="11716"/>
    <w:bookmarkStart w:name="z13956" w:id="1171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717"/>
    <w:bookmarkStart w:name="z13957" w:id="1171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718"/>
    <w:bookmarkStart w:name="z13958" w:id="1171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719"/>
    <w:bookmarkStart w:name="z13959" w:id="1172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720"/>
    <w:bookmarkStart w:name="z3674" w:id="11721"/>
    <w:p>
      <w:pPr>
        <w:spacing w:after="0"/>
        <w:ind w:left="0"/>
        <w:jc w:val="left"/>
      </w:pPr>
      <w:r>
        <w:rPr>
          <w:rFonts w:ascii="Times New Roman"/>
          <w:b/>
          <w:i w:val="false"/>
          <w:color w:val="000000"/>
        </w:rPr>
        <w:t xml:space="preserve"> 3. Организация деятельности Отдела</w:t>
      </w:r>
    </w:p>
    <w:bookmarkEnd w:id="11721"/>
    <w:bookmarkStart w:name="z13960" w:id="1172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722"/>
    <w:bookmarkStart w:name="z13961" w:id="1172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723"/>
    <w:bookmarkStart w:name="z3675" w:id="11724"/>
    <w:p>
      <w:pPr>
        <w:spacing w:after="0"/>
        <w:ind w:left="0"/>
        <w:jc w:val="both"/>
      </w:pPr>
      <w:r>
        <w:rPr>
          <w:rFonts w:ascii="Times New Roman"/>
          <w:b w:val="false"/>
          <w:i w:val="false"/>
          <w:color w:val="000000"/>
          <w:sz w:val="28"/>
        </w:rPr>
        <w:t>
      18. Полномочия Начальника Отдела:</w:t>
      </w:r>
    </w:p>
    <w:bookmarkEnd w:id="11724"/>
    <w:bookmarkStart w:name="z13962" w:id="11725"/>
    <w:p>
      <w:pPr>
        <w:spacing w:after="0"/>
        <w:ind w:left="0"/>
        <w:jc w:val="both"/>
      </w:pPr>
      <w:r>
        <w:rPr>
          <w:rFonts w:ascii="Times New Roman"/>
          <w:b w:val="false"/>
          <w:i w:val="false"/>
          <w:color w:val="000000"/>
          <w:sz w:val="28"/>
        </w:rPr>
        <w:t>
      1) без доверенности действует от имени Отдела;</w:t>
      </w:r>
    </w:p>
    <w:bookmarkEnd w:id="11725"/>
    <w:bookmarkStart w:name="z13963" w:id="1172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726"/>
    <w:bookmarkStart w:name="z13964" w:id="1172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727"/>
    <w:bookmarkStart w:name="z13965" w:id="1172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728"/>
    <w:bookmarkStart w:name="z13966" w:id="1172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729"/>
    <w:bookmarkStart w:name="z13967" w:id="1173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730"/>
    <w:bookmarkStart w:name="z13968" w:id="1173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731"/>
    <w:bookmarkStart w:name="z13969" w:id="1173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732"/>
    <w:bookmarkStart w:name="z13970" w:id="1173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733"/>
    <w:bookmarkStart w:name="z13971" w:id="1173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734"/>
    <w:bookmarkStart w:name="z13972" w:id="1173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735"/>
    <w:bookmarkStart w:name="z13973" w:id="1173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736"/>
    <w:bookmarkStart w:name="z13974" w:id="1173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737"/>
    <w:bookmarkStart w:name="z13975" w:id="1173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738"/>
    <w:bookmarkStart w:name="z13976" w:id="1173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Приозерска;</w:t>
      </w:r>
    </w:p>
    <w:bookmarkEnd w:id="11739"/>
    <w:bookmarkStart w:name="z13977" w:id="1174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740"/>
    <w:bookmarkStart w:name="z13978" w:id="11741"/>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741"/>
    <w:bookmarkStart w:name="z13979" w:id="1174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742"/>
    <w:bookmarkStart w:name="z3676" w:id="11743"/>
    <w:p>
      <w:pPr>
        <w:spacing w:after="0"/>
        <w:ind w:left="0"/>
        <w:jc w:val="left"/>
      </w:pPr>
      <w:r>
        <w:rPr>
          <w:rFonts w:ascii="Times New Roman"/>
          <w:b/>
          <w:i w:val="false"/>
          <w:color w:val="000000"/>
        </w:rPr>
        <w:t xml:space="preserve"> 4. Имущество Отдела</w:t>
      </w:r>
    </w:p>
    <w:bookmarkEnd w:id="11743"/>
    <w:bookmarkStart w:name="z3682" w:id="11744"/>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744"/>
    <w:bookmarkStart w:name="z13980" w:id="11745"/>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745"/>
    <w:bookmarkStart w:name="z3680" w:id="1174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746"/>
    <w:bookmarkStart w:name="z3681" w:id="1174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747"/>
    <w:bookmarkStart w:name="z3677" w:id="11748"/>
    <w:p>
      <w:pPr>
        <w:spacing w:after="0"/>
        <w:ind w:left="0"/>
        <w:jc w:val="left"/>
      </w:pPr>
      <w:r>
        <w:rPr>
          <w:rFonts w:ascii="Times New Roman"/>
          <w:b/>
          <w:i w:val="false"/>
          <w:color w:val="000000"/>
        </w:rPr>
        <w:t xml:space="preserve"> 5. Реорганизация и упразднение Отдела</w:t>
      </w:r>
    </w:p>
    <w:bookmarkEnd w:id="11748"/>
    <w:bookmarkStart w:name="z2682" w:id="1174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83" w:id="1175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Сарани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750"/>
    <w:bookmarkStart w:name="z3683" w:id="11751"/>
    <w:p>
      <w:pPr>
        <w:spacing w:after="0"/>
        <w:ind w:left="0"/>
        <w:jc w:val="both"/>
      </w:pPr>
      <w:r>
        <w:rPr>
          <w:rFonts w:ascii="Times New Roman"/>
          <w:b w:val="false"/>
          <w:i w:val="false"/>
          <w:color w:val="000000"/>
          <w:sz w:val="28"/>
        </w:rPr>
        <w:t>
      1. Отдел по чрезвычайным ситуациям города Сарани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751"/>
    <w:bookmarkStart w:name="z3684" w:id="1175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752"/>
    <w:bookmarkStart w:name="z13981" w:id="1175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753"/>
    <w:bookmarkStart w:name="z13982" w:id="1175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754"/>
    <w:bookmarkStart w:name="z13983" w:id="1175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755"/>
    <w:bookmarkStart w:name="z13984" w:id="1175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1756"/>
    <w:bookmarkStart w:name="z13985" w:id="11757"/>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1757"/>
    <w:bookmarkStart w:name="z13986" w:id="11758"/>
    <w:p>
      <w:pPr>
        <w:spacing w:after="0"/>
        <w:ind w:left="0"/>
        <w:jc w:val="both"/>
      </w:pPr>
      <w:r>
        <w:rPr>
          <w:rFonts w:ascii="Times New Roman"/>
          <w:b w:val="false"/>
          <w:i w:val="false"/>
          <w:color w:val="000000"/>
          <w:sz w:val="28"/>
        </w:rPr>
        <w:t>
      8. Юридический адрес Отдела: 101200, Карагандинская область, г. Сарань, ул. Шахтерская, 6 "А".</w:t>
      </w:r>
    </w:p>
    <w:bookmarkEnd w:id="11758"/>
    <w:bookmarkStart w:name="z13987" w:id="1175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Сарани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759"/>
    <w:bookmarkStart w:name="z13988" w:id="1176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760"/>
    <w:bookmarkStart w:name="z13989" w:id="1176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761"/>
    <w:bookmarkStart w:name="z13990" w:id="1176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762"/>
    <w:bookmarkStart w:name="z13991" w:id="1176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763"/>
    <w:bookmarkStart w:name="z3685" w:id="11764"/>
    <w:p>
      <w:pPr>
        <w:spacing w:after="0"/>
        <w:ind w:left="0"/>
        <w:jc w:val="left"/>
      </w:pPr>
      <w:r>
        <w:rPr>
          <w:rFonts w:ascii="Times New Roman"/>
          <w:b/>
          <w:i w:val="false"/>
          <w:color w:val="000000"/>
        </w:rPr>
        <w:t xml:space="preserve"> 2. Основные задачи, функции, права и обязанности Отдела</w:t>
      </w:r>
    </w:p>
    <w:bookmarkEnd w:id="11764"/>
    <w:bookmarkStart w:name="z3686" w:id="11765"/>
    <w:p>
      <w:pPr>
        <w:spacing w:after="0"/>
        <w:ind w:left="0"/>
        <w:jc w:val="both"/>
      </w:pPr>
      <w:r>
        <w:rPr>
          <w:rFonts w:ascii="Times New Roman"/>
          <w:b w:val="false"/>
          <w:i w:val="false"/>
          <w:color w:val="000000"/>
          <w:sz w:val="28"/>
        </w:rPr>
        <w:t xml:space="preserve">
      13. Задачи Отдела: </w:t>
      </w:r>
    </w:p>
    <w:bookmarkEnd w:id="11765"/>
    <w:bookmarkStart w:name="z13992" w:id="1176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766"/>
    <w:bookmarkStart w:name="z13993" w:id="1176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767"/>
    <w:bookmarkStart w:name="z13994" w:id="1176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768"/>
    <w:bookmarkStart w:name="z13995" w:id="11769"/>
    <w:p>
      <w:pPr>
        <w:spacing w:after="0"/>
        <w:ind w:left="0"/>
        <w:jc w:val="both"/>
      </w:pPr>
      <w:r>
        <w:rPr>
          <w:rFonts w:ascii="Times New Roman"/>
          <w:b w:val="false"/>
          <w:i w:val="false"/>
          <w:color w:val="000000"/>
          <w:sz w:val="28"/>
        </w:rPr>
        <w:t>
      4) организация предупреждения и тушения пожаров.</w:t>
      </w:r>
    </w:p>
    <w:bookmarkEnd w:id="11769"/>
    <w:bookmarkStart w:name="z3687" w:id="11770"/>
    <w:p>
      <w:pPr>
        <w:spacing w:after="0"/>
        <w:ind w:left="0"/>
        <w:jc w:val="both"/>
      </w:pPr>
      <w:r>
        <w:rPr>
          <w:rFonts w:ascii="Times New Roman"/>
          <w:b w:val="false"/>
          <w:i w:val="false"/>
          <w:color w:val="000000"/>
          <w:sz w:val="28"/>
        </w:rPr>
        <w:t>
      14. Функции Отдела:</w:t>
      </w:r>
    </w:p>
    <w:bookmarkEnd w:id="11770"/>
    <w:bookmarkStart w:name="z13996" w:id="11771"/>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771"/>
    <w:bookmarkStart w:name="z13997" w:id="11772"/>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772"/>
    <w:bookmarkStart w:name="z13998" w:id="1177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773"/>
    <w:bookmarkStart w:name="z13999" w:id="1177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774"/>
    <w:bookmarkStart w:name="z14000" w:id="11775"/>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775"/>
    <w:bookmarkStart w:name="z14001" w:id="11776"/>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776"/>
    <w:bookmarkStart w:name="z14002" w:id="11777"/>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777"/>
    <w:bookmarkStart w:name="z14003" w:id="11778"/>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778"/>
    <w:bookmarkStart w:name="z14004" w:id="11779"/>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779"/>
    <w:bookmarkStart w:name="z14005" w:id="11780"/>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780"/>
    <w:bookmarkStart w:name="z14006" w:id="11781"/>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781"/>
    <w:bookmarkStart w:name="z14007" w:id="11782"/>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009" w:id="11783"/>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783"/>
    <w:bookmarkStart w:name="z14010" w:id="11784"/>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784"/>
    <w:bookmarkStart w:name="z14011" w:id="11785"/>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785"/>
    <w:bookmarkStart w:name="z14012" w:id="11786"/>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786"/>
    <w:bookmarkStart w:name="z14013" w:id="11787"/>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787"/>
    <w:bookmarkStart w:name="z14014" w:id="1178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788"/>
    <w:bookmarkStart w:name="z14015" w:id="11789"/>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789"/>
    <w:bookmarkStart w:name="z14016" w:id="11790"/>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790"/>
    <w:bookmarkStart w:name="z14017" w:id="11791"/>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791"/>
    <w:bookmarkStart w:name="z14018" w:id="11792"/>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792"/>
    <w:bookmarkStart w:name="z14019" w:id="11793"/>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793"/>
    <w:bookmarkStart w:name="z14020" w:id="11794"/>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794"/>
    <w:bookmarkStart w:name="z14021" w:id="11795"/>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795"/>
    <w:bookmarkStart w:name="z14022" w:id="11796"/>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796"/>
    <w:bookmarkStart w:name="z14024" w:id="1179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79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4025" w:id="11798"/>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798"/>
    <w:bookmarkStart w:name="z14026" w:id="11799"/>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799"/>
    <w:bookmarkStart w:name="z14027" w:id="11800"/>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11800"/>
    <w:bookmarkStart w:name="z14028" w:id="11801"/>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bookmarkEnd w:id="11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030" w:id="11802"/>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802"/>
    <w:bookmarkStart w:name="z14031" w:id="11803"/>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8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688" w:id="11804"/>
    <w:p>
      <w:pPr>
        <w:spacing w:after="0"/>
        <w:ind w:left="0"/>
        <w:jc w:val="both"/>
      </w:pPr>
      <w:r>
        <w:rPr>
          <w:rFonts w:ascii="Times New Roman"/>
          <w:b w:val="false"/>
          <w:i w:val="false"/>
          <w:color w:val="000000"/>
          <w:sz w:val="28"/>
        </w:rPr>
        <w:t>
      15. Права и обязанности:</w:t>
      </w:r>
    </w:p>
    <w:bookmarkEnd w:id="11804"/>
    <w:bookmarkStart w:name="z14033" w:id="1180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805"/>
    <w:bookmarkStart w:name="z14034" w:id="1180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806"/>
    <w:bookmarkStart w:name="z14035" w:id="1180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807"/>
    <w:bookmarkStart w:name="z14036" w:id="1180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808"/>
    <w:bookmarkStart w:name="z3689" w:id="11809"/>
    <w:p>
      <w:pPr>
        <w:spacing w:after="0"/>
        <w:ind w:left="0"/>
        <w:jc w:val="left"/>
      </w:pPr>
      <w:r>
        <w:rPr>
          <w:rFonts w:ascii="Times New Roman"/>
          <w:b/>
          <w:i w:val="false"/>
          <w:color w:val="000000"/>
        </w:rPr>
        <w:t xml:space="preserve"> 3. Организация деятельности Отдела</w:t>
      </w:r>
    </w:p>
    <w:bookmarkEnd w:id="11809"/>
    <w:bookmarkStart w:name="z14037" w:id="1181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810"/>
    <w:bookmarkStart w:name="z14038" w:id="1181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811"/>
    <w:bookmarkStart w:name="z14039" w:id="11812"/>
    <w:p>
      <w:pPr>
        <w:spacing w:after="0"/>
        <w:ind w:left="0"/>
        <w:jc w:val="both"/>
      </w:pPr>
      <w:r>
        <w:rPr>
          <w:rFonts w:ascii="Times New Roman"/>
          <w:b w:val="false"/>
          <w:i w:val="false"/>
          <w:color w:val="000000"/>
          <w:sz w:val="28"/>
        </w:rPr>
        <w:t>
      18. Полномочия Начальника Отдела:</w:t>
      </w:r>
    </w:p>
    <w:bookmarkEnd w:id="11812"/>
    <w:bookmarkStart w:name="z14040" w:id="11813"/>
    <w:p>
      <w:pPr>
        <w:spacing w:after="0"/>
        <w:ind w:left="0"/>
        <w:jc w:val="both"/>
      </w:pPr>
      <w:r>
        <w:rPr>
          <w:rFonts w:ascii="Times New Roman"/>
          <w:b w:val="false"/>
          <w:i w:val="false"/>
          <w:color w:val="000000"/>
          <w:sz w:val="28"/>
        </w:rPr>
        <w:t>
      1) без доверенности действует от имени Отдела;</w:t>
      </w:r>
    </w:p>
    <w:bookmarkEnd w:id="11813"/>
    <w:bookmarkStart w:name="z14041" w:id="1181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814"/>
    <w:bookmarkStart w:name="z14042" w:id="1181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815"/>
    <w:bookmarkStart w:name="z14043" w:id="1181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816"/>
    <w:bookmarkStart w:name="z14044" w:id="1181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817"/>
    <w:bookmarkStart w:name="z14045" w:id="1181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818"/>
    <w:bookmarkStart w:name="z14046" w:id="1181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819"/>
    <w:bookmarkStart w:name="z14047" w:id="1182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820"/>
    <w:bookmarkStart w:name="z14048" w:id="1182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821"/>
    <w:bookmarkStart w:name="z14049" w:id="1182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822"/>
    <w:bookmarkStart w:name="z14050" w:id="1182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823"/>
    <w:bookmarkStart w:name="z14051" w:id="1182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824"/>
    <w:bookmarkStart w:name="z14052" w:id="1182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825"/>
    <w:bookmarkStart w:name="z14053" w:id="1182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826"/>
    <w:bookmarkStart w:name="z14054" w:id="1182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Сарани;</w:t>
      </w:r>
    </w:p>
    <w:bookmarkEnd w:id="11827"/>
    <w:bookmarkStart w:name="z14055" w:id="1182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828"/>
    <w:bookmarkStart w:name="z14056" w:id="11829"/>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829"/>
    <w:bookmarkStart w:name="z14057" w:id="1183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830"/>
    <w:bookmarkStart w:name="z3690" w:id="11831"/>
    <w:p>
      <w:pPr>
        <w:spacing w:after="0"/>
        <w:ind w:left="0"/>
        <w:jc w:val="left"/>
      </w:pPr>
      <w:r>
        <w:rPr>
          <w:rFonts w:ascii="Times New Roman"/>
          <w:b/>
          <w:i w:val="false"/>
          <w:color w:val="000000"/>
        </w:rPr>
        <w:t xml:space="preserve"> 4. Имущество Отдела</w:t>
      </w:r>
    </w:p>
    <w:bookmarkEnd w:id="11831"/>
    <w:bookmarkStart w:name="z3691" w:id="1183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832"/>
    <w:bookmarkStart w:name="z14058" w:id="11833"/>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833"/>
    <w:bookmarkStart w:name="z3692" w:id="1183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834"/>
    <w:bookmarkStart w:name="z3693" w:id="1183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835"/>
    <w:bookmarkStart w:name="z3694" w:id="11836"/>
    <w:p>
      <w:pPr>
        <w:spacing w:after="0"/>
        <w:ind w:left="0"/>
        <w:jc w:val="left"/>
      </w:pPr>
      <w:r>
        <w:rPr>
          <w:rFonts w:ascii="Times New Roman"/>
          <w:b/>
          <w:i w:val="false"/>
          <w:color w:val="000000"/>
        </w:rPr>
        <w:t xml:space="preserve"> 5. Реорганизация и упразднение Отдела</w:t>
      </w:r>
    </w:p>
    <w:bookmarkEnd w:id="11836"/>
    <w:bookmarkStart w:name="z3695" w:id="1183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8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85" w:id="1183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Сатпаева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838"/>
    <w:bookmarkStart w:name="z14059" w:id="11839"/>
    <w:p>
      <w:pPr>
        <w:spacing w:after="0"/>
        <w:ind w:left="0"/>
        <w:jc w:val="both"/>
      </w:pPr>
      <w:r>
        <w:rPr>
          <w:rFonts w:ascii="Times New Roman"/>
          <w:b w:val="false"/>
          <w:i w:val="false"/>
          <w:color w:val="000000"/>
          <w:sz w:val="28"/>
        </w:rPr>
        <w:t>
      1. Отдел по чрезвычайным ситуациям города Сатпаева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839"/>
    <w:bookmarkStart w:name="z14060" w:id="1184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840"/>
    <w:bookmarkStart w:name="z14061" w:id="1184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841"/>
    <w:bookmarkStart w:name="z14062" w:id="1184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842"/>
    <w:bookmarkStart w:name="z14063" w:id="1184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843"/>
    <w:bookmarkStart w:name="z14064" w:id="1184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1844"/>
    <w:bookmarkStart w:name="z14065" w:id="11845"/>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1845"/>
    <w:bookmarkStart w:name="z14066" w:id="11846"/>
    <w:p>
      <w:pPr>
        <w:spacing w:after="0"/>
        <w:ind w:left="0"/>
        <w:jc w:val="both"/>
      </w:pPr>
      <w:r>
        <w:rPr>
          <w:rFonts w:ascii="Times New Roman"/>
          <w:b w:val="false"/>
          <w:i w:val="false"/>
          <w:color w:val="000000"/>
          <w:sz w:val="28"/>
        </w:rPr>
        <w:t>
      8. Юридический адрес Отдела: 101300, Карагандинская область, г. Сатпаев, ул. Гурбы, 71.</w:t>
      </w:r>
    </w:p>
    <w:bookmarkEnd w:id="11846"/>
    <w:bookmarkStart w:name="z3699" w:id="11847"/>
    <w:p>
      <w:pPr>
        <w:spacing w:after="0"/>
        <w:ind w:left="0"/>
        <w:jc w:val="both"/>
      </w:pPr>
      <w:r>
        <w:rPr>
          <w:rFonts w:ascii="Times New Roman"/>
          <w:b w:val="false"/>
          <w:i w:val="false"/>
          <w:color w:val="000000"/>
          <w:sz w:val="28"/>
        </w:rPr>
        <w:t>
      9. Полное наименование Отдела - государственное учреждение "Отдел по чрезвычайным ситуациям города Сатпаева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847"/>
    <w:bookmarkStart w:name="z3700" w:id="1184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848"/>
    <w:bookmarkStart w:name="z14067" w:id="1184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849"/>
    <w:bookmarkStart w:name="z14068" w:id="1185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850"/>
    <w:bookmarkStart w:name="z14069" w:id="1185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851"/>
    <w:bookmarkStart w:name="z3697" w:id="11852"/>
    <w:p>
      <w:pPr>
        <w:spacing w:after="0"/>
        <w:ind w:left="0"/>
        <w:jc w:val="left"/>
      </w:pPr>
      <w:r>
        <w:rPr>
          <w:rFonts w:ascii="Times New Roman"/>
          <w:b/>
          <w:i w:val="false"/>
          <w:color w:val="000000"/>
        </w:rPr>
        <w:t xml:space="preserve"> 2. Основные задачи, функции, права и обязанности Отдела</w:t>
      </w:r>
    </w:p>
    <w:bookmarkEnd w:id="11852"/>
    <w:bookmarkStart w:name="z3698" w:id="11853"/>
    <w:p>
      <w:pPr>
        <w:spacing w:after="0"/>
        <w:ind w:left="0"/>
        <w:jc w:val="both"/>
      </w:pPr>
      <w:r>
        <w:rPr>
          <w:rFonts w:ascii="Times New Roman"/>
          <w:b w:val="false"/>
          <w:i w:val="false"/>
          <w:color w:val="000000"/>
          <w:sz w:val="28"/>
        </w:rPr>
        <w:t xml:space="preserve">
      13. Задачи Отдела: </w:t>
      </w:r>
    </w:p>
    <w:bookmarkEnd w:id="11853"/>
    <w:bookmarkStart w:name="z14070" w:id="1185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854"/>
    <w:bookmarkStart w:name="z14071" w:id="1185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855"/>
    <w:bookmarkStart w:name="z14072" w:id="1185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856"/>
    <w:bookmarkStart w:name="z14073" w:id="11857"/>
    <w:p>
      <w:pPr>
        <w:spacing w:after="0"/>
        <w:ind w:left="0"/>
        <w:jc w:val="both"/>
      </w:pPr>
      <w:r>
        <w:rPr>
          <w:rFonts w:ascii="Times New Roman"/>
          <w:b w:val="false"/>
          <w:i w:val="false"/>
          <w:color w:val="000000"/>
          <w:sz w:val="28"/>
        </w:rPr>
        <w:t>
      4) организация предупреждения и тушения пожаров.</w:t>
      </w:r>
    </w:p>
    <w:bookmarkEnd w:id="11857"/>
    <w:bookmarkStart w:name="z3701" w:id="11858"/>
    <w:p>
      <w:pPr>
        <w:spacing w:after="0"/>
        <w:ind w:left="0"/>
        <w:jc w:val="both"/>
      </w:pPr>
      <w:r>
        <w:rPr>
          <w:rFonts w:ascii="Times New Roman"/>
          <w:b w:val="false"/>
          <w:i w:val="false"/>
          <w:color w:val="000000"/>
          <w:sz w:val="28"/>
        </w:rPr>
        <w:t>
      14. Функции Отдела:</w:t>
      </w:r>
    </w:p>
    <w:bookmarkEnd w:id="11858"/>
    <w:bookmarkStart w:name="z14074" w:id="11859"/>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859"/>
    <w:bookmarkStart w:name="z14075" w:id="11860"/>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860"/>
    <w:bookmarkStart w:name="z14076" w:id="1186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861"/>
    <w:bookmarkStart w:name="z14077" w:id="1186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862"/>
    <w:bookmarkStart w:name="z14078" w:id="11863"/>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863"/>
    <w:bookmarkStart w:name="z14079" w:id="11864"/>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864"/>
    <w:bookmarkStart w:name="z14080" w:id="11865"/>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865"/>
    <w:bookmarkStart w:name="z14081" w:id="11866"/>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866"/>
    <w:bookmarkStart w:name="z14082" w:id="11867"/>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867"/>
    <w:bookmarkStart w:name="z14083" w:id="11868"/>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868"/>
    <w:bookmarkStart w:name="z14084" w:id="11869"/>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869"/>
    <w:bookmarkStart w:name="z14085" w:id="11870"/>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087" w:id="11871"/>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871"/>
    <w:bookmarkStart w:name="z14088" w:id="11872"/>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872"/>
    <w:bookmarkStart w:name="z14089" w:id="11873"/>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873"/>
    <w:bookmarkStart w:name="z14090" w:id="11874"/>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874"/>
    <w:bookmarkStart w:name="z14091" w:id="11875"/>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875"/>
    <w:bookmarkStart w:name="z14092" w:id="1187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876"/>
    <w:bookmarkStart w:name="z14093" w:id="11877"/>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877"/>
    <w:bookmarkStart w:name="z14094" w:id="11878"/>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878"/>
    <w:bookmarkStart w:name="z14095" w:id="11879"/>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879"/>
    <w:bookmarkStart w:name="z14096" w:id="11880"/>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880"/>
    <w:bookmarkStart w:name="z14097" w:id="11881"/>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881"/>
    <w:bookmarkStart w:name="z14098" w:id="11882"/>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882"/>
    <w:bookmarkStart w:name="z14099" w:id="11883"/>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883"/>
    <w:bookmarkStart w:name="z14100" w:id="11884"/>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884"/>
    <w:bookmarkStart w:name="z14102" w:id="1188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885"/>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4103" w:id="11886"/>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886"/>
    <w:bookmarkStart w:name="z14104" w:id="11887"/>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887"/>
    <w:bookmarkStart w:name="z14105" w:id="11888"/>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11888"/>
    <w:bookmarkStart w:name="z14106" w:id="11889"/>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bookmarkEnd w:id="118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108" w:id="11890"/>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890"/>
    <w:bookmarkStart w:name="z14109" w:id="11891"/>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111" w:id="11892"/>
    <w:p>
      <w:pPr>
        <w:spacing w:after="0"/>
        <w:ind w:left="0"/>
        <w:jc w:val="both"/>
      </w:pPr>
      <w:r>
        <w:rPr>
          <w:rFonts w:ascii="Times New Roman"/>
          <w:b w:val="false"/>
          <w:i w:val="false"/>
          <w:color w:val="000000"/>
          <w:sz w:val="28"/>
        </w:rPr>
        <w:t>
      15. Права и обязанности:</w:t>
      </w:r>
    </w:p>
    <w:bookmarkEnd w:id="11892"/>
    <w:bookmarkStart w:name="z14112" w:id="1189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893"/>
    <w:bookmarkStart w:name="z14113" w:id="1189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894"/>
    <w:bookmarkStart w:name="z14114" w:id="1189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895"/>
    <w:bookmarkStart w:name="z14115" w:id="1189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896"/>
    <w:bookmarkStart w:name="z3702" w:id="11897"/>
    <w:p>
      <w:pPr>
        <w:spacing w:after="0"/>
        <w:ind w:left="0"/>
        <w:jc w:val="left"/>
      </w:pPr>
      <w:r>
        <w:rPr>
          <w:rFonts w:ascii="Times New Roman"/>
          <w:b/>
          <w:i w:val="false"/>
          <w:color w:val="000000"/>
        </w:rPr>
        <w:t xml:space="preserve"> 3. Организация деятельности Отдела</w:t>
      </w:r>
    </w:p>
    <w:bookmarkEnd w:id="11897"/>
    <w:bookmarkStart w:name="z14116" w:id="11898"/>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898"/>
    <w:bookmarkStart w:name="z14117" w:id="1189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899"/>
    <w:bookmarkStart w:name="z14118" w:id="11900"/>
    <w:p>
      <w:pPr>
        <w:spacing w:after="0"/>
        <w:ind w:left="0"/>
        <w:jc w:val="both"/>
      </w:pPr>
      <w:r>
        <w:rPr>
          <w:rFonts w:ascii="Times New Roman"/>
          <w:b w:val="false"/>
          <w:i w:val="false"/>
          <w:color w:val="000000"/>
          <w:sz w:val="28"/>
        </w:rPr>
        <w:t>
      18. Полномочия Начальника Отдела:</w:t>
      </w:r>
    </w:p>
    <w:bookmarkEnd w:id="11900"/>
    <w:bookmarkStart w:name="z14119" w:id="11901"/>
    <w:p>
      <w:pPr>
        <w:spacing w:after="0"/>
        <w:ind w:left="0"/>
        <w:jc w:val="both"/>
      </w:pPr>
      <w:r>
        <w:rPr>
          <w:rFonts w:ascii="Times New Roman"/>
          <w:b w:val="false"/>
          <w:i w:val="false"/>
          <w:color w:val="000000"/>
          <w:sz w:val="28"/>
        </w:rPr>
        <w:t>
      1) без доверенности действует от имени Отдела;</w:t>
      </w:r>
    </w:p>
    <w:bookmarkEnd w:id="11901"/>
    <w:bookmarkStart w:name="z14120" w:id="1190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902"/>
    <w:bookmarkStart w:name="z14121" w:id="1190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903"/>
    <w:bookmarkStart w:name="z14122" w:id="1190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904"/>
    <w:bookmarkStart w:name="z14123" w:id="1190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905"/>
    <w:bookmarkStart w:name="z14124" w:id="1190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906"/>
    <w:bookmarkStart w:name="z14125" w:id="1190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907"/>
    <w:bookmarkStart w:name="z14126" w:id="1190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908"/>
    <w:bookmarkStart w:name="z14127" w:id="1190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909"/>
    <w:bookmarkStart w:name="z14128" w:id="1191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910"/>
    <w:bookmarkStart w:name="z14129" w:id="1191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911"/>
    <w:bookmarkStart w:name="z14130" w:id="1191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1912"/>
    <w:bookmarkStart w:name="z14131" w:id="1191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1913"/>
    <w:bookmarkStart w:name="z14132" w:id="1191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1914"/>
    <w:bookmarkStart w:name="z14133" w:id="1191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Сатпаева;</w:t>
      </w:r>
    </w:p>
    <w:bookmarkEnd w:id="11915"/>
    <w:bookmarkStart w:name="z14134" w:id="1191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1916"/>
    <w:bookmarkStart w:name="z14135" w:id="11917"/>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1917"/>
    <w:bookmarkStart w:name="z14136" w:id="1191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1918"/>
    <w:bookmarkStart w:name="z3703" w:id="11919"/>
    <w:p>
      <w:pPr>
        <w:spacing w:after="0"/>
        <w:ind w:left="0"/>
        <w:jc w:val="left"/>
      </w:pPr>
      <w:r>
        <w:rPr>
          <w:rFonts w:ascii="Times New Roman"/>
          <w:b/>
          <w:i w:val="false"/>
          <w:color w:val="000000"/>
        </w:rPr>
        <w:t xml:space="preserve"> 4. Имущество Отдела</w:t>
      </w:r>
    </w:p>
    <w:bookmarkEnd w:id="11919"/>
    <w:bookmarkStart w:name="z14137" w:id="1192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1920"/>
    <w:bookmarkStart w:name="z14138" w:id="11921"/>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1921"/>
    <w:bookmarkStart w:name="z14139" w:id="1192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1922"/>
    <w:bookmarkStart w:name="z14140" w:id="11923"/>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923"/>
    <w:bookmarkStart w:name="z3704" w:id="11924"/>
    <w:p>
      <w:pPr>
        <w:spacing w:after="0"/>
        <w:ind w:left="0"/>
        <w:jc w:val="left"/>
      </w:pPr>
      <w:r>
        <w:rPr>
          <w:rFonts w:ascii="Times New Roman"/>
          <w:b/>
          <w:i w:val="false"/>
          <w:color w:val="000000"/>
        </w:rPr>
        <w:t xml:space="preserve"> 5. Реорганизация и упразднение Отдела</w:t>
      </w:r>
    </w:p>
    <w:bookmarkEnd w:id="11924"/>
    <w:bookmarkStart w:name="z14141" w:id="1192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19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87" w:id="1192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Улытауского района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1926"/>
    <w:bookmarkStart w:name="z14142" w:id="11927"/>
    <w:p>
      <w:pPr>
        <w:spacing w:after="0"/>
        <w:ind w:left="0"/>
        <w:jc w:val="both"/>
      </w:pPr>
      <w:r>
        <w:rPr>
          <w:rFonts w:ascii="Times New Roman"/>
          <w:b w:val="false"/>
          <w:i w:val="false"/>
          <w:color w:val="000000"/>
          <w:sz w:val="28"/>
        </w:rPr>
        <w:t>
      1. Отдел по чрезвычайным ситуациям Улытауского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1927"/>
    <w:bookmarkStart w:name="z14143" w:id="1192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1928"/>
    <w:bookmarkStart w:name="z14144" w:id="1192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1929"/>
    <w:bookmarkStart w:name="z14145" w:id="1193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1930"/>
    <w:bookmarkStart w:name="z14146" w:id="1193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1931"/>
    <w:bookmarkStart w:name="z14147" w:id="1193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w:t>
      </w:r>
    </w:p>
    <w:bookmarkEnd w:id="11932"/>
    <w:bookmarkStart w:name="z14148" w:id="11933"/>
    <w:p>
      <w:pPr>
        <w:spacing w:after="0"/>
        <w:ind w:left="0"/>
        <w:jc w:val="both"/>
      </w:pPr>
      <w:r>
        <w:rPr>
          <w:rFonts w:ascii="Times New Roman"/>
          <w:b w:val="false"/>
          <w:i w:val="false"/>
          <w:color w:val="000000"/>
          <w:sz w:val="28"/>
        </w:rPr>
        <w:t xml:space="preserve">
      7. Структура и лимит штатной численности Отдел утверждаются в соответствии с действующим законодательством. </w:t>
      </w:r>
    </w:p>
    <w:bookmarkEnd w:id="11933"/>
    <w:bookmarkStart w:name="z14149" w:id="11934"/>
    <w:p>
      <w:pPr>
        <w:spacing w:after="0"/>
        <w:ind w:left="0"/>
        <w:jc w:val="both"/>
      </w:pPr>
      <w:r>
        <w:rPr>
          <w:rFonts w:ascii="Times New Roman"/>
          <w:b w:val="false"/>
          <w:i w:val="false"/>
          <w:color w:val="000000"/>
          <w:sz w:val="28"/>
        </w:rPr>
        <w:t>
      8. Юридический адрес Отдела: 101500, Карагандинская область, с. Улытау, ул. Тайжана, 23.</w:t>
      </w:r>
    </w:p>
    <w:bookmarkEnd w:id="11934"/>
    <w:bookmarkStart w:name="z14150" w:id="1193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Улытауского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1935"/>
    <w:bookmarkStart w:name="z14151" w:id="1193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1936"/>
    <w:bookmarkStart w:name="z14152" w:id="1193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1937"/>
    <w:bookmarkStart w:name="z14153" w:id="1193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1938"/>
    <w:bookmarkStart w:name="z14154" w:id="1193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1939"/>
    <w:bookmarkStart w:name="z3706" w:id="11940"/>
    <w:p>
      <w:pPr>
        <w:spacing w:after="0"/>
        <w:ind w:left="0"/>
        <w:jc w:val="left"/>
      </w:pPr>
      <w:r>
        <w:rPr>
          <w:rFonts w:ascii="Times New Roman"/>
          <w:b/>
          <w:i w:val="false"/>
          <w:color w:val="000000"/>
        </w:rPr>
        <w:t xml:space="preserve"> 2. Основные задачи, функции, права и обязанности Отдела</w:t>
      </w:r>
    </w:p>
    <w:bookmarkEnd w:id="11940"/>
    <w:bookmarkStart w:name="z3707" w:id="11941"/>
    <w:p>
      <w:pPr>
        <w:spacing w:after="0"/>
        <w:ind w:left="0"/>
        <w:jc w:val="both"/>
      </w:pPr>
      <w:r>
        <w:rPr>
          <w:rFonts w:ascii="Times New Roman"/>
          <w:b w:val="false"/>
          <w:i w:val="false"/>
          <w:color w:val="000000"/>
          <w:sz w:val="28"/>
        </w:rPr>
        <w:t xml:space="preserve">
      13. Задачи Отдела: </w:t>
      </w:r>
    </w:p>
    <w:bookmarkEnd w:id="11941"/>
    <w:bookmarkStart w:name="z14155" w:id="1194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1942"/>
    <w:bookmarkStart w:name="z14156" w:id="1194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1943"/>
    <w:bookmarkStart w:name="z14157" w:id="1194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1944"/>
    <w:bookmarkStart w:name="z14158" w:id="11945"/>
    <w:p>
      <w:pPr>
        <w:spacing w:after="0"/>
        <w:ind w:left="0"/>
        <w:jc w:val="both"/>
      </w:pPr>
      <w:r>
        <w:rPr>
          <w:rFonts w:ascii="Times New Roman"/>
          <w:b w:val="false"/>
          <w:i w:val="false"/>
          <w:color w:val="000000"/>
          <w:sz w:val="28"/>
        </w:rPr>
        <w:t>
      4) организация предупреждения и тушения пожаров.</w:t>
      </w:r>
    </w:p>
    <w:bookmarkEnd w:id="11945"/>
    <w:bookmarkStart w:name="z3708" w:id="11946"/>
    <w:p>
      <w:pPr>
        <w:spacing w:after="0"/>
        <w:ind w:left="0"/>
        <w:jc w:val="both"/>
      </w:pPr>
      <w:r>
        <w:rPr>
          <w:rFonts w:ascii="Times New Roman"/>
          <w:b w:val="false"/>
          <w:i w:val="false"/>
          <w:color w:val="000000"/>
          <w:sz w:val="28"/>
        </w:rPr>
        <w:t>
      14. Функции Отдела:</w:t>
      </w:r>
    </w:p>
    <w:bookmarkEnd w:id="11946"/>
    <w:bookmarkStart w:name="z14159" w:id="11947"/>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1947"/>
    <w:bookmarkStart w:name="z14160" w:id="11948"/>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1948"/>
    <w:bookmarkStart w:name="z14161" w:id="1194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1949"/>
    <w:bookmarkStart w:name="z14162" w:id="1195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1950"/>
    <w:bookmarkStart w:name="z14163" w:id="11951"/>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1951"/>
    <w:bookmarkStart w:name="z14164" w:id="11952"/>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1952"/>
    <w:bookmarkStart w:name="z14165" w:id="11953"/>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1953"/>
    <w:bookmarkStart w:name="z14166" w:id="11954"/>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1954"/>
    <w:bookmarkStart w:name="z14167" w:id="11955"/>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1955"/>
    <w:bookmarkStart w:name="z14168" w:id="11956"/>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1956"/>
    <w:bookmarkStart w:name="z14169" w:id="11957"/>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1957"/>
    <w:bookmarkStart w:name="z14170" w:id="11958"/>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19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4172" w:id="11959"/>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1959"/>
    <w:bookmarkStart w:name="z14173" w:id="11960"/>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1960"/>
    <w:bookmarkStart w:name="z14174" w:id="11961"/>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1961"/>
    <w:bookmarkStart w:name="z14175" w:id="11962"/>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1962"/>
    <w:bookmarkStart w:name="z14176" w:id="11963"/>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1963"/>
    <w:bookmarkStart w:name="z14177" w:id="1196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1964"/>
    <w:bookmarkStart w:name="z14178" w:id="11965"/>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1965"/>
    <w:bookmarkStart w:name="z14179" w:id="11966"/>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1966"/>
    <w:bookmarkStart w:name="z14180" w:id="11967"/>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1967"/>
    <w:bookmarkStart w:name="z14181" w:id="11968"/>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1968"/>
    <w:bookmarkStart w:name="z14182" w:id="11969"/>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1969"/>
    <w:bookmarkStart w:name="z14183" w:id="11970"/>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1970"/>
    <w:bookmarkStart w:name="z14184" w:id="11971"/>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1971"/>
    <w:bookmarkStart w:name="z14185" w:id="11972"/>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1972"/>
    <w:bookmarkStart w:name="z14187" w:id="1197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197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4188" w:id="11974"/>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1974"/>
    <w:bookmarkStart w:name="z14189" w:id="11975"/>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1975"/>
    <w:bookmarkStart w:name="z14190" w:id="11976"/>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1976"/>
    <w:bookmarkStart w:name="z14191" w:id="11977"/>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19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193" w:id="11978"/>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1978"/>
    <w:bookmarkStart w:name="z14194" w:id="11979"/>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19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709" w:id="11980"/>
    <w:p>
      <w:pPr>
        <w:spacing w:after="0"/>
        <w:ind w:left="0"/>
        <w:jc w:val="both"/>
      </w:pPr>
      <w:r>
        <w:rPr>
          <w:rFonts w:ascii="Times New Roman"/>
          <w:b w:val="false"/>
          <w:i w:val="false"/>
          <w:color w:val="000000"/>
          <w:sz w:val="28"/>
        </w:rPr>
        <w:t>
      15. Права и обязанности:</w:t>
      </w:r>
    </w:p>
    <w:bookmarkEnd w:id="11980"/>
    <w:bookmarkStart w:name="z14196" w:id="1198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1981"/>
    <w:bookmarkStart w:name="z14197" w:id="1198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1982"/>
    <w:bookmarkStart w:name="z14198" w:id="1198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1983"/>
    <w:bookmarkStart w:name="z14199" w:id="1198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1984"/>
    <w:bookmarkStart w:name="z3710" w:id="11985"/>
    <w:p>
      <w:pPr>
        <w:spacing w:after="0"/>
        <w:ind w:left="0"/>
        <w:jc w:val="left"/>
      </w:pPr>
      <w:r>
        <w:rPr>
          <w:rFonts w:ascii="Times New Roman"/>
          <w:b/>
          <w:i w:val="false"/>
          <w:color w:val="000000"/>
        </w:rPr>
        <w:t xml:space="preserve"> 3. Организация деятельности Отдела</w:t>
      </w:r>
    </w:p>
    <w:bookmarkEnd w:id="11985"/>
    <w:bookmarkStart w:name="z14200" w:id="11986"/>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1986"/>
    <w:bookmarkStart w:name="z14201" w:id="1198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1987"/>
    <w:bookmarkStart w:name="z14202" w:id="11988"/>
    <w:p>
      <w:pPr>
        <w:spacing w:after="0"/>
        <w:ind w:left="0"/>
        <w:jc w:val="both"/>
      </w:pPr>
      <w:r>
        <w:rPr>
          <w:rFonts w:ascii="Times New Roman"/>
          <w:b w:val="false"/>
          <w:i w:val="false"/>
          <w:color w:val="000000"/>
          <w:sz w:val="28"/>
        </w:rPr>
        <w:t>
      18. Полномочия Начальника Отдела:</w:t>
      </w:r>
    </w:p>
    <w:bookmarkEnd w:id="11988"/>
    <w:bookmarkStart w:name="z14203" w:id="11989"/>
    <w:p>
      <w:pPr>
        <w:spacing w:after="0"/>
        <w:ind w:left="0"/>
        <w:jc w:val="both"/>
      </w:pPr>
      <w:r>
        <w:rPr>
          <w:rFonts w:ascii="Times New Roman"/>
          <w:b w:val="false"/>
          <w:i w:val="false"/>
          <w:color w:val="000000"/>
          <w:sz w:val="28"/>
        </w:rPr>
        <w:t>
      1) без доверенности действует от имени Отдела;</w:t>
      </w:r>
    </w:p>
    <w:bookmarkEnd w:id="11989"/>
    <w:bookmarkStart w:name="z14204" w:id="1199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1990"/>
    <w:bookmarkStart w:name="z14205" w:id="1199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1991"/>
    <w:bookmarkStart w:name="z14206" w:id="1199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1992"/>
    <w:bookmarkStart w:name="z14207" w:id="1199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1993"/>
    <w:bookmarkStart w:name="z14208" w:id="1199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1994"/>
    <w:bookmarkStart w:name="z14209" w:id="1199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1995"/>
    <w:bookmarkStart w:name="z14210" w:id="1199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1996"/>
    <w:bookmarkStart w:name="z14211" w:id="1199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1997"/>
    <w:bookmarkStart w:name="z14212" w:id="1199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1998"/>
    <w:bookmarkStart w:name="z14213" w:id="1199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1999"/>
    <w:bookmarkStart w:name="z14214" w:id="1200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000"/>
    <w:bookmarkStart w:name="z14215" w:id="1200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001"/>
    <w:bookmarkStart w:name="z14216" w:id="1200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002"/>
    <w:bookmarkStart w:name="z14217" w:id="1200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Улытауского района;</w:t>
      </w:r>
    </w:p>
    <w:bookmarkEnd w:id="12003"/>
    <w:bookmarkStart w:name="z14218" w:id="1200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004"/>
    <w:bookmarkStart w:name="z14219" w:id="12005"/>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2005"/>
    <w:bookmarkStart w:name="z14220" w:id="1200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006"/>
    <w:bookmarkStart w:name="z3711" w:id="12007"/>
    <w:p>
      <w:pPr>
        <w:spacing w:after="0"/>
        <w:ind w:left="0"/>
        <w:jc w:val="left"/>
      </w:pPr>
      <w:r>
        <w:rPr>
          <w:rFonts w:ascii="Times New Roman"/>
          <w:b/>
          <w:i w:val="false"/>
          <w:color w:val="000000"/>
        </w:rPr>
        <w:t xml:space="preserve"> 4. Имущество Отдела</w:t>
      </w:r>
    </w:p>
    <w:bookmarkEnd w:id="12007"/>
    <w:bookmarkStart w:name="z3713" w:id="12008"/>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008"/>
    <w:bookmarkStart w:name="z14221" w:id="12009"/>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009"/>
    <w:bookmarkStart w:name="z3715" w:id="1201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010"/>
    <w:bookmarkStart w:name="z3716" w:id="1201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011"/>
    <w:bookmarkStart w:name="z3712" w:id="12012"/>
    <w:p>
      <w:pPr>
        <w:spacing w:after="0"/>
        <w:ind w:left="0"/>
        <w:jc w:val="left"/>
      </w:pPr>
      <w:r>
        <w:rPr>
          <w:rFonts w:ascii="Times New Roman"/>
          <w:b/>
          <w:i w:val="false"/>
          <w:color w:val="000000"/>
        </w:rPr>
        <w:t xml:space="preserve"> 5. Реорганизация и упразднение Отдела</w:t>
      </w:r>
    </w:p>
    <w:bookmarkEnd w:id="12012"/>
    <w:bookmarkStart w:name="z2688" w:id="1201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0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89" w:id="1201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Шахтинска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014"/>
    <w:bookmarkStart w:name="z14222" w:id="12015"/>
    <w:p>
      <w:pPr>
        <w:spacing w:after="0"/>
        <w:ind w:left="0"/>
        <w:jc w:val="both"/>
      </w:pPr>
      <w:r>
        <w:rPr>
          <w:rFonts w:ascii="Times New Roman"/>
          <w:b w:val="false"/>
          <w:i w:val="false"/>
          <w:color w:val="000000"/>
          <w:sz w:val="28"/>
        </w:rPr>
        <w:t>
      1. Отдел по чрезвычайным ситуациям города Шахтинска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2015"/>
    <w:bookmarkStart w:name="z14223" w:id="1201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016"/>
    <w:bookmarkStart w:name="z14224" w:id="1201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017"/>
    <w:bookmarkStart w:name="z14225" w:id="1201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018"/>
    <w:bookmarkStart w:name="z14226" w:id="1201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019"/>
    <w:bookmarkStart w:name="z14227" w:id="1202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020"/>
    <w:bookmarkStart w:name="z14228" w:id="12021"/>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021"/>
    <w:bookmarkStart w:name="z14229" w:id="12022"/>
    <w:p>
      <w:pPr>
        <w:spacing w:after="0"/>
        <w:ind w:left="0"/>
        <w:jc w:val="both"/>
      </w:pPr>
      <w:r>
        <w:rPr>
          <w:rFonts w:ascii="Times New Roman"/>
          <w:b w:val="false"/>
          <w:i w:val="false"/>
          <w:color w:val="000000"/>
          <w:sz w:val="28"/>
        </w:rPr>
        <w:t>
      8. Юридический адрес Отдела: 101600, Карагандинская область, г. Шахтинск, ул. Торговая, 53.</w:t>
      </w:r>
    </w:p>
    <w:bookmarkEnd w:id="12022"/>
    <w:bookmarkStart w:name="z14230" w:id="1202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Шахтинска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2023"/>
    <w:bookmarkStart w:name="z14231" w:id="1202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024"/>
    <w:bookmarkStart w:name="z14232" w:id="1202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025"/>
    <w:bookmarkStart w:name="z14233" w:id="1202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026"/>
    <w:bookmarkStart w:name="z14234" w:id="1202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027"/>
    <w:bookmarkStart w:name="z3718" w:id="12028"/>
    <w:p>
      <w:pPr>
        <w:spacing w:after="0"/>
        <w:ind w:left="0"/>
        <w:jc w:val="left"/>
      </w:pPr>
      <w:r>
        <w:rPr>
          <w:rFonts w:ascii="Times New Roman"/>
          <w:b/>
          <w:i w:val="false"/>
          <w:color w:val="000000"/>
        </w:rPr>
        <w:t xml:space="preserve"> 2. Основные задачи, функции, права и обязанности Отдела</w:t>
      </w:r>
    </w:p>
    <w:bookmarkEnd w:id="12028"/>
    <w:bookmarkStart w:name="z3719" w:id="12029"/>
    <w:p>
      <w:pPr>
        <w:spacing w:after="0"/>
        <w:ind w:left="0"/>
        <w:jc w:val="both"/>
      </w:pPr>
      <w:r>
        <w:rPr>
          <w:rFonts w:ascii="Times New Roman"/>
          <w:b w:val="false"/>
          <w:i w:val="false"/>
          <w:color w:val="000000"/>
          <w:sz w:val="28"/>
        </w:rPr>
        <w:t xml:space="preserve">
      13. Задачи Отдела: </w:t>
      </w:r>
    </w:p>
    <w:bookmarkEnd w:id="12029"/>
    <w:bookmarkStart w:name="z14235" w:id="1203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030"/>
    <w:bookmarkStart w:name="z14236" w:id="1203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031"/>
    <w:bookmarkStart w:name="z14237" w:id="1203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032"/>
    <w:bookmarkStart w:name="z14238" w:id="12033"/>
    <w:p>
      <w:pPr>
        <w:spacing w:after="0"/>
        <w:ind w:left="0"/>
        <w:jc w:val="both"/>
      </w:pPr>
      <w:r>
        <w:rPr>
          <w:rFonts w:ascii="Times New Roman"/>
          <w:b w:val="false"/>
          <w:i w:val="false"/>
          <w:color w:val="000000"/>
          <w:sz w:val="28"/>
        </w:rPr>
        <w:t>
      4) организация предупреждения и тушения пожаров.</w:t>
      </w:r>
    </w:p>
    <w:bookmarkEnd w:id="12033"/>
    <w:bookmarkStart w:name="z3720" w:id="12034"/>
    <w:p>
      <w:pPr>
        <w:spacing w:after="0"/>
        <w:ind w:left="0"/>
        <w:jc w:val="both"/>
      </w:pPr>
      <w:r>
        <w:rPr>
          <w:rFonts w:ascii="Times New Roman"/>
          <w:b w:val="false"/>
          <w:i w:val="false"/>
          <w:color w:val="000000"/>
          <w:sz w:val="28"/>
        </w:rPr>
        <w:t>
      14. Функции Отдела:</w:t>
      </w:r>
    </w:p>
    <w:bookmarkEnd w:id="12034"/>
    <w:bookmarkStart w:name="z14239" w:id="12035"/>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035"/>
    <w:bookmarkStart w:name="z14240" w:id="12036"/>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036"/>
    <w:bookmarkStart w:name="z14241" w:id="1203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037"/>
    <w:bookmarkStart w:name="z14242" w:id="1203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038"/>
    <w:bookmarkStart w:name="z14243" w:id="12039"/>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039"/>
    <w:bookmarkStart w:name="z14244" w:id="12040"/>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040"/>
    <w:bookmarkStart w:name="z14245" w:id="12041"/>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041"/>
    <w:bookmarkStart w:name="z14246" w:id="12042"/>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042"/>
    <w:bookmarkStart w:name="z14247" w:id="12043"/>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043"/>
    <w:bookmarkStart w:name="z14248" w:id="12044"/>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044"/>
    <w:bookmarkStart w:name="z14249" w:id="12045"/>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045"/>
    <w:bookmarkStart w:name="z14250" w:id="12046"/>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252" w:id="12047"/>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047"/>
    <w:bookmarkStart w:name="z14253" w:id="12048"/>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048"/>
    <w:bookmarkStart w:name="z14254" w:id="12049"/>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049"/>
    <w:bookmarkStart w:name="z14255" w:id="12050"/>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050"/>
    <w:bookmarkStart w:name="z14256" w:id="12051"/>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051"/>
    <w:bookmarkStart w:name="z14257" w:id="1205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052"/>
    <w:bookmarkStart w:name="z14258" w:id="12053"/>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053"/>
    <w:bookmarkStart w:name="z14259" w:id="12054"/>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054"/>
    <w:bookmarkStart w:name="z14260" w:id="12055"/>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055"/>
    <w:bookmarkStart w:name="z14261" w:id="12056"/>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056"/>
    <w:bookmarkStart w:name="z14262" w:id="12057"/>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057"/>
    <w:bookmarkStart w:name="z14263" w:id="12058"/>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058"/>
    <w:bookmarkStart w:name="z14264" w:id="12059"/>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059"/>
    <w:bookmarkStart w:name="z14265" w:id="12060"/>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060"/>
    <w:bookmarkStart w:name="z14267" w:id="1206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06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4268" w:id="12062"/>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062"/>
    <w:bookmarkStart w:name="z14269" w:id="12063"/>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063"/>
    <w:bookmarkStart w:name="z14270" w:id="12064"/>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12064"/>
    <w:bookmarkStart w:name="z14271" w:id="12065"/>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bookmarkEnd w:id="120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273" w:id="12066"/>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066"/>
    <w:bookmarkStart w:name="z14274" w:id="12067"/>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721" w:id="12068"/>
    <w:p>
      <w:pPr>
        <w:spacing w:after="0"/>
        <w:ind w:left="0"/>
        <w:jc w:val="both"/>
      </w:pPr>
      <w:r>
        <w:rPr>
          <w:rFonts w:ascii="Times New Roman"/>
          <w:b w:val="false"/>
          <w:i w:val="false"/>
          <w:color w:val="000000"/>
          <w:sz w:val="28"/>
        </w:rPr>
        <w:t>
      15. Права и обязанности:</w:t>
      </w:r>
    </w:p>
    <w:bookmarkEnd w:id="12068"/>
    <w:bookmarkStart w:name="z14276" w:id="1206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069"/>
    <w:bookmarkStart w:name="z14277" w:id="1207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070"/>
    <w:bookmarkStart w:name="z14278" w:id="1207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071"/>
    <w:bookmarkStart w:name="z14279" w:id="1207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072"/>
    <w:bookmarkStart w:name="z3722" w:id="12073"/>
    <w:p>
      <w:pPr>
        <w:spacing w:after="0"/>
        <w:ind w:left="0"/>
        <w:jc w:val="left"/>
      </w:pPr>
      <w:r>
        <w:rPr>
          <w:rFonts w:ascii="Times New Roman"/>
          <w:b/>
          <w:i w:val="false"/>
          <w:color w:val="000000"/>
        </w:rPr>
        <w:t xml:space="preserve"> 3. Организация деятельности Отдела</w:t>
      </w:r>
    </w:p>
    <w:bookmarkEnd w:id="12073"/>
    <w:bookmarkStart w:name="z14280" w:id="1207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074"/>
    <w:bookmarkStart w:name="z14281" w:id="1207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075"/>
    <w:bookmarkStart w:name="z14282" w:id="12076"/>
    <w:p>
      <w:pPr>
        <w:spacing w:after="0"/>
        <w:ind w:left="0"/>
        <w:jc w:val="both"/>
      </w:pPr>
      <w:r>
        <w:rPr>
          <w:rFonts w:ascii="Times New Roman"/>
          <w:b w:val="false"/>
          <w:i w:val="false"/>
          <w:color w:val="000000"/>
          <w:sz w:val="28"/>
        </w:rPr>
        <w:t>
      18. Полномочия Начальника Отдела:</w:t>
      </w:r>
    </w:p>
    <w:bookmarkEnd w:id="12076"/>
    <w:bookmarkStart w:name="z14283" w:id="12077"/>
    <w:p>
      <w:pPr>
        <w:spacing w:after="0"/>
        <w:ind w:left="0"/>
        <w:jc w:val="both"/>
      </w:pPr>
      <w:r>
        <w:rPr>
          <w:rFonts w:ascii="Times New Roman"/>
          <w:b w:val="false"/>
          <w:i w:val="false"/>
          <w:color w:val="000000"/>
          <w:sz w:val="28"/>
        </w:rPr>
        <w:t>
      1) без доверенности действует от имени Отдела;</w:t>
      </w:r>
    </w:p>
    <w:bookmarkEnd w:id="12077"/>
    <w:bookmarkStart w:name="z14284" w:id="1207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078"/>
    <w:bookmarkStart w:name="z14285" w:id="1207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079"/>
    <w:bookmarkStart w:name="z14286" w:id="1208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2080"/>
    <w:bookmarkStart w:name="z14287" w:id="1208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081"/>
    <w:bookmarkStart w:name="z14288" w:id="1208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082"/>
    <w:bookmarkStart w:name="z14289" w:id="1208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083"/>
    <w:bookmarkStart w:name="z14290" w:id="1208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084"/>
    <w:bookmarkStart w:name="z14291" w:id="1208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085"/>
    <w:bookmarkStart w:name="z14292" w:id="1208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086"/>
    <w:bookmarkStart w:name="z14293" w:id="1208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087"/>
    <w:bookmarkStart w:name="z14294" w:id="1208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088"/>
    <w:bookmarkStart w:name="z14295" w:id="1208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089"/>
    <w:bookmarkStart w:name="z14296" w:id="1209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090"/>
    <w:bookmarkStart w:name="z14297" w:id="1209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Шахтинска;</w:t>
      </w:r>
    </w:p>
    <w:bookmarkEnd w:id="12091"/>
    <w:bookmarkStart w:name="z14298" w:id="1209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092"/>
    <w:bookmarkStart w:name="z14299" w:id="12093"/>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2093"/>
    <w:bookmarkStart w:name="z14300" w:id="1209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094"/>
    <w:bookmarkStart w:name="z3723" w:id="12095"/>
    <w:p>
      <w:pPr>
        <w:spacing w:after="0"/>
        <w:ind w:left="0"/>
        <w:jc w:val="left"/>
      </w:pPr>
      <w:r>
        <w:rPr>
          <w:rFonts w:ascii="Times New Roman"/>
          <w:b/>
          <w:i w:val="false"/>
          <w:color w:val="000000"/>
        </w:rPr>
        <w:t xml:space="preserve"> 4. Имущество Отдела</w:t>
      </w:r>
    </w:p>
    <w:bookmarkEnd w:id="12095"/>
    <w:bookmarkStart w:name="z3724" w:id="12096"/>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096"/>
    <w:bookmarkStart w:name="z14301" w:id="12097"/>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097"/>
    <w:bookmarkStart w:name="z3725" w:id="1209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098"/>
    <w:bookmarkStart w:name="z3726" w:id="1209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099"/>
    <w:bookmarkStart w:name="z3727" w:id="12100"/>
    <w:p>
      <w:pPr>
        <w:spacing w:after="0"/>
        <w:ind w:left="0"/>
        <w:jc w:val="left"/>
      </w:pPr>
      <w:r>
        <w:rPr>
          <w:rFonts w:ascii="Times New Roman"/>
          <w:b/>
          <w:i w:val="false"/>
          <w:color w:val="000000"/>
        </w:rPr>
        <w:t xml:space="preserve"> 5. Реорганизация и упразднение Отдела</w:t>
      </w:r>
    </w:p>
    <w:bookmarkEnd w:id="12100"/>
    <w:bookmarkStart w:name="z3728" w:id="1210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91" w:id="1210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Шетского района Департамента по чрезвычайным ситуациям Карагандинской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102"/>
    <w:bookmarkStart w:name="z14302" w:id="12103"/>
    <w:p>
      <w:pPr>
        <w:spacing w:after="0"/>
        <w:ind w:left="0"/>
        <w:jc w:val="both"/>
      </w:pPr>
      <w:r>
        <w:rPr>
          <w:rFonts w:ascii="Times New Roman"/>
          <w:b w:val="false"/>
          <w:i w:val="false"/>
          <w:color w:val="000000"/>
          <w:sz w:val="28"/>
        </w:rPr>
        <w:t>
      1. Отдел по чрезвычайным ситуациям Шетского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Карагандинской области Комитета по чрезвычайным ситуациям Министерства внутренних дел Республики Казахстан (далее - Департамент).</w:t>
      </w:r>
    </w:p>
    <w:bookmarkEnd w:id="12103"/>
    <w:bookmarkStart w:name="z14303" w:id="1210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104"/>
    <w:bookmarkStart w:name="z14304" w:id="1210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105"/>
    <w:bookmarkStart w:name="z14305" w:id="1210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106"/>
    <w:bookmarkStart w:name="z14306" w:id="1210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107"/>
    <w:bookmarkStart w:name="z14307" w:id="1210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w:t>
      </w:r>
    </w:p>
    <w:bookmarkEnd w:id="12108"/>
    <w:bookmarkStart w:name="z14308" w:id="12109"/>
    <w:p>
      <w:pPr>
        <w:spacing w:after="0"/>
        <w:ind w:left="0"/>
        <w:jc w:val="both"/>
      </w:pPr>
      <w:r>
        <w:rPr>
          <w:rFonts w:ascii="Times New Roman"/>
          <w:b w:val="false"/>
          <w:i w:val="false"/>
          <w:color w:val="000000"/>
          <w:sz w:val="28"/>
        </w:rPr>
        <w:t xml:space="preserve">
      7. Структура и лимит штатной численности Отдел утверждаются в соответствии с действующим законодательством. </w:t>
      </w:r>
    </w:p>
    <w:bookmarkEnd w:id="12109"/>
    <w:bookmarkStart w:name="z14309" w:id="12110"/>
    <w:p>
      <w:pPr>
        <w:spacing w:after="0"/>
        <w:ind w:left="0"/>
        <w:jc w:val="both"/>
      </w:pPr>
      <w:r>
        <w:rPr>
          <w:rFonts w:ascii="Times New Roman"/>
          <w:b w:val="false"/>
          <w:i w:val="false"/>
          <w:color w:val="000000"/>
          <w:sz w:val="28"/>
        </w:rPr>
        <w:t>
      8. Юридический адрес Отдела: 101700, Карагандинская область, с. Аксу-Аюлы, ул. Тлеулина, 28.</w:t>
      </w:r>
    </w:p>
    <w:bookmarkEnd w:id="12110"/>
    <w:bookmarkStart w:name="z14310" w:id="1211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Шетского района Департамента по чрезвычайным ситуациям Карагандинской области Комитета по чрезвычайным ситуациям Министерства внутренних дел Республики Казахстан"</w:t>
      </w:r>
    </w:p>
    <w:bookmarkEnd w:id="12111"/>
    <w:bookmarkStart w:name="z14311" w:id="1211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112"/>
    <w:bookmarkStart w:name="z14312" w:id="1211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113"/>
    <w:bookmarkStart w:name="z14313" w:id="1211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114"/>
    <w:bookmarkStart w:name="z14314" w:id="1211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115"/>
    <w:bookmarkStart w:name="z3730" w:id="12116"/>
    <w:p>
      <w:pPr>
        <w:spacing w:after="0"/>
        <w:ind w:left="0"/>
        <w:jc w:val="left"/>
      </w:pPr>
      <w:r>
        <w:rPr>
          <w:rFonts w:ascii="Times New Roman"/>
          <w:b/>
          <w:i w:val="false"/>
          <w:color w:val="000000"/>
        </w:rPr>
        <w:t xml:space="preserve"> 2. Основные задачи, функции, права и обязанности Отдела</w:t>
      </w:r>
    </w:p>
    <w:bookmarkEnd w:id="12116"/>
    <w:bookmarkStart w:name="z14315" w:id="12117"/>
    <w:p>
      <w:pPr>
        <w:spacing w:after="0"/>
        <w:ind w:left="0"/>
        <w:jc w:val="both"/>
      </w:pPr>
      <w:r>
        <w:rPr>
          <w:rFonts w:ascii="Times New Roman"/>
          <w:b w:val="false"/>
          <w:i w:val="false"/>
          <w:color w:val="000000"/>
          <w:sz w:val="28"/>
        </w:rPr>
        <w:t xml:space="preserve">
      13. Задачи Отдела: </w:t>
      </w:r>
    </w:p>
    <w:bookmarkEnd w:id="12117"/>
    <w:bookmarkStart w:name="z14316" w:id="1211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118"/>
    <w:bookmarkStart w:name="z14317" w:id="1211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119"/>
    <w:bookmarkStart w:name="z14318" w:id="1212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120"/>
    <w:bookmarkStart w:name="z14319" w:id="12121"/>
    <w:p>
      <w:pPr>
        <w:spacing w:after="0"/>
        <w:ind w:left="0"/>
        <w:jc w:val="both"/>
      </w:pPr>
      <w:r>
        <w:rPr>
          <w:rFonts w:ascii="Times New Roman"/>
          <w:b w:val="false"/>
          <w:i w:val="false"/>
          <w:color w:val="000000"/>
          <w:sz w:val="28"/>
        </w:rPr>
        <w:t>
      4) организация предупреждения и тушения пожаров.</w:t>
      </w:r>
    </w:p>
    <w:bookmarkEnd w:id="12121"/>
    <w:bookmarkStart w:name="z14320" w:id="12122"/>
    <w:p>
      <w:pPr>
        <w:spacing w:after="0"/>
        <w:ind w:left="0"/>
        <w:jc w:val="both"/>
      </w:pPr>
      <w:r>
        <w:rPr>
          <w:rFonts w:ascii="Times New Roman"/>
          <w:b w:val="false"/>
          <w:i w:val="false"/>
          <w:color w:val="000000"/>
          <w:sz w:val="28"/>
        </w:rPr>
        <w:t>
      14. Функции Отдела:</w:t>
      </w:r>
    </w:p>
    <w:bookmarkEnd w:id="12122"/>
    <w:bookmarkStart w:name="z14321" w:id="1212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123"/>
    <w:bookmarkStart w:name="z14322" w:id="12124"/>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124"/>
    <w:bookmarkStart w:name="z14323" w:id="1212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125"/>
    <w:bookmarkStart w:name="z14324" w:id="1212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126"/>
    <w:bookmarkStart w:name="z14325" w:id="12127"/>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127"/>
    <w:bookmarkStart w:name="z14326" w:id="12128"/>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128"/>
    <w:bookmarkStart w:name="z14327" w:id="12129"/>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129"/>
    <w:bookmarkStart w:name="z14328" w:id="12130"/>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130"/>
    <w:bookmarkStart w:name="z14329" w:id="12131"/>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131"/>
    <w:bookmarkStart w:name="z14330" w:id="12132"/>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132"/>
    <w:bookmarkStart w:name="z14331" w:id="12133"/>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133"/>
    <w:bookmarkStart w:name="z14332" w:id="12134"/>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334" w:id="12135"/>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135"/>
    <w:bookmarkStart w:name="z14335" w:id="12136"/>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136"/>
    <w:bookmarkStart w:name="z14336" w:id="12137"/>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137"/>
    <w:bookmarkStart w:name="z14337" w:id="12138"/>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138"/>
    <w:bookmarkStart w:name="z14338" w:id="12139"/>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139"/>
    <w:bookmarkStart w:name="z14339" w:id="1214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140"/>
    <w:bookmarkStart w:name="z14340" w:id="12141"/>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141"/>
    <w:bookmarkStart w:name="z14341" w:id="12142"/>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142"/>
    <w:bookmarkStart w:name="z14342" w:id="12143"/>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143"/>
    <w:bookmarkStart w:name="z14343" w:id="12144"/>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144"/>
    <w:bookmarkStart w:name="z14344" w:id="12145"/>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145"/>
    <w:bookmarkStart w:name="z14345" w:id="12146"/>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146"/>
    <w:bookmarkStart w:name="z14346" w:id="12147"/>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147"/>
    <w:bookmarkStart w:name="z14347" w:id="12148"/>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148"/>
    <w:bookmarkStart w:name="z14349" w:id="1214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14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4350" w:id="12150"/>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150"/>
    <w:bookmarkStart w:name="z14351" w:id="12151"/>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151"/>
    <w:bookmarkStart w:name="z14352" w:id="12152"/>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152"/>
    <w:bookmarkStart w:name="z14353" w:id="12153"/>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355" w:id="12154"/>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154"/>
    <w:bookmarkStart w:name="z14356" w:id="12155"/>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731" w:id="12156"/>
    <w:p>
      <w:pPr>
        <w:spacing w:after="0"/>
        <w:ind w:left="0"/>
        <w:jc w:val="both"/>
      </w:pPr>
      <w:r>
        <w:rPr>
          <w:rFonts w:ascii="Times New Roman"/>
          <w:b w:val="false"/>
          <w:i w:val="false"/>
          <w:color w:val="000000"/>
          <w:sz w:val="28"/>
        </w:rPr>
        <w:t>
      15. Права и обязанности:</w:t>
      </w:r>
    </w:p>
    <w:bookmarkEnd w:id="12156"/>
    <w:bookmarkStart w:name="z14358" w:id="1215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157"/>
    <w:bookmarkStart w:name="z14359" w:id="1215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158"/>
    <w:bookmarkStart w:name="z14360" w:id="1215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159"/>
    <w:bookmarkStart w:name="z14361" w:id="1216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160"/>
    <w:bookmarkStart w:name="z3732" w:id="12161"/>
    <w:p>
      <w:pPr>
        <w:spacing w:after="0"/>
        <w:ind w:left="0"/>
        <w:jc w:val="left"/>
      </w:pPr>
      <w:r>
        <w:rPr>
          <w:rFonts w:ascii="Times New Roman"/>
          <w:b/>
          <w:i w:val="false"/>
          <w:color w:val="000000"/>
        </w:rPr>
        <w:t xml:space="preserve"> 3. Организация деятельности Отдела</w:t>
      </w:r>
    </w:p>
    <w:bookmarkEnd w:id="12161"/>
    <w:bookmarkStart w:name="z14362" w:id="1216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162"/>
    <w:bookmarkStart w:name="z14363" w:id="1216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163"/>
    <w:bookmarkStart w:name="z14364" w:id="12164"/>
    <w:p>
      <w:pPr>
        <w:spacing w:after="0"/>
        <w:ind w:left="0"/>
        <w:jc w:val="both"/>
      </w:pPr>
      <w:r>
        <w:rPr>
          <w:rFonts w:ascii="Times New Roman"/>
          <w:b w:val="false"/>
          <w:i w:val="false"/>
          <w:color w:val="000000"/>
          <w:sz w:val="28"/>
        </w:rPr>
        <w:t>
      18. Полномочия Начальника Отдела:</w:t>
      </w:r>
    </w:p>
    <w:bookmarkEnd w:id="12164"/>
    <w:bookmarkStart w:name="z14365" w:id="12165"/>
    <w:p>
      <w:pPr>
        <w:spacing w:after="0"/>
        <w:ind w:left="0"/>
        <w:jc w:val="both"/>
      </w:pPr>
      <w:r>
        <w:rPr>
          <w:rFonts w:ascii="Times New Roman"/>
          <w:b w:val="false"/>
          <w:i w:val="false"/>
          <w:color w:val="000000"/>
          <w:sz w:val="28"/>
        </w:rPr>
        <w:t>
      1) без доверенности действует от имени Отдела;</w:t>
      </w:r>
    </w:p>
    <w:bookmarkEnd w:id="12165"/>
    <w:bookmarkStart w:name="z14366" w:id="1216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166"/>
    <w:bookmarkStart w:name="z14367" w:id="1216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167"/>
    <w:bookmarkStart w:name="z14368" w:id="1216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2168"/>
    <w:bookmarkStart w:name="z14369" w:id="1216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169"/>
    <w:bookmarkStart w:name="z14370" w:id="1217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170"/>
    <w:bookmarkStart w:name="z14371" w:id="1217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171"/>
    <w:bookmarkStart w:name="z14372" w:id="1217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172"/>
    <w:bookmarkStart w:name="z14373" w:id="1217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173"/>
    <w:bookmarkStart w:name="z14374" w:id="1217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174"/>
    <w:bookmarkStart w:name="z14375" w:id="1217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175"/>
    <w:bookmarkStart w:name="z14376" w:id="1217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176"/>
    <w:bookmarkStart w:name="z14377" w:id="1217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177"/>
    <w:bookmarkStart w:name="z14378" w:id="1217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178"/>
    <w:bookmarkStart w:name="z14379" w:id="1217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Шетского района;</w:t>
      </w:r>
    </w:p>
    <w:bookmarkEnd w:id="12179"/>
    <w:bookmarkStart w:name="z14380" w:id="1218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180"/>
    <w:bookmarkStart w:name="z14381" w:id="12181"/>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bookmarkEnd w:id="12181"/>
    <w:bookmarkStart w:name="z14382" w:id="1218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182"/>
    <w:bookmarkStart w:name="z3733" w:id="12183"/>
    <w:p>
      <w:pPr>
        <w:spacing w:after="0"/>
        <w:ind w:left="0"/>
        <w:jc w:val="left"/>
      </w:pPr>
      <w:r>
        <w:rPr>
          <w:rFonts w:ascii="Times New Roman"/>
          <w:b/>
          <w:i w:val="false"/>
          <w:color w:val="000000"/>
        </w:rPr>
        <w:t xml:space="preserve"> 4. Имущество Отдела</w:t>
      </w:r>
    </w:p>
    <w:bookmarkEnd w:id="12183"/>
    <w:bookmarkStart w:name="z3736" w:id="12184"/>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184"/>
    <w:bookmarkStart w:name="z14383" w:id="12185"/>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185"/>
    <w:bookmarkStart w:name="z3737" w:id="1218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186"/>
    <w:bookmarkStart w:name="z2692" w:id="1218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187"/>
    <w:bookmarkStart w:name="z3734" w:id="12188"/>
    <w:p>
      <w:pPr>
        <w:spacing w:after="0"/>
        <w:ind w:left="0"/>
        <w:jc w:val="left"/>
      </w:pPr>
      <w:r>
        <w:rPr>
          <w:rFonts w:ascii="Times New Roman"/>
          <w:b/>
          <w:i w:val="false"/>
          <w:color w:val="000000"/>
        </w:rPr>
        <w:t xml:space="preserve"> 5. Реорганизация и упразднение Отдела</w:t>
      </w:r>
    </w:p>
    <w:bookmarkEnd w:id="12188"/>
    <w:bookmarkStart w:name="z3735" w:id="1218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93" w:id="1219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Алтынсаринского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190"/>
    <w:bookmarkStart w:name="z14384" w:id="12191"/>
    <w:p>
      <w:pPr>
        <w:spacing w:after="0"/>
        <w:ind w:left="0"/>
        <w:jc w:val="both"/>
      </w:pPr>
      <w:r>
        <w:rPr>
          <w:rFonts w:ascii="Times New Roman"/>
          <w:b w:val="false"/>
          <w:i w:val="false"/>
          <w:color w:val="000000"/>
          <w:sz w:val="28"/>
        </w:rPr>
        <w:t xml:space="preserve">
      1. Отдел по чрезвычайным ситуациям Алтынсаринского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w:t>
      </w:r>
    </w:p>
    <w:bookmarkEnd w:id="12191"/>
    <w:bookmarkStart w:name="z14385" w:id="12192"/>
    <w:p>
      <w:pPr>
        <w:spacing w:after="0"/>
        <w:ind w:left="0"/>
        <w:jc w:val="both"/>
      </w:pPr>
      <w:r>
        <w:rPr>
          <w:rFonts w:ascii="Times New Roman"/>
          <w:b w:val="false"/>
          <w:i w:val="false"/>
          <w:color w:val="000000"/>
          <w:sz w:val="28"/>
        </w:rPr>
        <w:t>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192"/>
    <w:bookmarkStart w:name="z14386" w:id="1219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193"/>
    <w:bookmarkStart w:name="z14387" w:id="1219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194"/>
    <w:bookmarkStart w:name="z14388" w:id="1219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195"/>
    <w:bookmarkStart w:name="z14389" w:id="1219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196"/>
    <w:bookmarkStart w:name="z14390" w:id="1219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197"/>
    <w:bookmarkStart w:name="z14391" w:id="12198"/>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198"/>
    <w:bookmarkStart w:name="z3743" w:id="12199"/>
    <w:p>
      <w:pPr>
        <w:spacing w:after="0"/>
        <w:ind w:left="0"/>
        <w:jc w:val="both"/>
      </w:pPr>
      <w:r>
        <w:rPr>
          <w:rFonts w:ascii="Times New Roman"/>
          <w:b w:val="false"/>
          <w:i w:val="false"/>
          <w:color w:val="000000"/>
          <w:sz w:val="28"/>
        </w:rPr>
        <w:t xml:space="preserve">
      8. Юридический адрес Отдела: 110101, Республика Казахстан, Костанайская область, Алтынсаринский район, село Силантьевка, </w:t>
      </w:r>
    </w:p>
    <w:bookmarkEnd w:id="12199"/>
    <w:bookmarkStart w:name="z14392" w:id="12200"/>
    <w:p>
      <w:pPr>
        <w:spacing w:after="0"/>
        <w:ind w:left="0"/>
        <w:jc w:val="both"/>
      </w:pPr>
      <w:r>
        <w:rPr>
          <w:rFonts w:ascii="Times New Roman"/>
          <w:b w:val="false"/>
          <w:i w:val="false"/>
          <w:color w:val="000000"/>
          <w:sz w:val="28"/>
        </w:rPr>
        <w:t>
      улица Ленина, 72.</w:t>
      </w:r>
    </w:p>
    <w:bookmarkEnd w:id="12200"/>
    <w:bookmarkStart w:name="z14393" w:id="1220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Алтынсаринского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201"/>
    <w:bookmarkStart w:name="z14394" w:id="1220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202"/>
    <w:bookmarkStart w:name="z14395" w:id="1220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203"/>
    <w:bookmarkStart w:name="z3742" w:id="1220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204"/>
    <w:bookmarkStart w:name="z14396" w:id="1220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205"/>
    <w:bookmarkStart w:name="z3740" w:id="12206"/>
    <w:p>
      <w:pPr>
        <w:spacing w:after="0"/>
        <w:ind w:left="0"/>
        <w:jc w:val="left"/>
      </w:pPr>
      <w:r>
        <w:rPr>
          <w:rFonts w:ascii="Times New Roman"/>
          <w:b/>
          <w:i w:val="false"/>
          <w:color w:val="000000"/>
        </w:rPr>
        <w:t xml:space="preserve"> 2. Основные задачи, функции, права и обязанности Отдела</w:t>
      </w:r>
    </w:p>
    <w:bookmarkEnd w:id="12206"/>
    <w:bookmarkStart w:name="z3741" w:id="12207"/>
    <w:p>
      <w:pPr>
        <w:spacing w:after="0"/>
        <w:ind w:left="0"/>
        <w:jc w:val="both"/>
      </w:pPr>
      <w:r>
        <w:rPr>
          <w:rFonts w:ascii="Times New Roman"/>
          <w:b w:val="false"/>
          <w:i w:val="false"/>
          <w:color w:val="000000"/>
          <w:sz w:val="28"/>
        </w:rPr>
        <w:t xml:space="preserve">
      13. Задачи Отдела: </w:t>
      </w:r>
    </w:p>
    <w:bookmarkEnd w:id="12207"/>
    <w:bookmarkStart w:name="z14397" w:id="1220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208"/>
    <w:bookmarkStart w:name="z14398" w:id="1220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209"/>
    <w:bookmarkStart w:name="z14399" w:id="1221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210"/>
    <w:bookmarkStart w:name="z14400" w:id="12211"/>
    <w:p>
      <w:pPr>
        <w:spacing w:after="0"/>
        <w:ind w:left="0"/>
        <w:jc w:val="both"/>
      </w:pPr>
      <w:r>
        <w:rPr>
          <w:rFonts w:ascii="Times New Roman"/>
          <w:b w:val="false"/>
          <w:i w:val="false"/>
          <w:color w:val="000000"/>
          <w:sz w:val="28"/>
        </w:rPr>
        <w:t>
      4) организация предупреждения и тушения пожаров.</w:t>
      </w:r>
    </w:p>
    <w:bookmarkEnd w:id="12211"/>
    <w:bookmarkStart w:name="z3744" w:id="12212"/>
    <w:p>
      <w:pPr>
        <w:spacing w:after="0"/>
        <w:ind w:left="0"/>
        <w:jc w:val="both"/>
      </w:pPr>
      <w:r>
        <w:rPr>
          <w:rFonts w:ascii="Times New Roman"/>
          <w:b w:val="false"/>
          <w:i w:val="false"/>
          <w:color w:val="000000"/>
          <w:sz w:val="28"/>
        </w:rPr>
        <w:t>
      14. Функции Отдела:</w:t>
      </w:r>
    </w:p>
    <w:bookmarkEnd w:id="12212"/>
    <w:bookmarkStart w:name="z14401" w:id="1221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213"/>
    <w:bookmarkStart w:name="z14402" w:id="12214"/>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214"/>
    <w:bookmarkStart w:name="z14403" w:id="1221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215"/>
    <w:bookmarkStart w:name="z14404" w:id="1221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216"/>
    <w:bookmarkStart w:name="z14405" w:id="12217"/>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217"/>
    <w:bookmarkStart w:name="z14406" w:id="12218"/>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218"/>
    <w:bookmarkStart w:name="z14407" w:id="12219"/>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219"/>
    <w:bookmarkStart w:name="z14408" w:id="12220"/>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220"/>
    <w:bookmarkStart w:name="z14409" w:id="12221"/>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221"/>
    <w:bookmarkStart w:name="z14410" w:id="12222"/>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222"/>
    <w:bookmarkStart w:name="z14411" w:id="12223"/>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223"/>
    <w:bookmarkStart w:name="z14412" w:id="12224"/>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4414" w:id="12225"/>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225"/>
    <w:bookmarkStart w:name="z14415" w:id="12226"/>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226"/>
    <w:bookmarkStart w:name="z14416" w:id="12227"/>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227"/>
    <w:bookmarkStart w:name="z14417" w:id="12228"/>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228"/>
    <w:bookmarkStart w:name="z14418" w:id="12229"/>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229"/>
    <w:bookmarkStart w:name="z14419" w:id="1223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230"/>
    <w:bookmarkStart w:name="z14420" w:id="12231"/>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231"/>
    <w:bookmarkStart w:name="z14421" w:id="12232"/>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232"/>
    <w:bookmarkStart w:name="z14422" w:id="12233"/>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233"/>
    <w:bookmarkStart w:name="z14423" w:id="12234"/>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234"/>
    <w:bookmarkStart w:name="z14424" w:id="12235"/>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235"/>
    <w:bookmarkStart w:name="z14425" w:id="12236"/>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236"/>
    <w:bookmarkStart w:name="z14426" w:id="12237"/>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237"/>
    <w:bookmarkStart w:name="z14427" w:id="12238"/>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238"/>
    <w:bookmarkStart w:name="z14429" w:id="1223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23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4430" w:id="12240"/>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240"/>
    <w:bookmarkStart w:name="z14431" w:id="12241"/>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241"/>
    <w:bookmarkStart w:name="z14432" w:id="12242"/>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242"/>
    <w:bookmarkStart w:name="z14433" w:id="12243"/>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435" w:id="12244"/>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244"/>
    <w:bookmarkStart w:name="z14436" w:id="12245"/>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2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745" w:id="12246"/>
    <w:p>
      <w:pPr>
        <w:spacing w:after="0"/>
        <w:ind w:left="0"/>
        <w:jc w:val="both"/>
      </w:pPr>
      <w:r>
        <w:rPr>
          <w:rFonts w:ascii="Times New Roman"/>
          <w:b w:val="false"/>
          <w:i w:val="false"/>
          <w:color w:val="000000"/>
          <w:sz w:val="28"/>
        </w:rPr>
        <w:t>
      15. Права и обязанности:</w:t>
      </w:r>
    </w:p>
    <w:bookmarkEnd w:id="12246"/>
    <w:bookmarkStart w:name="z14438" w:id="1224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247"/>
    <w:bookmarkStart w:name="z14439" w:id="1224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248"/>
    <w:bookmarkStart w:name="z14440" w:id="1224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249"/>
    <w:bookmarkStart w:name="z14441" w:id="1225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250"/>
    <w:bookmarkStart w:name="z3746" w:id="12251"/>
    <w:p>
      <w:pPr>
        <w:spacing w:after="0"/>
        <w:ind w:left="0"/>
        <w:jc w:val="left"/>
      </w:pPr>
      <w:r>
        <w:rPr>
          <w:rFonts w:ascii="Times New Roman"/>
          <w:b/>
          <w:i w:val="false"/>
          <w:color w:val="000000"/>
        </w:rPr>
        <w:t xml:space="preserve"> 3. Организация деятельности Отдела</w:t>
      </w:r>
    </w:p>
    <w:bookmarkEnd w:id="12251"/>
    <w:bookmarkStart w:name="z3747" w:id="1225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252"/>
    <w:bookmarkStart w:name="z14442" w:id="1225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253"/>
    <w:bookmarkStart w:name="z14443" w:id="12254"/>
    <w:p>
      <w:pPr>
        <w:spacing w:after="0"/>
        <w:ind w:left="0"/>
        <w:jc w:val="both"/>
      </w:pPr>
      <w:r>
        <w:rPr>
          <w:rFonts w:ascii="Times New Roman"/>
          <w:b w:val="false"/>
          <w:i w:val="false"/>
          <w:color w:val="000000"/>
          <w:sz w:val="28"/>
        </w:rPr>
        <w:t>
      18. Начальник Отдела:</w:t>
      </w:r>
    </w:p>
    <w:bookmarkEnd w:id="12254"/>
    <w:bookmarkStart w:name="z14444" w:id="12255"/>
    <w:p>
      <w:pPr>
        <w:spacing w:after="0"/>
        <w:ind w:left="0"/>
        <w:jc w:val="both"/>
      </w:pPr>
      <w:r>
        <w:rPr>
          <w:rFonts w:ascii="Times New Roman"/>
          <w:b w:val="false"/>
          <w:i w:val="false"/>
          <w:color w:val="000000"/>
          <w:sz w:val="28"/>
        </w:rPr>
        <w:t>
      1) без доверенности действует от имени Отдела;</w:t>
      </w:r>
    </w:p>
    <w:bookmarkEnd w:id="12255"/>
    <w:bookmarkStart w:name="z14445" w:id="1225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256"/>
    <w:bookmarkStart w:name="z14446" w:id="1225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257"/>
    <w:bookmarkStart w:name="z14447" w:id="1225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2258"/>
    <w:bookmarkStart w:name="z14448" w:id="1225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259"/>
    <w:bookmarkStart w:name="z14449" w:id="1226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260"/>
    <w:bookmarkStart w:name="z14450" w:id="1226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261"/>
    <w:bookmarkStart w:name="z14451" w:id="1226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262"/>
    <w:bookmarkStart w:name="z14452" w:id="1226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263"/>
    <w:bookmarkStart w:name="z14453" w:id="1226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264"/>
    <w:bookmarkStart w:name="z14454" w:id="1226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265"/>
    <w:bookmarkStart w:name="z14455" w:id="1226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266"/>
    <w:bookmarkStart w:name="z14456" w:id="1226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267"/>
    <w:bookmarkStart w:name="z14457" w:id="1226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268"/>
    <w:bookmarkStart w:name="z14458" w:id="1226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Алтынсаринского района;</w:t>
      </w:r>
    </w:p>
    <w:bookmarkEnd w:id="12269"/>
    <w:bookmarkStart w:name="z14459" w:id="1227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270"/>
    <w:bookmarkStart w:name="z14460" w:id="1227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271"/>
    <w:bookmarkStart w:name="z14461" w:id="1227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272"/>
    <w:bookmarkStart w:name="z3748" w:id="12273"/>
    <w:p>
      <w:pPr>
        <w:spacing w:after="0"/>
        <w:ind w:left="0"/>
        <w:jc w:val="left"/>
      </w:pPr>
      <w:r>
        <w:rPr>
          <w:rFonts w:ascii="Times New Roman"/>
          <w:b/>
          <w:i w:val="false"/>
          <w:color w:val="000000"/>
        </w:rPr>
        <w:t xml:space="preserve"> 4. Имущество Отдела</w:t>
      </w:r>
    </w:p>
    <w:bookmarkEnd w:id="12273"/>
    <w:bookmarkStart w:name="z14462" w:id="12274"/>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274"/>
    <w:bookmarkStart w:name="z14463" w:id="12275"/>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275"/>
    <w:bookmarkStart w:name="z14464" w:id="1227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276"/>
    <w:bookmarkStart w:name="z14465" w:id="1227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277"/>
    <w:bookmarkStart w:name="z3749" w:id="12278"/>
    <w:p>
      <w:pPr>
        <w:spacing w:after="0"/>
        <w:ind w:left="0"/>
        <w:jc w:val="left"/>
      </w:pPr>
      <w:r>
        <w:rPr>
          <w:rFonts w:ascii="Times New Roman"/>
          <w:b/>
          <w:i w:val="false"/>
          <w:color w:val="000000"/>
        </w:rPr>
        <w:t xml:space="preserve"> 5. Реорганизация и упразднение Отдела</w:t>
      </w:r>
    </w:p>
    <w:bookmarkEnd w:id="12278"/>
    <w:bookmarkStart w:name="z2694" w:id="1227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2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95" w:id="1228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Амангельдинского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280"/>
    <w:bookmarkStart w:name="z14466" w:id="12281"/>
    <w:p>
      <w:pPr>
        <w:spacing w:after="0"/>
        <w:ind w:left="0"/>
        <w:jc w:val="both"/>
      </w:pPr>
      <w:r>
        <w:rPr>
          <w:rFonts w:ascii="Times New Roman"/>
          <w:b w:val="false"/>
          <w:i w:val="false"/>
          <w:color w:val="000000"/>
          <w:sz w:val="28"/>
        </w:rPr>
        <w:t>
      1. Отдел по чрезвычайным ситуациям Амангельдинского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281"/>
    <w:bookmarkStart w:name="z14467" w:id="1228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282"/>
    <w:bookmarkStart w:name="z14468" w:id="1228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283"/>
    <w:bookmarkStart w:name="z14469" w:id="1228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284"/>
    <w:bookmarkStart w:name="z14470" w:id="1228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285"/>
    <w:bookmarkStart w:name="z14471" w:id="1228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286"/>
    <w:bookmarkStart w:name="z14472" w:id="12287"/>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287"/>
    <w:bookmarkStart w:name="z14473" w:id="12288"/>
    <w:p>
      <w:pPr>
        <w:spacing w:after="0"/>
        <w:ind w:left="0"/>
        <w:jc w:val="both"/>
      </w:pPr>
      <w:r>
        <w:rPr>
          <w:rFonts w:ascii="Times New Roman"/>
          <w:b w:val="false"/>
          <w:i w:val="false"/>
          <w:color w:val="000000"/>
          <w:sz w:val="28"/>
        </w:rPr>
        <w:t>
      8. Юридический адрес Отдела: 110200, Республика Казахстан, Костанайская область, Амангельдинский район, село Амангельды, улица Валиханова, 3.</w:t>
      </w:r>
    </w:p>
    <w:bookmarkEnd w:id="12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475" w:id="1228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Амангельдинского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289"/>
    <w:bookmarkStart w:name="z14476" w:id="1229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290"/>
    <w:bookmarkStart w:name="z14477" w:id="1229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291"/>
    <w:bookmarkStart w:name="z14478" w:id="1229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292"/>
    <w:bookmarkStart w:name="z14479" w:id="1229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293"/>
    <w:bookmarkStart w:name="z3752" w:id="12294"/>
    <w:p>
      <w:pPr>
        <w:spacing w:after="0"/>
        <w:ind w:left="0"/>
        <w:jc w:val="left"/>
      </w:pPr>
      <w:r>
        <w:rPr>
          <w:rFonts w:ascii="Times New Roman"/>
          <w:b/>
          <w:i w:val="false"/>
          <w:color w:val="000000"/>
        </w:rPr>
        <w:t xml:space="preserve"> 2. Основные задачи, функции, права и обязанности Отдела</w:t>
      </w:r>
    </w:p>
    <w:bookmarkEnd w:id="12294"/>
    <w:bookmarkStart w:name="z3753" w:id="12295"/>
    <w:p>
      <w:pPr>
        <w:spacing w:after="0"/>
        <w:ind w:left="0"/>
        <w:jc w:val="both"/>
      </w:pPr>
      <w:r>
        <w:rPr>
          <w:rFonts w:ascii="Times New Roman"/>
          <w:b w:val="false"/>
          <w:i w:val="false"/>
          <w:color w:val="000000"/>
          <w:sz w:val="28"/>
        </w:rPr>
        <w:t xml:space="preserve">
      13. Задачи Отдела: </w:t>
      </w:r>
    </w:p>
    <w:bookmarkEnd w:id="12295"/>
    <w:bookmarkStart w:name="z14480" w:id="1229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296"/>
    <w:bookmarkStart w:name="z14481" w:id="1229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297"/>
    <w:bookmarkStart w:name="z14482" w:id="1229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298"/>
    <w:bookmarkStart w:name="z14483" w:id="12299"/>
    <w:p>
      <w:pPr>
        <w:spacing w:after="0"/>
        <w:ind w:left="0"/>
        <w:jc w:val="both"/>
      </w:pPr>
      <w:r>
        <w:rPr>
          <w:rFonts w:ascii="Times New Roman"/>
          <w:b w:val="false"/>
          <w:i w:val="false"/>
          <w:color w:val="000000"/>
          <w:sz w:val="28"/>
        </w:rPr>
        <w:t>
      4) организация предупреждения и тушения пожаров.</w:t>
      </w:r>
    </w:p>
    <w:bookmarkEnd w:id="12299"/>
    <w:bookmarkStart w:name="z14484" w:id="12300"/>
    <w:p>
      <w:pPr>
        <w:spacing w:after="0"/>
        <w:ind w:left="0"/>
        <w:jc w:val="both"/>
      </w:pPr>
      <w:r>
        <w:rPr>
          <w:rFonts w:ascii="Times New Roman"/>
          <w:b w:val="false"/>
          <w:i w:val="false"/>
          <w:color w:val="000000"/>
          <w:sz w:val="28"/>
        </w:rPr>
        <w:t>
      14. Функции Отдела:</w:t>
      </w:r>
    </w:p>
    <w:bookmarkEnd w:id="12300"/>
    <w:bookmarkStart w:name="z14485" w:id="12301"/>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301"/>
    <w:bookmarkStart w:name="z14486" w:id="12302"/>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302"/>
    <w:bookmarkStart w:name="z14487" w:id="1230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303"/>
    <w:bookmarkStart w:name="z14488" w:id="1230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304"/>
    <w:bookmarkStart w:name="z14489" w:id="12305"/>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305"/>
    <w:bookmarkStart w:name="z14490" w:id="12306"/>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306"/>
    <w:bookmarkStart w:name="z14491" w:id="12307"/>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307"/>
    <w:bookmarkStart w:name="z14492" w:id="12308"/>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308"/>
    <w:bookmarkStart w:name="z14493" w:id="12309"/>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309"/>
    <w:bookmarkStart w:name="z14494" w:id="12310"/>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310"/>
    <w:bookmarkStart w:name="z14495" w:id="12311"/>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311"/>
    <w:bookmarkStart w:name="z14496" w:id="12312"/>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4498" w:id="12313"/>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313"/>
    <w:bookmarkStart w:name="z14499" w:id="12314"/>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314"/>
    <w:bookmarkStart w:name="z14500" w:id="12315"/>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315"/>
    <w:bookmarkStart w:name="z14501" w:id="12316"/>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316"/>
    <w:bookmarkStart w:name="z14502" w:id="12317"/>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317"/>
    <w:bookmarkStart w:name="z14503" w:id="1231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318"/>
    <w:bookmarkStart w:name="z14504" w:id="12319"/>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319"/>
    <w:bookmarkStart w:name="z14505" w:id="12320"/>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320"/>
    <w:bookmarkStart w:name="z14506" w:id="12321"/>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321"/>
    <w:bookmarkStart w:name="z14507" w:id="12322"/>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322"/>
    <w:bookmarkStart w:name="z14508" w:id="12323"/>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323"/>
    <w:bookmarkStart w:name="z14509" w:id="12324"/>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324"/>
    <w:bookmarkStart w:name="z14510" w:id="12325"/>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325"/>
    <w:bookmarkStart w:name="z14511" w:id="12326"/>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326"/>
    <w:bookmarkStart w:name="z14513" w:id="1232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32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4514" w:id="12328"/>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328"/>
    <w:bookmarkStart w:name="z14515" w:id="12329"/>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329"/>
    <w:bookmarkStart w:name="z14516" w:id="12330"/>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330"/>
    <w:bookmarkStart w:name="z14517" w:id="12331"/>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519" w:id="12332"/>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332"/>
    <w:bookmarkStart w:name="z14520" w:id="12333"/>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3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522" w:id="12334"/>
    <w:p>
      <w:pPr>
        <w:spacing w:after="0"/>
        <w:ind w:left="0"/>
        <w:jc w:val="both"/>
      </w:pPr>
      <w:r>
        <w:rPr>
          <w:rFonts w:ascii="Times New Roman"/>
          <w:b w:val="false"/>
          <w:i w:val="false"/>
          <w:color w:val="000000"/>
          <w:sz w:val="28"/>
        </w:rPr>
        <w:t>
      15. Права и обязанности:</w:t>
      </w:r>
    </w:p>
    <w:bookmarkEnd w:id="12334"/>
    <w:bookmarkStart w:name="z14523" w:id="1233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335"/>
    <w:bookmarkStart w:name="z14524" w:id="1233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336"/>
    <w:bookmarkStart w:name="z14525" w:id="1233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337"/>
    <w:bookmarkStart w:name="z14526" w:id="1233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338"/>
    <w:bookmarkStart w:name="z3754" w:id="12339"/>
    <w:p>
      <w:pPr>
        <w:spacing w:after="0"/>
        <w:ind w:left="0"/>
        <w:jc w:val="left"/>
      </w:pPr>
      <w:r>
        <w:rPr>
          <w:rFonts w:ascii="Times New Roman"/>
          <w:b/>
          <w:i w:val="false"/>
          <w:color w:val="000000"/>
        </w:rPr>
        <w:t xml:space="preserve"> 3. Организация деятельности Отдела</w:t>
      </w:r>
    </w:p>
    <w:bookmarkEnd w:id="12339"/>
    <w:bookmarkStart w:name="z14527" w:id="1234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340"/>
    <w:bookmarkStart w:name="z14528" w:id="1234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341"/>
    <w:bookmarkStart w:name="z14529" w:id="12342"/>
    <w:p>
      <w:pPr>
        <w:spacing w:after="0"/>
        <w:ind w:left="0"/>
        <w:jc w:val="both"/>
      </w:pPr>
      <w:r>
        <w:rPr>
          <w:rFonts w:ascii="Times New Roman"/>
          <w:b w:val="false"/>
          <w:i w:val="false"/>
          <w:color w:val="000000"/>
          <w:sz w:val="28"/>
        </w:rPr>
        <w:t>
      18. Начальник Отдела:</w:t>
      </w:r>
    </w:p>
    <w:bookmarkEnd w:id="12342"/>
    <w:bookmarkStart w:name="z14530" w:id="12343"/>
    <w:p>
      <w:pPr>
        <w:spacing w:after="0"/>
        <w:ind w:left="0"/>
        <w:jc w:val="both"/>
      </w:pPr>
      <w:r>
        <w:rPr>
          <w:rFonts w:ascii="Times New Roman"/>
          <w:b w:val="false"/>
          <w:i w:val="false"/>
          <w:color w:val="000000"/>
          <w:sz w:val="28"/>
        </w:rPr>
        <w:t>
      1) без доверенности действует от имени Отдела;</w:t>
      </w:r>
    </w:p>
    <w:bookmarkEnd w:id="12343"/>
    <w:bookmarkStart w:name="z14531" w:id="1234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344"/>
    <w:bookmarkStart w:name="z14532" w:id="1234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345"/>
    <w:bookmarkStart w:name="z14533" w:id="1234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2346"/>
    <w:bookmarkStart w:name="z14534" w:id="1234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347"/>
    <w:bookmarkStart w:name="z14535" w:id="1234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348"/>
    <w:bookmarkStart w:name="z14536" w:id="1234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349"/>
    <w:bookmarkStart w:name="z14537" w:id="1235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350"/>
    <w:bookmarkStart w:name="z14538" w:id="1235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351"/>
    <w:bookmarkStart w:name="z14539" w:id="1235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352"/>
    <w:bookmarkStart w:name="z14540" w:id="1235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353"/>
    <w:bookmarkStart w:name="z14541" w:id="1235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354"/>
    <w:bookmarkStart w:name="z14542" w:id="1235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355"/>
    <w:bookmarkStart w:name="z14543" w:id="1235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356"/>
    <w:bookmarkStart w:name="z14544" w:id="1235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Амангельдинского района;</w:t>
      </w:r>
    </w:p>
    <w:bookmarkEnd w:id="12357"/>
    <w:bookmarkStart w:name="z14545" w:id="1235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358"/>
    <w:bookmarkStart w:name="z14546" w:id="12359"/>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359"/>
    <w:bookmarkStart w:name="z14547" w:id="1236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360"/>
    <w:bookmarkStart w:name="z3755" w:id="12361"/>
    <w:p>
      <w:pPr>
        <w:spacing w:after="0"/>
        <w:ind w:left="0"/>
        <w:jc w:val="left"/>
      </w:pPr>
      <w:r>
        <w:rPr>
          <w:rFonts w:ascii="Times New Roman"/>
          <w:b/>
          <w:i w:val="false"/>
          <w:color w:val="000000"/>
        </w:rPr>
        <w:t xml:space="preserve"> 4. Имущество Отдела</w:t>
      </w:r>
    </w:p>
    <w:bookmarkEnd w:id="12361"/>
    <w:bookmarkStart w:name="z14548" w:id="1236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362"/>
    <w:bookmarkStart w:name="z14549" w:id="12363"/>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363"/>
    <w:bookmarkStart w:name="z14550" w:id="1236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364"/>
    <w:bookmarkStart w:name="z14551" w:id="1236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365"/>
    <w:bookmarkStart w:name="z3756" w:id="12366"/>
    <w:p>
      <w:pPr>
        <w:spacing w:after="0"/>
        <w:ind w:left="0"/>
        <w:jc w:val="left"/>
      </w:pPr>
      <w:r>
        <w:rPr>
          <w:rFonts w:ascii="Times New Roman"/>
          <w:b/>
          <w:i w:val="false"/>
          <w:color w:val="000000"/>
        </w:rPr>
        <w:t xml:space="preserve"> 5. Реорганизация и упразднение Отдела</w:t>
      </w:r>
    </w:p>
    <w:bookmarkEnd w:id="12366"/>
    <w:bookmarkStart w:name="z14552" w:id="1236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97" w:id="1236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Аулиекольского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368"/>
    <w:bookmarkStart w:name="z14553" w:id="12369"/>
    <w:p>
      <w:pPr>
        <w:spacing w:after="0"/>
        <w:ind w:left="0"/>
        <w:jc w:val="both"/>
      </w:pPr>
      <w:r>
        <w:rPr>
          <w:rFonts w:ascii="Times New Roman"/>
          <w:b w:val="false"/>
          <w:i w:val="false"/>
          <w:color w:val="000000"/>
          <w:sz w:val="28"/>
        </w:rPr>
        <w:t>
      1. Отдел по чрезвычайным ситуациям Аулиекольского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369"/>
    <w:bookmarkStart w:name="z14554" w:id="1237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370"/>
    <w:bookmarkStart w:name="z14555" w:id="1237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371"/>
    <w:bookmarkStart w:name="z14556" w:id="1237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372"/>
    <w:bookmarkStart w:name="z14557" w:id="1237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373"/>
    <w:bookmarkStart w:name="z14558" w:id="1237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374"/>
    <w:bookmarkStart w:name="z14559" w:id="12375"/>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375"/>
    <w:bookmarkStart w:name="z14560" w:id="12376"/>
    <w:p>
      <w:pPr>
        <w:spacing w:after="0"/>
        <w:ind w:left="0"/>
        <w:jc w:val="both"/>
      </w:pPr>
      <w:r>
        <w:rPr>
          <w:rFonts w:ascii="Times New Roman"/>
          <w:b w:val="false"/>
          <w:i w:val="false"/>
          <w:color w:val="000000"/>
          <w:sz w:val="28"/>
        </w:rPr>
        <w:t>
      8. Юридический адрес Отдела: 110400, Республика Казахстан, Костанайская область, Аулиекольский район, село Аулиеколь, улица Спортивная, 7.</w:t>
      </w:r>
    </w:p>
    <w:bookmarkEnd w:id="12376"/>
    <w:bookmarkStart w:name="z14561" w:id="1237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Аулиекольского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377"/>
    <w:bookmarkStart w:name="z14562" w:id="1237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378"/>
    <w:bookmarkStart w:name="z14563" w:id="1237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379"/>
    <w:bookmarkStart w:name="z14564" w:id="1238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380"/>
    <w:bookmarkStart w:name="z14565" w:id="1238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381"/>
    <w:bookmarkStart w:name="z3758" w:id="12382"/>
    <w:p>
      <w:pPr>
        <w:spacing w:after="0"/>
        <w:ind w:left="0"/>
        <w:jc w:val="left"/>
      </w:pPr>
      <w:r>
        <w:rPr>
          <w:rFonts w:ascii="Times New Roman"/>
          <w:b/>
          <w:i w:val="false"/>
          <w:color w:val="000000"/>
        </w:rPr>
        <w:t xml:space="preserve"> 2. Основные задачи, функции, права и обязанности Отдела</w:t>
      </w:r>
    </w:p>
    <w:bookmarkEnd w:id="12382"/>
    <w:bookmarkStart w:name="z3759" w:id="12383"/>
    <w:p>
      <w:pPr>
        <w:spacing w:after="0"/>
        <w:ind w:left="0"/>
        <w:jc w:val="both"/>
      </w:pPr>
      <w:r>
        <w:rPr>
          <w:rFonts w:ascii="Times New Roman"/>
          <w:b w:val="false"/>
          <w:i w:val="false"/>
          <w:color w:val="000000"/>
          <w:sz w:val="28"/>
        </w:rPr>
        <w:t xml:space="preserve">
      13. Задачи Отдела: </w:t>
      </w:r>
    </w:p>
    <w:bookmarkEnd w:id="12383"/>
    <w:bookmarkStart w:name="z14566" w:id="1238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384"/>
    <w:bookmarkStart w:name="z14567" w:id="1238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385"/>
    <w:bookmarkStart w:name="z14568" w:id="1238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386"/>
    <w:bookmarkStart w:name="z14569" w:id="12387"/>
    <w:p>
      <w:pPr>
        <w:spacing w:after="0"/>
        <w:ind w:left="0"/>
        <w:jc w:val="both"/>
      </w:pPr>
      <w:r>
        <w:rPr>
          <w:rFonts w:ascii="Times New Roman"/>
          <w:b w:val="false"/>
          <w:i w:val="false"/>
          <w:color w:val="000000"/>
          <w:sz w:val="28"/>
        </w:rPr>
        <w:t>
      4) организация предупреждения и тушения пожаров.</w:t>
      </w:r>
    </w:p>
    <w:bookmarkEnd w:id="12387"/>
    <w:bookmarkStart w:name="z3760" w:id="12388"/>
    <w:p>
      <w:pPr>
        <w:spacing w:after="0"/>
        <w:ind w:left="0"/>
        <w:jc w:val="both"/>
      </w:pPr>
      <w:r>
        <w:rPr>
          <w:rFonts w:ascii="Times New Roman"/>
          <w:b w:val="false"/>
          <w:i w:val="false"/>
          <w:color w:val="000000"/>
          <w:sz w:val="28"/>
        </w:rPr>
        <w:t>
      14. Функции Отдела:</w:t>
      </w:r>
    </w:p>
    <w:bookmarkEnd w:id="12388"/>
    <w:bookmarkStart w:name="z14570" w:id="12389"/>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389"/>
    <w:bookmarkStart w:name="z14571" w:id="12390"/>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390"/>
    <w:bookmarkStart w:name="z14572" w:id="1239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391"/>
    <w:bookmarkStart w:name="z14573" w:id="1239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392"/>
    <w:bookmarkStart w:name="z14574" w:id="12393"/>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393"/>
    <w:bookmarkStart w:name="z14575" w:id="12394"/>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394"/>
    <w:bookmarkStart w:name="z14576" w:id="12395"/>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395"/>
    <w:bookmarkStart w:name="z14577" w:id="12396"/>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396"/>
    <w:bookmarkStart w:name="z14578" w:id="12397"/>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397"/>
    <w:bookmarkStart w:name="z14579" w:id="12398"/>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398"/>
    <w:bookmarkStart w:name="z14580" w:id="12399"/>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399"/>
    <w:bookmarkStart w:name="z14581" w:id="12400"/>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583" w:id="12401"/>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401"/>
    <w:bookmarkStart w:name="z14584" w:id="12402"/>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402"/>
    <w:bookmarkStart w:name="z14585" w:id="12403"/>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403"/>
    <w:bookmarkStart w:name="z14586" w:id="12404"/>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404"/>
    <w:bookmarkStart w:name="z14587" w:id="12405"/>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405"/>
    <w:bookmarkStart w:name="z14588" w:id="1240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406"/>
    <w:bookmarkStart w:name="z14589" w:id="12407"/>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407"/>
    <w:bookmarkStart w:name="z14590" w:id="12408"/>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408"/>
    <w:bookmarkStart w:name="z14591" w:id="12409"/>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409"/>
    <w:bookmarkStart w:name="z14592" w:id="12410"/>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410"/>
    <w:bookmarkStart w:name="z14593" w:id="12411"/>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411"/>
    <w:bookmarkStart w:name="z14594" w:id="12412"/>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412"/>
    <w:bookmarkStart w:name="z14595" w:id="12413"/>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413"/>
    <w:bookmarkStart w:name="z14596" w:id="12414"/>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414"/>
    <w:bookmarkStart w:name="z14598" w:id="1241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415"/>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4599" w:id="12416"/>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416"/>
    <w:bookmarkStart w:name="z14600" w:id="12417"/>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417"/>
    <w:bookmarkStart w:name="z14601" w:id="12418"/>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418"/>
    <w:bookmarkStart w:name="z14602" w:id="12419"/>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604" w:id="12420"/>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420"/>
    <w:bookmarkStart w:name="z14605" w:id="12421"/>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4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761" w:id="12422"/>
    <w:p>
      <w:pPr>
        <w:spacing w:after="0"/>
        <w:ind w:left="0"/>
        <w:jc w:val="both"/>
      </w:pPr>
      <w:r>
        <w:rPr>
          <w:rFonts w:ascii="Times New Roman"/>
          <w:b w:val="false"/>
          <w:i w:val="false"/>
          <w:color w:val="000000"/>
          <w:sz w:val="28"/>
        </w:rPr>
        <w:t>
      15. Права и обязанности:</w:t>
      </w:r>
    </w:p>
    <w:bookmarkEnd w:id="12422"/>
    <w:bookmarkStart w:name="z14607" w:id="1242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423"/>
    <w:bookmarkStart w:name="z14608" w:id="1242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424"/>
    <w:bookmarkStart w:name="z14609" w:id="1242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425"/>
    <w:bookmarkStart w:name="z14610" w:id="1242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426"/>
    <w:bookmarkStart w:name="z3762" w:id="12427"/>
    <w:p>
      <w:pPr>
        <w:spacing w:after="0"/>
        <w:ind w:left="0"/>
        <w:jc w:val="left"/>
      </w:pPr>
      <w:r>
        <w:rPr>
          <w:rFonts w:ascii="Times New Roman"/>
          <w:b/>
          <w:i w:val="false"/>
          <w:color w:val="000000"/>
        </w:rPr>
        <w:t xml:space="preserve"> 3. Организация деятельности Отдела</w:t>
      </w:r>
    </w:p>
    <w:bookmarkEnd w:id="12427"/>
    <w:bookmarkStart w:name="z14611" w:id="12428"/>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428"/>
    <w:bookmarkStart w:name="z14612" w:id="1242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429"/>
    <w:bookmarkStart w:name="z14613" w:id="12430"/>
    <w:p>
      <w:pPr>
        <w:spacing w:after="0"/>
        <w:ind w:left="0"/>
        <w:jc w:val="both"/>
      </w:pPr>
      <w:r>
        <w:rPr>
          <w:rFonts w:ascii="Times New Roman"/>
          <w:b w:val="false"/>
          <w:i w:val="false"/>
          <w:color w:val="000000"/>
          <w:sz w:val="28"/>
        </w:rPr>
        <w:t>
      18. Начальник Отдела:</w:t>
      </w:r>
    </w:p>
    <w:bookmarkEnd w:id="12430"/>
    <w:bookmarkStart w:name="z14614" w:id="12431"/>
    <w:p>
      <w:pPr>
        <w:spacing w:after="0"/>
        <w:ind w:left="0"/>
        <w:jc w:val="both"/>
      </w:pPr>
      <w:r>
        <w:rPr>
          <w:rFonts w:ascii="Times New Roman"/>
          <w:b w:val="false"/>
          <w:i w:val="false"/>
          <w:color w:val="000000"/>
          <w:sz w:val="28"/>
        </w:rPr>
        <w:t>
      1) без доверенности действует от имени Отдела;</w:t>
      </w:r>
    </w:p>
    <w:bookmarkEnd w:id="12431"/>
    <w:bookmarkStart w:name="z14615" w:id="1243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432"/>
    <w:bookmarkStart w:name="z14616" w:id="1243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433"/>
    <w:bookmarkStart w:name="z14617" w:id="1243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2434"/>
    <w:bookmarkStart w:name="z14618" w:id="1243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435"/>
    <w:bookmarkStart w:name="z14619" w:id="1243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436"/>
    <w:bookmarkStart w:name="z14620" w:id="1243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437"/>
    <w:bookmarkStart w:name="z14621" w:id="1243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438"/>
    <w:bookmarkStart w:name="z14622" w:id="1243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439"/>
    <w:bookmarkStart w:name="z14623" w:id="1244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440"/>
    <w:bookmarkStart w:name="z14624" w:id="1244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441"/>
    <w:bookmarkStart w:name="z14625" w:id="1244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442"/>
    <w:bookmarkStart w:name="z14626" w:id="1244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443"/>
    <w:bookmarkStart w:name="z14627" w:id="1244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444"/>
    <w:bookmarkStart w:name="z14628" w:id="1244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Аулиекольского района;</w:t>
      </w:r>
    </w:p>
    <w:bookmarkEnd w:id="12445"/>
    <w:bookmarkStart w:name="z14629" w:id="1244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446"/>
    <w:bookmarkStart w:name="z14630" w:id="12447"/>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447"/>
    <w:bookmarkStart w:name="z14631" w:id="1244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448"/>
    <w:bookmarkStart w:name="z3763" w:id="12449"/>
    <w:p>
      <w:pPr>
        <w:spacing w:after="0"/>
        <w:ind w:left="0"/>
        <w:jc w:val="left"/>
      </w:pPr>
      <w:r>
        <w:rPr>
          <w:rFonts w:ascii="Times New Roman"/>
          <w:b/>
          <w:i w:val="false"/>
          <w:color w:val="000000"/>
        </w:rPr>
        <w:t xml:space="preserve"> 4. Имущество Отдела</w:t>
      </w:r>
    </w:p>
    <w:bookmarkEnd w:id="12449"/>
    <w:bookmarkStart w:name="z14632" w:id="1245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450"/>
    <w:bookmarkStart w:name="z14633" w:id="12451"/>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451"/>
    <w:bookmarkStart w:name="z14634" w:id="1245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452"/>
    <w:bookmarkStart w:name="z14635" w:id="12453"/>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453"/>
    <w:bookmarkStart w:name="z3764" w:id="12454"/>
    <w:p>
      <w:pPr>
        <w:spacing w:after="0"/>
        <w:ind w:left="0"/>
        <w:jc w:val="left"/>
      </w:pPr>
      <w:r>
        <w:rPr>
          <w:rFonts w:ascii="Times New Roman"/>
          <w:b/>
          <w:i w:val="false"/>
          <w:color w:val="000000"/>
        </w:rPr>
        <w:t xml:space="preserve"> 5. Реорганизация и упразднение Отдела</w:t>
      </w:r>
    </w:p>
    <w:bookmarkEnd w:id="12454"/>
    <w:bookmarkStart w:name="z3765" w:id="1245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699" w:id="1245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Денисовского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456"/>
    <w:bookmarkStart w:name="z14636" w:id="12457"/>
    <w:p>
      <w:pPr>
        <w:spacing w:after="0"/>
        <w:ind w:left="0"/>
        <w:jc w:val="both"/>
      </w:pPr>
      <w:r>
        <w:rPr>
          <w:rFonts w:ascii="Times New Roman"/>
          <w:b w:val="false"/>
          <w:i w:val="false"/>
          <w:color w:val="000000"/>
          <w:sz w:val="28"/>
        </w:rPr>
        <w:t>
      1. Отдел по чрезвычайным ситуациям Денисовского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457"/>
    <w:bookmarkStart w:name="z14637" w:id="1245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458"/>
    <w:bookmarkStart w:name="z14638" w:id="1245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459"/>
    <w:bookmarkStart w:name="z14639" w:id="1246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460"/>
    <w:bookmarkStart w:name="z14640" w:id="1246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461"/>
    <w:bookmarkStart w:name="z14641" w:id="1246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462"/>
    <w:bookmarkStart w:name="z14642" w:id="12463"/>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463"/>
    <w:bookmarkStart w:name="z14643" w:id="12464"/>
    <w:p>
      <w:pPr>
        <w:spacing w:after="0"/>
        <w:ind w:left="0"/>
        <w:jc w:val="both"/>
      </w:pPr>
      <w:r>
        <w:rPr>
          <w:rFonts w:ascii="Times New Roman"/>
          <w:b w:val="false"/>
          <w:i w:val="false"/>
          <w:color w:val="000000"/>
          <w:sz w:val="28"/>
        </w:rPr>
        <w:t>
      8. Юридический адрес Отдела: 110500, Республика Казахстан, Костанайская область, Денисовский район, село Денисовка, улица Калинина, 4.</w:t>
      </w:r>
    </w:p>
    <w:bookmarkEnd w:id="12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645" w:id="1246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Денисовского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465"/>
    <w:bookmarkStart w:name="z14646" w:id="1246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466"/>
    <w:bookmarkStart w:name="z14647" w:id="1246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467"/>
    <w:bookmarkStart w:name="z14648" w:id="1246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468"/>
    <w:bookmarkStart w:name="z14649" w:id="1246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469"/>
    <w:bookmarkStart w:name="z3767" w:id="12470"/>
    <w:p>
      <w:pPr>
        <w:spacing w:after="0"/>
        <w:ind w:left="0"/>
        <w:jc w:val="left"/>
      </w:pPr>
      <w:r>
        <w:rPr>
          <w:rFonts w:ascii="Times New Roman"/>
          <w:b/>
          <w:i w:val="false"/>
          <w:color w:val="000000"/>
        </w:rPr>
        <w:t xml:space="preserve"> 2. Основные задачи, функции, права и обязанности Отдела</w:t>
      </w:r>
    </w:p>
    <w:bookmarkEnd w:id="12470"/>
    <w:bookmarkStart w:name="z3768" w:id="12471"/>
    <w:p>
      <w:pPr>
        <w:spacing w:after="0"/>
        <w:ind w:left="0"/>
        <w:jc w:val="both"/>
      </w:pPr>
      <w:r>
        <w:rPr>
          <w:rFonts w:ascii="Times New Roman"/>
          <w:b w:val="false"/>
          <w:i w:val="false"/>
          <w:color w:val="000000"/>
          <w:sz w:val="28"/>
        </w:rPr>
        <w:t xml:space="preserve">
      13. Задачи Отдела: </w:t>
      </w:r>
    </w:p>
    <w:bookmarkEnd w:id="12471"/>
    <w:bookmarkStart w:name="z14650" w:id="1247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472"/>
    <w:bookmarkStart w:name="z14651" w:id="1247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473"/>
    <w:bookmarkStart w:name="z14652" w:id="1247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474"/>
    <w:bookmarkStart w:name="z14653" w:id="12475"/>
    <w:p>
      <w:pPr>
        <w:spacing w:after="0"/>
        <w:ind w:left="0"/>
        <w:jc w:val="both"/>
      </w:pPr>
      <w:r>
        <w:rPr>
          <w:rFonts w:ascii="Times New Roman"/>
          <w:b w:val="false"/>
          <w:i w:val="false"/>
          <w:color w:val="000000"/>
          <w:sz w:val="28"/>
        </w:rPr>
        <w:t>
      4) организация предупреждения и тушения пожаров.</w:t>
      </w:r>
    </w:p>
    <w:bookmarkEnd w:id="12475"/>
    <w:bookmarkStart w:name="z3769" w:id="12476"/>
    <w:p>
      <w:pPr>
        <w:spacing w:after="0"/>
        <w:ind w:left="0"/>
        <w:jc w:val="both"/>
      </w:pPr>
      <w:r>
        <w:rPr>
          <w:rFonts w:ascii="Times New Roman"/>
          <w:b w:val="false"/>
          <w:i w:val="false"/>
          <w:color w:val="000000"/>
          <w:sz w:val="28"/>
        </w:rPr>
        <w:t>
      14. Функции Отдела:</w:t>
      </w:r>
    </w:p>
    <w:bookmarkEnd w:id="12476"/>
    <w:bookmarkStart w:name="z14654" w:id="12477"/>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477"/>
    <w:bookmarkStart w:name="z14655" w:id="12478"/>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478"/>
    <w:bookmarkStart w:name="z14656" w:id="1247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479"/>
    <w:bookmarkStart w:name="z14657" w:id="1248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480"/>
    <w:bookmarkStart w:name="z14658" w:id="12481"/>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481"/>
    <w:bookmarkStart w:name="z14659" w:id="12482"/>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482"/>
    <w:bookmarkStart w:name="z14660" w:id="12483"/>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483"/>
    <w:bookmarkStart w:name="z14661" w:id="12484"/>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484"/>
    <w:bookmarkStart w:name="z14662" w:id="12485"/>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485"/>
    <w:bookmarkStart w:name="z14663" w:id="12486"/>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486"/>
    <w:bookmarkStart w:name="z14664" w:id="12487"/>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487"/>
    <w:bookmarkStart w:name="z14665" w:id="12488"/>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667" w:id="12489"/>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489"/>
    <w:bookmarkStart w:name="z14668" w:id="12490"/>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490"/>
    <w:bookmarkStart w:name="z14669" w:id="12491"/>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491"/>
    <w:bookmarkStart w:name="z14670" w:id="12492"/>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492"/>
    <w:bookmarkStart w:name="z14671" w:id="12493"/>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493"/>
    <w:bookmarkStart w:name="z14672" w:id="1249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494"/>
    <w:bookmarkStart w:name="z14673" w:id="12495"/>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495"/>
    <w:bookmarkStart w:name="z14674" w:id="12496"/>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496"/>
    <w:bookmarkStart w:name="z14675" w:id="12497"/>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497"/>
    <w:bookmarkStart w:name="z14676" w:id="12498"/>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498"/>
    <w:bookmarkStart w:name="z14677" w:id="12499"/>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499"/>
    <w:bookmarkStart w:name="z14678" w:id="12500"/>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500"/>
    <w:bookmarkStart w:name="z14679" w:id="1250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2501"/>
    <w:bookmarkStart w:name="z14680" w:id="12502"/>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502"/>
    <w:bookmarkStart w:name="z14682" w:id="1250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503"/>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4683" w:id="12504"/>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504"/>
    <w:bookmarkStart w:name="z14684" w:id="12505"/>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505"/>
    <w:bookmarkStart w:name="z14685" w:id="12506"/>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506"/>
    <w:bookmarkStart w:name="z14686" w:id="12507"/>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5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688" w:id="12508"/>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508"/>
    <w:bookmarkStart w:name="z14689" w:id="12509"/>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770" w:id="12510"/>
    <w:p>
      <w:pPr>
        <w:spacing w:after="0"/>
        <w:ind w:left="0"/>
        <w:jc w:val="both"/>
      </w:pPr>
      <w:r>
        <w:rPr>
          <w:rFonts w:ascii="Times New Roman"/>
          <w:b w:val="false"/>
          <w:i w:val="false"/>
          <w:color w:val="000000"/>
          <w:sz w:val="28"/>
        </w:rPr>
        <w:t>
      15. Права и обязанности:</w:t>
      </w:r>
    </w:p>
    <w:bookmarkEnd w:id="12510"/>
    <w:bookmarkStart w:name="z14691" w:id="1251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511"/>
    <w:bookmarkStart w:name="z14692" w:id="1251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512"/>
    <w:bookmarkStart w:name="z14693" w:id="1251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513"/>
    <w:bookmarkStart w:name="z14694" w:id="1251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514"/>
    <w:bookmarkStart w:name="z3771" w:id="12515"/>
    <w:p>
      <w:pPr>
        <w:spacing w:after="0"/>
        <w:ind w:left="0"/>
        <w:jc w:val="left"/>
      </w:pPr>
      <w:r>
        <w:rPr>
          <w:rFonts w:ascii="Times New Roman"/>
          <w:b/>
          <w:i w:val="false"/>
          <w:color w:val="000000"/>
        </w:rPr>
        <w:t xml:space="preserve"> 3. Организация деятельности Отдела</w:t>
      </w:r>
    </w:p>
    <w:bookmarkEnd w:id="12515"/>
    <w:bookmarkStart w:name="z14695" w:id="12516"/>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516"/>
    <w:bookmarkStart w:name="z14696" w:id="1251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517"/>
    <w:bookmarkStart w:name="z14697" w:id="12518"/>
    <w:p>
      <w:pPr>
        <w:spacing w:after="0"/>
        <w:ind w:left="0"/>
        <w:jc w:val="both"/>
      </w:pPr>
      <w:r>
        <w:rPr>
          <w:rFonts w:ascii="Times New Roman"/>
          <w:b w:val="false"/>
          <w:i w:val="false"/>
          <w:color w:val="000000"/>
          <w:sz w:val="28"/>
        </w:rPr>
        <w:t>
      18. Начальник Отдела:</w:t>
      </w:r>
    </w:p>
    <w:bookmarkEnd w:id="12518"/>
    <w:bookmarkStart w:name="z14698" w:id="12519"/>
    <w:p>
      <w:pPr>
        <w:spacing w:after="0"/>
        <w:ind w:left="0"/>
        <w:jc w:val="both"/>
      </w:pPr>
      <w:r>
        <w:rPr>
          <w:rFonts w:ascii="Times New Roman"/>
          <w:b w:val="false"/>
          <w:i w:val="false"/>
          <w:color w:val="000000"/>
          <w:sz w:val="28"/>
        </w:rPr>
        <w:t>
      1) без доверенности действует от имени Отдела;</w:t>
      </w:r>
    </w:p>
    <w:bookmarkEnd w:id="12519"/>
    <w:bookmarkStart w:name="z14699" w:id="1252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520"/>
    <w:bookmarkStart w:name="z14700" w:id="1252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521"/>
    <w:bookmarkStart w:name="z14701" w:id="12522"/>
    <w:p>
      <w:pPr>
        <w:spacing w:after="0"/>
        <w:ind w:left="0"/>
        <w:jc w:val="both"/>
      </w:pPr>
      <w:r>
        <w:rPr>
          <w:rFonts w:ascii="Times New Roman"/>
          <w:b w:val="false"/>
          <w:i w:val="false"/>
          <w:color w:val="000000"/>
          <w:sz w:val="28"/>
        </w:rPr>
        <w:t xml:space="preserve">
      4) осуществляет оперативное руководство деятельностью находящихся на территории района подразделений Департамента; </w:t>
      </w:r>
    </w:p>
    <w:bookmarkEnd w:id="12522"/>
    <w:bookmarkStart w:name="z14702" w:id="1252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523"/>
    <w:bookmarkStart w:name="z14703" w:id="1252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524"/>
    <w:bookmarkStart w:name="z14704" w:id="1252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525"/>
    <w:bookmarkStart w:name="z14705" w:id="1252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526"/>
    <w:bookmarkStart w:name="z14706" w:id="1252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527"/>
    <w:bookmarkStart w:name="z14707" w:id="1252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528"/>
    <w:bookmarkStart w:name="z14708" w:id="1252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529"/>
    <w:bookmarkStart w:name="z14709" w:id="1253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530"/>
    <w:bookmarkStart w:name="z14710" w:id="1253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531"/>
    <w:bookmarkStart w:name="z14711" w:id="1253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532"/>
    <w:bookmarkStart w:name="z14712" w:id="1253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Денисовского района;</w:t>
      </w:r>
    </w:p>
    <w:bookmarkEnd w:id="12533"/>
    <w:bookmarkStart w:name="z14713" w:id="1253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534"/>
    <w:bookmarkStart w:name="z14714" w:id="1253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535"/>
    <w:bookmarkStart w:name="z14715" w:id="1253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536"/>
    <w:bookmarkStart w:name="z3772" w:id="12537"/>
    <w:p>
      <w:pPr>
        <w:spacing w:after="0"/>
        <w:ind w:left="0"/>
        <w:jc w:val="left"/>
      </w:pPr>
      <w:r>
        <w:rPr>
          <w:rFonts w:ascii="Times New Roman"/>
          <w:b/>
          <w:i w:val="false"/>
          <w:color w:val="000000"/>
        </w:rPr>
        <w:t xml:space="preserve"> 4. Имущество Отдела</w:t>
      </w:r>
    </w:p>
    <w:bookmarkEnd w:id="12537"/>
    <w:bookmarkStart w:name="z2700" w:id="12538"/>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538"/>
    <w:bookmarkStart w:name="z14716" w:id="12539"/>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539"/>
    <w:bookmarkStart w:name="z3776" w:id="1254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540"/>
    <w:bookmarkStart w:name="z3777" w:id="1254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541"/>
    <w:bookmarkStart w:name="z3773" w:id="12542"/>
    <w:p>
      <w:pPr>
        <w:spacing w:after="0"/>
        <w:ind w:left="0"/>
        <w:jc w:val="left"/>
      </w:pPr>
      <w:r>
        <w:rPr>
          <w:rFonts w:ascii="Times New Roman"/>
          <w:b/>
          <w:i w:val="false"/>
          <w:color w:val="000000"/>
        </w:rPr>
        <w:t xml:space="preserve"> 5. Реорганизация и упразднение Отдела</w:t>
      </w:r>
    </w:p>
    <w:bookmarkEnd w:id="12542"/>
    <w:bookmarkStart w:name="z3774" w:id="1254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5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01" w:id="1254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Жангильдинского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544"/>
    <w:bookmarkStart w:name="z14717" w:id="12545"/>
    <w:p>
      <w:pPr>
        <w:spacing w:after="0"/>
        <w:ind w:left="0"/>
        <w:jc w:val="both"/>
      </w:pPr>
      <w:r>
        <w:rPr>
          <w:rFonts w:ascii="Times New Roman"/>
          <w:b w:val="false"/>
          <w:i w:val="false"/>
          <w:color w:val="000000"/>
          <w:sz w:val="28"/>
        </w:rPr>
        <w:t>
      1. Отдел по чрезвычайным ситуациям Жангильдинского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545"/>
    <w:bookmarkStart w:name="z14718" w:id="1254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546"/>
    <w:bookmarkStart w:name="z14719" w:id="1254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547"/>
    <w:bookmarkStart w:name="z14720" w:id="1254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548"/>
    <w:bookmarkStart w:name="z14721" w:id="1254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549"/>
    <w:bookmarkStart w:name="z14722" w:id="1255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550"/>
    <w:bookmarkStart w:name="z14723" w:id="12551"/>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551"/>
    <w:bookmarkStart w:name="z14724" w:id="12552"/>
    <w:p>
      <w:pPr>
        <w:spacing w:after="0"/>
        <w:ind w:left="0"/>
        <w:jc w:val="both"/>
      </w:pPr>
      <w:r>
        <w:rPr>
          <w:rFonts w:ascii="Times New Roman"/>
          <w:b w:val="false"/>
          <w:i w:val="false"/>
          <w:color w:val="000000"/>
          <w:sz w:val="28"/>
        </w:rPr>
        <w:t>
      8. Юридический адрес Отдела: 110600, Республика Казахстан, Костанайская область, Жангельдинский район, село Торгай, улица Кейки батыра, 22.</w:t>
      </w:r>
    </w:p>
    <w:bookmarkEnd w:id="12552"/>
    <w:bookmarkStart w:name="z14725" w:id="1255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Жангильдинского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553"/>
    <w:bookmarkStart w:name="z3782" w:id="1255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554"/>
    <w:bookmarkStart w:name="z3783" w:id="1255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555"/>
    <w:bookmarkStart w:name="z3784" w:id="1255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556"/>
    <w:bookmarkStart w:name="z14726" w:id="1255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557"/>
    <w:bookmarkStart w:name="z3779" w:id="12558"/>
    <w:p>
      <w:pPr>
        <w:spacing w:after="0"/>
        <w:ind w:left="0"/>
        <w:jc w:val="left"/>
      </w:pPr>
      <w:r>
        <w:rPr>
          <w:rFonts w:ascii="Times New Roman"/>
          <w:b/>
          <w:i w:val="false"/>
          <w:color w:val="000000"/>
        </w:rPr>
        <w:t xml:space="preserve"> 2. Основные задачи, функции, права и обязанности Отдела</w:t>
      </w:r>
    </w:p>
    <w:bookmarkEnd w:id="12558"/>
    <w:bookmarkStart w:name="z3780" w:id="12559"/>
    <w:p>
      <w:pPr>
        <w:spacing w:after="0"/>
        <w:ind w:left="0"/>
        <w:jc w:val="both"/>
      </w:pPr>
      <w:r>
        <w:rPr>
          <w:rFonts w:ascii="Times New Roman"/>
          <w:b w:val="false"/>
          <w:i w:val="false"/>
          <w:color w:val="000000"/>
          <w:sz w:val="28"/>
        </w:rPr>
        <w:t xml:space="preserve">
      13. Задачи Отдела: </w:t>
      </w:r>
    </w:p>
    <w:bookmarkEnd w:id="12559"/>
    <w:bookmarkStart w:name="z14727" w:id="1256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560"/>
    <w:bookmarkStart w:name="z14728" w:id="1256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561"/>
    <w:bookmarkStart w:name="z14729" w:id="1256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562"/>
    <w:bookmarkStart w:name="z14730" w:id="12563"/>
    <w:p>
      <w:pPr>
        <w:spacing w:after="0"/>
        <w:ind w:left="0"/>
        <w:jc w:val="both"/>
      </w:pPr>
      <w:r>
        <w:rPr>
          <w:rFonts w:ascii="Times New Roman"/>
          <w:b w:val="false"/>
          <w:i w:val="false"/>
          <w:color w:val="000000"/>
          <w:sz w:val="28"/>
        </w:rPr>
        <w:t>
      4) организация предупреждения и тушения пожаров.</w:t>
      </w:r>
    </w:p>
    <w:bookmarkEnd w:id="12563"/>
    <w:bookmarkStart w:name="z3781" w:id="12564"/>
    <w:p>
      <w:pPr>
        <w:spacing w:after="0"/>
        <w:ind w:left="0"/>
        <w:jc w:val="both"/>
      </w:pPr>
      <w:r>
        <w:rPr>
          <w:rFonts w:ascii="Times New Roman"/>
          <w:b w:val="false"/>
          <w:i w:val="false"/>
          <w:color w:val="000000"/>
          <w:sz w:val="28"/>
        </w:rPr>
        <w:t>
      14. Функции Отдела:</w:t>
      </w:r>
    </w:p>
    <w:bookmarkEnd w:id="12564"/>
    <w:bookmarkStart w:name="z14731" w:id="12565"/>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565"/>
    <w:bookmarkStart w:name="z14732" w:id="12566"/>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566"/>
    <w:bookmarkStart w:name="z14733" w:id="1256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567"/>
    <w:bookmarkStart w:name="z14734" w:id="1256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568"/>
    <w:bookmarkStart w:name="z14735" w:id="12569"/>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569"/>
    <w:bookmarkStart w:name="z14736" w:id="12570"/>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570"/>
    <w:bookmarkStart w:name="z14737" w:id="12571"/>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571"/>
    <w:bookmarkStart w:name="z14738" w:id="12572"/>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572"/>
    <w:bookmarkStart w:name="z14739" w:id="12573"/>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573"/>
    <w:bookmarkStart w:name="z14740" w:id="12574"/>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574"/>
    <w:bookmarkStart w:name="z14741" w:id="12575"/>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575"/>
    <w:bookmarkStart w:name="z14742" w:id="12576"/>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744" w:id="12577"/>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577"/>
    <w:bookmarkStart w:name="z14745" w:id="12578"/>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578"/>
    <w:bookmarkStart w:name="z14746" w:id="12579"/>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579"/>
    <w:bookmarkStart w:name="z14747" w:id="12580"/>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580"/>
    <w:bookmarkStart w:name="z14748" w:id="12581"/>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581"/>
    <w:bookmarkStart w:name="z14749" w:id="1258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582"/>
    <w:bookmarkStart w:name="z14750" w:id="12583"/>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583"/>
    <w:bookmarkStart w:name="z14751" w:id="12584"/>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584"/>
    <w:bookmarkStart w:name="z14752" w:id="12585"/>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585"/>
    <w:bookmarkStart w:name="z14753" w:id="12586"/>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586"/>
    <w:bookmarkStart w:name="z14754" w:id="12587"/>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587"/>
    <w:bookmarkStart w:name="z14755" w:id="12588"/>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588"/>
    <w:bookmarkStart w:name="z14756" w:id="12589"/>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589"/>
    <w:bookmarkStart w:name="z14757" w:id="12590"/>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590"/>
    <w:bookmarkStart w:name="z14759" w:id="1259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591"/>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4760" w:id="12592"/>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592"/>
    <w:bookmarkStart w:name="z14761" w:id="12593"/>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593"/>
    <w:bookmarkStart w:name="z14762" w:id="12594"/>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594"/>
    <w:bookmarkStart w:name="z14763" w:id="12595"/>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765" w:id="12596"/>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596"/>
    <w:bookmarkStart w:name="z14766" w:id="12597"/>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785" w:id="12598"/>
    <w:p>
      <w:pPr>
        <w:spacing w:after="0"/>
        <w:ind w:left="0"/>
        <w:jc w:val="both"/>
      </w:pPr>
      <w:r>
        <w:rPr>
          <w:rFonts w:ascii="Times New Roman"/>
          <w:b w:val="false"/>
          <w:i w:val="false"/>
          <w:color w:val="000000"/>
          <w:sz w:val="28"/>
        </w:rPr>
        <w:t>
      15. Права и обязанности:</w:t>
      </w:r>
    </w:p>
    <w:bookmarkEnd w:id="12598"/>
    <w:bookmarkStart w:name="z14768" w:id="1259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599"/>
    <w:bookmarkStart w:name="z14769" w:id="1260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600"/>
    <w:bookmarkStart w:name="z14770" w:id="1260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601"/>
    <w:bookmarkStart w:name="z14771" w:id="1260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602"/>
    <w:bookmarkStart w:name="z3786" w:id="12603"/>
    <w:p>
      <w:pPr>
        <w:spacing w:after="0"/>
        <w:ind w:left="0"/>
        <w:jc w:val="left"/>
      </w:pPr>
      <w:r>
        <w:rPr>
          <w:rFonts w:ascii="Times New Roman"/>
          <w:b/>
          <w:i w:val="false"/>
          <w:color w:val="000000"/>
        </w:rPr>
        <w:t xml:space="preserve"> 3. Организация деятельности Отдела</w:t>
      </w:r>
    </w:p>
    <w:bookmarkEnd w:id="12603"/>
    <w:bookmarkStart w:name="z3787" w:id="1260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604"/>
    <w:bookmarkStart w:name="z3788" w:id="1260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605"/>
    <w:bookmarkStart w:name="z3789" w:id="12606"/>
    <w:p>
      <w:pPr>
        <w:spacing w:after="0"/>
        <w:ind w:left="0"/>
        <w:jc w:val="both"/>
      </w:pPr>
      <w:r>
        <w:rPr>
          <w:rFonts w:ascii="Times New Roman"/>
          <w:b w:val="false"/>
          <w:i w:val="false"/>
          <w:color w:val="000000"/>
          <w:sz w:val="28"/>
        </w:rPr>
        <w:t>
      18. Начальник Отдела:</w:t>
      </w:r>
    </w:p>
    <w:bookmarkEnd w:id="12606"/>
    <w:bookmarkStart w:name="z14772" w:id="12607"/>
    <w:p>
      <w:pPr>
        <w:spacing w:after="0"/>
        <w:ind w:left="0"/>
        <w:jc w:val="both"/>
      </w:pPr>
      <w:r>
        <w:rPr>
          <w:rFonts w:ascii="Times New Roman"/>
          <w:b w:val="false"/>
          <w:i w:val="false"/>
          <w:color w:val="000000"/>
          <w:sz w:val="28"/>
        </w:rPr>
        <w:t>
      1) без доверенности действует от имени Отдела;</w:t>
      </w:r>
    </w:p>
    <w:bookmarkEnd w:id="12607"/>
    <w:bookmarkStart w:name="z14773" w:id="1260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608"/>
    <w:bookmarkStart w:name="z14774" w:id="1260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609"/>
    <w:bookmarkStart w:name="z14775" w:id="1261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2610"/>
    <w:bookmarkStart w:name="z14776" w:id="1261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611"/>
    <w:bookmarkStart w:name="z14777" w:id="1261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612"/>
    <w:bookmarkStart w:name="z14778" w:id="1261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613"/>
    <w:bookmarkStart w:name="z14779" w:id="1261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614"/>
    <w:bookmarkStart w:name="z14780" w:id="1261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615"/>
    <w:bookmarkStart w:name="z14781" w:id="1261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616"/>
    <w:bookmarkStart w:name="z14782" w:id="1261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617"/>
    <w:bookmarkStart w:name="z14783" w:id="1261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618"/>
    <w:bookmarkStart w:name="z14784" w:id="1261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619"/>
    <w:bookmarkStart w:name="z14785" w:id="1262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620"/>
    <w:bookmarkStart w:name="z14786" w:id="1262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Жангельдинского района;</w:t>
      </w:r>
    </w:p>
    <w:bookmarkEnd w:id="12621"/>
    <w:bookmarkStart w:name="z14787" w:id="1262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622"/>
    <w:bookmarkStart w:name="z14788" w:id="1262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623"/>
    <w:bookmarkStart w:name="z14789" w:id="1262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624"/>
    <w:bookmarkStart w:name="z3790" w:id="12625"/>
    <w:p>
      <w:pPr>
        <w:spacing w:after="0"/>
        <w:ind w:left="0"/>
        <w:jc w:val="left"/>
      </w:pPr>
      <w:r>
        <w:rPr>
          <w:rFonts w:ascii="Times New Roman"/>
          <w:b/>
          <w:i w:val="false"/>
          <w:color w:val="000000"/>
        </w:rPr>
        <w:t xml:space="preserve"> 4. Имущество Отдела</w:t>
      </w:r>
    </w:p>
    <w:bookmarkEnd w:id="12625"/>
    <w:bookmarkStart w:name="z14790" w:id="12626"/>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626"/>
    <w:bookmarkStart w:name="z14791" w:id="12627"/>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627"/>
    <w:bookmarkStart w:name="z14792" w:id="1262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628"/>
    <w:bookmarkStart w:name="z14793" w:id="1262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629"/>
    <w:bookmarkStart w:name="z3791" w:id="12630"/>
    <w:p>
      <w:pPr>
        <w:spacing w:after="0"/>
        <w:ind w:left="0"/>
        <w:jc w:val="left"/>
      </w:pPr>
      <w:r>
        <w:rPr>
          <w:rFonts w:ascii="Times New Roman"/>
          <w:b/>
          <w:i w:val="false"/>
          <w:color w:val="000000"/>
        </w:rPr>
        <w:t xml:space="preserve"> 5. Реорганизация и упразднение Отдела</w:t>
      </w:r>
    </w:p>
    <w:bookmarkEnd w:id="12630"/>
    <w:bookmarkStart w:name="z14794" w:id="1263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03" w:id="1263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Житикаринского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632"/>
    <w:bookmarkStart w:name="z3793" w:id="12633"/>
    <w:p>
      <w:pPr>
        <w:spacing w:after="0"/>
        <w:ind w:left="0"/>
        <w:jc w:val="both"/>
      </w:pPr>
      <w:r>
        <w:rPr>
          <w:rFonts w:ascii="Times New Roman"/>
          <w:b w:val="false"/>
          <w:i w:val="false"/>
          <w:color w:val="000000"/>
          <w:sz w:val="28"/>
        </w:rPr>
        <w:t>
      1. Отдел по чрезвычайным ситуациям Житикаринского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633"/>
    <w:bookmarkStart w:name="z3794" w:id="1263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634"/>
    <w:bookmarkStart w:name="z14795" w:id="1263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635"/>
    <w:bookmarkStart w:name="z14796" w:id="1263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636"/>
    <w:bookmarkStart w:name="z14797" w:id="1263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637"/>
    <w:bookmarkStart w:name="z14798" w:id="1263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638"/>
    <w:bookmarkStart w:name="z14799" w:id="12639"/>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639"/>
    <w:bookmarkStart w:name="z14800" w:id="12640"/>
    <w:p>
      <w:pPr>
        <w:spacing w:after="0"/>
        <w:ind w:left="0"/>
        <w:jc w:val="both"/>
      </w:pPr>
      <w:r>
        <w:rPr>
          <w:rFonts w:ascii="Times New Roman"/>
          <w:b w:val="false"/>
          <w:i w:val="false"/>
          <w:color w:val="000000"/>
          <w:sz w:val="28"/>
        </w:rPr>
        <w:t>
      8. Юридический адрес Отдела: 110700, Республика Казахстан, Костанайская область, Житикаринский район, город Житикара, улица Асымбаева, 51.</w:t>
      </w:r>
    </w:p>
    <w:bookmarkEnd w:id="12640"/>
    <w:bookmarkStart w:name="z14801" w:id="1264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Житикаринского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641"/>
    <w:bookmarkStart w:name="z14802" w:id="1264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642"/>
    <w:bookmarkStart w:name="z14803" w:id="1264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643"/>
    <w:bookmarkStart w:name="z14804" w:id="1264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644"/>
    <w:bookmarkStart w:name="z14805" w:id="1264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645"/>
    <w:bookmarkStart w:name="z3795" w:id="12646"/>
    <w:p>
      <w:pPr>
        <w:spacing w:after="0"/>
        <w:ind w:left="0"/>
        <w:jc w:val="left"/>
      </w:pPr>
      <w:r>
        <w:rPr>
          <w:rFonts w:ascii="Times New Roman"/>
          <w:b/>
          <w:i w:val="false"/>
          <w:color w:val="000000"/>
        </w:rPr>
        <w:t xml:space="preserve"> 2. Основные задачи, функции, права и обязанности Отдела</w:t>
      </w:r>
    </w:p>
    <w:bookmarkEnd w:id="12646"/>
    <w:bookmarkStart w:name="z3796" w:id="12647"/>
    <w:p>
      <w:pPr>
        <w:spacing w:after="0"/>
        <w:ind w:left="0"/>
        <w:jc w:val="both"/>
      </w:pPr>
      <w:r>
        <w:rPr>
          <w:rFonts w:ascii="Times New Roman"/>
          <w:b w:val="false"/>
          <w:i w:val="false"/>
          <w:color w:val="000000"/>
          <w:sz w:val="28"/>
        </w:rPr>
        <w:t xml:space="preserve">
      13. Задачи Отдела: </w:t>
      </w:r>
    </w:p>
    <w:bookmarkEnd w:id="12647"/>
    <w:bookmarkStart w:name="z14806" w:id="1264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648"/>
    <w:bookmarkStart w:name="z14807" w:id="1264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649"/>
    <w:bookmarkStart w:name="z14808" w:id="1265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650"/>
    <w:bookmarkStart w:name="z14809" w:id="12651"/>
    <w:p>
      <w:pPr>
        <w:spacing w:after="0"/>
        <w:ind w:left="0"/>
        <w:jc w:val="both"/>
      </w:pPr>
      <w:r>
        <w:rPr>
          <w:rFonts w:ascii="Times New Roman"/>
          <w:b w:val="false"/>
          <w:i w:val="false"/>
          <w:color w:val="000000"/>
          <w:sz w:val="28"/>
        </w:rPr>
        <w:t>
      4) организация предупреждения и тушения пожаров.</w:t>
      </w:r>
    </w:p>
    <w:bookmarkEnd w:id="12651"/>
    <w:bookmarkStart w:name="z3797" w:id="12652"/>
    <w:p>
      <w:pPr>
        <w:spacing w:after="0"/>
        <w:ind w:left="0"/>
        <w:jc w:val="both"/>
      </w:pPr>
      <w:r>
        <w:rPr>
          <w:rFonts w:ascii="Times New Roman"/>
          <w:b w:val="false"/>
          <w:i w:val="false"/>
          <w:color w:val="000000"/>
          <w:sz w:val="28"/>
        </w:rPr>
        <w:t>
      14. Функции Отдела:</w:t>
      </w:r>
    </w:p>
    <w:bookmarkEnd w:id="12652"/>
    <w:bookmarkStart w:name="z14810" w:id="1265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653"/>
    <w:bookmarkStart w:name="z14811" w:id="12654"/>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654"/>
    <w:bookmarkStart w:name="z14812" w:id="1265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655"/>
    <w:bookmarkStart w:name="z14813" w:id="1265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656"/>
    <w:bookmarkStart w:name="z14814" w:id="12657"/>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657"/>
    <w:bookmarkStart w:name="z14815" w:id="12658"/>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658"/>
    <w:bookmarkStart w:name="z14816" w:id="12659"/>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659"/>
    <w:bookmarkStart w:name="z14817" w:id="12660"/>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660"/>
    <w:bookmarkStart w:name="z14818" w:id="12661"/>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661"/>
    <w:bookmarkStart w:name="z14819" w:id="12662"/>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662"/>
    <w:bookmarkStart w:name="z14820" w:id="12663"/>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663"/>
    <w:bookmarkStart w:name="z14821" w:id="12664"/>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823" w:id="12665"/>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665"/>
    <w:bookmarkStart w:name="z14824" w:id="12666"/>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666"/>
    <w:bookmarkStart w:name="z14825" w:id="12667"/>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667"/>
    <w:bookmarkStart w:name="z14826" w:id="12668"/>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668"/>
    <w:bookmarkStart w:name="z14827" w:id="12669"/>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669"/>
    <w:bookmarkStart w:name="z14828" w:id="1267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670"/>
    <w:bookmarkStart w:name="z14829" w:id="12671"/>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671"/>
    <w:bookmarkStart w:name="z14830" w:id="12672"/>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672"/>
    <w:bookmarkStart w:name="z14831" w:id="12673"/>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673"/>
    <w:bookmarkStart w:name="z14832" w:id="12674"/>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674"/>
    <w:bookmarkStart w:name="z14833" w:id="12675"/>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675"/>
    <w:bookmarkStart w:name="z14834" w:id="12676"/>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676"/>
    <w:bookmarkStart w:name="z14835" w:id="12677"/>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677"/>
    <w:bookmarkStart w:name="z14836" w:id="12678"/>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678"/>
    <w:bookmarkStart w:name="z14838" w:id="1267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67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4839" w:id="12680"/>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680"/>
    <w:bookmarkStart w:name="z14840" w:id="12681"/>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681"/>
    <w:bookmarkStart w:name="z14841" w:id="12682"/>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682"/>
    <w:bookmarkStart w:name="z14842" w:id="12683"/>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844" w:id="12684"/>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684"/>
    <w:bookmarkStart w:name="z14845" w:id="12685"/>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6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798" w:id="12686"/>
    <w:p>
      <w:pPr>
        <w:spacing w:after="0"/>
        <w:ind w:left="0"/>
        <w:jc w:val="both"/>
      </w:pPr>
      <w:r>
        <w:rPr>
          <w:rFonts w:ascii="Times New Roman"/>
          <w:b w:val="false"/>
          <w:i w:val="false"/>
          <w:color w:val="000000"/>
          <w:sz w:val="28"/>
        </w:rPr>
        <w:t>
      15. Права и обязанности:</w:t>
      </w:r>
    </w:p>
    <w:bookmarkEnd w:id="12686"/>
    <w:bookmarkStart w:name="z14847" w:id="1268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687"/>
    <w:bookmarkStart w:name="z14848" w:id="1268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688"/>
    <w:bookmarkStart w:name="z14849" w:id="1268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689"/>
    <w:bookmarkStart w:name="z14850" w:id="1269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690"/>
    <w:bookmarkStart w:name="z3799" w:id="12691"/>
    <w:p>
      <w:pPr>
        <w:spacing w:after="0"/>
        <w:ind w:left="0"/>
        <w:jc w:val="left"/>
      </w:pPr>
      <w:r>
        <w:rPr>
          <w:rFonts w:ascii="Times New Roman"/>
          <w:b/>
          <w:i w:val="false"/>
          <w:color w:val="000000"/>
        </w:rPr>
        <w:t xml:space="preserve"> 3. Организация деятельности Отдела</w:t>
      </w:r>
    </w:p>
    <w:bookmarkEnd w:id="12691"/>
    <w:bookmarkStart w:name="z14851" w:id="1269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692"/>
    <w:bookmarkStart w:name="z14852" w:id="1269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693"/>
    <w:bookmarkStart w:name="z14853" w:id="12694"/>
    <w:p>
      <w:pPr>
        <w:spacing w:after="0"/>
        <w:ind w:left="0"/>
        <w:jc w:val="both"/>
      </w:pPr>
      <w:r>
        <w:rPr>
          <w:rFonts w:ascii="Times New Roman"/>
          <w:b w:val="false"/>
          <w:i w:val="false"/>
          <w:color w:val="000000"/>
          <w:sz w:val="28"/>
        </w:rPr>
        <w:t>
      18. Начальник Отдела:</w:t>
      </w:r>
    </w:p>
    <w:bookmarkEnd w:id="12694"/>
    <w:bookmarkStart w:name="z14854" w:id="12695"/>
    <w:p>
      <w:pPr>
        <w:spacing w:after="0"/>
        <w:ind w:left="0"/>
        <w:jc w:val="both"/>
      </w:pPr>
      <w:r>
        <w:rPr>
          <w:rFonts w:ascii="Times New Roman"/>
          <w:b w:val="false"/>
          <w:i w:val="false"/>
          <w:color w:val="000000"/>
          <w:sz w:val="28"/>
        </w:rPr>
        <w:t>
      1) без доверенности действует от имени Отдела;</w:t>
      </w:r>
    </w:p>
    <w:bookmarkEnd w:id="12695"/>
    <w:bookmarkStart w:name="z14855" w:id="1269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696"/>
    <w:bookmarkStart w:name="z14856" w:id="1269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697"/>
    <w:bookmarkStart w:name="z14857" w:id="1269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2698"/>
    <w:bookmarkStart w:name="z14858" w:id="1269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699"/>
    <w:bookmarkStart w:name="z14859" w:id="1270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700"/>
    <w:bookmarkStart w:name="z14860" w:id="1270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701"/>
    <w:bookmarkStart w:name="z14861" w:id="1270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702"/>
    <w:bookmarkStart w:name="z14862" w:id="1270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703"/>
    <w:bookmarkStart w:name="z14863" w:id="1270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704"/>
    <w:bookmarkStart w:name="z14864" w:id="1270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705"/>
    <w:bookmarkStart w:name="z14865" w:id="1270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706"/>
    <w:bookmarkStart w:name="z14866" w:id="1270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707"/>
    <w:bookmarkStart w:name="z14867" w:id="1270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708"/>
    <w:bookmarkStart w:name="z14868" w:id="1270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Житикаринского района;</w:t>
      </w:r>
    </w:p>
    <w:bookmarkEnd w:id="12709"/>
    <w:bookmarkStart w:name="z14869" w:id="1271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710"/>
    <w:bookmarkStart w:name="z14870" w:id="1271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711"/>
    <w:bookmarkStart w:name="z14871" w:id="1271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712"/>
    <w:bookmarkStart w:name="z3800" w:id="12713"/>
    <w:p>
      <w:pPr>
        <w:spacing w:after="0"/>
        <w:ind w:left="0"/>
        <w:jc w:val="left"/>
      </w:pPr>
      <w:r>
        <w:rPr>
          <w:rFonts w:ascii="Times New Roman"/>
          <w:b/>
          <w:i w:val="false"/>
          <w:color w:val="000000"/>
        </w:rPr>
        <w:t xml:space="preserve"> 4. Имущество Отдела</w:t>
      </w:r>
    </w:p>
    <w:bookmarkEnd w:id="12713"/>
    <w:bookmarkStart w:name="z3802" w:id="12714"/>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714"/>
    <w:bookmarkStart w:name="z14872" w:id="12715"/>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715"/>
    <w:bookmarkStart w:name="z3803" w:id="1271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716"/>
    <w:bookmarkStart w:name="z3804" w:id="1271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717"/>
    <w:bookmarkStart w:name="z3801" w:id="12718"/>
    <w:p>
      <w:pPr>
        <w:spacing w:after="0"/>
        <w:ind w:left="0"/>
        <w:jc w:val="left"/>
      </w:pPr>
      <w:r>
        <w:rPr>
          <w:rFonts w:ascii="Times New Roman"/>
          <w:b/>
          <w:i w:val="false"/>
          <w:color w:val="000000"/>
        </w:rPr>
        <w:t xml:space="preserve"> 5. Реорганизация и упразднение Отдела</w:t>
      </w:r>
    </w:p>
    <w:bookmarkEnd w:id="12718"/>
    <w:bookmarkStart w:name="z3805" w:id="1271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05" w:id="1272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Камыстинского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720"/>
    <w:bookmarkStart w:name="z14873" w:id="12721"/>
    <w:p>
      <w:pPr>
        <w:spacing w:after="0"/>
        <w:ind w:left="0"/>
        <w:jc w:val="both"/>
      </w:pPr>
      <w:r>
        <w:rPr>
          <w:rFonts w:ascii="Times New Roman"/>
          <w:b w:val="false"/>
          <w:i w:val="false"/>
          <w:color w:val="000000"/>
          <w:sz w:val="28"/>
        </w:rPr>
        <w:t>
      1. Отдел по чрезвычайным ситуациям Камыстинского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721"/>
    <w:bookmarkStart w:name="z14874" w:id="1272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722"/>
    <w:bookmarkStart w:name="z14875" w:id="1272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723"/>
    <w:bookmarkStart w:name="z14876" w:id="1272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724"/>
    <w:bookmarkStart w:name="z14877" w:id="1272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725"/>
    <w:bookmarkStart w:name="z14878" w:id="1272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726"/>
    <w:bookmarkStart w:name="z14879" w:id="12727"/>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727"/>
    <w:bookmarkStart w:name="z3807" w:id="12728"/>
    <w:p>
      <w:pPr>
        <w:spacing w:after="0"/>
        <w:ind w:left="0"/>
        <w:jc w:val="both"/>
      </w:pPr>
      <w:r>
        <w:rPr>
          <w:rFonts w:ascii="Times New Roman"/>
          <w:b w:val="false"/>
          <w:i w:val="false"/>
          <w:color w:val="000000"/>
          <w:sz w:val="28"/>
        </w:rPr>
        <w:t>
      8. Юридический адрес Отдела: 110800, Республика Казахстан, Костанайская область, Камыстинский район, село Камысты, улица Киевское, 12.</w:t>
      </w:r>
    </w:p>
    <w:bookmarkEnd w:id="12728"/>
    <w:bookmarkStart w:name="z14880" w:id="1272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Камыстинского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729"/>
    <w:bookmarkStart w:name="z3808" w:id="1273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730"/>
    <w:bookmarkStart w:name="z3810" w:id="1273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731"/>
    <w:bookmarkStart w:name="z14881" w:id="1273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732"/>
    <w:bookmarkStart w:name="z14882" w:id="1273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733"/>
    <w:bookmarkStart w:name="z3809" w:id="12734"/>
    <w:p>
      <w:pPr>
        <w:spacing w:after="0"/>
        <w:ind w:left="0"/>
        <w:jc w:val="left"/>
      </w:pPr>
      <w:r>
        <w:rPr>
          <w:rFonts w:ascii="Times New Roman"/>
          <w:b/>
          <w:i w:val="false"/>
          <w:color w:val="000000"/>
        </w:rPr>
        <w:t xml:space="preserve"> 2. Основные задачи, функции, права и обязанности Отдела</w:t>
      </w:r>
    </w:p>
    <w:bookmarkEnd w:id="12734"/>
    <w:bookmarkStart w:name="z3811" w:id="12735"/>
    <w:p>
      <w:pPr>
        <w:spacing w:after="0"/>
        <w:ind w:left="0"/>
        <w:jc w:val="both"/>
      </w:pPr>
      <w:r>
        <w:rPr>
          <w:rFonts w:ascii="Times New Roman"/>
          <w:b w:val="false"/>
          <w:i w:val="false"/>
          <w:color w:val="000000"/>
          <w:sz w:val="28"/>
        </w:rPr>
        <w:t xml:space="preserve">
      13. Задачи Отдела: </w:t>
      </w:r>
    </w:p>
    <w:bookmarkEnd w:id="12735"/>
    <w:bookmarkStart w:name="z14883" w:id="1273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736"/>
    <w:bookmarkStart w:name="z14884" w:id="1273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737"/>
    <w:bookmarkStart w:name="z14885" w:id="1273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738"/>
    <w:bookmarkStart w:name="z14886" w:id="12739"/>
    <w:p>
      <w:pPr>
        <w:spacing w:after="0"/>
        <w:ind w:left="0"/>
        <w:jc w:val="both"/>
      </w:pPr>
      <w:r>
        <w:rPr>
          <w:rFonts w:ascii="Times New Roman"/>
          <w:b w:val="false"/>
          <w:i w:val="false"/>
          <w:color w:val="000000"/>
          <w:sz w:val="28"/>
        </w:rPr>
        <w:t>
      4) организация предупреждения и тушения пожаров.</w:t>
      </w:r>
    </w:p>
    <w:bookmarkEnd w:id="12739"/>
    <w:bookmarkStart w:name="z3812" w:id="12740"/>
    <w:p>
      <w:pPr>
        <w:spacing w:after="0"/>
        <w:ind w:left="0"/>
        <w:jc w:val="both"/>
      </w:pPr>
      <w:r>
        <w:rPr>
          <w:rFonts w:ascii="Times New Roman"/>
          <w:b w:val="false"/>
          <w:i w:val="false"/>
          <w:color w:val="000000"/>
          <w:sz w:val="28"/>
        </w:rPr>
        <w:t>
      14. Функции Отдела:</w:t>
      </w:r>
    </w:p>
    <w:bookmarkEnd w:id="12740"/>
    <w:bookmarkStart w:name="z14887" w:id="12741"/>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741"/>
    <w:bookmarkStart w:name="z14888" w:id="12742"/>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742"/>
    <w:bookmarkStart w:name="z14889" w:id="1274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743"/>
    <w:bookmarkStart w:name="z14890" w:id="1274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744"/>
    <w:bookmarkStart w:name="z14891" w:id="12745"/>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745"/>
    <w:bookmarkStart w:name="z14892" w:id="12746"/>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746"/>
    <w:bookmarkStart w:name="z14893" w:id="12747"/>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747"/>
    <w:bookmarkStart w:name="z14894" w:id="12748"/>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748"/>
    <w:bookmarkStart w:name="z14895" w:id="12749"/>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749"/>
    <w:bookmarkStart w:name="z14896" w:id="12750"/>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750"/>
    <w:bookmarkStart w:name="z14897" w:id="12751"/>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751"/>
    <w:bookmarkStart w:name="z14898" w:id="12752"/>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7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900" w:id="12753"/>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753"/>
    <w:bookmarkStart w:name="z14901" w:id="12754"/>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754"/>
    <w:bookmarkStart w:name="z14902" w:id="12755"/>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755"/>
    <w:bookmarkStart w:name="z14903" w:id="12756"/>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756"/>
    <w:bookmarkStart w:name="z14904" w:id="12757"/>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757"/>
    <w:bookmarkStart w:name="z14905" w:id="1275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758"/>
    <w:bookmarkStart w:name="z14906" w:id="12759"/>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759"/>
    <w:bookmarkStart w:name="z14907" w:id="12760"/>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760"/>
    <w:bookmarkStart w:name="z14908" w:id="12761"/>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761"/>
    <w:bookmarkStart w:name="z14909" w:id="12762"/>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762"/>
    <w:bookmarkStart w:name="z14910" w:id="12763"/>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763"/>
    <w:bookmarkStart w:name="z14911" w:id="12764"/>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764"/>
    <w:bookmarkStart w:name="z14912" w:id="12765"/>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765"/>
    <w:bookmarkStart w:name="z14913" w:id="12766"/>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766"/>
    <w:bookmarkStart w:name="z14915" w:id="1276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76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4916" w:id="12768"/>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768"/>
    <w:bookmarkStart w:name="z14917" w:id="12769"/>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769"/>
    <w:bookmarkStart w:name="z14918" w:id="12770"/>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770"/>
    <w:bookmarkStart w:name="z14919" w:id="12771"/>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7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921" w:id="12772"/>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772"/>
    <w:bookmarkStart w:name="z14922" w:id="12773"/>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7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813" w:id="12774"/>
    <w:p>
      <w:pPr>
        <w:spacing w:after="0"/>
        <w:ind w:left="0"/>
        <w:jc w:val="both"/>
      </w:pPr>
      <w:r>
        <w:rPr>
          <w:rFonts w:ascii="Times New Roman"/>
          <w:b w:val="false"/>
          <w:i w:val="false"/>
          <w:color w:val="000000"/>
          <w:sz w:val="28"/>
        </w:rPr>
        <w:t>
      15. Права и обязанности:</w:t>
      </w:r>
    </w:p>
    <w:bookmarkEnd w:id="12774"/>
    <w:bookmarkStart w:name="z14924" w:id="1277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775"/>
    <w:bookmarkStart w:name="z14925" w:id="1277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776"/>
    <w:bookmarkStart w:name="z14926" w:id="1277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777"/>
    <w:bookmarkStart w:name="z14927" w:id="1277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778"/>
    <w:bookmarkStart w:name="z3814" w:id="12779"/>
    <w:p>
      <w:pPr>
        <w:spacing w:after="0"/>
        <w:ind w:left="0"/>
        <w:jc w:val="left"/>
      </w:pPr>
      <w:r>
        <w:rPr>
          <w:rFonts w:ascii="Times New Roman"/>
          <w:b/>
          <w:i w:val="false"/>
          <w:color w:val="000000"/>
        </w:rPr>
        <w:t xml:space="preserve"> 3. Организация деятельности Отдела</w:t>
      </w:r>
    </w:p>
    <w:bookmarkEnd w:id="12779"/>
    <w:bookmarkStart w:name="z14928" w:id="1278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780"/>
    <w:bookmarkStart w:name="z14929" w:id="1278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781"/>
    <w:bookmarkStart w:name="z14930" w:id="12782"/>
    <w:p>
      <w:pPr>
        <w:spacing w:after="0"/>
        <w:ind w:left="0"/>
        <w:jc w:val="both"/>
      </w:pPr>
      <w:r>
        <w:rPr>
          <w:rFonts w:ascii="Times New Roman"/>
          <w:b w:val="false"/>
          <w:i w:val="false"/>
          <w:color w:val="000000"/>
          <w:sz w:val="28"/>
        </w:rPr>
        <w:t>
      18. Начальник Отдела:</w:t>
      </w:r>
    </w:p>
    <w:bookmarkEnd w:id="12782"/>
    <w:bookmarkStart w:name="z14931" w:id="12783"/>
    <w:p>
      <w:pPr>
        <w:spacing w:after="0"/>
        <w:ind w:left="0"/>
        <w:jc w:val="both"/>
      </w:pPr>
      <w:r>
        <w:rPr>
          <w:rFonts w:ascii="Times New Roman"/>
          <w:b w:val="false"/>
          <w:i w:val="false"/>
          <w:color w:val="000000"/>
          <w:sz w:val="28"/>
        </w:rPr>
        <w:t>
      1) без доверенности действует от имени Отдела;</w:t>
      </w:r>
    </w:p>
    <w:bookmarkEnd w:id="12783"/>
    <w:bookmarkStart w:name="z14932" w:id="1278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784"/>
    <w:bookmarkStart w:name="z14933" w:id="1278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785"/>
    <w:bookmarkStart w:name="z14934" w:id="1278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2786"/>
    <w:bookmarkStart w:name="z14935" w:id="1278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787"/>
    <w:bookmarkStart w:name="z14936" w:id="1278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788"/>
    <w:bookmarkStart w:name="z14937" w:id="1278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789"/>
    <w:bookmarkStart w:name="z14938" w:id="1279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790"/>
    <w:bookmarkStart w:name="z14939" w:id="1279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791"/>
    <w:bookmarkStart w:name="z14940" w:id="1279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792"/>
    <w:bookmarkStart w:name="z14941" w:id="1279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793"/>
    <w:bookmarkStart w:name="z14942" w:id="1279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794"/>
    <w:bookmarkStart w:name="z14943" w:id="1279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795"/>
    <w:bookmarkStart w:name="z14944" w:id="1279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796"/>
    <w:bookmarkStart w:name="z14945" w:id="1279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Камыстинского района;</w:t>
      </w:r>
    </w:p>
    <w:bookmarkEnd w:id="12797"/>
    <w:bookmarkStart w:name="z14946" w:id="1279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798"/>
    <w:bookmarkStart w:name="z14947" w:id="12799"/>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799"/>
    <w:bookmarkStart w:name="z14948" w:id="1280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800"/>
    <w:bookmarkStart w:name="z3815" w:id="12801"/>
    <w:p>
      <w:pPr>
        <w:spacing w:after="0"/>
        <w:ind w:left="0"/>
        <w:jc w:val="left"/>
      </w:pPr>
      <w:r>
        <w:rPr>
          <w:rFonts w:ascii="Times New Roman"/>
          <w:b/>
          <w:i w:val="false"/>
          <w:color w:val="000000"/>
        </w:rPr>
        <w:t xml:space="preserve"> 4. Имущество Отдела</w:t>
      </w:r>
    </w:p>
    <w:bookmarkEnd w:id="12801"/>
    <w:bookmarkStart w:name="z3816" w:id="1280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802"/>
    <w:bookmarkStart w:name="z14949" w:id="12803"/>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803"/>
    <w:bookmarkStart w:name="z3817" w:id="1280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804"/>
    <w:bookmarkStart w:name="z3818" w:id="1280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805"/>
    <w:bookmarkStart w:name="z3819" w:id="12806"/>
    <w:p>
      <w:pPr>
        <w:spacing w:after="0"/>
        <w:ind w:left="0"/>
        <w:jc w:val="left"/>
      </w:pPr>
      <w:r>
        <w:rPr>
          <w:rFonts w:ascii="Times New Roman"/>
          <w:b/>
          <w:i w:val="false"/>
          <w:color w:val="000000"/>
        </w:rPr>
        <w:t xml:space="preserve"> 5. Реорганизация и упразднение Отдела</w:t>
      </w:r>
    </w:p>
    <w:bookmarkEnd w:id="12806"/>
    <w:bookmarkStart w:name="z3820" w:id="1280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8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07" w:id="1280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Карабалыкского района</w:t>
      </w:r>
      <w:r>
        <w:br/>
      </w:r>
      <w:r>
        <w:rPr>
          <w:rFonts w:ascii="Times New Roman"/>
          <w:b/>
          <w:i w:val="false"/>
          <w:color w:val="000000"/>
        </w:rPr>
        <w:t>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808"/>
    <w:bookmarkStart w:name="z3822" w:id="12809"/>
    <w:p>
      <w:pPr>
        <w:spacing w:after="0"/>
        <w:ind w:left="0"/>
        <w:jc w:val="both"/>
      </w:pPr>
      <w:r>
        <w:rPr>
          <w:rFonts w:ascii="Times New Roman"/>
          <w:b w:val="false"/>
          <w:i w:val="false"/>
          <w:color w:val="000000"/>
          <w:sz w:val="28"/>
        </w:rPr>
        <w:t>
      1. Отдел по чрезвычайным ситуациям Карабалыкского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809"/>
    <w:bookmarkStart w:name="z3823" w:id="1281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810"/>
    <w:bookmarkStart w:name="z3824" w:id="1281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811"/>
    <w:bookmarkStart w:name="z3825" w:id="1281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812"/>
    <w:bookmarkStart w:name="z3826" w:id="1281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813"/>
    <w:bookmarkStart w:name="z3827" w:id="1281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814"/>
    <w:bookmarkStart w:name="z3828" w:id="12815"/>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815"/>
    <w:bookmarkStart w:name="z3829" w:id="12816"/>
    <w:p>
      <w:pPr>
        <w:spacing w:after="0"/>
        <w:ind w:left="0"/>
        <w:jc w:val="both"/>
      </w:pPr>
      <w:r>
        <w:rPr>
          <w:rFonts w:ascii="Times New Roman"/>
          <w:b w:val="false"/>
          <w:i w:val="false"/>
          <w:color w:val="000000"/>
          <w:sz w:val="28"/>
        </w:rPr>
        <w:t>
      8. Юридический адрес Отдела: 110900, Республика Казахстан, Костанайская область, Карабалыкский район, поселок Карабалык, улица Заводская, 53 а.</w:t>
      </w:r>
    </w:p>
    <w:bookmarkEnd w:id="12816"/>
    <w:bookmarkStart w:name="z3830" w:id="1281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Карабалыкского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817"/>
    <w:bookmarkStart w:name="z3831" w:id="1281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818"/>
    <w:bookmarkStart w:name="z3832" w:id="1281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819"/>
    <w:bookmarkStart w:name="z14950" w:id="1282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820"/>
    <w:bookmarkStart w:name="z14951" w:id="1282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821"/>
    <w:bookmarkStart w:name="z3833" w:id="12822"/>
    <w:p>
      <w:pPr>
        <w:spacing w:after="0"/>
        <w:ind w:left="0"/>
        <w:jc w:val="left"/>
      </w:pPr>
      <w:r>
        <w:rPr>
          <w:rFonts w:ascii="Times New Roman"/>
          <w:b/>
          <w:i w:val="false"/>
          <w:color w:val="000000"/>
        </w:rPr>
        <w:t xml:space="preserve"> 2. Основные задачи, функции, права и обязанности Отдела</w:t>
      </w:r>
    </w:p>
    <w:bookmarkEnd w:id="12822"/>
    <w:bookmarkStart w:name="z3834" w:id="12823"/>
    <w:p>
      <w:pPr>
        <w:spacing w:after="0"/>
        <w:ind w:left="0"/>
        <w:jc w:val="both"/>
      </w:pPr>
      <w:r>
        <w:rPr>
          <w:rFonts w:ascii="Times New Roman"/>
          <w:b w:val="false"/>
          <w:i w:val="false"/>
          <w:color w:val="000000"/>
          <w:sz w:val="28"/>
        </w:rPr>
        <w:t xml:space="preserve">
      13. Задачи Отдела: </w:t>
      </w:r>
    </w:p>
    <w:bookmarkEnd w:id="12823"/>
    <w:bookmarkStart w:name="z14952" w:id="1282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824"/>
    <w:bookmarkStart w:name="z14953" w:id="1282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825"/>
    <w:bookmarkStart w:name="z14954" w:id="1282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826"/>
    <w:bookmarkStart w:name="z14955" w:id="12827"/>
    <w:p>
      <w:pPr>
        <w:spacing w:after="0"/>
        <w:ind w:left="0"/>
        <w:jc w:val="both"/>
      </w:pPr>
      <w:r>
        <w:rPr>
          <w:rFonts w:ascii="Times New Roman"/>
          <w:b w:val="false"/>
          <w:i w:val="false"/>
          <w:color w:val="000000"/>
          <w:sz w:val="28"/>
        </w:rPr>
        <w:t>
      4) организация предупреждения и тушения пожаров.</w:t>
      </w:r>
    </w:p>
    <w:bookmarkEnd w:id="12827"/>
    <w:bookmarkStart w:name="z3835" w:id="12828"/>
    <w:p>
      <w:pPr>
        <w:spacing w:after="0"/>
        <w:ind w:left="0"/>
        <w:jc w:val="both"/>
      </w:pPr>
      <w:r>
        <w:rPr>
          <w:rFonts w:ascii="Times New Roman"/>
          <w:b w:val="false"/>
          <w:i w:val="false"/>
          <w:color w:val="000000"/>
          <w:sz w:val="28"/>
        </w:rPr>
        <w:t>
      14. Функции Отдела:</w:t>
      </w:r>
    </w:p>
    <w:bookmarkEnd w:id="12828"/>
    <w:bookmarkStart w:name="z14956" w:id="12829"/>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829"/>
    <w:bookmarkStart w:name="z14957" w:id="12830"/>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830"/>
    <w:bookmarkStart w:name="z14958" w:id="1283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831"/>
    <w:bookmarkStart w:name="z14959" w:id="1283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832"/>
    <w:bookmarkStart w:name="z14960" w:id="12833"/>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833"/>
    <w:bookmarkStart w:name="z14961" w:id="12834"/>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834"/>
    <w:bookmarkStart w:name="z14962" w:id="12835"/>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835"/>
    <w:bookmarkStart w:name="z14963" w:id="12836"/>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836"/>
    <w:bookmarkStart w:name="z14964" w:id="12837"/>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837"/>
    <w:bookmarkStart w:name="z14965" w:id="12838"/>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838"/>
    <w:bookmarkStart w:name="z14966" w:id="12839"/>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839"/>
    <w:bookmarkStart w:name="z14967" w:id="12840"/>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8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4969" w:id="12841"/>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841"/>
    <w:bookmarkStart w:name="z14970" w:id="12842"/>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842"/>
    <w:bookmarkStart w:name="z14971" w:id="12843"/>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843"/>
    <w:bookmarkStart w:name="z14972" w:id="12844"/>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844"/>
    <w:bookmarkStart w:name="z14973" w:id="12845"/>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845"/>
    <w:bookmarkStart w:name="z14974" w:id="1284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846"/>
    <w:bookmarkStart w:name="z14975" w:id="12847"/>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847"/>
    <w:bookmarkStart w:name="z14976" w:id="12848"/>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848"/>
    <w:bookmarkStart w:name="z14977" w:id="12849"/>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849"/>
    <w:bookmarkStart w:name="z14978" w:id="12850"/>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850"/>
    <w:bookmarkStart w:name="z14979" w:id="12851"/>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851"/>
    <w:bookmarkStart w:name="z14980" w:id="12852"/>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852"/>
    <w:bookmarkStart w:name="z14981" w:id="12853"/>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853"/>
    <w:bookmarkStart w:name="z14982" w:id="12854"/>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854"/>
    <w:bookmarkStart w:name="z14984" w:id="1285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855"/>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4985" w:id="12856"/>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856"/>
    <w:bookmarkStart w:name="z14986" w:id="12857"/>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857"/>
    <w:bookmarkStart w:name="z14987" w:id="12858"/>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858"/>
    <w:bookmarkStart w:name="z14988" w:id="12859"/>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4990" w:id="12860"/>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860"/>
    <w:bookmarkStart w:name="z14991" w:id="12861"/>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836" w:id="12862"/>
    <w:p>
      <w:pPr>
        <w:spacing w:after="0"/>
        <w:ind w:left="0"/>
        <w:jc w:val="both"/>
      </w:pPr>
      <w:r>
        <w:rPr>
          <w:rFonts w:ascii="Times New Roman"/>
          <w:b w:val="false"/>
          <w:i w:val="false"/>
          <w:color w:val="000000"/>
          <w:sz w:val="28"/>
        </w:rPr>
        <w:t>
      15. Права и обязанности:</w:t>
      </w:r>
    </w:p>
    <w:bookmarkEnd w:id="12862"/>
    <w:bookmarkStart w:name="z14993" w:id="1286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863"/>
    <w:bookmarkStart w:name="z14994" w:id="1286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864"/>
    <w:bookmarkStart w:name="z14995" w:id="1286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865"/>
    <w:bookmarkStart w:name="z14996" w:id="1286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866"/>
    <w:bookmarkStart w:name="z3837" w:id="12867"/>
    <w:p>
      <w:pPr>
        <w:spacing w:after="0"/>
        <w:ind w:left="0"/>
        <w:jc w:val="left"/>
      </w:pPr>
      <w:r>
        <w:rPr>
          <w:rFonts w:ascii="Times New Roman"/>
          <w:b/>
          <w:i w:val="false"/>
          <w:color w:val="000000"/>
        </w:rPr>
        <w:t xml:space="preserve"> 3. Организация деятельности Отдела</w:t>
      </w:r>
    </w:p>
    <w:bookmarkEnd w:id="12867"/>
    <w:bookmarkStart w:name="z3838" w:id="12868"/>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868"/>
    <w:bookmarkStart w:name="z3839" w:id="1286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869"/>
    <w:bookmarkStart w:name="z3840" w:id="12870"/>
    <w:p>
      <w:pPr>
        <w:spacing w:after="0"/>
        <w:ind w:left="0"/>
        <w:jc w:val="both"/>
      </w:pPr>
      <w:r>
        <w:rPr>
          <w:rFonts w:ascii="Times New Roman"/>
          <w:b w:val="false"/>
          <w:i w:val="false"/>
          <w:color w:val="000000"/>
          <w:sz w:val="28"/>
        </w:rPr>
        <w:t>
      18. Начальник Отдела:</w:t>
      </w:r>
    </w:p>
    <w:bookmarkEnd w:id="12870"/>
    <w:bookmarkStart w:name="z14997" w:id="12871"/>
    <w:p>
      <w:pPr>
        <w:spacing w:after="0"/>
        <w:ind w:left="0"/>
        <w:jc w:val="both"/>
      </w:pPr>
      <w:r>
        <w:rPr>
          <w:rFonts w:ascii="Times New Roman"/>
          <w:b w:val="false"/>
          <w:i w:val="false"/>
          <w:color w:val="000000"/>
          <w:sz w:val="28"/>
        </w:rPr>
        <w:t>
      1) без доверенности действует от имени Отдела;</w:t>
      </w:r>
    </w:p>
    <w:bookmarkEnd w:id="12871"/>
    <w:bookmarkStart w:name="z14998" w:id="1287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872"/>
    <w:bookmarkStart w:name="z14999" w:id="1287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873"/>
    <w:bookmarkStart w:name="z15000" w:id="1287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2874"/>
    <w:bookmarkStart w:name="z15001" w:id="1287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875"/>
    <w:bookmarkStart w:name="z15002" w:id="1287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876"/>
    <w:bookmarkStart w:name="z15003" w:id="1287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877"/>
    <w:bookmarkStart w:name="z15004" w:id="1287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878"/>
    <w:bookmarkStart w:name="z15005" w:id="1287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879"/>
    <w:bookmarkStart w:name="z15006" w:id="1288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880"/>
    <w:bookmarkStart w:name="z15007" w:id="1288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881"/>
    <w:bookmarkStart w:name="z15008" w:id="1288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882"/>
    <w:bookmarkStart w:name="z15009" w:id="1288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883"/>
    <w:bookmarkStart w:name="z15010" w:id="1288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884"/>
    <w:bookmarkStart w:name="z15011" w:id="1288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Карабалыкского района;</w:t>
      </w:r>
    </w:p>
    <w:bookmarkEnd w:id="12885"/>
    <w:bookmarkStart w:name="z15012" w:id="1288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886"/>
    <w:bookmarkStart w:name="z15013" w:id="12887"/>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887"/>
    <w:bookmarkStart w:name="z15014" w:id="1288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2888"/>
    <w:bookmarkStart w:name="z3841" w:id="12889"/>
    <w:p>
      <w:pPr>
        <w:spacing w:after="0"/>
        <w:ind w:left="0"/>
        <w:jc w:val="left"/>
      </w:pPr>
      <w:r>
        <w:rPr>
          <w:rFonts w:ascii="Times New Roman"/>
          <w:b/>
          <w:i w:val="false"/>
          <w:color w:val="000000"/>
        </w:rPr>
        <w:t xml:space="preserve"> 4. Имущество Отдела</w:t>
      </w:r>
    </w:p>
    <w:bookmarkEnd w:id="12889"/>
    <w:bookmarkStart w:name="z3842" w:id="1289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890"/>
    <w:bookmarkStart w:name="z15015" w:id="12891"/>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891"/>
    <w:bookmarkStart w:name="z3843" w:id="1289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892"/>
    <w:bookmarkStart w:name="z3844" w:id="12893"/>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893"/>
    <w:bookmarkStart w:name="z3845" w:id="12894"/>
    <w:p>
      <w:pPr>
        <w:spacing w:after="0"/>
        <w:ind w:left="0"/>
        <w:jc w:val="left"/>
      </w:pPr>
      <w:r>
        <w:rPr>
          <w:rFonts w:ascii="Times New Roman"/>
          <w:b/>
          <w:i w:val="false"/>
          <w:color w:val="000000"/>
        </w:rPr>
        <w:t xml:space="preserve"> 5. Реорганизация и упразднение Отдела</w:t>
      </w:r>
    </w:p>
    <w:bookmarkEnd w:id="12894"/>
    <w:bookmarkStart w:name="z15016" w:id="1289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09" w:id="1289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Карасуского района</w:t>
      </w:r>
      <w:r>
        <w:br/>
      </w:r>
      <w:r>
        <w:rPr>
          <w:rFonts w:ascii="Times New Roman"/>
          <w:b/>
          <w:i w:val="false"/>
          <w:color w:val="000000"/>
        </w:rPr>
        <w:t>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896"/>
    <w:bookmarkStart w:name="z15017" w:id="12897"/>
    <w:p>
      <w:pPr>
        <w:spacing w:after="0"/>
        <w:ind w:left="0"/>
        <w:jc w:val="both"/>
      </w:pPr>
      <w:r>
        <w:rPr>
          <w:rFonts w:ascii="Times New Roman"/>
          <w:b w:val="false"/>
          <w:i w:val="false"/>
          <w:color w:val="000000"/>
          <w:sz w:val="28"/>
        </w:rPr>
        <w:t>
      1. Отдел по чрезвычайным ситуациям Карасуского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897"/>
    <w:bookmarkStart w:name="z15018" w:id="12898"/>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898"/>
    <w:bookmarkStart w:name="z15019" w:id="12899"/>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899"/>
    <w:bookmarkStart w:name="z15020" w:id="12900"/>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900"/>
    <w:bookmarkStart w:name="z15021" w:id="12901"/>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901"/>
    <w:bookmarkStart w:name="z15022" w:id="12902"/>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902"/>
    <w:bookmarkStart w:name="z15023" w:id="12903"/>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903"/>
    <w:bookmarkStart w:name="z15024" w:id="12904"/>
    <w:p>
      <w:pPr>
        <w:spacing w:after="0"/>
        <w:ind w:left="0"/>
        <w:jc w:val="both"/>
      </w:pPr>
      <w:r>
        <w:rPr>
          <w:rFonts w:ascii="Times New Roman"/>
          <w:b w:val="false"/>
          <w:i w:val="false"/>
          <w:color w:val="000000"/>
          <w:sz w:val="28"/>
        </w:rPr>
        <w:t>
      8. Юридический адрес Отдела: 111000, Республика Казахстан, Костанайская область, Карасуский район, село Карасу, улица Комсомольская, 47.</w:t>
      </w:r>
    </w:p>
    <w:bookmarkEnd w:id="12904"/>
    <w:bookmarkStart w:name="z15025" w:id="12905"/>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Карасуского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905"/>
    <w:bookmarkStart w:name="z15026" w:id="12906"/>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906"/>
    <w:bookmarkStart w:name="z15027" w:id="12907"/>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907"/>
    <w:bookmarkStart w:name="z15028" w:id="12908"/>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908"/>
    <w:bookmarkStart w:name="z15029" w:id="12909"/>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909"/>
    <w:bookmarkStart w:name="z3847" w:id="12910"/>
    <w:p>
      <w:pPr>
        <w:spacing w:after="0"/>
        <w:ind w:left="0"/>
        <w:jc w:val="left"/>
      </w:pPr>
      <w:r>
        <w:rPr>
          <w:rFonts w:ascii="Times New Roman"/>
          <w:b/>
          <w:i w:val="false"/>
          <w:color w:val="000000"/>
        </w:rPr>
        <w:t xml:space="preserve"> 2. Основные задачи, функции, права и обязанности Отдела</w:t>
      </w:r>
    </w:p>
    <w:bookmarkEnd w:id="12910"/>
    <w:bookmarkStart w:name="z3848" w:id="12911"/>
    <w:p>
      <w:pPr>
        <w:spacing w:after="0"/>
        <w:ind w:left="0"/>
        <w:jc w:val="both"/>
      </w:pPr>
      <w:r>
        <w:rPr>
          <w:rFonts w:ascii="Times New Roman"/>
          <w:b w:val="false"/>
          <w:i w:val="false"/>
          <w:color w:val="000000"/>
          <w:sz w:val="28"/>
        </w:rPr>
        <w:t xml:space="preserve">
      13. Задачи Отдела: </w:t>
      </w:r>
    </w:p>
    <w:bookmarkEnd w:id="12911"/>
    <w:bookmarkStart w:name="z15030" w:id="1291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2912"/>
    <w:bookmarkStart w:name="z15031" w:id="12913"/>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2913"/>
    <w:bookmarkStart w:name="z15032" w:id="12914"/>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2914"/>
    <w:bookmarkStart w:name="z15033" w:id="12915"/>
    <w:p>
      <w:pPr>
        <w:spacing w:after="0"/>
        <w:ind w:left="0"/>
        <w:jc w:val="both"/>
      </w:pPr>
      <w:r>
        <w:rPr>
          <w:rFonts w:ascii="Times New Roman"/>
          <w:b w:val="false"/>
          <w:i w:val="false"/>
          <w:color w:val="000000"/>
          <w:sz w:val="28"/>
        </w:rPr>
        <w:t>
      4) организация предупреждения и тушения пожаров.</w:t>
      </w:r>
    </w:p>
    <w:bookmarkEnd w:id="12915"/>
    <w:bookmarkStart w:name="z3849" w:id="12916"/>
    <w:p>
      <w:pPr>
        <w:spacing w:after="0"/>
        <w:ind w:left="0"/>
        <w:jc w:val="both"/>
      </w:pPr>
      <w:r>
        <w:rPr>
          <w:rFonts w:ascii="Times New Roman"/>
          <w:b w:val="false"/>
          <w:i w:val="false"/>
          <w:color w:val="000000"/>
          <w:sz w:val="28"/>
        </w:rPr>
        <w:t>
      14. Функции Отдела:</w:t>
      </w:r>
    </w:p>
    <w:bookmarkEnd w:id="12916"/>
    <w:bookmarkStart w:name="z15034" w:id="12917"/>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2917"/>
    <w:bookmarkStart w:name="z15035" w:id="12918"/>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2918"/>
    <w:bookmarkStart w:name="z15036" w:id="12919"/>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2919"/>
    <w:bookmarkStart w:name="z15037" w:id="12920"/>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2920"/>
    <w:bookmarkStart w:name="z15038" w:id="12921"/>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2921"/>
    <w:bookmarkStart w:name="z15039" w:id="12922"/>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2922"/>
    <w:bookmarkStart w:name="z15040" w:id="12923"/>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2923"/>
    <w:bookmarkStart w:name="z15041" w:id="12924"/>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2924"/>
    <w:bookmarkStart w:name="z15042" w:id="12925"/>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2925"/>
    <w:bookmarkStart w:name="z15043" w:id="12926"/>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2926"/>
    <w:bookmarkStart w:name="z15044" w:id="12927"/>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2927"/>
    <w:bookmarkStart w:name="z15045" w:id="12928"/>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2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047" w:id="12929"/>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2929"/>
    <w:bookmarkStart w:name="z15048" w:id="12930"/>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2930"/>
    <w:bookmarkStart w:name="z15049" w:id="12931"/>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2931"/>
    <w:bookmarkStart w:name="z15050" w:id="12932"/>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2932"/>
    <w:bookmarkStart w:name="z15051" w:id="12933"/>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2933"/>
    <w:bookmarkStart w:name="z15052" w:id="12934"/>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2934"/>
    <w:bookmarkStart w:name="z15053" w:id="12935"/>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2935"/>
    <w:bookmarkStart w:name="z15054" w:id="12936"/>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2936"/>
    <w:bookmarkStart w:name="z15055" w:id="12937"/>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2937"/>
    <w:bookmarkStart w:name="z15056" w:id="12938"/>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2938"/>
    <w:bookmarkStart w:name="z15057" w:id="12939"/>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2939"/>
    <w:bookmarkStart w:name="z15058" w:id="12940"/>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2940"/>
    <w:bookmarkStart w:name="z15059" w:id="12941"/>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2941"/>
    <w:bookmarkStart w:name="z15060" w:id="12942"/>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2942"/>
    <w:bookmarkStart w:name="z15062" w:id="1294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2943"/>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5063" w:id="12944"/>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2944"/>
    <w:bookmarkStart w:name="z15064" w:id="12945"/>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2945"/>
    <w:bookmarkStart w:name="z15065" w:id="12946"/>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2946"/>
    <w:bookmarkStart w:name="z15066" w:id="12947"/>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29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068" w:id="12948"/>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2948"/>
    <w:bookmarkStart w:name="z15069" w:id="12949"/>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29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850" w:id="12950"/>
    <w:p>
      <w:pPr>
        <w:spacing w:after="0"/>
        <w:ind w:left="0"/>
        <w:jc w:val="both"/>
      </w:pPr>
      <w:r>
        <w:rPr>
          <w:rFonts w:ascii="Times New Roman"/>
          <w:b w:val="false"/>
          <w:i w:val="false"/>
          <w:color w:val="000000"/>
          <w:sz w:val="28"/>
        </w:rPr>
        <w:t>
      15. Права и обязанности:</w:t>
      </w:r>
    </w:p>
    <w:bookmarkEnd w:id="12950"/>
    <w:bookmarkStart w:name="z15071" w:id="1295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2951"/>
    <w:bookmarkStart w:name="z15072" w:id="1295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2952"/>
    <w:bookmarkStart w:name="z15073" w:id="1295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2953"/>
    <w:bookmarkStart w:name="z15074" w:id="1295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2954"/>
    <w:bookmarkStart w:name="z3851" w:id="12955"/>
    <w:p>
      <w:pPr>
        <w:spacing w:after="0"/>
        <w:ind w:left="0"/>
        <w:jc w:val="left"/>
      </w:pPr>
      <w:r>
        <w:rPr>
          <w:rFonts w:ascii="Times New Roman"/>
          <w:b/>
          <w:i w:val="false"/>
          <w:color w:val="000000"/>
        </w:rPr>
        <w:t xml:space="preserve"> 3. Организация деятельности Отдела</w:t>
      </w:r>
    </w:p>
    <w:bookmarkEnd w:id="12955"/>
    <w:bookmarkStart w:name="z15075" w:id="12956"/>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2956"/>
    <w:bookmarkStart w:name="z15076" w:id="1295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2957"/>
    <w:bookmarkStart w:name="z15077" w:id="12958"/>
    <w:p>
      <w:pPr>
        <w:spacing w:after="0"/>
        <w:ind w:left="0"/>
        <w:jc w:val="both"/>
      </w:pPr>
      <w:r>
        <w:rPr>
          <w:rFonts w:ascii="Times New Roman"/>
          <w:b w:val="false"/>
          <w:i w:val="false"/>
          <w:color w:val="000000"/>
          <w:sz w:val="28"/>
        </w:rPr>
        <w:t>
      18. Начальник Отдела:</w:t>
      </w:r>
    </w:p>
    <w:bookmarkEnd w:id="12958"/>
    <w:bookmarkStart w:name="z15078" w:id="12959"/>
    <w:p>
      <w:pPr>
        <w:spacing w:after="0"/>
        <w:ind w:left="0"/>
        <w:jc w:val="both"/>
      </w:pPr>
      <w:r>
        <w:rPr>
          <w:rFonts w:ascii="Times New Roman"/>
          <w:b w:val="false"/>
          <w:i w:val="false"/>
          <w:color w:val="000000"/>
          <w:sz w:val="28"/>
        </w:rPr>
        <w:t>
      1) без доверенности действует от имени Отдела;</w:t>
      </w:r>
    </w:p>
    <w:bookmarkEnd w:id="12959"/>
    <w:bookmarkStart w:name="z15079" w:id="1296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2960"/>
    <w:bookmarkStart w:name="z15080" w:id="1296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2961"/>
    <w:bookmarkStart w:name="z15081" w:id="1296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2962"/>
    <w:bookmarkStart w:name="z15082" w:id="1296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2963"/>
    <w:bookmarkStart w:name="z15083" w:id="1296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2964"/>
    <w:bookmarkStart w:name="z15084" w:id="1296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2965"/>
    <w:bookmarkStart w:name="z15085" w:id="1296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2966"/>
    <w:bookmarkStart w:name="z15086" w:id="1296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2967"/>
    <w:bookmarkStart w:name="z15087" w:id="1296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2968"/>
    <w:bookmarkStart w:name="z15088" w:id="1296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2969"/>
    <w:bookmarkStart w:name="z15089" w:id="1297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2970"/>
    <w:bookmarkStart w:name="z15090" w:id="1297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2971"/>
    <w:bookmarkStart w:name="z15091" w:id="1297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2972"/>
    <w:bookmarkStart w:name="z15092" w:id="1297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Карасуского района;</w:t>
      </w:r>
    </w:p>
    <w:bookmarkEnd w:id="12973"/>
    <w:bookmarkStart w:name="z15093" w:id="1297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2974"/>
    <w:bookmarkStart w:name="z15094" w:id="1297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2975"/>
    <w:bookmarkStart w:name="z15095" w:id="12976"/>
    <w:p>
      <w:pPr>
        <w:spacing w:after="0"/>
        <w:ind w:left="0"/>
        <w:jc w:val="both"/>
      </w:pPr>
      <w:r>
        <w:rPr>
          <w:rFonts w:ascii="Times New Roman"/>
          <w:b w:val="false"/>
          <w:i w:val="false"/>
          <w:color w:val="000000"/>
          <w:sz w:val="28"/>
        </w:rPr>
        <w:t xml:space="preserve">
      18) осуществляет иные полномочия в соответствии с законодательством Республики Казахстан. </w:t>
      </w:r>
    </w:p>
    <w:bookmarkEnd w:id="12976"/>
    <w:bookmarkStart w:name="z3852" w:id="12977"/>
    <w:p>
      <w:pPr>
        <w:spacing w:after="0"/>
        <w:ind w:left="0"/>
        <w:jc w:val="left"/>
      </w:pPr>
      <w:r>
        <w:rPr>
          <w:rFonts w:ascii="Times New Roman"/>
          <w:b/>
          <w:i w:val="false"/>
          <w:color w:val="000000"/>
        </w:rPr>
        <w:t xml:space="preserve"> 4. Имущество Отдела</w:t>
      </w:r>
    </w:p>
    <w:bookmarkEnd w:id="12977"/>
    <w:bookmarkStart w:name="z3853" w:id="12978"/>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2978"/>
    <w:bookmarkStart w:name="z15096" w:id="12979"/>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2979"/>
    <w:bookmarkStart w:name="z3854" w:id="1298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2980"/>
    <w:bookmarkStart w:name="z3855" w:id="1298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981"/>
    <w:bookmarkStart w:name="z3856" w:id="12982"/>
    <w:p>
      <w:pPr>
        <w:spacing w:after="0"/>
        <w:ind w:left="0"/>
        <w:jc w:val="left"/>
      </w:pPr>
      <w:r>
        <w:rPr>
          <w:rFonts w:ascii="Times New Roman"/>
          <w:b/>
          <w:i w:val="false"/>
          <w:color w:val="000000"/>
        </w:rPr>
        <w:t xml:space="preserve"> 5. Реорганизация и упразднение Отдела</w:t>
      </w:r>
    </w:p>
    <w:bookmarkEnd w:id="12982"/>
    <w:bookmarkStart w:name="z3857" w:id="1298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29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11" w:id="1298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Костанайского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2984"/>
    <w:bookmarkStart w:name="z15097" w:id="12985"/>
    <w:p>
      <w:pPr>
        <w:spacing w:after="0"/>
        <w:ind w:left="0"/>
        <w:jc w:val="both"/>
      </w:pPr>
      <w:r>
        <w:rPr>
          <w:rFonts w:ascii="Times New Roman"/>
          <w:b w:val="false"/>
          <w:i w:val="false"/>
          <w:color w:val="000000"/>
          <w:sz w:val="28"/>
        </w:rPr>
        <w:t>
      1. Отдел по чрезвычайным ситуациям Костанайского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2985"/>
    <w:bookmarkStart w:name="z15098" w:id="1298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2986"/>
    <w:bookmarkStart w:name="z15099" w:id="1298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2987"/>
    <w:bookmarkStart w:name="z15100" w:id="1298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2988"/>
    <w:bookmarkStart w:name="z15101" w:id="1298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2989"/>
    <w:bookmarkStart w:name="z15102" w:id="1299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2990"/>
    <w:bookmarkStart w:name="z15103" w:id="12991"/>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2991"/>
    <w:bookmarkStart w:name="z15104" w:id="12992"/>
    <w:p>
      <w:pPr>
        <w:spacing w:after="0"/>
        <w:ind w:left="0"/>
        <w:jc w:val="both"/>
      </w:pPr>
      <w:r>
        <w:rPr>
          <w:rFonts w:ascii="Times New Roman"/>
          <w:b w:val="false"/>
          <w:i w:val="false"/>
          <w:color w:val="000000"/>
          <w:sz w:val="28"/>
        </w:rPr>
        <w:t>
      8. Юридический адрес Отдела: 111100, Республика Казахстан, Костанайская область, Костанайский район, село Затобольск, улица Механизаторов, 5/2.</w:t>
      </w:r>
    </w:p>
    <w:bookmarkEnd w:id="12992"/>
    <w:bookmarkStart w:name="z15105" w:id="1299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Костанайского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2993"/>
    <w:bookmarkStart w:name="z15106" w:id="1299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2994"/>
    <w:bookmarkStart w:name="z15107" w:id="1299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2995"/>
    <w:bookmarkStart w:name="z15108" w:id="1299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2996"/>
    <w:bookmarkStart w:name="z15109" w:id="1299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2997"/>
    <w:bookmarkStart w:name="z3859" w:id="12998"/>
    <w:p>
      <w:pPr>
        <w:spacing w:after="0"/>
        <w:ind w:left="0"/>
        <w:jc w:val="left"/>
      </w:pPr>
      <w:r>
        <w:rPr>
          <w:rFonts w:ascii="Times New Roman"/>
          <w:b/>
          <w:i w:val="false"/>
          <w:color w:val="000000"/>
        </w:rPr>
        <w:t xml:space="preserve"> 2. Основные задачи, функции, права и обязанности Отдела</w:t>
      </w:r>
    </w:p>
    <w:bookmarkEnd w:id="12998"/>
    <w:bookmarkStart w:name="z3860" w:id="12999"/>
    <w:p>
      <w:pPr>
        <w:spacing w:after="0"/>
        <w:ind w:left="0"/>
        <w:jc w:val="both"/>
      </w:pPr>
      <w:r>
        <w:rPr>
          <w:rFonts w:ascii="Times New Roman"/>
          <w:b w:val="false"/>
          <w:i w:val="false"/>
          <w:color w:val="000000"/>
          <w:sz w:val="28"/>
        </w:rPr>
        <w:t xml:space="preserve">
      13. Задачи Отдела: </w:t>
      </w:r>
    </w:p>
    <w:bookmarkEnd w:id="12999"/>
    <w:bookmarkStart w:name="z15110" w:id="1300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000"/>
    <w:bookmarkStart w:name="z15111" w:id="1300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001"/>
    <w:bookmarkStart w:name="z15112" w:id="1300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002"/>
    <w:bookmarkStart w:name="z15113" w:id="13003"/>
    <w:p>
      <w:pPr>
        <w:spacing w:after="0"/>
        <w:ind w:left="0"/>
        <w:jc w:val="both"/>
      </w:pPr>
      <w:r>
        <w:rPr>
          <w:rFonts w:ascii="Times New Roman"/>
          <w:b w:val="false"/>
          <w:i w:val="false"/>
          <w:color w:val="000000"/>
          <w:sz w:val="28"/>
        </w:rPr>
        <w:t>
      4) организация предупреждения и тушения пожаров.</w:t>
      </w:r>
    </w:p>
    <w:bookmarkEnd w:id="13003"/>
    <w:bookmarkStart w:name="z3861" w:id="13004"/>
    <w:p>
      <w:pPr>
        <w:spacing w:after="0"/>
        <w:ind w:left="0"/>
        <w:jc w:val="both"/>
      </w:pPr>
      <w:r>
        <w:rPr>
          <w:rFonts w:ascii="Times New Roman"/>
          <w:b w:val="false"/>
          <w:i w:val="false"/>
          <w:color w:val="000000"/>
          <w:sz w:val="28"/>
        </w:rPr>
        <w:t>
      14. Функции Отдела:</w:t>
      </w:r>
    </w:p>
    <w:bookmarkEnd w:id="13004"/>
    <w:bookmarkStart w:name="z15114" w:id="13005"/>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005"/>
    <w:bookmarkStart w:name="z15115" w:id="13006"/>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006"/>
    <w:bookmarkStart w:name="z15116" w:id="1300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007"/>
    <w:bookmarkStart w:name="z15117" w:id="1300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008"/>
    <w:bookmarkStart w:name="z15118" w:id="13009"/>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009"/>
    <w:bookmarkStart w:name="z15119" w:id="13010"/>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010"/>
    <w:bookmarkStart w:name="z15120" w:id="13011"/>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011"/>
    <w:bookmarkStart w:name="z15121" w:id="13012"/>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012"/>
    <w:bookmarkStart w:name="z15122" w:id="13013"/>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013"/>
    <w:bookmarkStart w:name="z15123" w:id="13014"/>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014"/>
    <w:bookmarkStart w:name="z15124" w:id="13015"/>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015"/>
    <w:bookmarkStart w:name="z15125" w:id="13016"/>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127" w:id="13017"/>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017"/>
    <w:bookmarkStart w:name="z15128" w:id="13018"/>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018"/>
    <w:bookmarkStart w:name="z15129" w:id="13019"/>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019"/>
    <w:bookmarkStart w:name="z15130" w:id="13020"/>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020"/>
    <w:bookmarkStart w:name="z15131" w:id="13021"/>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021"/>
    <w:bookmarkStart w:name="z15132" w:id="1302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022"/>
    <w:bookmarkStart w:name="z15133" w:id="13023"/>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023"/>
    <w:bookmarkStart w:name="z15134" w:id="13024"/>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024"/>
    <w:bookmarkStart w:name="z15135" w:id="13025"/>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025"/>
    <w:bookmarkStart w:name="z15136" w:id="13026"/>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026"/>
    <w:bookmarkStart w:name="z15137" w:id="13027"/>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027"/>
    <w:bookmarkStart w:name="z15138" w:id="13028"/>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028"/>
    <w:bookmarkStart w:name="z15139" w:id="13029"/>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029"/>
    <w:bookmarkStart w:name="z15140" w:id="13030"/>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030"/>
    <w:bookmarkStart w:name="z15142" w:id="1303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03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5143" w:id="13032"/>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032"/>
    <w:bookmarkStart w:name="z15144" w:id="13033"/>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033"/>
    <w:bookmarkStart w:name="z15145" w:id="13034"/>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3034"/>
    <w:bookmarkStart w:name="z15146" w:id="13035"/>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3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148" w:id="13036"/>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036"/>
    <w:bookmarkStart w:name="z15149" w:id="13037"/>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0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862" w:id="13038"/>
    <w:p>
      <w:pPr>
        <w:spacing w:after="0"/>
        <w:ind w:left="0"/>
        <w:jc w:val="both"/>
      </w:pPr>
      <w:r>
        <w:rPr>
          <w:rFonts w:ascii="Times New Roman"/>
          <w:b w:val="false"/>
          <w:i w:val="false"/>
          <w:color w:val="000000"/>
          <w:sz w:val="28"/>
        </w:rPr>
        <w:t>
      15. Права и обязанности:</w:t>
      </w:r>
    </w:p>
    <w:bookmarkEnd w:id="13038"/>
    <w:bookmarkStart w:name="z15151" w:id="1303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039"/>
    <w:bookmarkStart w:name="z15152" w:id="1304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040"/>
    <w:bookmarkStart w:name="z15153" w:id="1304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041"/>
    <w:bookmarkStart w:name="z15154" w:id="1304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042"/>
    <w:bookmarkStart w:name="z3863" w:id="13043"/>
    <w:p>
      <w:pPr>
        <w:spacing w:after="0"/>
        <w:ind w:left="0"/>
        <w:jc w:val="left"/>
      </w:pPr>
      <w:r>
        <w:rPr>
          <w:rFonts w:ascii="Times New Roman"/>
          <w:b/>
          <w:i w:val="false"/>
          <w:color w:val="000000"/>
        </w:rPr>
        <w:t xml:space="preserve"> 3. Организация деятельности Отдела</w:t>
      </w:r>
    </w:p>
    <w:bookmarkEnd w:id="13043"/>
    <w:bookmarkStart w:name="z3864" w:id="1304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044"/>
    <w:bookmarkStart w:name="z3865" w:id="1304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045"/>
    <w:bookmarkStart w:name="z3866" w:id="13046"/>
    <w:p>
      <w:pPr>
        <w:spacing w:after="0"/>
        <w:ind w:left="0"/>
        <w:jc w:val="both"/>
      </w:pPr>
      <w:r>
        <w:rPr>
          <w:rFonts w:ascii="Times New Roman"/>
          <w:b w:val="false"/>
          <w:i w:val="false"/>
          <w:color w:val="000000"/>
          <w:sz w:val="28"/>
        </w:rPr>
        <w:t>
      18. Начальник Отдела:</w:t>
      </w:r>
    </w:p>
    <w:bookmarkEnd w:id="13046"/>
    <w:bookmarkStart w:name="z15155" w:id="13047"/>
    <w:p>
      <w:pPr>
        <w:spacing w:after="0"/>
        <w:ind w:left="0"/>
        <w:jc w:val="both"/>
      </w:pPr>
      <w:r>
        <w:rPr>
          <w:rFonts w:ascii="Times New Roman"/>
          <w:b w:val="false"/>
          <w:i w:val="false"/>
          <w:color w:val="000000"/>
          <w:sz w:val="28"/>
        </w:rPr>
        <w:t>
      1) без доверенности действует от имени Отдела;</w:t>
      </w:r>
    </w:p>
    <w:bookmarkEnd w:id="13047"/>
    <w:bookmarkStart w:name="z15156" w:id="1304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048"/>
    <w:bookmarkStart w:name="z15157" w:id="1304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049"/>
    <w:bookmarkStart w:name="z15158" w:id="1305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3050"/>
    <w:bookmarkStart w:name="z15159" w:id="1305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051"/>
    <w:bookmarkStart w:name="z15160" w:id="1305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052"/>
    <w:bookmarkStart w:name="z15161" w:id="1305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053"/>
    <w:bookmarkStart w:name="z15162" w:id="1305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054"/>
    <w:bookmarkStart w:name="z15163" w:id="1305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055"/>
    <w:bookmarkStart w:name="z15164" w:id="1305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056"/>
    <w:bookmarkStart w:name="z15165" w:id="1305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057"/>
    <w:bookmarkStart w:name="z15166" w:id="1305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058"/>
    <w:bookmarkStart w:name="z15167" w:id="1305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059"/>
    <w:bookmarkStart w:name="z15168" w:id="1306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060"/>
    <w:bookmarkStart w:name="z15169" w:id="1306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Костанайского района;</w:t>
      </w:r>
    </w:p>
    <w:bookmarkEnd w:id="13061"/>
    <w:bookmarkStart w:name="z15170" w:id="1306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062"/>
    <w:bookmarkStart w:name="z15171" w:id="1306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3063"/>
    <w:bookmarkStart w:name="z15172" w:id="1306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064"/>
    <w:bookmarkStart w:name="z3867" w:id="13065"/>
    <w:p>
      <w:pPr>
        <w:spacing w:after="0"/>
        <w:ind w:left="0"/>
        <w:jc w:val="left"/>
      </w:pPr>
      <w:r>
        <w:rPr>
          <w:rFonts w:ascii="Times New Roman"/>
          <w:b/>
          <w:i w:val="false"/>
          <w:color w:val="000000"/>
        </w:rPr>
        <w:t xml:space="preserve"> 4. Имущество Отдела</w:t>
      </w:r>
    </w:p>
    <w:bookmarkEnd w:id="13065"/>
    <w:bookmarkStart w:name="z15173" w:id="13066"/>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066"/>
    <w:bookmarkStart w:name="z15174" w:id="13067"/>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067"/>
    <w:bookmarkStart w:name="z15175" w:id="1306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068"/>
    <w:bookmarkStart w:name="z15176" w:id="1306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069"/>
    <w:bookmarkStart w:name="z3868" w:id="13070"/>
    <w:p>
      <w:pPr>
        <w:spacing w:after="0"/>
        <w:ind w:left="0"/>
        <w:jc w:val="left"/>
      </w:pPr>
      <w:r>
        <w:rPr>
          <w:rFonts w:ascii="Times New Roman"/>
          <w:b/>
          <w:i w:val="false"/>
          <w:color w:val="000000"/>
        </w:rPr>
        <w:t xml:space="preserve"> 5. Реорганизация и упразднение Отдела</w:t>
      </w:r>
    </w:p>
    <w:bookmarkEnd w:id="13070"/>
    <w:bookmarkStart w:name="z15177" w:id="1307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0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13" w:id="1307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Лисаковска</w:t>
      </w:r>
      <w:r>
        <w:br/>
      </w:r>
      <w:r>
        <w:rPr>
          <w:rFonts w:ascii="Times New Roman"/>
          <w:b/>
          <w:i w:val="false"/>
          <w:color w:val="000000"/>
        </w:rPr>
        <w:t>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072"/>
    <w:bookmarkStart w:name="z15178" w:id="13073"/>
    <w:p>
      <w:pPr>
        <w:spacing w:after="0"/>
        <w:ind w:left="0"/>
        <w:jc w:val="both"/>
      </w:pPr>
      <w:r>
        <w:rPr>
          <w:rFonts w:ascii="Times New Roman"/>
          <w:b w:val="false"/>
          <w:i w:val="false"/>
          <w:color w:val="000000"/>
          <w:sz w:val="28"/>
        </w:rPr>
        <w:t>
      1. Отдел по чрезвычайным ситуациям города Лисаковска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3073"/>
    <w:bookmarkStart w:name="z15179" w:id="1307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074"/>
    <w:bookmarkStart w:name="z15180" w:id="1307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075"/>
    <w:bookmarkStart w:name="z15181" w:id="1307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076"/>
    <w:bookmarkStart w:name="z15182" w:id="1307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077"/>
    <w:bookmarkStart w:name="z15183" w:id="1307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078"/>
    <w:bookmarkStart w:name="z15184" w:id="13079"/>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079"/>
    <w:bookmarkStart w:name="z15185" w:id="13080"/>
    <w:p>
      <w:pPr>
        <w:spacing w:after="0"/>
        <w:ind w:left="0"/>
        <w:jc w:val="both"/>
      </w:pPr>
      <w:r>
        <w:rPr>
          <w:rFonts w:ascii="Times New Roman"/>
          <w:b w:val="false"/>
          <w:i w:val="false"/>
          <w:color w:val="000000"/>
          <w:sz w:val="28"/>
        </w:rPr>
        <w:t>
      8. Юридический адрес Отдела: 111200, Республика Казахстан, Костанайская область, город Лисаковск, промышленно-коммунальная зона, 5.</w:t>
      </w:r>
    </w:p>
    <w:bookmarkEnd w:id="13080"/>
    <w:bookmarkStart w:name="z15186" w:id="1308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Лисаковск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3081"/>
    <w:bookmarkStart w:name="z15187" w:id="1308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082"/>
    <w:bookmarkStart w:name="z15188" w:id="1308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083"/>
    <w:bookmarkStart w:name="z15189" w:id="1308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084"/>
    <w:bookmarkStart w:name="z15190" w:id="1308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085"/>
    <w:bookmarkStart w:name="z3870" w:id="13086"/>
    <w:p>
      <w:pPr>
        <w:spacing w:after="0"/>
        <w:ind w:left="0"/>
        <w:jc w:val="left"/>
      </w:pPr>
      <w:r>
        <w:rPr>
          <w:rFonts w:ascii="Times New Roman"/>
          <w:b/>
          <w:i w:val="false"/>
          <w:color w:val="000000"/>
        </w:rPr>
        <w:t xml:space="preserve"> 2. Основные задачи, функции, права и обязанности Отдела</w:t>
      </w:r>
    </w:p>
    <w:bookmarkEnd w:id="13086"/>
    <w:bookmarkStart w:name="z3872" w:id="13087"/>
    <w:p>
      <w:pPr>
        <w:spacing w:after="0"/>
        <w:ind w:left="0"/>
        <w:jc w:val="both"/>
      </w:pPr>
      <w:r>
        <w:rPr>
          <w:rFonts w:ascii="Times New Roman"/>
          <w:b w:val="false"/>
          <w:i w:val="false"/>
          <w:color w:val="000000"/>
          <w:sz w:val="28"/>
        </w:rPr>
        <w:t xml:space="preserve">
      13. Задачи Отдела: </w:t>
      </w:r>
    </w:p>
    <w:bookmarkEnd w:id="13087"/>
    <w:bookmarkStart w:name="z15191" w:id="1308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088"/>
    <w:bookmarkStart w:name="z15192" w:id="1308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089"/>
    <w:bookmarkStart w:name="z15193" w:id="1309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090"/>
    <w:bookmarkStart w:name="z15194" w:id="13091"/>
    <w:p>
      <w:pPr>
        <w:spacing w:after="0"/>
        <w:ind w:left="0"/>
        <w:jc w:val="both"/>
      </w:pPr>
      <w:r>
        <w:rPr>
          <w:rFonts w:ascii="Times New Roman"/>
          <w:b w:val="false"/>
          <w:i w:val="false"/>
          <w:color w:val="000000"/>
          <w:sz w:val="28"/>
        </w:rPr>
        <w:t>
      4) организация предупреждения и тушения пожаров.</w:t>
      </w:r>
    </w:p>
    <w:bookmarkEnd w:id="13091"/>
    <w:bookmarkStart w:name="z3871" w:id="13092"/>
    <w:p>
      <w:pPr>
        <w:spacing w:after="0"/>
        <w:ind w:left="0"/>
        <w:jc w:val="both"/>
      </w:pPr>
      <w:r>
        <w:rPr>
          <w:rFonts w:ascii="Times New Roman"/>
          <w:b w:val="false"/>
          <w:i w:val="false"/>
          <w:color w:val="000000"/>
          <w:sz w:val="28"/>
        </w:rPr>
        <w:t>
      14. Функции Отдела:</w:t>
      </w:r>
    </w:p>
    <w:bookmarkEnd w:id="13092"/>
    <w:bookmarkStart w:name="z15195" w:id="1309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093"/>
    <w:bookmarkStart w:name="z15196" w:id="13094"/>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094"/>
    <w:bookmarkStart w:name="z15197" w:id="1309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095"/>
    <w:bookmarkStart w:name="z15198" w:id="1309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096"/>
    <w:bookmarkStart w:name="z15199" w:id="13097"/>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097"/>
    <w:bookmarkStart w:name="z15200" w:id="13098"/>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098"/>
    <w:bookmarkStart w:name="z15201" w:id="13099"/>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099"/>
    <w:bookmarkStart w:name="z15202" w:id="13100"/>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100"/>
    <w:bookmarkStart w:name="z15203" w:id="13101"/>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101"/>
    <w:bookmarkStart w:name="z15204" w:id="13102"/>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102"/>
    <w:bookmarkStart w:name="z15205" w:id="13103"/>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103"/>
    <w:bookmarkStart w:name="z15206" w:id="13104"/>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208" w:id="13105"/>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105"/>
    <w:bookmarkStart w:name="z15209" w:id="13106"/>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106"/>
    <w:bookmarkStart w:name="z15210" w:id="13107"/>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107"/>
    <w:bookmarkStart w:name="z15211" w:id="13108"/>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108"/>
    <w:bookmarkStart w:name="z15212" w:id="13109"/>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109"/>
    <w:bookmarkStart w:name="z15213" w:id="1311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110"/>
    <w:bookmarkStart w:name="z15214" w:id="13111"/>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111"/>
    <w:bookmarkStart w:name="z15215" w:id="13112"/>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112"/>
    <w:bookmarkStart w:name="z15216" w:id="13113"/>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113"/>
    <w:bookmarkStart w:name="z15217" w:id="13114"/>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114"/>
    <w:bookmarkStart w:name="z15218" w:id="13115"/>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115"/>
    <w:bookmarkStart w:name="z15219" w:id="13116"/>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116"/>
    <w:bookmarkStart w:name="z15220" w:id="13117"/>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117"/>
    <w:bookmarkStart w:name="z15221" w:id="13118"/>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118"/>
    <w:bookmarkStart w:name="z15223" w:id="1311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119"/>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5224" w:id="13120"/>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120"/>
    <w:bookmarkStart w:name="z15225" w:id="13121"/>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121"/>
    <w:bookmarkStart w:name="z15226" w:id="13122"/>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13122"/>
    <w:bookmarkStart w:name="z15227" w:id="13123"/>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bookmarkEnd w:id="131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229" w:id="13124"/>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124"/>
    <w:bookmarkStart w:name="z15230" w:id="13125"/>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873" w:id="13126"/>
    <w:p>
      <w:pPr>
        <w:spacing w:after="0"/>
        <w:ind w:left="0"/>
        <w:jc w:val="both"/>
      </w:pPr>
      <w:r>
        <w:rPr>
          <w:rFonts w:ascii="Times New Roman"/>
          <w:b w:val="false"/>
          <w:i w:val="false"/>
          <w:color w:val="000000"/>
          <w:sz w:val="28"/>
        </w:rPr>
        <w:t>
      15. Права и обязанности:</w:t>
      </w:r>
    </w:p>
    <w:bookmarkEnd w:id="13126"/>
    <w:bookmarkStart w:name="z15232" w:id="1312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127"/>
    <w:bookmarkStart w:name="z15233" w:id="1312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128"/>
    <w:bookmarkStart w:name="z15234" w:id="1312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129"/>
    <w:bookmarkStart w:name="z15235" w:id="1313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130"/>
    <w:bookmarkStart w:name="z3874" w:id="13131"/>
    <w:p>
      <w:pPr>
        <w:spacing w:after="0"/>
        <w:ind w:left="0"/>
        <w:jc w:val="left"/>
      </w:pPr>
      <w:r>
        <w:rPr>
          <w:rFonts w:ascii="Times New Roman"/>
          <w:b/>
          <w:i w:val="false"/>
          <w:color w:val="000000"/>
        </w:rPr>
        <w:t xml:space="preserve"> 3. Организация деятельности Отдела</w:t>
      </w:r>
    </w:p>
    <w:bookmarkEnd w:id="13131"/>
    <w:bookmarkStart w:name="z15236" w:id="1313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132"/>
    <w:bookmarkStart w:name="z15237" w:id="1313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133"/>
    <w:bookmarkStart w:name="z3875" w:id="13134"/>
    <w:p>
      <w:pPr>
        <w:spacing w:after="0"/>
        <w:ind w:left="0"/>
        <w:jc w:val="both"/>
      </w:pPr>
      <w:r>
        <w:rPr>
          <w:rFonts w:ascii="Times New Roman"/>
          <w:b w:val="false"/>
          <w:i w:val="false"/>
          <w:color w:val="000000"/>
          <w:sz w:val="28"/>
        </w:rPr>
        <w:t>
      18. Начальник Отдела:</w:t>
      </w:r>
    </w:p>
    <w:bookmarkEnd w:id="13134"/>
    <w:bookmarkStart w:name="z15238" w:id="13135"/>
    <w:p>
      <w:pPr>
        <w:spacing w:after="0"/>
        <w:ind w:left="0"/>
        <w:jc w:val="both"/>
      </w:pPr>
      <w:r>
        <w:rPr>
          <w:rFonts w:ascii="Times New Roman"/>
          <w:b w:val="false"/>
          <w:i w:val="false"/>
          <w:color w:val="000000"/>
          <w:sz w:val="28"/>
        </w:rPr>
        <w:t>
      1) без доверенности действует от имени Отдела;</w:t>
      </w:r>
    </w:p>
    <w:bookmarkEnd w:id="13135"/>
    <w:bookmarkStart w:name="z15239" w:id="1313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136"/>
    <w:bookmarkStart w:name="z15240" w:id="1313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137"/>
    <w:bookmarkStart w:name="z15241" w:id="1313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w:t>
      </w:r>
    </w:p>
    <w:bookmarkEnd w:id="13138"/>
    <w:bookmarkStart w:name="z15242" w:id="1313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139"/>
    <w:bookmarkStart w:name="z15243" w:id="1314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140"/>
    <w:bookmarkStart w:name="z15244" w:id="1314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141"/>
    <w:bookmarkStart w:name="z15245" w:id="1314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142"/>
    <w:bookmarkStart w:name="z15246" w:id="1314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143"/>
    <w:bookmarkStart w:name="z15247" w:id="1314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144"/>
    <w:bookmarkStart w:name="z15248" w:id="1314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145"/>
    <w:bookmarkStart w:name="z15249" w:id="1314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146"/>
    <w:bookmarkStart w:name="z15250" w:id="1314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147"/>
    <w:bookmarkStart w:name="z15251" w:id="1314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148"/>
    <w:bookmarkStart w:name="z15252" w:id="1314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Лисаковск;</w:t>
      </w:r>
    </w:p>
    <w:bookmarkEnd w:id="13149"/>
    <w:bookmarkStart w:name="z15253" w:id="1315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150"/>
    <w:bookmarkStart w:name="z15254" w:id="1315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3151"/>
    <w:bookmarkStart w:name="z15255" w:id="1315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152"/>
    <w:bookmarkStart w:name="z3876" w:id="13153"/>
    <w:p>
      <w:pPr>
        <w:spacing w:after="0"/>
        <w:ind w:left="0"/>
        <w:jc w:val="left"/>
      </w:pPr>
      <w:r>
        <w:rPr>
          <w:rFonts w:ascii="Times New Roman"/>
          <w:b/>
          <w:i w:val="false"/>
          <w:color w:val="000000"/>
        </w:rPr>
        <w:t xml:space="preserve"> 4. Имущество Отдела</w:t>
      </w:r>
    </w:p>
    <w:bookmarkEnd w:id="13153"/>
    <w:bookmarkStart w:name="z15256" w:id="13154"/>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154"/>
    <w:bookmarkStart w:name="z15257" w:id="13155"/>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155"/>
    <w:bookmarkStart w:name="z15258" w:id="1315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156"/>
    <w:bookmarkStart w:name="z15259" w:id="1315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157"/>
    <w:bookmarkStart w:name="z3877" w:id="13158"/>
    <w:p>
      <w:pPr>
        <w:spacing w:after="0"/>
        <w:ind w:left="0"/>
        <w:jc w:val="left"/>
      </w:pPr>
      <w:r>
        <w:rPr>
          <w:rFonts w:ascii="Times New Roman"/>
          <w:b/>
          <w:i w:val="false"/>
          <w:color w:val="000000"/>
        </w:rPr>
        <w:t xml:space="preserve"> 5. Реорганизация и упразднение Отдела</w:t>
      </w:r>
    </w:p>
    <w:bookmarkEnd w:id="13158"/>
    <w:bookmarkStart w:name="z15260" w:id="1315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15" w:id="1316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Мендыгаринского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160"/>
    <w:bookmarkStart w:name="z15261" w:id="13161"/>
    <w:p>
      <w:pPr>
        <w:spacing w:after="0"/>
        <w:ind w:left="0"/>
        <w:jc w:val="both"/>
      </w:pPr>
      <w:r>
        <w:rPr>
          <w:rFonts w:ascii="Times New Roman"/>
          <w:b w:val="false"/>
          <w:i w:val="false"/>
          <w:color w:val="000000"/>
          <w:sz w:val="28"/>
        </w:rPr>
        <w:t>
      1. Отдел по чрезвычайным ситуациям Мендыгаринского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3161"/>
    <w:bookmarkStart w:name="z15262" w:id="1316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162"/>
    <w:bookmarkStart w:name="z15263" w:id="1316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163"/>
    <w:bookmarkStart w:name="z15264" w:id="1316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164"/>
    <w:bookmarkStart w:name="z15265" w:id="1316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165"/>
    <w:bookmarkStart w:name="z15266" w:id="1316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166"/>
    <w:bookmarkStart w:name="z15267" w:id="13167"/>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167"/>
    <w:bookmarkStart w:name="z15268" w:id="13168"/>
    <w:p>
      <w:pPr>
        <w:spacing w:after="0"/>
        <w:ind w:left="0"/>
        <w:jc w:val="both"/>
      </w:pPr>
      <w:r>
        <w:rPr>
          <w:rFonts w:ascii="Times New Roman"/>
          <w:b w:val="false"/>
          <w:i w:val="false"/>
          <w:color w:val="000000"/>
          <w:sz w:val="28"/>
        </w:rPr>
        <w:t>
      8. Юридический адрес Отдела: 111300, Республика Казахстан, Костанайская область, Мендыкаринский район, село Боровской, улица Алтынсарина, 7.</w:t>
      </w:r>
    </w:p>
    <w:bookmarkEnd w:id="13168"/>
    <w:bookmarkStart w:name="z15269" w:id="1316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Мендыгаринского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3169"/>
    <w:bookmarkStart w:name="z15270" w:id="1317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170"/>
    <w:bookmarkStart w:name="z15271" w:id="1317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171"/>
    <w:bookmarkStart w:name="z15272" w:id="1317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172"/>
    <w:bookmarkStart w:name="z15273" w:id="1317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173"/>
    <w:bookmarkStart w:name="z3879" w:id="13174"/>
    <w:p>
      <w:pPr>
        <w:spacing w:after="0"/>
        <w:ind w:left="0"/>
        <w:jc w:val="left"/>
      </w:pPr>
      <w:r>
        <w:rPr>
          <w:rFonts w:ascii="Times New Roman"/>
          <w:b/>
          <w:i w:val="false"/>
          <w:color w:val="000000"/>
        </w:rPr>
        <w:t xml:space="preserve"> 2. Основные задачи, функции, права и обязанности Отдела</w:t>
      </w:r>
    </w:p>
    <w:bookmarkEnd w:id="13174"/>
    <w:bookmarkStart w:name="z15274" w:id="13175"/>
    <w:p>
      <w:pPr>
        <w:spacing w:after="0"/>
        <w:ind w:left="0"/>
        <w:jc w:val="both"/>
      </w:pPr>
      <w:r>
        <w:rPr>
          <w:rFonts w:ascii="Times New Roman"/>
          <w:b w:val="false"/>
          <w:i w:val="false"/>
          <w:color w:val="000000"/>
          <w:sz w:val="28"/>
        </w:rPr>
        <w:t xml:space="preserve">
      13. Задачи Отдела: </w:t>
      </w:r>
    </w:p>
    <w:bookmarkEnd w:id="13175"/>
    <w:bookmarkStart w:name="z15275" w:id="1317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176"/>
    <w:bookmarkStart w:name="z15276" w:id="1317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177"/>
    <w:bookmarkStart w:name="z15277" w:id="1317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178"/>
    <w:bookmarkStart w:name="z15278" w:id="13179"/>
    <w:p>
      <w:pPr>
        <w:spacing w:after="0"/>
        <w:ind w:left="0"/>
        <w:jc w:val="both"/>
      </w:pPr>
      <w:r>
        <w:rPr>
          <w:rFonts w:ascii="Times New Roman"/>
          <w:b w:val="false"/>
          <w:i w:val="false"/>
          <w:color w:val="000000"/>
          <w:sz w:val="28"/>
        </w:rPr>
        <w:t>
      4) организация предупреждения и тушения пожаров.</w:t>
      </w:r>
    </w:p>
    <w:bookmarkEnd w:id="13179"/>
    <w:bookmarkStart w:name="z15279" w:id="13180"/>
    <w:p>
      <w:pPr>
        <w:spacing w:after="0"/>
        <w:ind w:left="0"/>
        <w:jc w:val="both"/>
      </w:pPr>
      <w:r>
        <w:rPr>
          <w:rFonts w:ascii="Times New Roman"/>
          <w:b w:val="false"/>
          <w:i w:val="false"/>
          <w:color w:val="000000"/>
          <w:sz w:val="28"/>
        </w:rPr>
        <w:t>
      14. Функции Отдела:</w:t>
      </w:r>
    </w:p>
    <w:bookmarkEnd w:id="13180"/>
    <w:bookmarkStart w:name="z15280" w:id="13181"/>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181"/>
    <w:bookmarkStart w:name="z15281" w:id="13182"/>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182"/>
    <w:bookmarkStart w:name="z15282" w:id="1318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183"/>
    <w:bookmarkStart w:name="z15283" w:id="1318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184"/>
    <w:bookmarkStart w:name="z15284" w:id="13185"/>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185"/>
    <w:bookmarkStart w:name="z15285" w:id="13186"/>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186"/>
    <w:bookmarkStart w:name="z15286" w:id="13187"/>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187"/>
    <w:bookmarkStart w:name="z15287" w:id="13188"/>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188"/>
    <w:bookmarkStart w:name="z15288" w:id="13189"/>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189"/>
    <w:bookmarkStart w:name="z15289" w:id="13190"/>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190"/>
    <w:bookmarkStart w:name="z15290" w:id="13191"/>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191"/>
    <w:bookmarkStart w:name="z15291" w:id="13192"/>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1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293" w:id="13193"/>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193"/>
    <w:bookmarkStart w:name="z15294" w:id="13194"/>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194"/>
    <w:bookmarkStart w:name="z15295" w:id="13195"/>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195"/>
    <w:bookmarkStart w:name="z15296" w:id="13196"/>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196"/>
    <w:bookmarkStart w:name="z15297" w:id="13197"/>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197"/>
    <w:bookmarkStart w:name="z15298" w:id="1319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198"/>
    <w:bookmarkStart w:name="z15299" w:id="13199"/>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199"/>
    <w:bookmarkStart w:name="z15300" w:id="13200"/>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200"/>
    <w:bookmarkStart w:name="z15301" w:id="13201"/>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201"/>
    <w:bookmarkStart w:name="z15302" w:id="13202"/>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202"/>
    <w:bookmarkStart w:name="z15303" w:id="13203"/>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203"/>
    <w:bookmarkStart w:name="z15304" w:id="13204"/>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204"/>
    <w:bookmarkStart w:name="z15305" w:id="13205"/>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205"/>
    <w:bookmarkStart w:name="z15306" w:id="13206"/>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206"/>
    <w:bookmarkStart w:name="z15308" w:id="1320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20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5309" w:id="13208"/>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208"/>
    <w:bookmarkStart w:name="z15310" w:id="13209"/>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209"/>
    <w:bookmarkStart w:name="z15311" w:id="13210"/>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3210"/>
    <w:bookmarkStart w:name="z15312" w:id="13211"/>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3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314" w:id="13212"/>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212"/>
    <w:bookmarkStart w:name="z15315" w:id="13213"/>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880" w:id="13214"/>
    <w:p>
      <w:pPr>
        <w:spacing w:after="0"/>
        <w:ind w:left="0"/>
        <w:jc w:val="both"/>
      </w:pPr>
      <w:r>
        <w:rPr>
          <w:rFonts w:ascii="Times New Roman"/>
          <w:b w:val="false"/>
          <w:i w:val="false"/>
          <w:color w:val="000000"/>
          <w:sz w:val="28"/>
        </w:rPr>
        <w:t>
      15. Права и обязанности:</w:t>
      </w:r>
    </w:p>
    <w:bookmarkEnd w:id="13214"/>
    <w:bookmarkStart w:name="z15317" w:id="1321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215"/>
    <w:bookmarkStart w:name="z15318" w:id="1321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216"/>
    <w:bookmarkStart w:name="z15319" w:id="1321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217"/>
    <w:bookmarkStart w:name="z15320" w:id="1321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218"/>
    <w:bookmarkStart w:name="z3881" w:id="13219"/>
    <w:p>
      <w:pPr>
        <w:spacing w:after="0"/>
        <w:ind w:left="0"/>
        <w:jc w:val="left"/>
      </w:pPr>
      <w:r>
        <w:rPr>
          <w:rFonts w:ascii="Times New Roman"/>
          <w:b/>
          <w:i w:val="false"/>
          <w:color w:val="000000"/>
        </w:rPr>
        <w:t xml:space="preserve"> 3. Организация деятельности Отдела</w:t>
      </w:r>
    </w:p>
    <w:bookmarkEnd w:id="13219"/>
    <w:bookmarkStart w:name="z3882" w:id="1322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220"/>
    <w:bookmarkStart w:name="z3883" w:id="1322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221"/>
    <w:bookmarkStart w:name="z3884" w:id="13222"/>
    <w:p>
      <w:pPr>
        <w:spacing w:after="0"/>
        <w:ind w:left="0"/>
        <w:jc w:val="both"/>
      </w:pPr>
      <w:r>
        <w:rPr>
          <w:rFonts w:ascii="Times New Roman"/>
          <w:b w:val="false"/>
          <w:i w:val="false"/>
          <w:color w:val="000000"/>
          <w:sz w:val="28"/>
        </w:rPr>
        <w:t>
      18. Начальник Отдела:</w:t>
      </w:r>
    </w:p>
    <w:bookmarkEnd w:id="13222"/>
    <w:bookmarkStart w:name="z15321" w:id="13223"/>
    <w:p>
      <w:pPr>
        <w:spacing w:after="0"/>
        <w:ind w:left="0"/>
        <w:jc w:val="both"/>
      </w:pPr>
      <w:r>
        <w:rPr>
          <w:rFonts w:ascii="Times New Roman"/>
          <w:b w:val="false"/>
          <w:i w:val="false"/>
          <w:color w:val="000000"/>
          <w:sz w:val="28"/>
        </w:rPr>
        <w:t>
      1) без доверенности действует от имени Отдела;</w:t>
      </w:r>
    </w:p>
    <w:bookmarkEnd w:id="13223"/>
    <w:bookmarkStart w:name="z15322" w:id="1322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224"/>
    <w:bookmarkStart w:name="z15323" w:id="1322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225"/>
    <w:bookmarkStart w:name="z15324" w:id="1322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3226"/>
    <w:bookmarkStart w:name="z15325" w:id="1322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227"/>
    <w:bookmarkStart w:name="z15326" w:id="1322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228"/>
    <w:bookmarkStart w:name="z15327" w:id="1322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229"/>
    <w:bookmarkStart w:name="z15328" w:id="1323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230"/>
    <w:bookmarkStart w:name="z15329" w:id="1323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231"/>
    <w:bookmarkStart w:name="z15330" w:id="1323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232"/>
    <w:bookmarkStart w:name="z15331" w:id="1323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233"/>
    <w:bookmarkStart w:name="z15332" w:id="1323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234"/>
    <w:bookmarkStart w:name="z15333" w:id="1323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235"/>
    <w:bookmarkStart w:name="z15334" w:id="1323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236"/>
    <w:bookmarkStart w:name="z15335" w:id="1323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Мендигаринского района;</w:t>
      </w:r>
    </w:p>
    <w:bookmarkEnd w:id="13237"/>
    <w:bookmarkStart w:name="z15336" w:id="1323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238"/>
    <w:bookmarkStart w:name="z15337" w:id="13239"/>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3239"/>
    <w:bookmarkStart w:name="z15338" w:id="1324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240"/>
    <w:bookmarkStart w:name="z3885" w:id="13241"/>
    <w:p>
      <w:pPr>
        <w:spacing w:after="0"/>
        <w:ind w:left="0"/>
        <w:jc w:val="left"/>
      </w:pPr>
      <w:r>
        <w:rPr>
          <w:rFonts w:ascii="Times New Roman"/>
          <w:b/>
          <w:i w:val="false"/>
          <w:color w:val="000000"/>
        </w:rPr>
        <w:t xml:space="preserve"> 4. Имущество Отдела</w:t>
      </w:r>
    </w:p>
    <w:bookmarkEnd w:id="13241"/>
    <w:bookmarkStart w:name="z3888" w:id="1324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242"/>
    <w:bookmarkStart w:name="z15339" w:id="13243"/>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243"/>
    <w:bookmarkStart w:name="z3889" w:id="1324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244"/>
    <w:bookmarkStart w:name="z3890" w:id="1324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245"/>
    <w:bookmarkStart w:name="z3886" w:id="13246"/>
    <w:p>
      <w:pPr>
        <w:spacing w:after="0"/>
        <w:ind w:left="0"/>
        <w:jc w:val="left"/>
      </w:pPr>
      <w:r>
        <w:rPr>
          <w:rFonts w:ascii="Times New Roman"/>
          <w:b/>
          <w:i w:val="false"/>
          <w:color w:val="000000"/>
        </w:rPr>
        <w:t xml:space="preserve"> 5. Реорганизация и упразднение Отдела</w:t>
      </w:r>
    </w:p>
    <w:bookmarkEnd w:id="13246"/>
    <w:bookmarkStart w:name="z3887" w:id="1324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17" w:id="1324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Наурзумского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248"/>
    <w:bookmarkStart w:name="z15340" w:id="13249"/>
    <w:p>
      <w:pPr>
        <w:spacing w:after="0"/>
        <w:ind w:left="0"/>
        <w:jc w:val="both"/>
      </w:pPr>
      <w:r>
        <w:rPr>
          <w:rFonts w:ascii="Times New Roman"/>
          <w:b w:val="false"/>
          <w:i w:val="false"/>
          <w:color w:val="000000"/>
          <w:sz w:val="28"/>
        </w:rPr>
        <w:t>
      1. Отдел по чрезвычайным ситуациям Наурзумского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–Департамент).</w:t>
      </w:r>
    </w:p>
    <w:bookmarkEnd w:id="13249"/>
    <w:bookmarkStart w:name="z15341" w:id="1325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250"/>
    <w:bookmarkStart w:name="z15342" w:id="1325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251"/>
    <w:bookmarkStart w:name="z15343" w:id="1325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252"/>
    <w:bookmarkStart w:name="z15344" w:id="1325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253"/>
    <w:bookmarkStart w:name="z15345" w:id="1325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254"/>
    <w:bookmarkStart w:name="z15346" w:id="13255"/>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13255"/>
    <w:bookmarkStart w:name="z15347" w:id="13256"/>
    <w:p>
      <w:pPr>
        <w:spacing w:after="0"/>
        <w:ind w:left="0"/>
        <w:jc w:val="both"/>
      </w:pPr>
      <w:r>
        <w:rPr>
          <w:rFonts w:ascii="Times New Roman"/>
          <w:b w:val="false"/>
          <w:i w:val="false"/>
          <w:color w:val="000000"/>
          <w:sz w:val="28"/>
        </w:rPr>
        <w:t xml:space="preserve">
      8. Юридический адрес Отдела: 111400, Республика Казахстан, Костанайская область, Наурзумский район, поселок Караменды, улица </w:t>
      </w:r>
    </w:p>
    <w:bookmarkEnd w:id="13256"/>
    <w:bookmarkStart w:name="z15348" w:id="13257"/>
    <w:p>
      <w:pPr>
        <w:spacing w:after="0"/>
        <w:ind w:left="0"/>
        <w:jc w:val="both"/>
      </w:pPr>
      <w:r>
        <w:rPr>
          <w:rFonts w:ascii="Times New Roman"/>
          <w:b w:val="false"/>
          <w:i w:val="false"/>
          <w:color w:val="000000"/>
          <w:sz w:val="28"/>
        </w:rPr>
        <w:t>
      Шак-Шак Жанибека, 3.</w:t>
      </w:r>
    </w:p>
    <w:bookmarkEnd w:id="13257"/>
    <w:bookmarkStart w:name="z15349" w:id="1325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Наурзумского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3258"/>
    <w:bookmarkStart w:name="z15350" w:id="1325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259"/>
    <w:bookmarkStart w:name="z15351" w:id="1326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260"/>
    <w:bookmarkStart w:name="z15352" w:id="1326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261"/>
    <w:bookmarkStart w:name="z15353" w:id="1326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262"/>
    <w:bookmarkStart w:name="z3892" w:id="13263"/>
    <w:p>
      <w:pPr>
        <w:spacing w:after="0"/>
        <w:ind w:left="0"/>
        <w:jc w:val="left"/>
      </w:pPr>
      <w:r>
        <w:rPr>
          <w:rFonts w:ascii="Times New Roman"/>
          <w:b/>
          <w:i w:val="false"/>
          <w:color w:val="000000"/>
        </w:rPr>
        <w:t xml:space="preserve"> 2. Основные задачи, функции, права и обязанности Отдела</w:t>
      </w:r>
    </w:p>
    <w:bookmarkEnd w:id="13263"/>
    <w:bookmarkStart w:name="z15354" w:id="13264"/>
    <w:p>
      <w:pPr>
        <w:spacing w:after="0"/>
        <w:ind w:left="0"/>
        <w:jc w:val="both"/>
      </w:pPr>
      <w:r>
        <w:rPr>
          <w:rFonts w:ascii="Times New Roman"/>
          <w:b w:val="false"/>
          <w:i w:val="false"/>
          <w:color w:val="000000"/>
          <w:sz w:val="28"/>
        </w:rPr>
        <w:t xml:space="preserve">
      13. Задачи Отдела: </w:t>
      </w:r>
    </w:p>
    <w:bookmarkEnd w:id="13264"/>
    <w:bookmarkStart w:name="z15355" w:id="1326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265"/>
    <w:bookmarkStart w:name="z15356" w:id="1326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266"/>
    <w:bookmarkStart w:name="z15357" w:id="1326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267"/>
    <w:bookmarkStart w:name="z15358" w:id="13268"/>
    <w:p>
      <w:pPr>
        <w:spacing w:after="0"/>
        <w:ind w:left="0"/>
        <w:jc w:val="both"/>
      </w:pPr>
      <w:r>
        <w:rPr>
          <w:rFonts w:ascii="Times New Roman"/>
          <w:b w:val="false"/>
          <w:i w:val="false"/>
          <w:color w:val="000000"/>
          <w:sz w:val="28"/>
        </w:rPr>
        <w:t>
      4) организация предупреждения и тушения пожаров.</w:t>
      </w:r>
    </w:p>
    <w:bookmarkEnd w:id="13268"/>
    <w:bookmarkStart w:name="z3893" w:id="13269"/>
    <w:p>
      <w:pPr>
        <w:spacing w:after="0"/>
        <w:ind w:left="0"/>
        <w:jc w:val="both"/>
      </w:pPr>
      <w:r>
        <w:rPr>
          <w:rFonts w:ascii="Times New Roman"/>
          <w:b w:val="false"/>
          <w:i w:val="false"/>
          <w:color w:val="000000"/>
          <w:sz w:val="28"/>
        </w:rPr>
        <w:t>
      14. Функции Отдела:</w:t>
      </w:r>
    </w:p>
    <w:bookmarkEnd w:id="13269"/>
    <w:bookmarkStart w:name="z15359" w:id="1327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270"/>
    <w:bookmarkStart w:name="z15360" w:id="13271"/>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271"/>
    <w:bookmarkStart w:name="z15361" w:id="1327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272"/>
    <w:bookmarkStart w:name="z15362" w:id="1327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273"/>
    <w:bookmarkStart w:name="z15363" w:id="13274"/>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274"/>
    <w:bookmarkStart w:name="z15364" w:id="13275"/>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275"/>
    <w:bookmarkStart w:name="z15365" w:id="13276"/>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276"/>
    <w:bookmarkStart w:name="z15366" w:id="13277"/>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277"/>
    <w:bookmarkStart w:name="z15367" w:id="13278"/>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278"/>
    <w:bookmarkStart w:name="z15368" w:id="13279"/>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279"/>
    <w:bookmarkStart w:name="z15369" w:id="13280"/>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280"/>
    <w:bookmarkStart w:name="z15370" w:id="13281"/>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372" w:id="13282"/>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282"/>
    <w:bookmarkStart w:name="z15373" w:id="13283"/>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283"/>
    <w:bookmarkStart w:name="z15374" w:id="13284"/>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284"/>
    <w:bookmarkStart w:name="z15375" w:id="13285"/>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285"/>
    <w:bookmarkStart w:name="z15376" w:id="13286"/>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286"/>
    <w:bookmarkStart w:name="z15377" w:id="1328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287"/>
    <w:bookmarkStart w:name="z15378" w:id="13288"/>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288"/>
    <w:bookmarkStart w:name="z15379" w:id="13289"/>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289"/>
    <w:bookmarkStart w:name="z15380" w:id="13290"/>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290"/>
    <w:bookmarkStart w:name="z15381" w:id="13291"/>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291"/>
    <w:bookmarkStart w:name="z15382" w:id="13292"/>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292"/>
    <w:bookmarkStart w:name="z15383" w:id="13293"/>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293"/>
    <w:bookmarkStart w:name="z15384" w:id="13294"/>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294"/>
    <w:bookmarkStart w:name="z15385" w:id="13295"/>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295"/>
    <w:bookmarkStart w:name="z15387" w:id="1329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29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5388" w:id="13297"/>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297"/>
    <w:bookmarkStart w:name="z15389" w:id="13298"/>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298"/>
    <w:bookmarkStart w:name="z15390" w:id="13299"/>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3299"/>
    <w:bookmarkStart w:name="z15391" w:id="13300"/>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3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393" w:id="1330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301"/>
    <w:bookmarkStart w:name="z15394" w:id="13302"/>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894" w:id="13303"/>
    <w:p>
      <w:pPr>
        <w:spacing w:after="0"/>
        <w:ind w:left="0"/>
        <w:jc w:val="both"/>
      </w:pPr>
      <w:r>
        <w:rPr>
          <w:rFonts w:ascii="Times New Roman"/>
          <w:b w:val="false"/>
          <w:i w:val="false"/>
          <w:color w:val="000000"/>
          <w:sz w:val="28"/>
        </w:rPr>
        <w:t>
      15. Права и обязанности:</w:t>
      </w:r>
    </w:p>
    <w:bookmarkEnd w:id="13303"/>
    <w:bookmarkStart w:name="z15396" w:id="1330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304"/>
    <w:bookmarkStart w:name="z15397" w:id="1330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305"/>
    <w:bookmarkStart w:name="z15398" w:id="1330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306"/>
    <w:bookmarkStart w:name="z15399" w:id="1330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307"/>
    <w:bookmarkStart w:name="z3895" w:id="13308"/>
    <w:p>
      <w:pPr>
        <w:spacing w:after="0"/>
        <w:ind w:left="0"/>
        <w:jc w:val="left"/>
      </w:pPr>
      <w:r>
        <w:rPr>
          <w:rFonts w:ascii="Times New Roman"/>
          <w:b/>
          <w:i w:val="false"/>
          <w:color w:val="000000"/>
        </w:rPr>
        <w:t xml:space="preserve"> 3. Организация деятельности Отдела</w:t>
      </w:r>
    </w:p>
    <w:bookmarkEnd w:id="13308"/>
    <w:bookmarkStart w:name="z15400" w:id="1330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309"/>
    <w:bookmarkStart w:name="z15401" w:id="1331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310"/>
    <w:bookmarkStart w:name="z15402" w:id="13311"/>
    <w:p>
      <w:pPr>
        <w:spacing w:after="0"/>
        <w:ind w:left="0"/>
        <w:jc w:val="both"/>
      </w:pPr>
      <w:r>
        <w:rPr>
          <w:rFonts w:ascii="Times New Roman"/>
          <w:b w:val="false"/>
          <w:i w:val="false"/>
          <w:color w:val="000000"/>
          <w:sz w:val="28"/>
        </w:rPr>
        <w:t>
      18. Начальник Отдела:</w:t>
      </w:r>
    </w:p>
    <w:bookmarkEnd w:id="13311"/>
    <w:bookmarkStart w:name="z15403" w:id="13312"/>
    <w:p>
      <w:pPr>
        <w:spacing w:after="0"/>
        <w:ind w:left="0"/>
        <w:jc w:val="both"/>
      </w:pPr>
      <w:r>
        <w:rPr>
          <w:rFonts w:ascii="Times New Roman"/>
          <w:b w:val="false"/>
          <w:i w:val="false"/>
          <w:color w:val="000000"/>
          <w:sz w:val="28"/>
        </w:rPr>
        <w:t>
      1) без доверенности действует от имени Отдела;</w:t>
      </w:r>
    </w:p>
    <w:bookmarkEnd w:id="13312"/>
    <w:bookmarkStart w:name="z15404" w:id="1331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313"/>
    <w:bookmarkStart w:name="z15405" w:id="1331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314"/>
    <w:bookmarkStart w:name="z15406" w:id="1331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3315"/>
    <w:bookmarkStart w:name="z15407" w:id="1331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316"/>
    <w:bookmarkStart w:name="z15408" w:id="1331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317"/>
    <w:bookmarkStart w:name="z15409" w:id="1331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318"/>
    <w:bookmarkStart w:name="z15410" w:id="1331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319"/>
    <w:bookmarkStart w:name="z15411" w:id="1332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320"/>
    <w:bookmarkStart w:name="z15412" w:id="1332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321"/>
    <w:bookmarkStart w:name="z15413" w:id="1332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322"/>
    <w:bookmarkStart w:name="z15414" w:id="1332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323"/>
    <w:bookmarkStart w:name="z15415" w:id="1332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324"/>
    <w:bookmarkStart w:name="z15416" w:id="1332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325"/>
    <w:bookmarkStart w:name="z15417" w:id="13326"/>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Наурузумского района;</w:t>
      </w:r>
    </w:p>
    <w:bookmarkEnd w:id="13326"/>
    <w:bookmarkStart w:name="z15418" w:id="13327"/>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327"/>
    <w:bookmarkStart w:name="z15419" w:id="13328"/>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3328"/>
    <w:bookmarkStart w:name="z15420" w:id="13329"/>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329"/>
    <w:bookmarkStart w:name="z3896" w:id="13330"/>
    <w:p>
      <w:pPr>
        <w:spacing w:after="0"/>
        <w:ind w:left="0"/>
        <w:jc w:val="left"/>
      </w:pPr>
      <w:r>
        <w:rPr>
          <w:rFonts w:ascii="Times New Roman"/>
          <w:b/>
          <w:i w:val="false"/>
          <w:color w:val="000000"/>
        </w:rPr>
        <w:t xml:space="preserve"> 4. Имущество Отдела</w:t>
      </w:r>
    </w:p>
    <w:bookmarkEnd w:id="13330"/>
    <w:bookmarkStart w:name="z3899" w:id="1333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331"/>
    <w:bookmarkStart w:name="z15421" w:id="1333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332"/>
    <w:bookmarkStart w:name="z3900" w:id="1333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333"/>
    <w:bookmarkStart w:name="z3901" w:id="1333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334"/>
    <w:bookmarkStart w:name="z3897" w:id="13335"/>
    <w:p>
      <w:pPr>
        <w:spacing w:after="0"/>
        <w:ind w:left="0"/>
        <w:jc w:val="left"/>
      </w:pPr>
      <w:r>
        <w:rPr>
          <w:rFonts w:ascii="Times New Roman"/>
          <w:b/>
          <w:i w:val="false"/>
          <w:color w:val="000000"/>
        </w:rPr>
        <w:t xml:space="preserve"> 5. Реорганизация и упразднение Отдела</w:t>
      </w:r>
    </w:p>
    <w:bookmarkEnd w:id="13335"/>
    <w:bookmarkStart w:name="z3898" w:id="1333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19" w:id="1333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Аркалыка</w:t>
      </w:r>
      <w:r>
        <w:br/>
      </w:r>
      <w:r>
        <w:rPr>
          <w:rFonts w:ascii="Times New Roman"/>
          <w:b/>
          <w:i w:val="false"/>
          <w:color w:val="000000"/>
        </w:rPr>
        <w:t>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337"/>
    <w:bookmarkStart w:name="z15422" w:id="13338"/>
    <w:p>
      <w:pPr>
        <w:spacing w:after="0"/>
        <w:ind w:left="0"/>
        <w:jc w:val="both"/>
      </w:pPr>
      <w:r>
        <w:rPr>
          <w:rFonts w:ascii="Times New Roman"/>
          <w:b w:val="false"/>
          <w:i w:val="false"/>
          <w:color w:val="000000"/>
          <w:sz w:val="28"/>
        </w:rPr>
        <w:t>
      1. Отдел по чрезвычайным ситуациям города Аркалыка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3338"/>
    <w:bookmarkStart w:name="z15423" w:id="1333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339"/>
    <w:bookmarkStart w:name="z15424" w:id="1334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340"/>
    <w:bookmarkStart w:name="z15425" w:id="1334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341"/>
    <w:bookmarkStart w:name="z15426" w:id="1334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342"/>
    <w:bookmarkStart w:name="z15427" w:id="1334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343"/>
    <w:bookmarkStart w:name="z15428" w:id="13344"/>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344"/>
    <w:bookmarkStart w:name="z15429" w:id="13345"/>
    <w:p>
      <w:pPr>
        <w:spacing w:after="0"/>
        <w:ind w:left="0"/>
        <w:jc w:val="both"/>
      </w:pPr>
      <w:r>
        <w:rPr>
          <w:rFonts w:ascii="Times New Roman"/>
          <w:b w:val="false"/>
          <w:i w:val="false"/>
          <w:color w:val="000000"/>
          <w:sz w:val="28"/>
        </w:rPr>
        <w:t>
      8. Юридический адрес Отдела: 110300, Республика Казахстан, Костанайская область, город Аркалык, улица Жанибекова, 69.</w:t>
      </w:r>
    </w:p>
    <w:bookmarkEnd w:id="13345"/>
    <w:bookmarkStart w:name="z15430" w:id="1334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Аркалыка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3346"/>
    <w:bookmarkStart w:name="z15431" w:id="1334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347"/>
    <w:bookmarkStart w:name="z15432" w:id="1334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348"/>
    <w:bookmarkStart w:name="z15433" w:id="1334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349"/>
    <w:bookmarkStart w:name="z15434" w:id="1335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350"/>
    <w:bookmarkStart w:name="z3903" w:id="13351"/>
    <w:p>
      <w:pPr>
        <w:spacing w:after="0"/>
        <w:ind w:left="0"/>
        <w:jc w:val="left"/>
      </w:pPr>
      <w:r>
        <w:rPr>
          <w:rFonts w:ascii="Times New Roman"/>
          <w:b/>
          <w:i w:val="false"/>
          <w:color w:val="000000"/>
        </w:rPr>
        <w:t xml:space="preserve"> 2. Основные задачи, функции, права и обязанности Отдела</w:t>
      </w:r>
    </w:p>
    <w:bookmarkEnd w:id="13351"/>
    <w:bookmarkStart w:name="z15435" w:id="13352"/>
    <w:p>
      <w:pPr>
        <w:spacing w:after="0"/>
        <w:ind w:left="0"/>
        <w:jc w:val="both"/>
      </w:pPr>
      <w:r>
        <w:rPr>
          <w:rFonts w:ascii="Times New Roman"/>
          <w:b w:val="false"/>
          <w:i w:val="false"/>
          <w:color w:val="000000"/>
          <w:sz w:val="28"/>
        </w:rPr>
        <w:t xml:space="preserve">
      13. Задачи Отдела: </w:t>
      </w:r>
    </w:p>
    <w:bookmarkEnd w:id="13352"/>
    <w:bookmarkStart w:name="z15436" w:id="1335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353"/>
    <w:bookmarkStart w:name="z15437" w:id="1335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354"/>
    <w:bookmarkStart w:name="z15438" w:id="1335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355"/>
    <w:bookmarkStart w:name="z15439" w:id="13356"/>
    <w:p>
      <w:pPr>
        <w:spacing w:after="0"/>
        <w:ind w:left="0"/>
        <w:jc w:val="both"/>
      </w:pPr>
      <w:r>
        <w:rPr>
          <w:rFonts w:ascii="Times New Roman"/>
          <w:b w:val="false"/>
          <w:i w:val="false"/>
          <w:color w:val="000000"/>
          <w:sz w:val="28"/>
        </w:rPr>
        <w:t>
      4) организация предупреждения и тушения пожаров.</w:t>
      </w:r>
    </w:p>
    <w:bookmarkEnd w:id="13356"/>
    <w:bookmarkStart w:name="z15440" w:id="13357"/>
    <w:p>
      <w:pPr>
        <w:spacing w:after="0"/>
        <w:ind w:left="0"/>
        <w:jc w:val="both"/>
      </w:pPr>
      <w:r>
        <w:rPr>
          <w:rFonts w:ascii="Times New Roman"/>
          <w:b w:val="false"/>
          <w:i w:val="false"/>
          <w:color w:val="000000"/>
          <w:sz w:val="28"/>
        </w:rPr>
        <w:t>
      14. Функции Отдела:</w:t>
      </w:r>
    </w:p>
    <w:bookmarkEnd w:id="13357"/>
    <w:bookmarkStart w:name="z15441" w:id="1335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358"/>
    <w:bookmarkStart w:name="z15442" w:id="13359"/>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359"/>
    <w:bookmarkStart w:name="z15443" w:id="1336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360"/>
    <w:bookmarkStart w:name="z15444" w:id="1336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361"/>
    <w:bookmarkStart w:name="z15445" w:id="13362"/>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362"/>
    <w:bookmarkStart w:name="z15446" w:id="13363"/>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363"/>
    <w:bookmarkStart w:name="z15447" w:id="13364"/>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364"/>
    <w:bookmarkStart w:name="z15448" w:id="13365"/>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365"/>
    <w:bookmarkStart w:name="z15449" w:id="13366"/>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366"/>
    <w:bookmarkStart w:name="z15450" w:id="13367"/>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367"/>
    <w:bookmarkStart w:name="z15451" w:id="13368"/>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368"/>
    <w:bookmarkStart w:name="z15452" w:id="13369"/>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3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454" w:id="13370"/>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370"/>
    <w:bookmarkStart w:name="z15455" w:id="13371"/>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371"/>
    <w:bookmarkStart w:name="z15456" w:id="13372"/>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372"/>
    <w:bookmarkStart w:name="z15457" w:id="13373"/>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373"/>
    <w:bookmarkStart w:name="z15458" w:id="1337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374"/>
    <w:bookmarkStart w:name="z15459" w:id="1337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375"/>
    <w:bookmarkStart w:name="z15460" w:id="13376"/>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376"/>
    <w:bookmarkStart w:name="z15461" w:id="13377"/>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377"/>
    <w:bookmarkStart w:name="z15462" w:id="13378"/>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378"/>
    <w:bookmarkStart w:name="z15463" w:id="13379"/>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379"/>
    <w:bookmarkStart w:name="z15464" w:id="1338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380"/>
    <w:bookmarkStart w:name="z15465" w:id="13381"/>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381"/>
    <w:bookmarkStart w:name="z15466" w:id="13382"/>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382"/>
    <w:bookmarkStart w:name="z15467" w:id="13383"/>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383"/>
    <w:bookmarkStart w:name="z15469" w:id="1338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38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5470" w:id="13385"/>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385"/>
    <w:bookmarkStart w:name="z15471" w:id="13386"/>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386"/>
    <w:bookmarkStart w:name="z15472" w:id="13387"/>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bookmarkEnd w:id="13387"/>
    <w:bookmarkStart w:name="z15473" w:id="13388"/>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bookmarkEnd w:id="133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475" w:id="13389"/>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389"/>
    <w:bookmarkStart w:name="z15476" w:id="13390"/>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04" w:id="13391"/>
    <w:p>
      <w:pPr>
        <w:spacing w:after="0"/>
        <w:ind w:left="0"/>
        <w:jc w:val="both"/>
      </w:pPr>
      <w:r>
        <w:rPr>
          <w:rFonts w:ascii="Times New Roman"/>
          <w:b w:val="false"/>
          <w:i w:val="false"/>
          <w:color w:val="000000"/>
          <w:sz w:val="28"/>
        </w:rPr>
        <w:t>
      15. Права и обязанности:</w:t>
      </w:r>
    </w:p>
    <w:bookmarkEnd w:id="13391"/>
    <w:bookmarkStart w:name="z15478" w:id="1339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392"/>
    <w:bookmarkStart w:name="z15479" w:id="1339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393"/>
    <w:bookmarkStart w:name="z15480" w:id="1339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394"/>
    <w:bookmarkStart w:name="z15481" w:id="1339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395"/>
    <w:bookmarkStart w:name="z3905" w:id="13396"/>
    <w:p>
      <w:pPr>
        <w:spacing w:after="0"/>
        <w:ind w:left="0"/>
        <w:jc w:val="left"/>
      </w:pPr>
      <w:r>
        <w:rPr>
          <w:rFonts w:ascii="Times New Roman"/>
          <w:b/>
          <w:i w:val="false"/>
          <w:color w:val="000000"/>
        </w:rPr>
        <w:t xml:space="preserve"> 3. Организация деятельности Отдела</w:t>
      </w:r>
    </w:p>
    <w:bookmarkEnd w:id="13396"/>
    <w:bookmarkStart w:name="z15482" w:id="1339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397"/>
    <w:bookmarkStart w:name="z15483" w:id="1339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398"/>
    <w:bookmarkStart w:name="z15484" w:id="13399"/>
    <w:p>
      <w:pPr>
        <w:spacing w:after="0"/>
        <w:ind w:left="0"/>
        <w:jc w:val="both"/>
      </w:pPr>
      <w:r>
        <w:rPr>
          <w:rFonts w:ascii="Times New Roman"/>
          <w:b w:val="false"/>
          <w:i w:val="false"/>
          <w:color w:val="000000"/>
          <w:sz w:val="28"/>
        </w:rPr>
        <w:t>
      18. Начальник Отдела:</w:t>
      </w:r>
    </w:p>
    <w:bookmarkEnd w:id="13399"/>
    <w:bookmarkStart w:name="z15485" w:id="13400"/>
    <w:p>
      <w:pPr>
        <w:spacing w:after="0"/>
        <w:ind w:left="0"/>
        <w:jc w:val="both"/>
      </w:pPr>
      <w:r>
        <w:rPr>
          <w:rFonts w:ascii="Times New Roman"/>
          <w:b w:val="false"/>
          <w:i w:val="false"/>
          <w:color w:val="000000"/>
          <w:sz w:val="28"/>
        </w:rPr>
        <w:t>
      1) без доверенности действует от имени Отдела;</w:t>
      </w:r>
    </w:p>
    <w:bookmarkEnd w:id="13400"/>
    <w:bookmarkStart w:name="z15486" w:id="1340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401"/>
    <w:bookmarkStart w:name="z15487" w:id="1340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402"/>
    <w:bookmarkStart w:name="z15488" w:id="1340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w:t>
      </w:r>
    </w:p>
    <w:bookmarkEnd w:id="13403"/>
    <w:bookmarkStart w:name="z15489" w:id="1340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404"/>
    <w:bookmarkStart w:name="z15490" w:id="1340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405"/>
    <w:bookmarkStart w:name="z15491" w:id="1340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406"/>
    <w:bookmarkStart w:name="z15492" w:id="1340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407"/>
    <w:bookmarkStart w:name="z15493" w:id="1340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408"/>
    <w:bookmarkStart w:name="z15494" w:id="1340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409"/>
    <w:bookmarkStart w:name="z15495" w:id="1341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410"/>
    <w:bookmarkStart w:name="z15496" w:id="1341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411"/>
    <w:bookmarkStart w:name="z15497" w:id="1341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412"/>
    <w:bookmarkStart w:name="z15498" w:id="1341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413"/>
    <w:bookmarkStart w:name="z15499" w:id="1341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Аркалык;</w:t>
      </w:r>
    </w:p>
    <w:bookmarkEnd w:id="13414"/>
    <w:bookmarkStart w:name="z15500" w:id="1341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415"/>
    <w:bookmarkStart w:name="z15501" w:id="1341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3416"/>
    <w:bookmarkStart w:name="z15502" w:id="1341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417"/>
    <w:bookmarkStart w:name="z3906" w:id="13418"/>
    <w:p>
      <w:pPr>
        <w:spacing w:after="0"/>
        <w:ind w:left="0"/>
        <w:jc w:val="left"/>
      </w:pPr>
      <w:r>
        <w:rPr>
          <w:rFonts w:ascii="Times New Roman"/>
          <w:b/>
          <w:i w:val="false"/>
          <w:color w:val="000000"/>
        </w:rPr>
        <w:t xml:space="preserve"> 4. Имущество Отдела</w:t>
      </w:r>
    </w:p>
    <w:bookmarkEnd w:id="13418"/>
    <w:bookmarkStart w:name="z15503" w:id="1341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419"/>
    <w:bookmarkStart w:name="z15504" w:id="1342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420"/>
    <w:bookmarkStart w:name="z15505" w:id="1342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421"/>
    <w:bookmarkStart w:name="z15506" w:id="1342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422"/>
    <w:bookmarkStart w:name="z3907" w:id="13423"/>
    <w:p>
      <w:pPr>
        <w:spacing w:after="0"/>
        <w:ind w:left="0"/>
        <w:jc w:val="left"/>
      </w:pPr>
      <w:r>
        <w:rPr>
          <w:rFonts w:ascii="Times New Roman"/>
          <w:b/>
          <w:i w:val="false"/>
          <w:color w:val="000000"/>
        </w:rPr>
        <w:t xml:space="preserve"> 5. Реорганизация и упразднение Отдела</w:t>
      </w:r>
    </w:p>
    <w:bookmarkEnd w:id="13423"/>
    <w:bookmarkStart w:name="z15507" w:id="1342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4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21" w:id="1342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Сарыкольского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425"/>
    <w:bookmarkStart w:name="z15508" w:id="13426"/>
    <w:p>
      <w:pPr>
        <w:spacing w:after="0"/>
        <w:ind w:left="0"/>
        <w:jc w:val="both"/>
      </w:pPr>
      <w:r>
        <w:rPr>
          <w:rFonts w:ascii="Times New Roman"/>
          <w:b w:val="false"/>
          <w:i w:val="false"/>
          <w:color w:val="000000"/>
          <w:sz w:val="28"/>
        </w:rPr>
        <w:t>
      1. Отдел по чрезвычайным ситуациям Сарыкольского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3426"/>
    <w:bookmarkStart w:name="z15509" w:id="1342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427"/>
    <w:bookmarkStart w:name="z15510" w:id="1342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428"/>
    <w:bookmarkStart w:name="z15511" w:id="1342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429"/>
    <w:bookmarkStart w:name="z15512" w:id="1343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430"/>
    <w:bookmarkStart w:name="z15513" w:id="1343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431"/>
    <w:bookmarkStart w:name="z15514" w:id="13432"/>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432"/>
    <w:bookmarkStart w:name="z15515" w:id="13433"/>
    <w:p>
      <w:pPr>
        <w:spacing w:after="0"/>
        <w:ind w:left="0"/>
        <w:jc w:val="both"/>
      </w:pPr>
      <w:r>
        <w:rPr>
          <w:rFonts w:ascii="Times New Roman"/>
          <w:b w:val="false"/>
          <w:i w:val="false"/>
          <w:color w:val="000000"/>
          <w:sz w:val="28"/>
        </w:rPr>
        <w:t>
      8. Юридический адрес Отдела: 111600, Республика Казахстан, Костанайская область, Сарыкольский район, село Сарыколь, улица Орджоникидзе, 35.</w:t>
      </w:r>
    </w:p>
    <w:bookmarkEnd w:id="13433"/>
    <w:bookmarkStart w:name="z15516" w:id="1343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Сарыкольского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3434"/>
    <w:bookmarkStart w:name="z15517" w:id="13435"/>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435"/>
    <w:bookmarkStart w:name="z15518" w:id="1343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436"/>
    <w:bookmarkStart w:name="z15519" w:id="1343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437"/>
    <w:bookmarkStart w:name="z15520" w:id="1343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438"/>
    <w:bookmarkStart w:name="z3909" w:id="13439"/>
    <w:p>
      <w:pPr>
        <w:spacing w:after="0"/>
        <w:ind w:left="0"/>
        <w:jc w:val="left"/>
      </w:pPr>
      <w:r>
        <w:rPr>
          <w:rFonts w:ascii="Times New Roman"/>
          <w:b/>
          <w:i w:val="false"/>
          <w:color w:val="000000"/>
        </w:rPr>
        <w:t xml:space="preserve"> 2. Основные задачи, функции, права и обязанности Отдела</w:t>
      </w:r>
    </w:p>
    <w:bookmarkEnd w:id="13439"/>
    <w:bookmarkStart w:name="z15521" w:id="13440"/>
    <w:p>
      <w:pPr>
        <w:spacing w:after="0"/>
        <w:ind w:left="0"/>
        <w:jc w:val="both"/>
      </w:pPr>
      <w:r>
        <w:rPr>
          <w:rFonts w:ascii="Times New Roman"/>
          <w:b w:val="false"/>
          <w:i w:val="false"/>
          <w:color w:val="000000"/>
          <w:sz w:val="28"/>
        </w:rPr>
        <w:t xml:space="preserve">
      13. Задачи Отдела: </w:t>
      </w:r>
    </w:p>
    <w:bookmarkEnd w:id="13440"/>
    <w:bookmarkStart w:name="z15522" w:id="1344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441"/>
    <w:bookmarkStart w:name="z15523" w:id="1344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442"/>
    <w:bookmarkStart w:name="z15524" w:id="1344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443"/>
    <w:bookmarkStart w:name="z15525" w:id="13444"/>
    <w:p>
      <w:pPr>
        <w:spacing w:after="0"/>
        <w:ind w:left="0"/>
        <w:jc w:val="both"/>
      </w:pPr>
      <w:r>
        <w:rPr>
          <w:rFonts w:ascii="Times New Roman"/>
          <w:b w:val="false"/>
          <w:i w:val="false"/>
          <w:color w:val="000000"/>
          <w:sz w:val="28"/>
        </w:rPr>
        <w:t>
      4) организация предупреждения и тушения пожаров.</w:t>
      </w:r>
    </w:p>
    <w:bookmarkEnd w:id="13444"/>
    <w:bookmarkStart w:name="z15526" w:id="13445"/>
    <w:p>
      <w:pPr>
        <w:spacing w:after="0"/>
        <w:ind w:left="0"/>
        <w:jc w:val="both"/>
      </w:pPr>
      <w:r>
        <w:rPr>
          <w:rFonts w:ascii="Times New Roman"/>
          <w:b w:val="false"/>
          <w:i w:val="false"/>
          <w:color w:val="000000"/>
          <w:sz w:val="28"/>
        </w:rPr>
        <w:t>
      14. Функции Отдела:</w:t>
      </w:r>
    </w:p>
    <w:bookmarkEnd w:id="13445"/>
    <w:bookmarkStart w:name="z15527" w:id="1344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446"/>
    <w:bookmarkStart w:name="z15528" w:id="1344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447"/>
    <w:bookmarkStart w:name="z15529" w:id="1344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448"/>
    <w:bookmarkStart w:name="z15530" w:id="1344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449"/>
    <w:bookmarkStart w:name="z15531" w:id="13450"/>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450"/>
    <w:bookmarkStart w:name="z15532" w:id="13451"/>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451"/>
    <w:bookmarkStart w:name="z15533" w:id="13452"/>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452"/>
    <w:bookmarkStart w:name="z15534" w:id="13453"/>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453"/>
    <w:bookmarkStart w:name="z15535" w:id="13454"/>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454"/>
    <w:bookmarkStart w:name="z15536" w:id="13455"/>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 разработка Плана гражданской</w:t>
      </w:r>
    </w:p>
    <w:bookmarkEnd w:id="13455"/>
    <w:bookmarkStart w:name="z15537" w:id="13456"/>
    <w:p>
      <w:pPr>
        <w:spacing w:after="0"/>
        <w:ind w:left="0"/>
        <w:jc w:val="both"/>
      </w:pPr>
      <w:r>
        <w:rPr>
          <w:rFonts w:ascii="Times New Roman"/>
          <w:b w:val="false"/>
          <w:i w:val="false"/>
          <w:color w:val="000000"/>
          <w:sz w:val="28"/>
        </w:rPr>
        <w:t xml:space="preserve">
      11) обороны и внесение его на утверждение начальнику гражданской обороны; </w:t>
      </w:r>
    </w:p>
    <w:bookmarkEnd w:id="13456"/>
    <w:bookmarkStart w:name="z15538" w:id="1345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540" w:id="1345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458"/>
    <w:bookmarkStart w:name="z15541" w:id="1345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459"/>
    <w:bookmarkStart w:name="z15542" w:id="1346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460"/>
    <w:bookmarkStart w:name="z15543" w:id="1346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461"/>
    <w:bookmarkStart w:name="z15544" w:id="1346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462"/>
    <w:bookmarkStart w:name="z15545" w:id="1346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463"/>
    <w:bookmarkStart w:name="z15546" w:id="1346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464"/>
    <w:bookmarkStart w:name="z15547" w:id="1346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465"/>
    <w:bookmarkStart w:name="z15548" w:id="1346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466"/>
    <w:bookmarkStart w:name="z15549" w:id="1346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467"/>
    <w:bookmarkStart w:name="z15550" w:id="1346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468"/>
    <w:bookmarkStart w:name="z15551" w:id="1346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469"/>
    <w:bookmarkStart w:name="z15552" w:id="13470"/>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470"/>
    <w:bookmarkStart w:name="z15553" w:id="13471"/>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471"/>
    <w:bookmarkStart w:name="z15555" w:id="1347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47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5556" w:id="13473"/>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473"/>
    <w:bookmarkStart w:name="z15557" w:id="13474"/>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474"/>
    <w:bookmarkStart w:name="z15558" w:id="13475"/>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3475"/>
    <w:bookmarkStart w:name="z15559" w:id="13476"/>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3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561" w:id="13477"/>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477"/>
    <w:bookmarkStart w:name="z15562" w:id="13478"/>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564" w:id="13479"/>
    <w:p>
      <w:pPr>
        <w:spacing w:after="0"/>
        <w:ind w:left="0"/>
        <w:jc w:val="both"/>
      </w:pPr>
      <w:r>
        <w:rPr>
          <w:rFonts w:ascii="Times New Roman"/>
          <w:b w:val="false"/>
          <w:i w:val="false"/>
          <w:color w:val="000000"/>
          <w:sz w:val="28"/>
        </w:rPr>
        <w:t>
      15. Права и обязанности:</w:t>
      </w:r>
    </w:p>
    <w:bookmarkEnd w:id="13479"/>
    <w:bookmarkStart w:name="z15565" w:id="1348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480"/>
    <w:bookmarkStart w:name="z15566" w:id="1348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481"/>
    <w:bookmarkStart w:name="z15567" w:id="1348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482"/>
    <w:bookmarkStart w:name="z15568" w:id="1348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483"/>
    <w:bookmarkStart w:name="z3910" w:id="13484"/>
    <w:p>
      <w:pPr>
        <w:spacing w:after="0"/>
        <w:ind w:left="0"/>
        <w:jc w:val="left"/>
      </w:pPr>
      <w:r>
        <w:rPr>
          <w:rFonts w:ascii="Times New Roman"/>
          <w:b/>
          <w:i w:val="false"/>
          <w:color w:val="000000"/>
        </w:rPr>
        <w:t xml:space="preserve"> 3. Организация деятельности Отдела</w:t>
      </w:r>
    </w:p>
    <w:bookmarkEnd w:id="13484"/>
    <w:bookmarkStart w:name="z15569" w:id="1348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485"/>
    <w:bookmarkStart w:name="z15570" w:id="1348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486"/>
    <w:bookmarkStart w:name="z15571" w:id="13487"/>
    <w:p>
      <w:pPr>
        <w:spacing w:after="0"/>
        <w:ind w:left="0"/>
        <w:jc w:val="both"/>
      </w:pPr>
      <w:r>
        <w:rPr>
          <w:rFonts w:ascii="Times New Roman"/>
          <w:b w:val="false"/>
          <w:i w:val="false"/>
          <w:color w:val="000000"/>
          <w:sz w:val="28"/>
        </w:rPr>
        <w:t>
      18. Начальник Отдела:</w:t>
      </w:r>
    </w:p>
    <w:bookmarkEnd w:id="13487"/>
    <w:bookmarkStart w:name="z15572" w:id="13488"/>
    <w:p>
      <w:pPr>
        <w:spacing w:after="0"/>
        <w:ind w:left="0"/>
        <w:jc w:val="both"/>
      </w:pPr>
      <w:r>
        <w:rPr>
          <w:rFonts w:ascii="Times New Roman"/>
          <w:b w:val="false"/>
          <w:i w:val="false"/>
          <w:color w:val="000000"/>
          <w:sz w:val="28"/>
        </w:rPr>
        <w:t>
      1) без доверенности действует от имени Отдела;</w:t>
      </w:r>
    </w:p>
    <w:bookmarkEnd w:id="13488"/>
    <w:bookmarkStart w:name="z15573" w:id="1348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489"/>
    <w:bookmarkStart w:name="z15574" w:id="1349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490"/>
    <w:bookmarkStart w:name="z15575" w:id="1349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3491"/>
    <w:bookmarkStart w:name="z15576" w:id="1349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492"/>
    <w:bookmarkStart w:name="z15577" w:id="1349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493"/>
    <w:bookmarkStart w:name="z15578" w:id="1349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494"/>
    <w:bookmarkStart w:name="z15579" w:id="1349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495"/>
    <w:bookmarkStart w:name="z15580" w:id="1349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496"/>
    <w:bookmarkStart w:name="z15581" w:id="1349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497"/>
    <w:bookmarkStart w:name="z15582" w:id="1349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498"/>
    <w:bookmarkStart w:name="z15583" w:id="1349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499"/>
    <w:bookmarkStart w:name="z15584" w:id="1350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500"/>
    <w:bookmarkStart w:name="z15585" w:id="1350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501"/>
    <w:bookmarkStart w:name="z15586" w:id="1350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Сарыкольского района;</w:t>
      </w:r>
    </w:p>
    <w:bookmarkEnd w:id="13502"/>
    <w:bookmarkStart w:name="z15587" w:id="1350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503"/>
    <w:bookmarkStart w:name="z15588" w:id="13504"/>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3504"/>
    <w:bookmarkStart w:name="z15589" w:id="1350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505"/>
    <w:bookmarkStart w:name="z3911" w:id="13506"/>
    <w:p>
      <w:pPr>
        <w:spacing w:after="0"/>
        <w:ind w:left="0"/>
        <w:jc w:val="left"/>
      </w:pPr>
      <w:r>
        <w:rPr>
          <w:rFonts w:ascii="Times New Roman"/>
          <w:b/>
          <w:i w:val="false"/>
          <w:color w:val="000000"/>
        </w:rPr>
        <w:t xml:space="preserve"> 4. Имущество Отдела</w:t>
      </w:r>
    </w:p>
    <w:bookmarkEnd w:id="13506"/>
    <w:bookmarkStart w:name="z15590" w:id="1350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507"/>
    <w:bookmarkStart w:name="z15591" w:id="13508"/>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508"/>
    <w:bookmarkStart w:name="z15592" w:id="1350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509"/>
    <w:bookmarkStart w:name="z15593" w:id="1351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510"/>
    <w:bookmarkStart w:name="z3912" w:id="13511"/>
    <w:p>
      <w:pPr>
        <w:spacing w:after="0"/>
        <w:ind w:left="0"/>
        <w:jc w:val="left"/>
      </w:pPr>
      <w:r>
        <w:rPr>
          <w:rFonts w:ascii="Times New Roman"/>
          <w:b/>
          <w:i w:val="false"/>
          <w:color w:val="000000"/>
        </w:rPr>
        <w:t xml:space="preserve"> 5. Реорганизация и упразднение Отдела</w:t>
      </w:r>
    </w:p>
    <w:bookmarkEnd w:id="13511"/>
    <w:bookmarkStart w:name="z15594" w:id="1351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23" w:id="13513"/>
    <w:p>
      <w:pPr>
        <w:spacing w:after="0"/>
        <w:ind w:left="0"/>
        <w:jc w:val="left"/>
      </w:pPr>
      <w:r>
        <w:rPr>
          <w:rFonts w:ascii="Times New Roman"/>
          <w:b/>
          <w:i w:val="false"/>
          <w:color w:val="000000"/>
        </w:rPr>
        <w:t xml:space="preserve"> Положение об Отделе по чрезвычайным ситуациям района Беимбета Майлина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3513"/>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ff0000"/>
          <w:sz w:val="28"/>
        </w:rPr>
        <w:t>№ 245</w:t>
      </w:r>
      <w:r>
        <w:rPr>
          <w:rFonts w:ascii="Times New Roman"/>
          <w:b w:val="false"/>
          <w:i w:val="false"/>
          <w:color w:val="ff0000"/>
          <w:sz w:val="28"/>
        </w:rPr>
        <w:t>.</w:t>
      </w:r>
    </w:p>
    <w:bookmarkStart w:name="z2722" w:id="13514"/>
    <w:p>
      <w:pPr>
        <w:spacing w:after="0"/>
        <w:ind w:left="0"/>
        <w:jc w:val="left"/>
      </w:pPr>
      <w:r>
        <w:rPr>
          <w:rFonts w:ascii="Times New Roman"/>
          <w:b/>
          <w:i w:val="false"/>
          <w:color w:val="000000"/>
        </w:rPr>
        <w:t xml:space="preserve"> 1. Общие положения</w:t>
      </w:r>
    </w:p>
    <w:bookmarkEnd w:id="13514"/>
    <w:bookmarkStart w:name="z15595" w:id="13515"/>
    <w:p>
      <w:pPr>
        <w:spacing w:after="0"/>
        <w:ind w:left="0"/>
        <w:jc w:val="both"/>
      </w:pPr>
      <w:r>
        <w:rPr>
          <w:rFonts w:ascii="Times New Roman"/>
          <w:b w:val="false"/>
          <w:i w:val="false"/>
          <w:color w:val="000000"/>
          <w:sz w:val="28"/>
        </w:rPr>
        <w:t>
      1. Отдел по чрезвычайным ситуациям района Беимбета Майлина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-Департамент).</w:t>
      </w:r>
    </w:p>
    <w:bookmarkEnd w:id="135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596" w:id="13516"/>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516"/>
    <w:bookmarkStart w:name="z15597" w:id="1351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517"/>
    <w:bookmarkStart w:name="z15598" w:id="1351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518"/>
    <w:bookmarkStart w:name="z15599" w:id="1351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519"/>
    <w:bookmarkStart w:name="z15600" w:id="1352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520"/>
    <w:bookmarkStart w:name="z15601" w:id="13521"/>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521"/>
    <w:bookmarkStart w:name="z15602" w:id="13522"/>
    <w:p>
      <w:pPr>
        <w:spacing w:after="0"/>
        <w:ind w:left="0"/>
        <w:jc w:val="both"/>
      </w:pPr>
      <w:r>
        <w:rPr>
          <w:rFonts w:ascii="Times New Roman"/>
          <w:b w:val="false"/>
          <w:i w:val="false"/>
          <w:color w:val="000000"/>
          <w:sz w:val="28"/>
        </w:rPr>
        <w:t>
      8. Юридический адрес Отдела: 111700, Республика Казахстан, Костанайская область, район Беимбета Майлина, село Айет, улица Беимбета Майлина, 23.</w:t>
      </w:r>
    </w:p>
    <w:bookmarkEnd w:id="13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603" w:id="1352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района Беимбета Майлина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3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604" w:id="1352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524"/>
    <w:bookmarkStart w:name="z15605" w:id="1352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525"/>
    <w:bookmarkStart w:name="z15606" w:id="1352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526"/>
    <w:bookmarkStart w:name="z15607" w:id="1352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527"/>
    <w:bookmarkStart w:name="z3914" w:id="13528"/>
    <w:p>
      <w:pPr>
        <w:spacing w:after="0"/>
        <w:ind w:left="0"/>
        <w:jc w:val="left"/>
      </w:pPr>
      <w:r>
        <w:rPr>
          <w:rFonts w:ascii="Times New Roman"/>
          <w:b/>
          <w:i w:val="false"/>
          <w:color w:val="000000"/>
        </w:rPr>
        <w:t xml:space="preserve"> 2. Основные задачи, функции, права и обязанности Отдела</w:t>
      </w:r>
    </w:p>
    <w:bookmarkEnd w:id="13528"/>
    <w:bookmarkStart w:name="z15608" w:id="13529"/>
    <w:p>
      <w:pPr>
        <w:spacing w:after="0"/>
        <w:ind w:left="0"/>
        <w:jc w:val="both"/>
      </w:pPr>
      <w:r>
        <w:rPr>
          <w:rFonts w:ascii="Times New Roman"/>
          <w:b w:val="false"/>
          <w:i w:val="false"/>
          <w:color w:val="000000"/>
          <w:sz w:val="28"/>
        </w:rPr>
        <w:t xml:space="preserve">
      13. Задачи Отдела: </w:t>
      </w:r>
    </w:p>
    <w:bookmarkEnd w:id="13529"/>
    <w:bookmarkStart w:name="z15609" w:id="1353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530"/>
    <w:bookmarkStart w:name="z15610" w:id="1353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531"/>
    <w:bookmarkStart w:name="z15611" w:id="1353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532"/>
    <w:bookmarkStart w:name="z15612" w:id="13533"/>
    <w:p>
      <w:pPr>
        <w:spacing w:after="0"/>
        <w:ind w:left="0"/>
        <w:jc w:val="both"/>
      </w:pPr>
      <w:r>
        <w:rPr>
          <w:rFonts w:ascii="Times New Roman"/>
          <w:b w:val="false"/>
          <w:i w:val="false"/>
          <w:color w:val="000000"/>
          <w:sz w:val="28"/>
        </w:rPr>
        <w:t>
      4) организация предупреждения и тушения пожаров.</w:t>
      </w:r>
    </w:p>
    <w:bookmarkEnd w:id="13533"/>
    <w:bookmarkStart w:name="z15613" w:id="13534"/>
    <w:p>
      <w:pPr>
        <w:spacing w:after="0"/>
        <w:ind w:left="0"/>
        <w:jc w:val="both"/>
      </w:pPr>
      <w:r>
        <w:rPr>
          <w:rFonts w:ascii="Times New Roman"/>
          <w:b w:val="false"/>
          <w:i w:val="false"/>
          <w:color w:val="000000"/>
          <w:sz w:val="28"/>
        </w:rPr>
        <w:t>
      14. Функции Отдела:</w:t>
      </w:r>
    </w:p>
    <w:bookmarkEnd w:id="13534"/>
    <w:bookmarkStart w:name="z15614" w:id="13535"/>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535"/>
    <w:bookmarkStart w:name="z15615" w:id="13536"/>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536"/>
    <w:bookmarkStart w:name="z15616" w:id="1353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537"/>
    <w:bookmarkStart w:name="z15617" w:id="1353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538"/>
    <w:bookmarkStart w:name="z15618" w:id="13539"/>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539"/>
    <w:bookmarkStart w:name="z15619" w:id="13540"/>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540"/>
    <w:bookmarkStart w:name="z15620" w:id="13541"/>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541"/>
    <w:bookmarkStart w:name="z15621" w:id="13542"/>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542"/>
    <w:bookmarkStart w:name="z15622" w:id="13543"/>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543"/>
    <w:bookmarkStart w:name="z15623" w:id="13544"/>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544"/>
    <w:bookmarkStart w:name="z15624" w:id="13545"/>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545"/>
    <w:bookmarkStart w:name="z15625" w:id="13546"/>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627" w:id="13547"/>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547"/>
    <w:bookmarkStart w:name="z15628" w:id="13548"/>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548"/>
    <w:bookmarkStart w:name="z15629" w:id="13549"/>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549"/>
    <w:bookmarkStart w:name="z15630" w:id="13550"/>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550"/>
    <w:bookmarkStart w:name="z15631" w:id="13551"/>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551"/>
    <w:bookmarkStart w:name="z15632" w:id="1355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552"/>
    <w:bookmarkStart w:name="z15633" w:id="13553"/>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553"/>
    <w:bookmarkStart w:name="z15634" w:id="13554"/>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554"/>
    <w:bookmarkStart w:name="z15635" w:id="13555"/>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555"/>
    <w:bookmarkStart w:name="z15636" w:id="13556"/>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556"/>
    <w:bookmarkStart w:name="z15637" w:id="13557"/>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557"/>
    <w:bookmarkStart w:name="z15638" w:id="13558"/>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558"/>
    <w:bookmarkStart w:name="z15639" w:id="13559"/>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559"/>
    <w:bookmarkStart w:name="z15640" w:id="13560"/>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560"/>
    <w:bookmarkStart w:name="z15641" w:id="1356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561"/>
    <w:bookmarkStart w:name="z15642" w:id="1356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End w:id="13562"/>
    <w:bookmarkStart w:name="z15643" w:id="13563"/>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563"/>
    <w:bookmarkStart w:name="z15644" w:id="13564"/>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564"/>
    <w:bookmarkStart w:name="z15645" w:id="13565"/>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3565"/>
    <w:bookmarkStart w:name="z15646" w:id="13566"/>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3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648" w:id="13567"/>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567"/>
    <w:bookmarkStart w:name="z15649" w:id="13568"/>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651" w:id="13569"/>
    <w:p>
      <w:pPr>
        <w:spacing w:after="0"/>
        <w:ind w:left="0"/>
        <w:jc w:val="both"/>
      </w:pPr>
      <w:r>
        <w:rPr>
          <w:rFonts w:ascii="Times New Roman"/>
          <w:b w:val="false"/>
          <w:i w:val="false"/>
          <w:color w:val="000000"/>
          <w:sz w:val="28"/>
        </w:rPr>
        <w:t>
      15. Права и обязанности:</w:t>
      </w:r>
    </w:p>
    <w:bookmarkEnd w:id="13569"/>
    <w:bookmarkStart w:name="z15652" w:id="1357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570"/>
    <w:bookmarkStart w:name="z15653" w:id="1357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571"/>
    <w:bookmarkStart w:name="z15654" w:id="1357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572"/>
    <w:bookmarkStart w:name="z15655" w:id="1357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573"/>
    <w:bookmarkStart w:name="z3915" w:id="13574"/>
    <w:p>
      <w:pPr>
        <w:spacing w:after="0"/>
        <w:ind w:left="0"/>
        <w:jc w:val="left"/>
      </w:pPr>
      <w:r>
        <w:rPr>
          <w:rFonts w:ascii="Times New Roman"/>
          <w:b/>
          <w:i w:val="false"/>
          <w:color w:val="000000"/>
        </w:rPr>
        <w:t xml:space="preserve"> 3. Организация деятельности Отдела</w:t>
      </w:r>
    </w:p>
    <w:bookmarkEnd w:id="13574"/>
    <w:bookmarkStart w:name="z15656" w:id="1357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575"/>
    <w:bookmarkStart w:name="z15657" w:id="1357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576"/>
    <w:bookmarkStart w:name="z15658" w:id="13577"/>
    <w:p>
      <w:pPr>
        <w:spacing w:after="0"/>
        <w:ind w:left="0"/>
        <w:jc w:val="both"/>
      </w:pPr>
      <w:r>
        <w:rPr>
          <w:rFonts w:ascii="Times New Roman"/>
          <w:b w:val="false"/>
          <w:i w:val="false"/>
          <w:color w:val="000000"/>
          <w:sz w:val="28"/>
        </w:rPr>
        <w:t>
      18. Начальник Отдела:</w:t>
      </w:r>
    </w:p>
    <w:bookmarkEnd w:id="13577"/>
    <w:bookmarkStart w:name="z15659" w:id="13578"/>
    <w:p>
      <w:pPr>
        <w:spacing w:after="0"/>
        <w:ind w:left="0"/>
        <w:jc w:val="both"/>
      </w:pPr>
      <w:r>
        <w:rPr>
          <w:rFonts w:ascii="Times New Roman"/>
          <w:b w:val="false"/>
          <w:i w:val="false"/>
          <w:color w:val="000000"/>
          <w:sz w:val="28"/>
        </w:rPr>
        <w:t>
      1) без доверенности действует от имени Отдела;</w:t>
      </w:r>
    </w:p>
    <w:bookmarkEnd w:id="13578"/>
    <w:bookmarkStart w:name="z15660" w:id="1357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579"/>
    <w:bookmarkStart w:name="z15661" w:id="1358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580"/>
    <w:bookmarkStart w:name="z15662" w:id="1358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3581"/>
    <w:bookmarkStart w:name="z15663" w:id="1358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582"/>
    <w:bookmarkStart w:name="z15664" w:id="1358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583"/>
    <w:bookmarkStart w:name="z15665" w:id="1358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584"/>
    <w:bookmarkStart w:name="z15666" w:id="1358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585"/>
    <w:bookmarkStart w:name="z15667" w:id="1358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586"/>
    <w:bookmarkStart w:name="z15668" w:id="1358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587"/>
    <w:bookmarkStart w:name="z15669" w:id="1358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588"/>
    <w:bookmarkStart w:name="z15670" w:id="1358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589"/>
    <w:bookmarkStart w:name="z15671" w:id="1359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590"/>
    <w:bookmarkStart w:name="z15672" w:id="1359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591"/>
    <w:bookmarkStart w:name="z15673" w:id="13592"/>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Беимбета Майлина;</w:t>
      </w:r>
    </w:p>
    <w:bookmarkEnd w:id="13592"/>
    <w:bookmarkStart w:name="z15674" w:id="13593"/>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593"/>
    <w:bookmarkStart w:name="z15675" w:id="13594"/>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3594"/>
    <w:bookmarkStart w:name="z15676" w:id="13595"/>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изменением, внесенным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16" w:id="13596"/>
    <w:p>
      <w:pPr>
        <w:spacing w:after="0"/>
        <w:ind w:left="0"/>
        <w:jc w:val="left"/>
      </w:pPr>
      <w:r>
        <w:rPr>
          <w:rFonts w:ascii="Times New Roman"/>
          <w:b/>
          <w:i w:val="false"/>
          <w:color w:val="000000"/>
        </w:rPr>
        <w:t xml:space="preserve"> 4. Имущество Отдела</w:t>
      </w:r>
    </w:p>
    <w:bookmarkEnd w:id="13596"/>
    <w:bookmarkStart w:name="z15677" w:id="1359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597"/>
    <w:bookmarkStart w:name="z15678" w:id="13598"/>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598"/>
    <w:bookmarkStart w:name="z15679" w:id="1359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599"/>
    <w:bookmarkStart w:name="z15680" w:id="1360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600"/>
    <w:bookmarkStart w:name="z3917" w:id="13601"/>
    <w:p>
      <w:pPr>
        <w:spacing w:after="0"/>
        <w:ind w:left="0"/>
        <w:jc w:val="left"/>
      </w:pPr>
      <w:r>
        <w:rPr>
          <w:rFonts w:ascii="Times New Roman"/>
          <w:b/>
          <w:i w:val="false"/>
          <w:color w:val="000000"/>
        </w:rPr>
        <w:t xml:space="preserve"> 5. Реорганизация и упразднение Отдела</w:t>
      </w:r>
    </w:p>
    <w:bookmarkEnd w:id="13601"/>
    <w:bookmarkStart w:name="z15681" w:id="1360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6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25" w:id="1360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Узункольского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603"/>
    <w:bookmarkStart w:name="z15682" w:id="13604"/>
    <w:p>
      <w:pPr>
        <w:spacing w:after="0"/>
        <w:ind w:left="0"/>
        <w:jc w:val="both"/>
      </w:pPr>
      <w:r>
        <w:rPr>
          <w:rFonts w:ascii="Times New Roman"/>
          <w:b w:val="false"/>
          <w:i w:val="false"/>
          <w:color w:val="000000"/>
          <w:sz w:val="28"/>
        </w:rPr>
        <w:t>
      1. Отдел по чрезвычайным ситуациям Узункольского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3604"/>
    <w:bookmarkStart w:name="z15683" w:id="1360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605"/>
    <w:bookmarkStart w:name="z15684" w:id="1360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606"/>
    <w:bookmarkStart w:name="z15685" w:id="1360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607"/>
    <w:bookmarkStart w:name="z15686" w:id="1360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608"/>
    <w:bookmarkStart w:name="z15687" w:id="1360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609"/>
    <w:bookmarkStart w:name="z15688" w:id="13610"/>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610"/>
    <w:bookmarkStart w:name="z15689" w:id="13611"/>
    <w:p>
      <w:pPr>
        <w:spacing w:after="0"/>
        <w:ind w:left="0"/>
        <w:jc w:val="both"/>
      </w:pPr>
      <w:r>
        <w:rPr>
          <w:rFonts w:ascii="Times New Roman"/>
          <w:b w:val="false"/>
          <w:i w:val="false"/>
          <w:color w:val="000000"/>
          <w:sz w:val="28"/>
        </w:rPr>
        <w:t xml:space="preserve">
      8. Юридический адрес Отдела: 111800, Республика Казахстан, Костанайская область, Узункольский район, село Узунколь, улица </w:t>
      </w:r>
    </w:p>
    <w:bookmarkEnd w:id="13611"/>
    <w:bookmarkStart w:name="z15690" w:id="13612"/>
    <w:p>
      <w:pPr>
        <w:spacing w:after="0"/>
        <w:ind w:left="0"/>
        <w:jc w:val="both"/>
      </w:pPr>
      <w:r>
        <w:rPr>
          <w:rFonts w:ascii="Times New Roman"/>
          <w:b w:val="false"/>
          <w:i w:val="false"/>
          <w:color w:val="000000"/>
          <w:sz w:val="28"/>
        </w:rPr>
        <w:t>
      Б. Момышулы, 27.</w:t>
      </w:r>
    </w:p>
    <w:bookmarkEnd w:id="13612"/>
    <w:bookmarkStart w:name="z15691" w:id="1361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Узункольского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3613"/>
    <w:bookmarkStart w:name="z15692" w:id="1361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614"/>
    <w:bookmarkStart w:name="z15693" w:id="1361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615"/>
    <w:bookmarkStart w:name="z3921" w:id="1361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616"/>
    <w:bookmarkStart w:name="z15694" w:id="1361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617"/>
    <w:bookmarkStart w:name="z3919" w:id="13618"/>
    <w:p>
      <w:pPr>
        <w:spacing w:after="0"/>
        <w:ind w:left="0"/>
        <w:jc w:val="left"/>
      </w:pPr>
      <w:r>
        <w:rPr>
          <w:rFonts w:ascii="Times New Roman"/>
          <w:b/>
          <w:i w:val="false"/>
          <w:color w:val="000000"/>
        </w:rPr>
        <w:t xml:space="preserve"> 2. Основные задачи, функции, права и обязанности Отдела</w:t>
      </w:r>
    </w:p>
    <w:bookmarkEnd w:id="13618"/>
    <w:bookmarkStart w:name="z3920" w:id="13619"/>
    <w:p>
      <w:pPr>
        <w:spacing w:after="0"/>
        <w:ind w:left="0"/>
        <w:jc w:val="both"/>
      </w:pPr>
      <w:r>
        <w:rPr>
          <w:rFonts w:ascii="Times New Roman"/>
          <w:b w:val="false"/>
          <w:i w:val="false"/>
          <w:color w:val="000000"/>
          <w:sz w:val="28"/>
        </w:rPr>
        <w:t xml:space="preserve">
      13. Задачи Отдела: </w:t>
      </w:r>
    </w:p>
    <w:bookmarkEnd w:id="13619"/>
    <w:bookmarkStart w:name="z15695" w:id="1362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620"/>
    <w:bookmarkStart w:name="z15696" w:id="1362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621"/>
    <w:bookmarkStart w:name="z15697" w:id="1362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622"/>
    <w:bookmarkStart w:name="z15698" w:id="13623"/>
    <w:p>
      <w:pPr>
        <w:spacing w:after="0"/>
        <w:ind w:left="0"/>
        <w:jc w:val="both"/>
      </w:pPr>
      <w:r>
        <w:rPr>
          <w:rFonts w:ascii="Times New Roman"/>
          <w:b w:val="false"/>
          <w:i w:val="false"/>
          <w:color w:val="000000"/>
          <w:sz w:val="28"/>
        </w:rPr>
        <w:t>
      4) организация предупреждения и тушения пожаров.</w:t>
      </w:r>
    </w:p>
    <w:bookmarkEnd w:id="13623"/>
    <w:bookmarkStart w:name="z3922" w:id="13624"/>
    <w:p>
      <w:pPr>
        <w:spacing w:after="0"/>
        <w:ind w:left="0"/>
        <w:jc w:val="both"/>
      </w:pPr>
      <w:r>
        <w:rPr>
          <w:rFonts w:ascii="Times New Roman"/>
          <w:b w:val="false"/>
          <w:i w:val="false"/>
          <w:color w:val="000000"/>
          <w:sz w:val="28"/>
        </w:rPr>
        <w:t>
      14. Функции Отдела:</w:t>
      </w:r>
    </w:p>
    <w:bookmarkEnd w:id="13624"/>
    <w:bookmarkStart w:name="z15699" w:id="13625"/>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625"/>
    <w:bookmarkStart w:name="z15700" w:id="13626"/>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626"/>
    <w:bookmarkStart w:name="z15701" w:id="1362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627"/>
    <w:bookmarkStart w:name="z15702" w:id="1362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628"/>
    <w:bookmarkStart w:name="z15703" w:id="13629"/>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629"/>
    <w:bookmarkStart w:name="z15704" w:id="13630"/>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630"/>
    <w:bookmarkStart w:name="z15705" w:id="13631"/>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631"/>
    <w:bookmarkStart w:name="z15706" w:id="13632"/>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632"/>
    <w:bookmarkStart w:name="z15707" w:id="13633"/>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633"/>
    <w:bookmarkStart w:name="z15708" w:id="13634"/>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634"/>
    <w:bookmarkStart w:name="z15709" w:id="13635"/>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635"/>
    <w:bookmarkStart w:name="z15710" w:id="13636"/>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712" w:id="13637"/>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637"/>
    <w:bookmarkStart w:name="z15713" w:id="13638"/>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638"/>
    <w:bookmarkStart w:name="z15714" w:id="13639"/>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639"/>
    <w:bookmarkStart w:name="z15715" w:id="13640"/>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640"/>
    <w:bookmarkStart w:name="z15716" w:id="13641"/>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641"/>
    <w:bookmarkStart w:name="z15717" w:id="13642"/>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642"/>
    <w:bookmarkStart w:name="z15718" w:id="13643"/>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643"/>
    <w:bookmarkStart w:name="z15719" w:id="13644"/>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644"/>
    <w:bookmarkStart w:name="z15720" w:id="13645"/>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645"/>
    <w:bookmarkStart w:name="z15721" w:id="13646"/>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646"/>
    <w:bookmarkStart w:name="z15722" w:id="13647"/>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647"/>
    <w:bookmarkStart w:name="z15723" w:id="13648"/>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648"/>
    <w:bookmarkStart w:name="z15724" w:id="13649"/>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649"/>
    <w:bookmarkStart w:name="z15725" w:id="13650"/>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650"/>
    <w:bookmarkStart w:name="z15727" w:id="13651"/>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651"/>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5728" w:id="13652"/>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652"/>
    <w:bookmarkStart w:name="z15729" w:id="13653"/>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653"/>
    <w:bookmarkStart w:name="z15730" w:id="13654"/>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3654"/>
    <w:bookmarkStart w:name="z15731" w:id="13655"/>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3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733" w:id="13656"/>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656"/>
    <w:bookmarkStart w:name="z15734" w:id="13657"/>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23" w:id="13658"/>
    <w:p>
      <w:pPr>
        <w:spacing w:after="0"/>
        <w:ind w:left="0"/>
        <w:jc w:val="both"/>
      </w:pPr>
      <w:r>
        <w:rPr>
          <w:rFonts w:ascii="Times New Roman"/>
          <w:b w:val="false"/>
          <w:i w:val="false"/>
          <w:color w:val="000000"/>
          <w:sz w:val="28"/>
        </w:rPr>
        <w:t>
      15. Права и обязанности:</w:t>
      </w:r>
    </w:p>
    <w:bookmarkEnd w:id="13658"/>
    <w:bookmarkStart w:name="z15736" w:id="1365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659"/>
    <w:bookmarkStart w:name="z15737" w:id="1366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660"/>
    <w:bookmarkStart w:name="z15738" w:id="1366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661"/>
    <w:bookmarkStart w:name="z15739" w:id="1366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662"/>
    <w:bookmarkStart w:name="z3924" w:id="13663"/>
    <w:p>
      <w:pPr>
        <w:spacing w:after="0"/>
        <w:ind w:left="0"/>
        <w:jc w:val="left"/>
      </w:pPr>
      <w:r>
        <w:rPr>
          <w:rFonts w:ascii="Times New Roman"/>
          <w:b/>
          <w:i w:val="false"/>
          <w:color w:val="000000"/>
        </w:rPr>
        <w:t xml:space="preserve"> 3. Организация деятельности Отдела</w:t>
      </w:r>
    </w:p>
    <w:bookmarkEnd w:id="13663"/>
    <w:bookmarkStart w:name="z15740" w:id="1366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664"/>
    <w:bookmarkStart w:name="z15741" w:id="1366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665"/>
    <w:bookmarkStart w:name="z15742" w:id="13666"/>
    <w:p>
      <w:pPr>
        <w:spacing w:after="0"/>
        <w:ind w:left="0"/>
        <w:jc w:val="both"/>
      </w:pPr>
      <w:r>
        <w:rPr>
          <w:rFonts w:ascii="Times New Roman"/>
          <w:b w:val="false"/>
          <w:i w:val="false"/>
          <w:color w:val="000000"/>
          <w:sz w:val="28"/>
        </w:rPr>
        <w:t>
      18. Начальник Отдела:</w:t>
      </w:r>
    </w:p>
    <w:bookmarkEnd w:id="13666"/>
    <w:bookmarkStart w:name="z15743" w:id="13667"/>
    <w:p>
      <w:pPr>
        <w:spacing w:after="0"/>
        <w:ind w:left="0"/>
        <w:jc w:val="both"/>
      </w:pPr>
      <w:r>
        <w:rPr>
          <w:rFonts w:ascii="Times New Roman"/>
          <w:b w:val="false"/>
          <w:i w:val="false"/>
          <w:color w:val="000000"/>
          <w:sz w:val="28"/>
        </w:rPr>
        <w:t>
      1) без доверенности действует от имени Отдела;</w:t>
      </w:r>
    </w:p>
    <w:bookmarkEnd w:id="13667"/>
    <w:bookmarkStart w:name="z15744" w:id="1366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668"/>
    <w:bookmarkStart w:name="z15745" w:id="1366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669"/>
    <w:bookmarkStart w:name="z15746" w:id="1367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3670"/>
    <w:bookmarkStart w:name="z15747" w:id="1367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671"/>
    <w:bookmarkStart w:name="z15748" w:id="1367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672"/>
    <w:bookmarkStart w:name="z15749" w:id="1367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673"/>
    <w:bookmarkStart w:name="z15750" w:id="1367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674"/>
    <w:bookmarkStart w:name="z15751" w:id="1367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675"/>
    <w:bookmarkStart w:name="z15752" w:id="1367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676"/>
    <w:bookmarkStart w:name="z15753" w:id="1367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677"/>
    <w:bookmarkStart w:name="z15754" w:id="1367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678"/>
    <w:bookmarkStart w:name="z15755" w:id="1367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679"/>
    <w:bookmarkStart w:name="z15756" w:id="1368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680"/>
    <w:bookmarkStart w:name="z15757" w:id="1368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Узункольского района;</w:t>
      </w:r>
    </w:p>
    <w:bookmarkEnd w:id="13681"/>
    <w:bookmarkStart w:name="z15758" w:id="1368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682"/>
    <w:bookmarkStart w:name="z15759" w:id="1368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3683"/>
    <w:bookmarkStart w:name="z15760" w:id="1368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684"/>
    <w:bookmarkStart w:name="z3925" w:id="13685"/>
    <w:p>
      <w:pPr>
        <w:spacing w:after="0"/>
        <w:ind w:left="0"/>
        <w:jc w:val="left"/>
      </w:pPr>
      <w:r>
        <w:rPr>
          <w:rFonts w:ascii="Times New Roman"/>
          <w:b/>
          <w:i w:val="false"/>
          <w:color w:val="000000"/>
        </w:rPr>
        <w:t xml:space="preserve"> 4. Имущество Отдела</w:t>
      </w:r>
    </w:p>
    <w:bookmarkEnd w:id="13685"/>
    <w:bookmarkStart w:name="z15761" w:id="13686"/>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686"/>
    <w:bookmarkStart w:name="z15762" w:id="13687"/>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687"/>
    <w:bookmarkStart w:name="z15763" w:id="1368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688"/>
    <w:bookmarkStart w:name="z15764" w:id="1368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689"/>
    <w:bookmarkStart w:name="z3926" w:id="13690"/>
    <w:p>
      <w:pPr>
        <w:spacing w:after="0"/>
        <w:ind w:left="0"/>
        <w:jc w:val="left"/>
      </w:pPr>
      <w:r>
        <w:rPr>
          <w:rFonts w:ascii="Times New Roman"/>
          <w:b/>
          <w:i w:val="false"/>
          <w:color w:val="000000"/>
        </w:rPr>
        <w:t xml:space="preserve"> 5. Реорганизация и упразднение Отдела</w:t>
      </w:r>
    </w:p>
    <w:bookmarkEnd w:id="13690"/>
    <w:bookmarkStart w:name="z15765" w:id="1369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27" w:id="1369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Федоровского района Департамента по чрезвычайным ситуациям Костанайской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692"/>
    <w:bookmarkStart w:name="z15766" w:id="13693"/>
    <w:p>
      <w:pPr>
        <w:spacing w:after="0"/>
        <w:ind w:left="0"/>
        <w:jc w:val="both"/>
      </w:pPr>
      <w:r>
        <w:rPr>
          <w:rFonts w:ascii="Times New Roman"/>
          <w:b w:val="false"/>
          <w:i w:val="false"/>
          <w:color w:val="000000"/>
          <w:sz w:val="28"/>
        </w:rPr>
        <w:t>
      1. Отдел по чрезвычайным ситуациям Федоровского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Костанайской области Комитета (далее – Департамент).</w:t>
      </w:r>
    </w:p>
    <w:bookmarkEnd w:id="13693"/>
    <w:bookmarkStart w:name="z15767" w:id="13694"/>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694"/>
    <w:bookmarkStart w:name="z15768" w:id="13695"/>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695"/>
    <w:bookmarkStart w:name="z15769" w:id="13696"/>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696"/>
    <w:bookmarkStart w:name="z15770" w:id="13697"/>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697"/>
    <w:bookmarkStart w:name="z15771" w:id="13698"/>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698"/>
    <w:bookmarkStart w:name="z15772" w:id="13699"/>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699"/>
    <w:bookmarkStart w:name="z15773" w:id="13700"/>
    <w:p>
      <w:pPr>
        <w:spacing w:after="0"/>
        <w:ind w:left="0"/>
        <w:jc w:val="both"/>
      </w:pPr>
      <w:r>
        <w:rPr>
          <w:rFonts w:ascii="Times New Roman"/>
          <w:b w:val="false"/>
          <w:i w:val="false"/>
          <w:color w:val="000000"/>
          <w:sz w:val="28"/>
        </w:rPr>
        <w:t>
      8. Юридический адрес Отдела: 111900, Республика Казахстан, Костанайская область, Федоровский район, село Федоровка, улица Кирова, 63.</w:t>
      </w:r>
    </w:p>
    <w:bookmarkEnd w:id="13700"/>
    <w:bookmarkStart w:name="z15774" w:id="13701"/>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Федоровского района Департамента по чрезвычайным ситуациям Костанайской области Комитета по чрезвычайным ситуациям Министерства внутренних дел Республики Казахстан".</w:t>
      </w:r>
    </w:p>
    <w:bookmarkEnd w:id="13701"/>
    <w:bookmarkStart w:name="z15775" w:id="13702"/>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702"/>
    <w:bookmarkStart w:name="z15776" w:id="13703"/>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703"/>
    <w:bookmarkStart w:name="z15777" w:id="13704"/>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704"/>
    <w:bookmarkStart w:name="z15778" w:id="13705"/>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705"/>
    <w:bookmarkStart w:name="z3928" w:id="13706"/>
    <w:p>
      <w:pPr>
        <w:spacing w:after="0"/>
        <w:ind w:left="0"/>
        <w:jc w:val="left"/>
      </w:pPr>
      <w:r>
        <w:rPr>
          <w:rFonts w:ascii="Times New Roman"/>
          <w:b/>
          <w:i w:val="false"/>
          <w:color w:val="000000"/>
        </w:rPr>
        <w:t xml:space="preserve"> 2. Основные задачи, функции, права и обязанности Отдела</w:t>
      </w:r>
    </w:p>
    <w:bookmarkEnd w:id="13706"/>
    <w:bookmarkStart w:name="z3929" w:id="13707"/>
    <w:p>
      <w:pPr>
        <w:spacing w:after="0"/>
        <w:ind w:left="0"/>
        <w:jc w:val="both"/>
      </w:pPr>
      <w:r>
        <w:rPr>
          <w:rFonts w:ascii="Times New Roman"/>
          <w:b w:val="false"/>
          <w:i w:val="false"/>
          <w:color w:val="000000"/>
          <w:sz w:val="28"/>
        </w:rPr>
        <w:t xml:space="preserve">
      13. Задачи Отдела: </w:t>
      </w:r>
    </w:p>
    <w:bookmarkEnd w:id="13707"/>
    <w:bookmarkStart w:name="z15779" w:id="1370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708"/>
    <w:bookmarkStart w:name="z15780" w:id="13709"/>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709"/>
    <w:bookmarkStart w:name="z15781" w:id="13710"/>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710"/>
    <w:bookmarkStart w:name="z15782" w:id="13711"/>
    <w:p>
      <w:pPr>
        <w:spacing w:after="0"/>
        <w:ind w:left="0"/>
        <w:jc w:val="both"/>
      </w:pPr>
      <w:r>
        <w:rPr>
          <w:rFonts w:ascii="Times New Roman"/>
          <w:b w:val="false"/>
          <w:i w:val="false"/>
          <w:color w:val="000000"/>
          <w:sz w:val="28"/>
        </w:rPr>
        <w:t>
      4) организация предупреждения и тушения пожаров.</w:t>
      </w:r>
    </w:p>
    <w:bookmarkEnd w:id="13711"/>
    <w:bookmarkStart w:name="z3930" w:id="13712"/>
    <w:p>
      <w:pPr>
        <w:spacing w:after="0"/>
        <w:ind w:left="0"/>
        <w:jc w:val="both"/>
      </w:pPr>
      <w:r>
        <w:rPr>
          <w:rFonts w:ascii="Times New Roman"/>
          <w:b w:val="false"/>
          <w:i w:val="false"/>
          <w:color w:val="000000"/>
          <w:sz w:val="28"/>
        </w:rPr>
        <w:t>
      14. Функции Отдела:</w:t>
      </w:r>
    </w:p>
    <w:bookmarkEnd w:id="13712"/>
    <w:bookmarkStart w:name="z15783" w:id="1371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713"/>
    <w:bookmarkStart w:name="z15784" w:id="13714"/>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714"/>
    <w:bookmarkStart w:name="z15785" w:id="13715"/>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715"/>
    <w:bookmarkStart w:name="z15786" w:id="13716"/>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716"/>
    <w:bookmarkStart w:name="z15787" w:id="13717"/>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717"/>
    <w:bookmarkStart w:name="z15788" w:id="13718"/>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718"/>
    <w:bookmarkStart w:name="z15789" w:id="13719"/>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719"/>
    <w:bookmarkStart w:name="z15790" w:id="13720"/>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720"/>
    <w:bookmarkStart w:name="z15791" w:id="13721"/>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721"/>
    <w:bookmarkStart w:name="z15792" w:id="13722"/>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722"/>
    <w:bookmarkStart w:name="z15793" w:id="13723"/>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723"/>
    <w:bookmarkStart w:name="z15794" w:id="13724"/>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7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796" w:id="13725"/>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725"/>
    <w:bookmarkStart w:name="z15797" w:id="13726"/>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726"/>
    <w:bookmarkStart w:name="z15798" w:id="13727"/>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727"/>
    <w:bookmarkStart w:name="z15799" w:id="13728"/>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728"/>
    <w:bookmarkStart w:name="z15800" w:id="13729"/>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729"/>
    <w:bookmarkStart w:name="z15801" w:id="13730"/>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730"/>
    <w:bookmarkStart w:name="z15802" w:id="13731"/>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731"/>
    <w:bookmarkStart w:name="z15803" w:id="13732"/>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732"/>
    <w:bookmarkStart w:name="z15804" w:id="13733"/>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733"/>
    <w:bookmarkStart w:name="z15805" w:id="13734"/>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734"/>
    <w:bookmarkStart w:name="z15806" w:id="13735"/>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735"/>
    <w:bookmarkStart w:name="z15807" w:id="13736"/>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736"/>
    <w:bookmarkStart w:name="z15808" w:id="13737"/>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737"/>
    <w:bookmarkStart w:name="z15809" w:id="13738"/>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738"/>
    <w:bookmarkStart w:name="z15811" w:id="1373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739"/>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Start w:name="z15812" w:id="13740"/>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740"/>
    <w:bookmarkStart w:name="z15813" w:id="13741"/>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741"/>
    <w:bookmarkStart w:name="z15814" w:id="13742"/>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3742"/>
    <w:bookmarkStart w:name="z15815" w:id="13743"/>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3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817" w:id="13744"/>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744"/>
    <w:bookmarkStart w:name="z15818" w:id="13745"/>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820" w:id="13746"/>
    <w:p>
      <w:pPr>
        <w:spacing w:after="0"/>
        <w:ind w:left="0"/>
        <w:jc w:val="both"/>
      </w:pPr>
      <w:r>
        <w:rPr>
          <w:rFonts w:ascii="Times New Roman"/>
          <w:b w:val="false"/>
          <w:i w:val="false"/>
          <w:color w:val="000000"/>
          <w:sz w:val="28"/>
        </w:rPr>
        <w:t>
      15. Права и обязанности:</w:t>
      </w:r>
    </w:p>
    <w:bookmarkEnd w:id="13746"/>
    <w:bookmarkStart w:name="z15821" w:id="13747"/>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747"/>
    <w:bookmarkStart w:name="z15822" w:id="13748"/>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748"/>
    <w:bookmarkStart w:name="z15823" w:id="13749"/>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749"/>
    <w:bookmarkStart w:name="z15824" w:id="13750"/>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750"/>
    <w:bookmarkStart w:name="z3931" w:id="13751"/>
    <w:p>
      <w:pPr>
        <w:spacing w:after="0"/>
        <w:ind w:left="0"/>
        <w:jc w:val="left"/>
      </w:pPr>
      <w:r>
        <w:rPr>
          <w:rFonts w:ascii="Times New Roman"/>
          <w:b/>
          <w:i w:val="false"/>
          <w:color w:val="000000"/>
        </w:rPr>
        <w:t xml:space="preserve"> 3. Организация деятельности Отдела</w:t>
      </w:r>
    </w:p>
    <w:bookmarkEnd w:id="13751"/>
    <w:bookmarkStart w:name="z15825" w:id="1375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752"/>
    <w:bookmarkStart w:name="z15826" w:id="1375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753"/>
    <w:bookmarkStart w:name="z15827" w:id="13754"/>
    <w:p>
      <w:pPr>
        <w:spacing w:after="0"/>
        <w:ind w:left="0"/>
        <w:jc w:val="both"/>
      </w:pPr>
      <w:r>
        <w:rPr>
          <w:rFonts w:ascii="Times New Roman"/>
          <w:b w:val="false"/>
          <w:i w:val="false"/>
          <w:color w:val="000000"/>
          <w:sz w:val="28"/>
        </w:rPr>
        <w:t>
      18. Начальник Отдела:</w:t>
      </w:r>
    </w:p>
    <w:bookmarkEnd w:id="13754"/>
    <w:bookmarkStart w:name="z15828" w:id="13755"/>
    <w:p>
      <w:pPr>
        <w:spacing w:after="0"/>
        <w:ind w:left="0"/>
        <w:jc w:val="both"/>
      </w:pPr>
      <w:r>
        <w:rPr>
          <w:rFonts w:ascii="Times New Roman"/>
          <w:b w:val="false"/>
          <w:i w:val="false"/>
          <w:color w:val="000000"/>
          <w:sz w:val="28"/>
        </w:rPr>
        <w:t>
      1) без доверенности действует от имени Отдела;</w:t>
      </w:r>
    </w:p>
    <w:bookmarkEnd w:id="13755"/>
    <w:bookmarkStart w:name="z15829" w:id="13756"/>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756"/>
    <w:bookmarkStart w:name="z15830" w:id="13757"/>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757"/>
    <w:bookmarkStart w:name="z15831" w:id="13758"/>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bookmarkEnd w:id="13758"/>
    <w:bookmarkStart w:name="z15832" w:id="13759"/>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759"/>
    <w:bookmarkStart w:name="z15833" w:id="13760"/>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760"/>
    <w:bookmarkStart w:name="z15834" w:id="13761"/>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761"/>
    <w:bookmarkStart w:name="z15835" w:id="13762"/>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762"/>
    <w:bookmarkStart w:name="z15836" w:id="13763"/>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763"/>
    <w:bookmarkStart w:name="z15837" w:id="13764"/>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764"/>
    <w:bookmarkStart w:name="z15838" w:id="13765"/>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765"/>
    <w:bookmarkStart w:name="z15839" w:id="13766"/>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766"/>
    <w:bookmarkStart w:name="z15840" w:id="13767"/>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767"/>
    <w:bookmarkStart w:name="z15841" w:id="13768"/>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768"/>
    <w:bookmarkStart w:name="z15842" w:id="13769"/>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Федоровского района;</w:t>
      </w:r>
    </w:p>
    <w:bookmarkEnd w:id="13769"/>
    <w:bookmarkStart w:name="z15843" w:id="13770"/>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770"/>
    <w:bookmarkStart w:name="z15844" w:id="13771"/>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bookmarkEnd w:id="13771"/>
    <w:bookmarkStart w:name="z15845" w:id="13772"/>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3772"/>
    <w:bookmarkStart w:name="z3932" w:id="13773"/>
    <w:p>
      <w:pPr>
        <w:spacing w:after="0"/>
        <w:ind w:left="0"/>
        <w:jc w:val="left"/>
      </w:pPr>
      <w:r>
        <w:rPr>
          <w:rFonts w:ascii="Times New Roman"/>
          <w:b/>
          <w:i w:val="false"/>
          <w:color w:val="000000"/>
        </w:rPr>
        <w:t xml:space="preserve"> 4. Имущество Отдела</w:t>
      </w:r>
    </w:p>
    <w:bookmarkEnd w:id="13773"/>
    <w:bookmarkStart w:name="z3933" w:id="13774"/>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774"/>
    <w:bookmarkStart w:name="z15846" w:id="13775"/>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775"/>
    <w:bookmarkStart w:name="z3934" w:id="13776"/>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776"/>
    <w:bookmarkStart w:name="z3935" w:id="13777"/>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777"/>
    <w:bookmarkStart w:name="z3936" w:id="13778"/>
    <w:p>
      <w:pPr>
        <w:spacing w:after="0"/>
        <w:ind w:left="0"/>
        <w:jc w:val="left"/>
      </w:pPr>
      <w:r>
        <w:rPr>
          <w:rFonts w:ascii="Times New Roman"/>
          <w:b/>
          <w:i w:val="false"/>
          <w:color w:val="000000"/>
        </w:rPr>
        <w:t xml:space="preserve"> 5. Реорганизация и упразднение Отдела</w:t>
      </w:r>
    </w:p>
    <w:bookmarkEnd w:id="13778"/>
    <w:bookmarkStart w:name="z3937" w:id="1377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7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29" w:id="1378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Аральского района Департамента по чрезвычайным ситуациям Кызылординской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780"/>
    <w:bookmarkStart w:name="z15847" w:id="13781"/>
    <w:p>
      <w:pPr>
        <w:spacing w:after="0"/>
        <w:ind w:left="0"/>
        <w:jc w:val="both"/>
      </w:pPr>
      <w:r>
        <w:rPr>
          <w:rFonts w:ascii="Times New Roman"/>
          <w:b w:val="false"/>
          <w:i w:val="false"/>
          <w:color w:val="000000"/>
          <w:sz w:val="28"/>
        </w:rPr>
        <w:t>
      1. Отдел по чрезвычайным ситуациям Аральского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Кызылординской области (далее - Департамент).</w:t>
      </w:r>
    </w:p>
    <w:bookmarkEnd w:id="13781"/>
    <w:bookmarkStart w:name="z15848" w:id="13782"/>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782"/>
    <w:bookmarkStart w:name="z15849" w:id="1378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783"/>
    <w:bookmarkStart w:name="z15850" w:id="1378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784"/>
    <w:bookmarkStart w:name="z15851" w:id="1378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785"/>
    <w:bookmarkStart w:name="z15852" w:id="1378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786"/>
    <w:bookmarkStart w:name="z15853" w:id="13787"/>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787"/>
    <w:bookmarkStart w:name="z15854" w:id="13788"/>
    <w:p>
      <w:pPr>
        <w:spacing w:after="0"/>
        <w:ind w:left="0"/>
        <w:jc w:val="both"/>
      </w:pPr>
      <w:r>
        <w:rPr>
          <w:rFonts w:ascii="Times New Roman"/>
          <w:b w:val="false"/>
          <w:i w:val="false"/>
          <w:color w:val="000000"/>
          <w:sz w:val="28"/>
        </w:rPr>
        <w:t>
      8. Юридический адрес Отдела: Кызылординская область, Аральский район, город Аральск, улица Каныш Сатбаев, здание 7.</w:t>
      </w:r>
    </w:p>
    <w:bookmarkEnd w:id="13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21.05.2018 </w:t>
      </w:r>
      <w:r>
        <w:rPr>
          <w:rFonts w:ascii="Times New Roman"/>
          <w:b w:val="false"/>
          <w:i w:val="false"/>
          <w:color w:val="000000"/>
          <w:sz w:val="28"/>
        </w:rPr>
        <w:t>№ 93</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856" w:id="13789"/>
    <w:p>
      <w:pPr>
        <w:spacing w:after="0"/>
        <w:ind w:left="0"/>
        <w:jc w:val="both"/>
      </w:pPr>
      <w:r>
        <w:rPr>
          <w:rFonts w:ascii="Times New Roman"/>
          <w:b w:val="false"/>
          <w:i w:val="false"/>
          <w:color w:val="000000"/>
          <w:sz w:val="28"/>
        </w:rPr>
        <w:t>
      9. Полное наименование - республиканское государственное учреждение "Отдел по чрезвычайным ситуациям Аральского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w:t>
      </w:r>
    </w:p>
    <w:bookmarkEnd w:id="13789"/>
    <w:bookmarkStart w:name="z15857" w:id="1379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790"/>
    <w:bookmarkStart w:name="z15858" w:id="1379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791"/>
    <w:bookmarkStart w:name="z15859" w:id="1379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792"/>
    <w:bookmarkStart w:name="z15860" w:id="1379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793"/>
    <w:bookmarkStart w:name="z3939" w:id="13794"/>
    <w:p>
      <w:pPr>
        <w:spacing w:after="0"/>
        <w:ind w:left="0"/>
        <w:jc w:val="left"/>
      </w:pPr>
      <w:r>
        <w:rPr>
          <w:rFonts w:ascii="Times New Roman"/>
          <w:b/>
          <w:i w:val="false"/>
          <w:color w:val="000000"/>
        </w:rPr>
        <w:t xml:space="preserve"> 2. Основные задачи, функции, права и обязанности Отдела</w:t>
      </w:r>
    </w:p>
    <w:bookmarkEnd w:id="13794"/>
    <w:bookmarkStart w:name="z3940" w:id="13795"/>
    <w:p>
      <w:pPr>
        <w:spacing w:after="0"/>
        <w:ind w:left="0"/>
        <w:jc w:val="both"/>
      </w:pPr>
      <w:r>
        <w:rPr>
          <w:rFonts w:ascii="Times New Roman"/>
          <w:b w:val="false"/>
          <w:i w:val="false"/>
          <w:color w:val="000000"/>
          <w:sz w:val="28"/>
        </w:rPr>
        <w:t xml:space="preserve">
      13. Задачи Отдела: </w:t>
      </w:r>
    </w:p>
    <w:bookmarkEnd w:id="13795"/>
    <w:bookmarkStart w:name="z15861" w:id="1379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796"/>
    <w:bookmarkStart w:name="z15862" w:id="1379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797"/>
    <w:bookmarkStart w:name="z15863" w:id="1379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798"/>
    <w:bookmarkStart w:name="z15864" w:id="13799"/>
    <w:p>
      <w:pPr>
        <w:spacing w:after="0"/>
        <w:ind w:left="0"/>
        <w:jc w:val="both"/>
      </w:pPr>
      <w:r>
        <w:rPr>
          <w:rFonts w:ascii="Times New Roman"/>
          <w:b w:val="false"/>
          <w:i w:val="false"/>
          <w:color w:val="000000"/>
          <w:sz w:val="28"/>
        </w:rPr>
        <w:t>
      4) организация предупреждения и тушения пожаров.</w:t>
      </w:r>
    </w:p>
    <w:bookmarkEnd w:id="13799"/>
    <w:bookmarkStart w:name="z3941" w:id="13800"/>
    <w:p>
      <w:pPr>
        <w:spacing w:after="0"/>
        <w:ind w:left="0"/>
        <w:jc w:val="both"/>
      </w:pPr>
      <w:r>
        <w:rPr>
          <w:rFonts w:ascii="Times New Roman"/>
          <w:b w:val="false"/>
          <w:i w:val="false"/>
          <w:color w:val="000000"/>
          <w:sz w:val="28"/>
        </w:rPr>
        <w:t>
      14. Функции Отдела:</w:t>
      </w:r>
    </w:p>
    <w:bookmarkEnd w:id="13800"/>
    <w:bookmarkStart w:name="z15865" w:id="13801"/>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801"/>
    <w:bookmarkStart w:name="z15866" w:id="13802"/>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802"/>
    <w:bookmarkStart w:name="z15867" w:id="1380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803"/>
    <w:bookmarkStart w:name="z15868" w:id="1380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804"/>
    <w:bookmarkStart w:name="z15869" w:id="13805"/>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805"/>
    <w:bookmarkStart w:name="z15870" w:id="13806"/>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806"/>
    <w:bookmarkStart w:name="z15871" w:id="13807"/>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807"/>
    <w:bookmarkStart w:name="z15872" w:id="13808"/>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808"/>
    <w:bookmarkStart w:name="z15873" w:id="13809"/>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809"/>
    <w:bookmarkStart w:name="z15874" w:id="13810"/>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810"/>
    <w:bookmarkStart w:name="z15875" w:id="13811"/>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811"/>
    <w:bookmarkStart w:name="z15876" w:id="13812"/>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878" w:id="13813"/>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813"/>
    <w:bookmarkStart w:name="z15879" w:id="13814"/>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814"/>
    <w:bookmarkStart w:name="z15880" w:id="13815"/>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815"/>
    <w:bookmarkStart w:name="z15881" w:id="13816"/>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816"/>
    <w:bookmarkStart w:name="z15882" w:id="13817"/>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817"/>
    <w:bookmarkStart w:name="z15883" w:id="13818"/>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818"/>
    <w:bookmarkStart w:name="z15884" w:id="13819"/>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819"/>
    <w:bookmarkStart w:name="z15885" w:id="13820"/>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820"/>
    <w:bookmarkStart w:name="z15886" w:id="13821"/>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821"/>
    <w:bookmarkStart w:name="z15887" w:id="13822"/>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822"/>
    <w:bookmarkStart w:name="z15888" w:id="13823"/>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823"/>
    <w:bookmarkStart w:name="z15889" w:id="13824"/>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824"/>
    <w:bookmarkStart w:name="z15890" w:id="13825"/>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825"/>
    <w:bookmarkStart w:name="z15891" w:id="13826"/>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826"/>
    <w:bookmarkStart w:name="z15893" w:id="1382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82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5894" w:id="13828"/>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828"/>
    <w:bookmarkStart w:name="z15895" w:id="13829"/>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829"/>
    <w:bookmarkStart w:name="z15896" w:id="13830"/>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3830"/>
    <w:bookmarkStart w:name="z15897" w:id="13831"/>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3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899" w:id="13832"/>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832"/>
    <w:bookmarkStart w:name="z15900" w:id="13833"/>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8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42" w:id="13834"/>
    <w:p>
      <w:pPr>
        <w:spacing w:after="0"/>
        <w:ind w:left="0"/>
        <w:jc w:val="both"/>
      </w:pPr>
      <w:r>
        <w:rPr>
          <w:rFonts w:ascii="Times New Roman"/>
          <w:b w:val="false"/>
          <w:i w:val="false"/>
          <w:color w:val="000000"/>
          <w:sz w:val="28"/>
        </w:rPr>
        <w:t>
      15. Права и обязанности:</w:t>
      </w:r>
    </w:p>
    <w:bookmarkEnd w:id="13834"/>
    <w:bookmarkStart w:name="z15902" w:id="1383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835"/>
    <w:bookmarkStart w:name="z15903" w:id="1383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836"/>
    <w:bookmarkStart w:name="z15904" w:id="1383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837"/>
    <w:bookmarkStart w:name="z15905" w:id="1383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838"/>
    <w:bookmarkStart w:name="z3943" w:id="13839"/>
    <w:p>
      <w:pPr>
        <w:spacing w:after="0"/>
        <w:ind w:left="0"/>
        <w:jc w:val="left"/>
      </w:pPr>
      <w:r>
        <w:rPr>
          <w:rFonts w:ascii="Times New Roman"/>
          <w:b/>
          <w:i w:val="false"/>
          <w:color w:val="000000"/>
        </w:rPr>
        <w:t xml:space="preserve"> 3. Организация деятельности Отдела</w:t>
      </w:r>
    </w:p>
    <w:bookmarkEnd w:id="13839"/>
    <w:bookmarkStart w:name="z15906" w:id="1384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840"/>
    <w:bookmarkStart w:name="z15907" w:id="1384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841"/>
    <w:bookmarkStart w:name="z15908" w:id="13842"/>
    <w:p>
      <w:pPr>
        <w:spacing w:after="0"/>
        <w:ind w:left="0"/>
        <w:jc w:val="both"/>
      </w:pPr>
      <w:r>
        <w:rPr>
          <w:rFonts w:ascii="Times New Roman"/>
          <w:b w:val="false"/>
          <w:i w:val="false"/>
          <w:color w:val="000000"/>
          <w:sz w:val="28"/>
        </w:rPr>
        <w:t>
      18. Полномочия Начальника Отдела:</w:t>
      </w:r>
    </w:p>
    <w:bookmarkEnd w:id="13842"/>
    <w:bookmarkStart w:name="z15909" w:id="13843"/>
    <w:p>
      <w:pPr>
        <w:spacing w:after="0"/>
        <w:ind w:left="0"/>
        <w:jc w:val="both"/>
      </w:pPr>
      <w:r>
        <w:rPr>
          <w:rFonts w:ascii="Times New Roman"/>
          <w:b w:val="false"/>
          <w:i w:val="false"/>
          <w:color w:val="000000"/>
          <w:sz w:val="28"/>
        </w:rPr>
        <w:t>
      1) без доверенности действует от имени Отдела;</w:t>
      </w:r>
    </w:p>
    <w:bookmarkEnd w:id="13843"/>
    <w:bookmarkStart w:name="z15910" w:id="1384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844"/>
    <w:bookmarkStart w:name="z15911" w:id="1384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845"/>
    <w:bookmarkStart w:name="z15912" w:id="1384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3846"/>
    <w:bookmarkStart w:name="z15913" w:id="1384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847"/>
    <w:bookmarkStart w:name="z15914" w:id="1384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848"/>
    <w:bookmarkStart w:name="z15915" w:id="1384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849"/>
    <w:bookmarkStart w:name="z15916" w:id="1385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850"/>
    <w:bookmarkStart w:name="z15917" w:id="1385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851"/>
    <w:bookmarkStart w:name="z15918" w:id="1385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852"/>
    <w:bookmarkStart w:name="z15919" w:id="1385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853"/>
    <w:bookmarkStart w:name="z15920" w:id="1385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854"/>
    <w:bookmarkStart w:name="z15921" w:id="1385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855"/>
    <w:bookmarkStart w:name="z15922" w:id="1385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856"/>
    <w:bookmarkStart w:name="z15923" w:id="13857"/>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района;</w:t>
      </w:r>
    </w:p>
    <w:bookmarkEnd w:id="13857"/>
    <w:bookmarkStart w:name="z15924" w:id="13858"/>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858"/>
    <w:bookmarkStart w:name="z15925" w:id="13859"/>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3859"/>
    <w:bookmarkStart w:name="z15926" w:id="13860"/>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13860"/>
    <w:bookmarkStart w:name="z3944" w:id="13861"/>
    <w:p>
      <w:pPr>
        <w:spacing w:after="0"/>
        <w:ind w:left="0"/>
        <w:jc w:val="left"/>
      </w:pPr>
      <w:r>
        <w:rPr>
          <w:rFonts w:ascii="Times New Roman"/>
          <w:b/>
          <w:i w:val="false"/>
          <w:color w:val="000000"/>
        </w:rPr>
        <w:t xml:space="preserve"> 4. Имущество Отдела</w:t>
      </w:r>
    </w:p>
    <w:bookmarkEnd w:id="13861"/>
    <w:bookmarkStart w:name="z15927" w:id="1386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862"/>
    <w:bookmarkStart w:name="z15928" w:id="13863"/>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863"/>
    <w:bookmarkStart w:name="z15929" w:id="1386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864"/>
    <w:bookmarkStart w:name="z15930" w:id="1386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865"/>
    <w:bookmarkStart w:name="z3945" w:id="13866"/>
    <w:p>
      <w:pPr>
        <w:spacing w:after="0"/>
        <w:ind w:left="0"/>
        <w:jc w:val="left"/>
      </w:pPr>
      <w:r>
        <w:rPr>
          <w:rFonts w:ascii="Times New Roman"/>
          <w:b/>
          <w:i w:val="false"/>
          <w:color w:val="000000"/>
        </w:rPr>
        <w:t xml:space="preserve"> 5. Реорганизация и упразднение Отдела</w:t>
      </w:r>
    </w:p>
    <w:bookmarkEnd w:id="13866"/>
    <w:bookmarkStart w:name="z15931" w:id="1386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8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31" w:id="1386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Жалагашского района Департамента по чрезвычайным ситуациям Кызылординской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868"/>
    <w:bookmarkStart w:name="z15932" w:id="13869"/>
    <w:p>
      <w:pPr>
        <w:spacing w:after="0"/>
        <w:ind w:left="0"/>
        <w:jc w:val="both"/>
      </w:pPr>
      <w:r>
        <w:rPr>
          <w:rFonts w:ascii="Times New Roman"/>
          <w:b w:val="false"/>
          <w:i w:val="false"/>
          <w:color w:val="000000"/>
          <w:sz w:val="28"/>
        </w:rPr>
        <w:t>
      1. Отдел по чрезвычайным ситуациям города Жалагашского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Кызылординской области (далее - Департамент).</w:t>
      </w:r>
    </w:p>
    <w:bookmarkEnd w:id="13869"/>
    <w:bookmarkStart w:name="z15933" w:id="13870"/>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870"/>
    <w:bookmarkStart w:name="z15934" w:id="13871"/>
    <w:p>
      <w:pPr>
        <w:spacing w:after="0"/>
        <w:ind w:left="0"/>
        <w:jc w:val="both"/>
      </w:pPr>
      <w:r>
        <w:rPr>
          <w:rFonts w:ascii="Times New Roman"/>
          <w:b w:val="false"/>
          <w:i w:val="false"/>
          <w:color w:val="000000"/>
          <w:sz w:val="28"/>
        </w:rPr>
        <w:t>
      3.Отдел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871"/>
    <w:bookmarkStart w:name="z15935" w:id="1387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872"/>
    <w:bookmarkStart w:name="z15936" w:id="1387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873"/>
    <w:bookmarkStart w:name="z15937" w:id="1387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874"/>
    <w:bookmarkStart w:name="z15938" w:id="13875"/>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875"/>
    <w:bookmarkStart w:name="z3948" w:id="13876"/>
    <w:p>
      <w:pPr>
        <w:spacing w:after="0"/>
        <w:ind w:left="0"/>
        <w:jc w:val="both"/>
      </w:pPr>
      <w:r>
        <w:rPr>
          <w:rFonts w:ascii="Times New Roman"/>
          <w:b w:val="false"/>
          <w:i w:val="false"/>
          <w:color w:val="000000"/>
          <w:sz w:val="28"/>
        </w:rPr>
        <w:t>
      8. Юридический адрес Отдела: Республика Казахстан, область Кызылординская, район Жалагашский, поселок Жалагаш, улица Ныгмет Мырзалиев, строение № 30.</w:t>
      </w:r>
    </w:p>
    <w:bookmarkEnd w:id="13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51" w:id="1387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Жалагашского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w:t>
      </w:r>
    </w:p>
    <w:bookmarkEnd w:id="13877"/>
    <w:bookmarkStart w:name="z3950" w:id="1387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878"/>
    <w:bookmarkStart w:name="z3952" w:id="1387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879"/>
    <w:bookmarkStart w:name="z15939" w:id="1388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880"/>
    <w:bookmarkStart w:name="z15940" w:id="1388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881"/>
    <w:bookmarkStart w:name="z3947" w:id="13882"/>
    <w:p>
      <w:pPr>
        <w:spacing w:after="0"/>
        <w:ind w:left="0"/>
        <w:jc w:val="left"/>
      </w:pPr>
      <w:r>
        <w:rPr>
          <w:rFonts w:ascii="Times New Roman"/>
          <w:b/>
          <w:i w:val="false"/>
          <w:color w:val="000000"/>
        </w:rPr>
        <w:t xml:space="preserve"> 2. Основные задачи, функции, права и обязанности Отдела</w:t>
      </w:r>
    </w:p>
    <w:bookmarkEnd w:id="13882"/>
    <w:bookmarkStart w:name="z3949" w:id="13883"/>
    <w:p>
      <w:pPr>
        <w:spacing w:after="0"/>
        <w:ind w:left="0"/>
        <w:jc w:val="both"/>
      </w:pPr>
      <w:r>
        <w:rPr>
          <w:rFonts w:ascii="Times New Roman"/>
          <w:b w:val="false"/>
          <w:i w:val="false"/>
          <w:color w:val="000000"/>
          <w:sz w:val="28"/>
        </w:rPr>
        <w:t xml:space="preserve">
      13. Задачи Отдела: </w:t>
      </w:r>
    </w:p>
    <w:bookmarkEnd w:id="13883"/>
    <w:bookmarkStart w:name="z15941" w:id="1388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884"/>
    <w:bookmarkStart w:name="z15942" w:id="1388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885"/>
    <w:bookmarkStart w:name="z15943" w:id="1388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886"/>
    <w:bookmarkStart w:name="z15944" w:id="13887"/>
    <w:p>
      <w:pPr>
        <w:spacing w:after="0"/>
        <w:ind w:left="0"/>
        <w:jc w:val="both"/>
      </w:pPr>
      <w:r>
        <w:rPr>
          <w:rFonts w:ascii="Times New Roman"/>
          <w:b w:val="false"/>
          <w:i w:val="false"/>
          <w:color w:val="000000"/>
          <w:sz w:val="28"/>
        </w:rPr>
        <w:t>
      4) организация предупреждения и тушения пожаров.</w:t>
      </w:r>
    </w:p>
    <w:bookmarkEnd w:id="13887"/>
    <w:bookmarkStart w:name="z3953" w:id="13888"/>
    <w:p>
      <w:pPr>
        <w:spacing w:after="0"/>
        <w:ind w:left="0"/>
        <w:jc w:val="both"/>
      </w:pPr>
      <w:r>
        <w:rPr>
          <w:rFonts w:ascii="Times New Roman"/>
          <w:b w:val="false"/>
          <w:i w:val="false"/>
          <w:color w:val="000000"/>
          <w:sz w:val="28"/>
        </w:rPr>
        <w:t>
      14. Функции Отдела:</w:t>
      </w:r>
    </w:p>
    <w:bookmarkEnd w:id="13888"/>
    <w:bookmarkStart w:name="z15945" w:id="13889"/>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889"/>
    <w:bookmarkStart w:name="z15946" w:id="13890"/>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890"/>
    <w:bookmarkStart w:name="z15947" w:id="1389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891"/>
    <w:bookmarkStart w:name="z15948" w:id="1389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892"/>
    <w:bookmarkStart w:name="z15949" w:id="13893"/>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893"/>
    <w:bookmarkStart w:name="z15950" w:id="13894"/>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894"/>
    <w:bookmarkStart w:name="z15951" w:id="13895"/>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895"/>
    <w:bookmarkStart w:name="z15952" w:id="13896"/>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896"/>
    <w:bookmarkStart w:name="z15953" w:id="13897"/>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897"/>
    <w:bookmarkStart w:name="z15954" w:id="13898"/>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898"/>
    <w:bookmarkStart w:name="z15955" w:id="13899"/>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899"/>
    <w:bookmarkStart w:name="z15956" w:id="13900"/>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9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5958" w:id="13901"/>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901"/>
    <w:bookmarkStart w:name="z15959" w:id="13902"/>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902"/>
    <w:bookmarkStart w:name="z15960" w:id="13903"/>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903"/>
    <w:bookmarkStart w:name="z15961" w:id="13904"/>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904"/>
    <w:bookmarkStart w:name="z15962" w:id="13905"/>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905"/>
    <w:bookmarkStart w:name="z15963" w:id="13906"/>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906"/>
    <w:bookmarkStart w:name="z15964" w:id="13907"/>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907"/>
    <w:bookmarkStart w:name="z15965" w:id="13908"/>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908"/>
    <w:bookmarkStart w:name="z15966" w:id="13909"/>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909"/>
    <w:bookmarkStart w:name="z15967" w:id="13910"/>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910"/>
    <w:bookmarkStart w:name="z15968" w:id="13911"/>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3911"/>
    <w:bookmarkStart w:name="z15969" w:id="13912"/>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3912"/>
    <w:bookmarkStart w:name="z15970" w:id="13913"/>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3913"/>
    <w:bookmarkStart w:name="z15971" w:id="13914"/>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3914"/>
    <w:bookmarkStart w:name="z15972" w:id="1391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3915"/>
    <w:bookmarkStart w:name="z15973" w:id="13916"/>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bookmarkEnd w:id="13916"/>
    <w:bookmarkStart w:name="z15974" w:id="13917"/>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3917"/>
    <w:bookmarkStart w:name="z15975" w:id="13918"/>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3918"/>
    <w:bookmarkStart w:name="z15976" w:id="13919"/>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3919"/>
    <w:bookmarkStart w:name="z15977" w:id="13920"/>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3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5979" w:id="1392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3921"/>
    <w:bookmarkStart w:name="z15980" w:id="13922"/>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3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54" w:id="13923"/>
    <w:p>
      <w:pPr>
        <w:spacing w:after="0"/>
        <w:ind w:left="0"/>
        <w:jc w:val="both"/>
      </w:pPr>
      <w:r>
        <w:rPr>
          <w:rFonts w:ascii="Times New Roman"/>
          <w:b w:val="false"/>
          <w:i w:val="false"/>
          <w:color w:val="000000"/>
          <w:sz w:val="28"/>
        </w:rPr>
        <w:t>
      15. Права и обязанности:</w:t>
      </w:r>
    </w:p>
    <w:bookmarkEnd w:id="13923"/>
    <w:bookmarkStart w:name="z15982" w:id="1392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3924"/>
    <w:bookmarkStart w:name="z15983" w:id="1392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3925"/>
    <w:bookmarkStart w:name="z15984" w:id="1392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3926"/>
    <w:bookmarkStart w:name="z15985" w:id="1392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3927"/>
    <w:bookmarkStart w:name="z3955" w:id="13928"/>
    <w:p>
      <w:pPr>
        <w:spacing w:after="0"/>
        <w:ind w:left="0"/>
        <w:jc w:val="left"/>
      </w:pPr>
      <w:r>
        <w:rPr>
          <w:rFonts w:ascii="Times New Roman"/>
          <w:b/>
          <w:i w:val="false"/>
          <w:color w:val="000000"/>
        </w:rPr>
        <w:t xml:space="preserve"> 3. Организация деятельности Отдела</w:t>
      </w:r>
    </w:p>
    <w:bookmarkEnd w:id="13928"/>
    <w:bookmarkStart w:name="z15986" w:id="1392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3929"/>
    <w:bookmarkStart w:name="z15987" w:id="1393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3930"/>
    <w:bookmarkStart w:name="z15988" w:id="13931"/>
    <w:p>
      <w:pPr>
        <w:spacing w:after="0"/>
        <w:ind w:left="0"/>
        <w:jc w:val="both"/>
      </w:pPr>
      <w:r>
        <w:rPr>
          <w:rFonts w:ascii="Times New Roman"/>
          <w:b w:val="false"/>
          <w:i w:val="false"/>
          <w:color w:val="000000"/>
          <w:sz w:val="28"/>
        </w:rPr>
        <w:t>
      18. Полномочия Начальника Отдела:</w:t>
      </w:r>
    </w:p>
    <w:bookmarkEnd w:id="13931"/>
    <w:bookmarkStart w:name="z15989" w:id="13932"/>
    <w:p>
      <w:pPr>
        <w:spacing w:after="0"/>
        <w:ind w:left="0"/>
        <w:jc w:val="both"/>
      </w:pPr>
      <w:r>
        <w:rPr>
          <w:rFonts w:ascii="Times New Roman"/>
          <w:b w:val="false"/>
          <w:i w:val="false"/>
          <w:color w:val="000000"/>
          <w:sz w:val="28"/>
        </w:rPr>
        <w:t>
      1) без доверенности действует от имени Отдела;</w:t>
      </w:r>
    </w:p>
    <w:bookmarkEnd w:id="13932"/>
    <w:bookmarkStart w:name="z15990" w:id="13933"/>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3933"/>
    <w:bookmarkStart w:name="z15991" w:id="13934"/>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3934"/>
    <w:bookmarkStart w:name="z15992" w:id="13935"/>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3935"/>
    <w:bookmarkStart w:name="z15993" w:id="13936"/>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3936"/>
    <w:bookmarkStart w:name="z15994" w:id="13937"/>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3937"/>
    <w:bookmarkStart w:name="z15995" w:id="13938"/>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3938"/>
    <w:bookmarkStart w:name="z15996" w:id="13939"/>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3939"/>
    <w:bookmarkStart w:name="z15997" w:id="13940"/>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3940"/>
    <w:bookmarkStart w:name="z15998" w:id="13941"/>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3941"/>
    <w:bookmarkStart w:name="z15999" w:id="13942"/>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3942"/>
    <w:bookmarkStart w:name="z16000" w:id="13943"/>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3943"/>
    <w:bookmarkStart w:name="z16001" w:id="13944"/>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3944"/>
    <w:bookmarkStart w:name="z16002" w:id="13945"/>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3945"/>
    <w:bookmarkStart w:name="z16003" w:id="13946"/>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района;</w:t>
      </w:r>
    </w:p>
    <w:bookmarkEnd w:id="13946"/>
    <w:bookmarkStart w:name="z16004" w:id="13947"/>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3947"/>
    <w:bookmarkStart w:name="z16005" w:id="13948"/>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3948"/>
    <w:bookmarkStart w:name="z16006" w:id="13949"/>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13949"/>
    <w:bookmarkStart w:name="z3956" w:id="13950"/>
    <w:p>
      <w:pPr>
        <w:spacing w:after="0"/>
        <w:ind w:left="0"/>
        <w:jc w:val="left"/>
      </w:pPr>
      <w:r>
        <w:rPr>
          <w:rFonts w:ascii="Times New Roman"/>
          <w:b/>
          <w:i w:val="false"/>
          <w:color w:val="000000"/>
        </w:rPr>
        <w:t xml:space="preserve"> 4. Имущество Отдела</w:t>
      </w:r>
    </w:p>
    <w:bookmarkEnd w:id="13950"/>
    <w:bookmarkStart w:name="z16007" w:id="1395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3951"/>
    <w:bookmarkStart w:name="z16008" w:id="1395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3952"/>
    <w:bookmarkStart w:name="z16009" w:id="13953"/>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3953"/>
    <w:bookmarkStart w:name="z16010" w:id="13954"/>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954"/>
    <w:bookmarkStart w:name="z3957" w:id="13955"/>
    <w:p>
      <w:pPr>
        <w:spacing w:after="0"/>
        <w:ind w:left="0"/>
        <w:jc w:val="left"/>
      </w:pPr>
      <w:r>
        <w:rPr>
          <w:rFonts w:ascii="Times New Roman"/>
          <w:b/>
          <w:i w:val="false"/>
          <w:color w:val="000000"/>
        </w:rPr>
        <w:t xml:space="preserve"> 5. Реорганизация и упразднение Отдела</w:t>
      </w:r>
    </w:p>
    <w:bookmarkEnd w:id="13955"/>
    <w:bookmarkStart w:name="z3958" w:id="1395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3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33" w:id="1395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Жанакорганского района Департамента по чрезвычайным ситуациям Кызылординской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3957"/>
    <w:bookmarkStart w:name="z16011" w:id="13958"/>
    <w:p>
      <w:pPr>
        <w:spacing w:after="0"/>
        <w:ind w:left="0"/>
        <w:jc w:val="both"/>
      </w:pPr>
      <w:r>
        <w:rPr>
          <w:rFonts w:ascii="Times New Roman"/>
          <w:b w:val="false"/>
          <w:i w:val="false"/>
          <w:color w:val="000000"/>
          <w:sz w:val="28"/>
        </w:rPr>
        <w:t>
      1. Отдел по чрезвычайным ситуациям Жанакорганского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(далее – Управление,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Кызылординской области (далее - Департамент).</w:t>
      </w:r>
    </w:p>
    <w:bookmarkEnd w:id="13958"/>
    <w:bookmarkStart w:name="z16012" w:id="13959"/>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3959"/>
    <w:bookmarkStart w:name="z16013" w:id="1396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3960"/>
    <w:bookmarkStart w:name="z16014" w:id="1396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3961"/>
    <w:bookmarkStart w:name="z16015" w:id="1396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3962"/>
    <w:bookmarkStart w:name="z16016" w:id="1396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3963"/>
    <w:bookmarkStart w:name="z16017" w:id="13964"/>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3964"/>
    <w:bookmarkStart w:name="z16018" w:id="13965"/>
    <w:p>
      <w:pPr>
        <w:spacing w:after="0"/>
        <w:ind w:left="0"/>
        <w:jc w:val="both"/>
      </w:pPr>
      <w:r>
        <w:rPr>
          <w:rFonts w:ascii="Times New Roman"/>
          <w:b w:val="false"/>
          <w:i w:val="false"/>
          <w:color w:val="000000"/>
          <w:sz w:val="28"/>
        </w:rPr>
        <w:t xml:space="preserve">
      8. Юридический адрес Отдела: Кызылординская область, Жанакорганский район кент Жанакорган улица Косжанова № 5. </w:t>
      </w:r>
    </w:p>
    <w:bookmarkEnd w:id="13965"/>
    <w:bookmarkStart w:name="z16019" w:id="1396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Жанакорганского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w:t>
      </w:r>
    </w:p>
    <w:bookmarkEnd w:id="13966"/>
    <w:bookmarkStart w:name="z16020" w:id="1396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3967"/>
    <w:bookmarkStart w:name="z16021" w:id="1396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3968"/>
    <w:bookmarkStart w:name="z16022" w:id="1396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3969"/>
    <w:bookmarkStart w:name="z16023" w:id="1397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3970"/>
    <w:bookmarkStart w:name="z3960" w:id="13971"/>
    <w:p>
      <w:pPr>
        <w:spacing w:after="0"/>
        <w:ind w:left="0"/>
        <w:jc w:val="left"/>
      </w:pPr>
      <w:r>
        <w:rPr>
          <w:rFonts w:ascii="Times New Roman"/>
          <w:b/>
          <w:i w:val="false"/>
          <w:color w:val="000000"/>
        </w:rPr>
        <w:t xml:space="preserve"> 2. Основные задачи, функции, права и обязанности Отдела</w:t>
      </w:r>
    </w:p>
    <w:bookmarkEnd w:id="13971"/>
    <w:bookmarkStart w:name="z16024" w:id="13972"/>
    <w:p>
      <w:pPr>
        <w:spacing w:after="0"/>
        <w:ind w:left="0"/>
        <w:jc w:val="both"/>
      </w:pPr>
      <w:r>
        <w:rPr>
          <w:rFonts w:ascii="Times New Roman"/>
          <w:b w:val="false"/>
          <w:i w:val="false"/>
          <w:color w:val="000000"/>
          <w:sz w:val="28"/>
        </w:rPr>
        <w:t xml:space="preserve">
      13. Задачи Отдела: </w:t>
      </w:r>
    </w:p>
    <w:bookmarkEnd w:id="13972"/>
    <w:bookmarkStart w:name="z16025" w:id="1397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3973"/>
    <w:bookmarkStart w:name="z16026" w:id="1397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3974"/>
    <w:bookmarkStart w:name="z16027" w:id="1397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3975"/>
    <w:bookmarkStart w:name="z16028" w:id="13976"/>
    <w:p>
      <w:pPr>
        <w:spacing w:after="0"/>
        <w:ind w:left="0"/>
        <w:jc w:val="both"/>
      </w:pPr>
      <w:r>
        <w:rPr>
          <w:rFonts w:ascii="Times New Roman"/>
          <w:b w:val="false"/>
          <w:i w:val="false"/>
          <w:color w:val="000000"/>
          <w:sz w:val="28"/>
        </w:rPr>
        <w:t>
      4) организация предупреждения и тушения пожаров.</w:t>
      </w:r>
    </w:p>
    <w:bookmarkEnd w:id="13976"/>
    <w:bookmarkStart w:name="z16029" w:id="13977"/>
    <w:p>
      <w:pPr>
        <w:spacing w:after="0"/>
        <w:ind w:left="0"/>
        <w:jc w:val="both"/>
      </w:pPr>
      <w:r>
        <w:rPr>
          <w:rFonts w:ascii="Times New Roman"/>
          <w:b w:val="false"/>
          <w:i w:val="false"/>
          <w:color w:val="000000"/>
          <w:sz w:val="28"/>
        </w:rPr>
        <w:t>
      14. Функции Отдела:</w:t>
      </w:r>
    </w:p>
    <w:bookmarkEnd w:id="13977"/>
    <w:bookmarkStart w:name="z16030" w:id="1397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3978"/>
    <w:bookmarkStart w:name="z16031" w:id="13979"/>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3979"/>
    <w:bookmarkStart w:name="z16032" w:id="1398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3980"/>
    <w:bookmarkStart w:name="z16033" w:id="1398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3981"/>
    <w:bookmarkStart w:name="z16034" w:id="13982"/>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3982"/>
    <w:bookmarkStart w:name="z16035" w:id="13983"/>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3983"/>
    <w:bookmarkStart w:name="z16036" w:id="13984"/>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3984"/>
    <w:bookmarkStart w:name="z16037" w:id="13985"/>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3985"/>
    <w:bookmarkStart w:name="z16038" w:id="13986"/>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3986"/>
    <w:bookmarkStart w:name="z16039" w:id="13987"/>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3987"/>
    <w:bookmarkStart w:name="z16040" w:id="13988"/>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3988"/>
    <w:bookmarkStart w:name="z16041" w:id="13989"/>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3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6043" w:id="13990"/>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3990"/>
    <w:bookmarkStart w:name="z16044" w:id="13991"/>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3991"/>
    <w:bookmarkStart w:name="z16045" w:id="13992"/>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3992"/>
    <w:bookmarkStart w:name="z16046" w:id="13993"/>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3993"/>
    <w:bookmarkStart w:name="z16047" w:id="13994"/>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3994"/>
    <w:bookmarkStart w:name="z16048" w:id="13995"/>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3995"/>
    <w:bookmarkStart w:name="z16049" w:id="13996"/>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3996"/>
    <w:bookmarkStart w:name="z16050" w:id="13997"/>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3997"/>
    <w:bookmarkStart w:name="z16051" w:id="13998"/>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3998"/>
    <w:bookmarkStart w:name="z16052" w:id="13999"/>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3999"/>
    <w:bookmarkStart w:name="z16053" w:id="14000"/>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4000"/>
    <w:bookmarkStart w:name="z16054" w:id="14001"/>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4001"/>
    <w:bookmarkStart w:name="z16055" w:id="14002"/>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4002"/>
    <w:bookmarkStart w:name="z16056" w:id="14003"/>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4003"/>
    <w:bookmarkStart w:name="z16058" w:id="1400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400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6059" w:id="14005"/>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4005"/>
    <w:bookmarkStart w:name="z16060" w:id="14006"/>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4006"/>
    <w:bookmarkStart w:name="z16061" w:id="14007"/>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4007"/>
    <w:bookmarkStart w:name="z16062" w:id="14008"/>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4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6064" w:id="14009"/>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4009"/>
    <w:bookmarkStart w:name="z16065" w:id="14010"/>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4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6067" w:id="14011"/>
    <w:p>
      <w:pPr>
        <w:spacing w:after="0"/>
        <w:ind w:left="0"/>
        <w:jc w:val="both"/>
      </w:pPr>
      <w:r>
        <w:rPr>
          <w:rFonts w:ascii="Times New Roman"/>
          <w:b w:val="false"/>
          <w:i w:val="false"/>
          <w:color w:val="000000"/>
          <w:sz w:val="28"/>
        </w:rPr>
        <w:t>
      15. Права и обязанности:</w:t>
      </w:r>
    </w:p>
    <w:bookmarkEnd w:id="14011"/>
    <w:bookmarkStart w:name="z16068" w:id="1401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4012"/>
    <w:bookmarkStart w:name="z16069" w:id="1401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4013"/>
    <w:bookmarkStart w:name="z16070" w:id="1401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4014"/>
    <w:bookmarkStart w:name="z16071" w:id="1401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4015"/>
    <w:bookmarkStart w:name="z3961" w:id="14016"/>
    <w:p>
      <w:pPr>
        <w:spacing w:after="0"/>
        <w:ind w:left="0"/>
        <w:jc w:val="left"/>
      </w:pPr>
      <w:r>
        <w:rPr>
          <w:rFonts w:ascii="Times New Roman"/>
          <w:b/>
          <w:i w:val="false"/>
          <w:color w:val="000000"/>
        </w:rPr>
        <w:t xml:space="preserve"> 3. Организация деятельности Отдела</w:t>
      </w:r>
    </w:p>
    <w:bookmarkEnd w:id="14016"/>
    <w:bookmarkStart w:name="z16072" w:id="1401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017"/>
    <w:bookmarkStart w:name="z16073" w:id="1401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018"/>
    <w:bookmarkStart w:name="z16074" w:id="14019"/>
    <w:p>
      <w:pPr>
        <w:spacing w:after="0"/>
        <w:ind w:left="0"/>
        <w:jc w:val="both"/>
      </w:pPr>
      <w:r>
        <w:rPr>
          <w:rFonts w:ascii="Times New Roman"/>
          <w:b w:val="false"/>
          <w:i w:val="false"/>
          <w:color w:val="000000"/>
          <w:sz w:val="28"/>
        </w:rPr>
        <w:t>
      18. Полномочия Начальника Отдела:</w:t>
      </w:r>
    </w:p>
    <w:bookmarkEnd w:id="14019"/>
    <w:bookmarkStart w:name="z16075" w:id="14020"/>
    <w:p>
      <w:pPr>
        <w:spacing w:after="0"/>
        <w:ind w:left="0"/>
        <w:jc w:val="both"/>
      </w:pPr>
      <w:r>
        <w:rPr>
          <w:rFonts w:ascii="Times New Roman"/>
          <w:b w:val="false"/>
          <w:i w:val="false"/>
          <w:color w:val="000000"/>
          <w:sz w:val="28"/>
        </w:rPr>
        <w:t>
      1) без доверенности действует от имени Отдела;</w:t>
      </w:r>
    </w:p>
    <w:bookmarkEnd w:id="14020"/>
    <w:bookmarkStart w:name="z16076" w:id="1402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4021"/>
    <w:bookmarkStart w:name="z16077" w:id="1402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4022"/>
    <w:bookmarkStart w:name="z16078" w:id="1402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4023"/>
    <w:bookmarkStart w:name="z16079" w:id="1402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4024"/>
    <w:bookmarkStart w:name="z16080" w:id="1402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4025"/>
    <w:bookmarkStart w:name="z16081" w:id="1402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4026"/>
    <w:bookmarkStart w:name="z16082" w:id="1402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4027"/>
    <w:bookmarkStart w:name="z16083" w:id="1402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4028"/>
    <w:bookmarkStart w:name="z16084" w:id="1402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4029"/>
    <w:bookmarkStart w:name="z16085" w:id="1403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4030"/>
    <w:bookmarkStart w:name="z16086" w:id="1403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4031"/>
    <w:bookmarkStart w:name="z16087" w:id="1403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4032"/>
    <w:bookmarkStart w:name="z16088" w:id="1403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4033"/>
    <w:bookmarkStart w:name="z16089" w:id="14034"/>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города района;</w:t>
      </w:r>
    </w:p>
    <w:bookmarkEnd w:id="14034"/>
    <w:bookmarkStart w:name="z16090" w:id="14035"/>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4035"/>
    <w:bookmarkStart w:name="z16091" w:id="14036"/>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4036"/>
    <w:bookmarkStart w:name="z16092" w:id="14037"/>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14037"/>
    <w:bookmarkStart w:name="z3962" w:id="14038"/>
    <w:p>
      <w:pPr>
        <w:spacing w:after="0"/>
        <w:ind w:left="0"/>
        <w:jc w:val="left"/>
      </w:pPr>
      <w:r>
        <w:rPr>
          <w:rFonts w:ascii="Times New Roman"/>
          <w:b/>
          <w:i w:val="false"/>
          <w:color w:val="000000"/>
        </w:rPr>
        <w:t xml:space="preserve"> 4. Имущество Отдела</w:t>
      </w:r>
    </w:p>
    <w:bookmarkEnd w:id="14038"/>
    <w:bookmarkStart w:name="z16093" w:id="1403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039"/>
    <w:bookmarkStart w:name="z16094" w:id="1404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4040"/>
    <w:bookmarkStart w:name="z16095" w:id="1404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041"/>
    <w:bookmarkStart w:name="z16096" w:id="1404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042"/>
    <w:bookmarkStart w:name="z3963" w:id="14043"/>
    <w:p>
      <w:pPr>
        <w:spacing w:after="0"/>
        <w:ind w:left="0"/>
        <w:jc w:val="left"/>
      </w:pPr>
      <w:r>
        <w:rPr>
          <w:rFonts w:ascii="Times New Roman"/>
          <w:b/>
          <w:i w:val="false"/>
          <w:color w:val="000000"/>
        </w:rPr>
        <w:t xml:space="preserve"> 5. Реорганизация и упразднение Отдела</w:t>
      </w:r>
    </w:p>
    <w:bookmarkEnd w:id="14043"/>
    <w:bookmarkStart w:name="z16097" w:id="1404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0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35" w:id="1404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Казалинского района Департамента по чрезвычайным ситуациям Кызылординской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045"/>
    <w:bookmarkStart w:name="z16098" w:id="14046"/>
    <w:p>
      <w:pPr>
        <w:spacing w:after="0"/>
        <w:ind w:left="0"/>
        <w:jc w:val="both"/>
      </w:pPr>
      <w:r>
        <w:rPr>
          <w:rFonts w:ascii="Times New Roman"/>
          <w:b w:val="false"/>
          <w:i w:val="false"/>
          <w:color w:val="000000"/>
          <w:sz w:val="28"/>
        </w:rPr>
        <w:t>
      1. Отдел по чрезвычайным ситуациям Казалинского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Кызылординской области (далее - Департамент).</w:t>
      </w:r>
    </w:p>
    <w:bookmarkEnd w:id="14046"/>
    <w:bookmarkStart w:name="z16099" w:id="14047"/>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4047"/>
    <w:bookmarkStart w:name="z16100" w:id="14048"/>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4048"/>
    <w:bookmarkStart w:name="z16101" w:id="14049"/>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4049"/>
    <w:bookmarkStart w:name="z16102" w:id="14050"/>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4050"/>
    <w:bookmarkStart w:name="z16103" w:id="14051"/>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4051"/>
    <w:bookmarkStart w:name="z16104" w:id="14052"/>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4052"/>
    <w:bookmarkStart w:name="z16105" w:id="14053"/>
    <w:p>
      <w:pPr>
        <w:spacing w:after="0"/>
        <w:ind w:left="0"/>
        <w:jc w:val="both"/>
      </w:pPr>
      <w:r>
        <w:rPr>
          <w:rFonts w:ascii="Times New Roman"/>
          <w:b w:val="false"/>
          <w:i w:val="false"/>
          <w:color w:val="000000"/>
          <w:sz w:val="28"/>
        </w:rPr>
        <w:t xml:space="preserve">
      8. Юридический адрес Отдела: Кызылординская область, Казалинский район кент Айтеке би улица Жанкожа батыра. </w:t>
      </w:r>
    </w:p>
    <w:bookmarkEnd w:id="14053"/>
    <w:bookmarkStart w:name="z16106" w:id="14054"/>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Казалинского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w:t>
      </w:r>
    </w:p>
    <w:bookmarkEnd w:id="14054"/>
    <w:bookmarkStart w:name="z3966" w:id="1405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 Отдела.</w:t>
      </w:r>
    </w:p>
    <w:bookmarkEnd w:id="14055"/>
    <w:bookmarkStart w:name="z16107" w:id="14056"/>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4056"/>
    <w:bookmarkStart w:name="z16108" w:id="14057"/>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4057"/>
    <w:bookmarkStart w:name="z16109" w:id="14058"/>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4058"/>
    <w:bookmarkStart w:name="z3965" w:id="14059"/>
    <w:p>
      <w:pPr>
        <w:spacing w:after="0"/>
        <w:ind w:left="0"/>
        <w:jc w:val="left"/>
      </w:pPr>
      <w:r>
        <w:rPr>
          <w:rFonts w:ascii="Times New Roman"/>
          <w:b/>
          <w:i w:val="false"/>
          <w:color w:val="000000"/>
        </w:rPr>
        <w:t xml:space="preserve"> 2. Основные задачи, функции, права и обязанности Отдела</w:t>
      </w:r>
    </w:p>
    <w:bookmarkEnd w:id="14059"/>
    <w:bookmarkStart w:name="z3967" w:id="14060"/>
    <w:p>
      <w:pPr>
        <w:spacing w:after="0"/>
        <w:ind w:left="0"/>
        <w:jc w:val="both"/>
      </w:pPr>
      <w:r>
        <w:rPr>
          <w:rFonts w:ascii="Times New Roman"/>
          <w:b w:val="false"/>
          <w:i w:val="false"/>
          <w:color w:val="000000"/>
          <w:sz w:val="28"/>
        </w:rPr>
        <w:t xml:space="preserve">
      13. Задачи Отдела: </w:t>
      </w:r>
    </w:p>
    <w:bookmarkEnd w:id="14060"/>
    <w:bookmarkStart w:name="z16110" w:id="14061"/>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4061"/>
    <w:bookmarkStart w:name="z16111" w:id="14062"/>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4062"/>
    <w:bookmarkStart w:name="z16112" w:id="14063"/>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4063"/>
    <w:bookmarkStart w:name="z16113" w:id="14064"/>
    <w:p>
      <w:pPr>
        <w:spacing w:after="0"/>
        <w:ind w:left="0"/>
        <w:jc w:val="both"/>
      </w:pPr>
      <w:r>
        <w:rPr>
          <w:rFonts w:ascii="Times New Roman"/>
          <w:b w:val="false"/>
          <w:i w:val="false"/>
          <w:color w:val="000000"/>
          <w:sz w:val="28"/>
        </w:rPr>
        <w:t>
      4) организация предупреждения и тушения пожаров.</w:t>
      </w:r>
    </w:p>
    <w:bookmarkEnd w:id="14064"/>
    <w:bookmarkStart w:name="z3968" w:id="14065"/>
    <w:p>
      <w:pPr>
        <w:spacing w:after="0"/>
        <w:ind w:left="0"/>
        <w:jc w:val="both"/>
      </w:pPr>
      <w:r>
        <w:rPr>
          <w:rFonts w:ascii="Times New Roman"/>
          <w:b w:val="false"/>
          <w:i w:val="false"/>
          <w:color w:val="000000"/>
          <w:sz w:val="28"/>
        </w:rPr>
        <w:t>
      14. Функции Отдела:</w:t>
      </w:r>
    </w:p>
    <w:bookmarkEnd w:id="14065"/>
    <w:bookmarkStart w:name="z16114" w:id="14066"/>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4066"/>
    <w:bookmarkStart w:name="z16115" w:id="14067"/>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4067"/>
    <w:bookmarkStart w:name="z16116" w:id="14068"/>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4068"/>
    <w:bookmarkStart w:name="z16117" w:id="14069"/>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4069"/>
    <w:bookmarkStart w:name="z16118" w:id="14070"/>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4070"/>
    <w:bookmarkStart w:name="z16119" w:id="14071"/>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4071"/>
    <w:bookmarkStart w:name="z16120" w:id="14072"/>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4072"/>
    <w:bookmarkStart w:name="z16121" w:id="14073"/>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4073"/>
    <w:bookmarkStart w:name="z16122" w:id="14074"/>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4074"/>
    <w:bookmarkStart w:name="z16123" w:id="14075"/>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4075"/>
    <w:bookmarkStart w:name="z16124" w:id="14076"/>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4076"/>
    <w:bookmarkStart w:name="z16125" w:id="14077"/>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4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6127" w:id="14078"/>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4078"/>
    <w:bookmarkStart w:name="z16128" w:id="14079"/>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4079"/>
    <w:bookmarkStart w:name="z16129" w:id="14080"/>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4080"/>
    <w:bookmarkStart w:name="z16130" w:id="14081"/>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4081"/>
    <w:bookmarkStart w:name="z16131" w:id="14082"/>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4082"/>
    <w:bookmarkStart w:name="z16132" w:id="14083"/>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4083"/>
    <w:bookmarkStart w:name="z16133" w:id="14084"/>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4084"/>
    <w:bookmarkStart w:name="z16134" w:id="14085"/>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4085"/>
    <w:bookmarkStart w:name="z16135" w:id="14086"/>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4086"/>
    <w:bookmarkStart w:name="z16136" w:id="14087"/>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4087"/>
    <w:bookmarkStart w:name="z16137" w:id="14088"/>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4088"/>
    <w:bookmarkStart w:name="z16138" w:id="14089"/>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4089"/>
    <w:bookmarkStart w:name="z16139" w:id="14090"/>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4090"/>
    <w:bookmarkStart w:name="z16140" w:id="14091"/>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4091"/>
    <w:bookmarkStart w:name="z16142" w:id="14092"/>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4092"/>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6143" w:id="14093"/>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4093"/>
    <w:bookmarkStart w:name="z16144" w:id="14094"/>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4094"/>
    <w:bookmarkStart w:name="z16145" w:id="14095"/>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4095"/>
    <w:bookmarkStart w:name="z16146" w:id="14096"/>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4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6148" w:id="14097"/>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4097"/>
    <w:bookmarkStart w:name="z16149" w:id="14098"/>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40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69" w:id="14099"/>
    <w:p>
      <w:pPr>
        <w:spacing w:after="0"/>
        <w:ind w:left="0"/>
        <w:jc w:val="both"/>
      </w:pPr>
      <w:r>
        <w:rPr>
          <w:rFonts w:ascii="Times New Roman"/>
          <w:b w:val="false"/>
          <w:i w:val="false"/>
          <w:color w:val="000000"/>
          <w:sz w:val="28"/>
        </w:rPr>
        <w:t>
      15. Права и обязанности:</w:t>
      </w:r>
    </w:p>
    <w:bookmarkEnd w:id="14099"/>
    <w:bookmarkStart w:name="z16151" w:id="1410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4100"/>
    <w:bookmarkStart w:name="z16152" w:id="14101"/>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4101"/>
    <w:bookmarkStart w:name="z16153" w:id="14102"/>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4102"/>
    <w:bookmarkStart w:name="z16154" w:id="14103"/>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4103"/>
    <w:bookmarkStart w:name="z3970" w:id="14104"/>
    <w:p>
      <w:pPr>
        <w:spacing w:after="0"/>
        <w:ind w:left="0"/>
        <w:jc w:val="left"/>
      </w:pPr>
      <w:r>
        <w:rPr>
          <w:rFonts w:ascii="Times New Roman"/>
          <w:b/>
          <w:i w:val="false"/>
          <w:color w:val="000000"/>
        </w:rPr>
        <w:t xml:space="preserve"> 3. Организация деятельности Отдела</w:t>
      </w:r>
    </w:p>
    <w:bookmarkEnd w:id="14104"/>
    <w:bookmarkStart w:name="z16155" w:id="1410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105"/>
    <w:bookmarkStart w:name="z16156" w:id="1410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106"/>
    <w:bookmarkStart w:name="z16157" w:id="14107"/>
    <w:p>
      <w:pPr>
        <w:spacing w:after="0"/>
        <w:ind w:left="0"/>
        <w:jc w:val="both"/>
      </w:pPr>
      <w:r>
        <w:rPr>
          <w:rFonts w:ascii="Times New Roman"/>
          <w:b w:val="false"/>
          <w:i w:val="false"/>
          <w:color w:val="000000"/>
          <w:sz w:val="28"/>
        </w:rPr>
        <w:t>
      18. Полномочия Начальника Отдела:</w:t>
      </w:r>
    </w:p>
    <w:bookmarkEnd w:id="14107"/>
    <w:bookmarkStart w:name="z16158" w:id="14108"/>
    <w:p>
      <w:pPr>
        <w:spacing w:after="0"/>
        <w:ind w:left="0"/>
        <w:jc w:val="both"/>
      </w:pPr>
      <w:r>
        <w:rPr>
          <w:rFonts w:ascii="Times New Roman"/>
          <w:b w:val="false"/>
          <w:i w:val="false"/>
          <w:color w:val="000000"/>
          <w:sz w:val="28"/>
        </w:rPr>
        <w:t>
      1) без доверенности действует от имени Отдела;</w:t>
      </w:r>
    </w:p>
    <w:bookmarkEnd w:id="14108"/>
    <w:bookmarkStart w:name="z16159" w:id="14109"/>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4109"/>
    <w:bookmarkStart w:name="z16160" w:id="14110"/>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4110"/>
    <w:bookmarkStart w:name="z16161" w:id="14111"/>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4111"/>
    <w:bookmarkStart w:name="z16162" w:id="14112"/>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4112"/>
    <w:bookmarkStart w:name="z16163" w:id="14113"/>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4113"/>
    <w:bookmarkStart w:name="z16164" w:id="14114"/>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4114"/>
    <w:bookmarkStart w:name="z16165" w:id="14115"/>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4115"/>
    <w:bookmarkStart w:name="z16166" w:id="14116"/>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4116"/>
    <w:bookmarkStart w:name="z16167" w:id="14117"/>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4117"/>
    <w:bookmarkStart w:name="z16168" w:id="14118"/>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4118"/>
    <w:bookmarkStart w:name="z16169" w:id="14119"/>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4119"/>
    <w:bookmarkStart w:name="z16170" w:id="14120"/>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4120"/>
    <w:bookmarkStart w:name="z16171" w:id="14121"/>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4121"/>
    <w:bookmarkStart w:name="z16172" w:id="14122"/>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района;</w:t>
      </w:r>
    </w:p>
    <w:bookmarkEnd w:id="14122"/>
    <w:bookmarkStart w:name="z16173" w:id="14123"/>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4123"/>
    <w:bookmarkStart w:name="z16174" w:id="14124"/>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4124"/>
    <w:bookmarkStart w:name="z16175" w:id="14125"/>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14125"/>
    <w:bookmarkStart w:name="z3971" w:id="14126"/>
    <w:p>
      <w:pPr>
        <w:spacing w:after="0"/>
        <w:ind w:left="0"/>
        <w:jc w:val="left"/>
      </w:pPr>
      <w:r>
        <w:rPr>
          <w:rFonts w:ascii="Times New Roman"/>
          <w:b/>
          <w:i w:val="false"/>
          <w:color w:val="000000"/>
        </w:rPr>
        <w:t xml:space="preserve"> 4. Имущество Отдела</w:t>
      </w:r>
    </w:p>
    <w:bookmarkEnd w:id="14126"/>
    <w:bookmarkStart w:name="z16176" w:id="1412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127"/>
    <w:bookmarkStart w:name="z16177" w:id="14128"/>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4128"/>
    <w:bookmarkStart w:name="z16178" w:id="14129"/>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129"/>
    <w:bookmarkStart w:name="z16179" w:id="14130"/>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130"/>
    <w:bookmarkStart w:name="z3972" w:id="14131"/>
    <w:p>
      <w:pPr>
        <w:spacing w:after="0"/>
        <w:ind w:left="0"/>
        <w:jc w:val="left"/>
      </w:pPr>
      <w:r>
        <w:rPr>
          <w:rFonts w:ascii="Times New Roman"/>
          <w:b/>
          <w:i w:val="false"/>
          <w:color w:val="000000"/>
        </w:rPr>
        <w:t xml:space="preserve"> 5. Реорганизация и упразднение Отдела</w:t>
      </w:r>
    </w:p>
    <w:bookmarkEnd w:id="14131"/>
    <w:bookmarkStart w:name="z3973" w:id="1413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37" w:id="1413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Кармакшинского района Департамента по чрезвычайным ситуациям Кызылординской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133"/>
    <w:bookmarkStart w:name="z3975" w:id="14134"/>
    <w:p>
      <w:pPr>
        <w:spacing w:after="0"/>
        <w:ind w:left="0"/>
        <w:jc w:val="both"/>
      </w:pPr>
      <w:r>
        <w:rPr>
          <w:rFonts w:ascii="Times New Roman"/>
          <w:b w:val="false"/>
          <w:i w:val="false"/>
          <w:color w:val="000000"/>
          <w:sz w:val="28"/>
        </w:rPr>
        <w:t>
      1. Отдел по чрезвычайным ситуациям Кармакшинского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Кызылординской области (далее - Департамент).</w:t>
      </w:r>
    </w:p>
    <w:bookmarkEnd w:id="14134"/>
    <w:bookmarkStart w:name="z16180" w:id="14135"/>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4135"/>
    <w:bookmarkStart w:name="z16181" w:id="1413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4136"/>
    <w:bookmarkStart w:name="z16182" w:id="1413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4137"/>
    <w:bookmarkStart w:name="z16183" w:id="1413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4138"/>
    <w:bookmarkStart w:name="z16184" w:id="1413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4139"/>
    <w:bookmarkStart w:name="z16185" w:id="14140"/>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4140"/>
    <w:bookmarkStart w:name="z16186" w:id="14141"/>
    <w:p>
      <w:pPr>
        <w:spacing w:after="0"/>
        <w:ind w:left="0"/>
        <w:jc w:val="both"/>
      </w:pPr>
      <w:r>
        <w:rPr>
          <w:rFonts w:ascii="Times New Roman"/>
          <w:b w:val="false"/>
          <w:i w:val="false"/>
          <w:color w:val="000000"/>
          <w:sz w:val="28"/>
        </w:rPr>
        <w:t xml:space="preserve">
      8. Юридический адрес Отдела: Кызылординская область, Кармакшинский район кент Жосалы улица Кошербаева № 41. </w:t>
      </w:r>
    </w:p>
    <w:bookmarkEnd w:id="14141"/>
    <w:bookmarkStart w:name="z16187" w:id="1414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Кармакшинского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w:t>
      </w:r>
    </w:p>
    <w:bookmarkEnd w:id="14142"/>
    <w:bookmarkStart w:name="z16188" w:id="1414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4143"/>
    <w:bookmarkStart w:name="z16189" w:id="1414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4144"/>
    <w:bookmarkStart w:name="z16190" w:id="1414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4145"/>
    <w:bookmarkStart w:name="z16191" w:id="1414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4146"/>
    <w:bookmarkStart w:name="z3976" w:id="14147"/>
    <w:p>
      <w:pPr>
        <w:spacing w:after="0"/>
        <w:ind w:left="0"/>
        <w:jc w:val="left"/>
      </w:pPr>
      <w:r>
        <w:rPr>
          <w:rFonts w:ascii="Times New Roman"/>
          <w:b/>
          <w:i w:val="false"/>
          <w:color w:val="000000"/>
        </w:rPr>
        <w:t xml:space="preserve"> 2. Основные задачи, функции, права и обязанности Отдела</w:t>
      </w:r>
    </w:p>
    <w:bookmarkEnd w:id="14147"/>
    <w:bookmarkStart w:name="z16192" w:id="14148"/>
    <w:p>
      <w:pPr>
        <w:spacing w:after="0"/>
        <w:ind w:left="0"/>
        <w:jc w:val="both"/>
      </w:pPr>
      <w:r>
        <w:rPr>
          <w:rFonts w:ascii="Times New Roman"/>
          <w:b w:val="false"/>
          <w:i w:val="false"/>
          <w:color w:val="000000"/>
          <w:sz w:val="28"/>
        </w:rPr>
        <w:t xml:space="preserve">
      13. Задачи Отдела: </w:t>
      </w:r>
    </w:p>
    <w:bookmarkEnd w:id="14148"/>
    <w:bookmarkStart w:name="z16193" w:id="1414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4149"/>
    <w:bookmarkStart w:name="z16194" w:id="1415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4150"/>
    <w:bookmarkStart w:name="z16195" w:id="1415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4151"/>
    <w:bookmarkStart w:name="z16196" w:id="14152"/>
    <w:p>
      <w:pPr>
        <w:spacing w:after="0"/>
        <w:ind w:left="0"/>
        <w:jc w:val="both"/>
      </w:pPr>
      <w:r>
        <w:rPr>
          <w:rFonts w:ascii="Times New Roman"/>
          <w:b w:val="false"/>
          <w:i w:val="false"/>
          <w:color w:val="000000"/>
          <w:sz w:val="28"/>
        </w:rPr>
        <w:t>
      4) организация предупреждения и тушения пожаров.</w:t>
      </w:r>
    </w:p>
    <w:bookmarkEnd w:id="14152"/>
    <w:bookmarkStart w:name="z16197" w:id="14153"/>
    <w:p>
      <w:pPr>
        <w:spacing w:after="0"/>
        <w:ind w:left="0"/>
        <w:jc w:val="both"/>
      </w:pPr>
      <w:r>
        <w:rPr>
          <w:rFonts w:ascii="Times New Roman"/>
          <w:b w:val="false"/>
          <w:i w:val="false"/>
          <w:color w:val="000000"/>
          <w:sz w:val="28"/>
        </w:rPr>
        <w:t>
      14. Функции Отдела:</w:t>
      </w:r>
    </w:p>
    <w:bookmarkEnd w:id="14153"/>
    <w:bookmarkStart w:name="z16198" w:id="14154"/>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4154"/>
    <w:bookmarkStart w:name="z16199" w:id="14155"/>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4155"/>
    <w:bookmarkStart w:name="z16200" w:id="1415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4156"/>
    <w:bookmarkStart w:name="z16201" w:id="1415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4157"/>
    <w:bookmarkStart w:name="z16202" w:id="14158"/>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4158"/>
    <w:bookmarkStart w:name="z16203" w:id="14159"/>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4159"/>
    <w:bookmarkStart w:name="z16204" w:id="14160"/>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4160"/>
    <w:bookmarkStart w:name="z16205" w:id="14161"/>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4161"/>
    <w:bookmarkStart w:name="z16206" w:id="14162"/>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4162"/>
    <w:bookmarkStart w:name="z16207" w:id="14163"/>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4163"/>
    <w:bookmarkStart w:name="z16208" w:id="14164"/>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4164"/>
    <w:bookmarkStart w:name="z16209" w:id="14165"/>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4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bookmarkStart w:name="z16211" w:id="14166"/>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4166"/>
    <w:bookmarkStart w:name="z16212" w:id="14167"/>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4167"/>
    <w:bookmarkStart w:name="z16213" w:id="14168"/>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4168"/>
    <w:bookmarkStart w:name="z16214" w:id="14169"/>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4169"/>
    <w:bookmarkStart w:name="z16215" w:id="14170"/>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4170"/>
    <w:bookmarkStart w:name="z16216" w:id="14171"/>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4171"/>
    <w:bookmarkStart w:name="z16217" w:id="14172"/>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4172"/>
    <w:bookmarkStart w:name="z16218" w:id="14173"/>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4173"/>
    <w:bookmarkStart w:name="z16219" w:id="14174"/>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4174"/>
    <w:bookmarkStart w:name="z16220" w:id="14175"/>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4175"/>
    <w:bookmarkStart w:name="z16221" w:id="14176"/>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4176"/>
    <w:bookmarkStart w:name="z16222" w:id="14177"/>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4177"/>
    <w:bookmarkStart w:name="z16223" w:id="14178"/>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4178"/>
    <w:bookmarkStart w:name="z16224" w:id="14179"/>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4179"/>
    <w:bookmarkStart w:name="z16226" w:id="1418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418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6227" w:id="14181"/>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4181"/>
    <w:bookmarkStart w:name="z16228" w:id="14182"/>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4182"/>
    <w:bookmarkStart w:name="z16229" w:id="14183"/>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4183"/>
    <w:bookmarkStart w:name="z16230" w:id="14184"/>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4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6232" w:id="14185"/>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4185"/>
    <w:bookmarkStart w:name="z16233" w:id="14186"/>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4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6235" w:id="14187"/>
    <w:p>
      <w:pPr>
        <w:spacing w:after="0"/>
        <w:ind w:left="0"/>
        <w:jc w:val="both"/>
      </w:pPr>
      <w:r>
        <w:rPr>
          <w:rFonts w:ascii="Times New Roman"/>
          <w:b w:val="false"/>
          <w:i w:val="false"/>
          <w:color w:val="000000"/>
          <w:sz w:val="28"/>
        </w:rPr>
        <w:t>
      15. Права и обязанности:</w:t>
      </w:r>
    </w:p>
    <w:bookmarkEnd w:id="14187"/>
    <w:bookmarkStart w:name="z16236" w:id="1418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4188"/>
    <w:bookmarkStart w:name="z16237" w:id="1418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4189"/>
    <w:bookmarkStart w:name="z16238" w:id="1419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4190"/>
    <w:bookmarkStart w:name="z16239" w:id="1419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4191"/>
    <w:bookmarkStart w:name="z3977" w:id="14192"/>
    <w:p>
      <w:pPr>
        <w:spacing w:after="0"/>
        <w:ind w:left="0"/>
        <w:jc w:val="left"/>
      </w:pPr>
      <w:r>
        <w:rPr>
          <w:rFonts w:ascii="Times New Roman"/>
          <w:b/>
          <w:i w:val="false"/>
          <w:color w:val="000000"/>
        </w:rPr>
        <w:t xml:space="preserve"> 3. Организация деятельности Отдела</w:t>
      </w:r>
    </w:p>
    <w:bookmarkEnd w:id="14192"/>
    <w:bookmarkStart w:name="z3980" w:id="14193"/>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193"/>
    <w:bookmarkStart w:name="z3981" w:id="1419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194"/>
    <w:bookmarkStart w:name="z3982" w:id="14195"/>
    <w:p>
      <w:pPr>
        <w:spacing w:after="0"/>
        <w:ind w:left="0"/>
        <w:jc w:val="both"/>
      </w:pPr>
      <w:r>
        <w:rPr>
          <w:rFonts w:ascii="Times New Roman"/>
          <w:b w:val="false"/>
          <w:i w:val="false"/>
          <w:color w:val="000000"/>
          <w:sz w:val="28"/>
        </w:rPr>
        <w:t>
      18. Полномочия Начальника Отдела:</w:t>
      </w:r>
    </w:p>
    <w:bookmarkEnd w:id="14195"/>
    <w:bookmarkStart w:name="z16240" w:id="14196"/>
    <w:p>
      <w:pPr>
        <w:spacing w:after="0"/>
        <w:ind w:left="0"/>
        <w:jc w:val="both"/>
      </w:pPr>
      <w:r>
        <w:rPr>
          <w:rFonts w:ascii="Times New Roman"/>
          <w:b w:val="false"/>
          <w:i w:val="false"/>
          <w:color w:val="000000"/>
          <w:sz w:val="28"/>
        </w:rPr>
        <w:t>
      1) без доверенности действует от имени Отдела;</w:t>
      </w:r>
    </w:p>
    <w:bookmarkEnd w:id="14196"/>
    <w:bookmarkStart w:name="z16241" w:id="1419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4197"/>
    <w:bookmarkStart w:name="z16242" w:id="1419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4198"/>
    <w:bookmarkStart w:name="z16243" w:id="1419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4199"/>
    <w:bookmarkStart w:name="z16244" w:id="1420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4200"/>
    <w:bookmarkStart w:name="z16245" w:id="1420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4201"/>
    <w:bookmarkStart w:name="z16246" w:id="1420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4202"/>
    <w:bookmarkStart w:name="z16247" w:id="1420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4203"/>
    <w:bookmarkStart w:name="z16248" w:id="1420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4204"/>
    <w:bookmarkStart w:name="z16249" w:id="1420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4205"/>
    <w:bookmarkStart w:name="z16250" w:id="1420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4206"/>
    <w:bookmarkStart w:name="z16251" w:id="1420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4207"/>
    <w:bookmarkStart w:name="z16252" w:id="1420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4208"/>
    <w:bookmarkStart w:name="z16253" w:id="1420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4209"/>
    <w:bookmarkStart w:name="z16254" w:id="14210"/>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района;</w:t>
      </w:r>
    </w:p>
    <w:bookmarkEnd w:id="14210"/>
    <w:bookmarkStart w:name="z16255" w:id="14211"/>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4211"/>
    <w:bookmarkStart w:name="z16256" w:id="14212"/>
    <w:p>
      <w:pPr>
        <w:spacing w:after="0"/>
        <w:ind w:left="0"/>
        <w:jc w:val="both"/>
      </w:pPr>
      <w:r>
        <w:rPr>
          <w:rFonts w:ascii="Times New Roman"/>
          <w:b w:val="false"/>
          <w:i w:val="false"/>
          <w:color w:val="000000"/>
          <w:sz w:val="28"/>
        </w:rPr>
        <w:t>
      19) осуществляет контроль за состоянием морально- 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4212"/>
    <w:bookmarkStart w:name="z16257" w:id="14213"/>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14213"/>
    <w:bookmarkStart w:name="z3978" w:id="14214"/>
    <w:p>
      <w:pPr>
        <w:spacing w:after="0"/>
        <w:ind w:left="0"/>
        <w:jc w:val="left"/>
      </w:pPr>
      <w:r>
        <w:rPr>
          <w:rFonts w:ascii="Times New Roman"/>
          <w:b/>
          <w:i w:val="false"/>
          <w:color w:val="000000"/>
        </w:rPr>
        <w:t xml:space="preserve"> 4. Имущество Отдела</w:t>
      </w:r>
    </w:p>
    <w:bookmarkEnd w:id="14214"/>
    <w:bookmarkStart w:name="z3979" w:id="1421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215"/>
    <w:bookmarkStart w:name="z16258" w:id="14216"/>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4216"/>
    <w:bookmarkStart w:name="z16259" w:id="1421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217"/>
    <w:bookmarkStart w:name="z16260" w:id="1421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218"/>
    <w:bookmarkStart w:name="z3983" w:id="14219"/>
    <w:p>
      <w:pPr>
        <w:spacing w:after="0"/>
        <w:ind w:left="0"/>
        <w:jc w:val="left"/>
      </w:pPr>
      <w:r>
        <w:rPr>
          <w:rFonts w:ascii="Times New Roman"/>
          <w:b/>
          <w:i w:val="false"/>
          <w:color w:val="000000"/>
        </w:rPr>
        <w:t xml:space="preserve"> 5. Реорганизация и упразднение Отдела</w:t>
      </w:r>
    </w:p>
    <w:bookmarkEnd w:id="14219"/>
    <w:bookmarkStart w:name="z16261" w:id="1422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39" w:id="1422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Сырдарьинского района Департамента по чрезвычайным ситуациям Кызылординской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221"/>
    <w:bookmarkStart w:name="z16262" w:id="14222"/>
    <w:p>
      <w:pPr>
        <w:spacing w:after="0"/>
        <w:ind w:left="0"/>
        <w:jc w:val="both"/>
      </w:pPr>
      <w:r>
        <w:rPr>
          <w:rFonts w:ascii="Times New Roman"/>
          <w:b w:val="false"/>
          <w:i w:val="false"/>
          <w:color w:val="000000"/>
          <w:sz w:val="28"/>
        </w:rPr>
        <w:t>
      1. Отдел по чрезвычайным ситуациям Сырдарьинского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Кызылординской области (далее - Департамент).</w:t>
      </w:r>
    </w:p>
    <w:bookmarkEnd w:id="14222"/>
    <w:bookmarkStart w:name="z16263" w:id="1422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4223"/>
    <w:bookmarkStart w:name="z16264" w:id="1422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4224"/>
    <w:bookmarkStart w:name="z16265" w:id="1422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4225"/>
    <w:bookmarkStart w:name="z16266" w:id="1422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4226"/>
    <w:bookmarkStart w:name="z16267" w:id="1422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4227"/>
    <w:bookmarkStart w:name="z16268" w:id="14228"/>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4228"/>
    <w:bookmarkStart w:name="z16269" w:id="14229"/>
    <w:p>
      <w:pPr>
        <w:spacing w:after="0"/>
        <w:ind w:left="0"/>
        <w:jc w:val="both"/>
      </w:pPr>
      <w:r>
        <w:rPr>
          <w:rFonts w:ascii="Times New Roman"/>
          <w:b w:val="false"/>
          <w:i w:val="false"/>
          <w:color w:val="000000"/>
          <w:sz w:val="28"/>
        </w:rPr>
        <w:t xml:space="preserve">
      8. Юридический адрес Отдела: Кызылординская область, Сырдарьинский район кент Теренузяк улица Абая № 30. </w:t>
      </w:r>
    </w:p>
    <w:bookmarkEnd w:id="14229"/>
    <w:bookmarkStart w:name="z16270" w:id="1423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Сырдарьинского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w:t>
      </w:r>
    </w:p>
    <w:bookmarkEnd w:id="14230"/>
    <w:bookmarkStart w:name="z16271" w:id="1423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4231"/>
    <w:bookmarkStart w:name="z16272" w:id="1423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4232"/>
    <w:bookmarkStart w:name="z16273" w:id="1423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4233"/>
    <w:bookmarkStart w:name="z16274" w:id="1423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4234"/>
    <w:bookmarkStart w:name="z3985" w:id="14235"/>
    <w:p>
      <w:pPr>
        <w:spacing w:after="0"/>
        <w:ind w:left="0"/>
        <w:jc w:val="left"/>
      </w:pPr>
      <w:r>
        <w:rPr>
          <w:rFonts w:ascii="Times New Roman"/>
          <w:b/>
          <w:i w:val="false"/>
          <w:color w:val="000000"/>
        </w:rPr>
        <w:t xml:space="preserve"> 2. Основные задачи, функции, права и обязанности Отдела</w:t>
      </w:r>
    </w:p>
    <w:bookmarkEnd w:id="14235"/>
    <w:bookmarkStart w:name="z3986" w:id="14236"/>
    <w:p>
      <w:pPr>
        <w:spacing w:after="0"/>
        <w:ind w:left="0"/>
        <w:jc w:val="both"/>
      </w:pPr>
      <w:r>
        <w:rPr>
          <w:rFonts w:ascii="Times New Roman"/>
          <w:b w:val="false"/>
          <w:i w:val="false"/>
          <w:color w:val="000000"/>
          <w:sz w:val="28"/>
        </w:rPr>
        <w:t xml:space="preserve">
      13. Задачи Отдела: </w:t>
      </w:r>
    </w:p>
    <w:bookmarkEnd w:id="14236"/>
    <w:bookmarkStart w:name="z16275" w:id="1423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4237"/>
    <w:bookmarkStart w:name="z16276" w:id="1423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4238"/>
    <w:bookmarkStart w:name="z16277" w:id="1423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4239"/>
    <w:bookmarkStart w:name="z16278" w:id="14240"/>
    <w:p>
      <w:pPr>
        <w:spacing w:after="0"/>
        <w:ind w:left="0"/>
        <w:jc w:val="both"/>
      </w:pPr>
      <w:r>
        <w:rPr>
          <w:rFonts w:ascii="Times New Roman"/>
          <w:b w:val="false"/>
          <w:i w:val="false"/>
          <w:color w:val="000000"/>
          <w:sz w:val="28"/>
        </w:rPr>
        <w:t>
      4) организация предупреждения и тушения пожаров.</w:t>
      </w:r>
    </w:p>
    <w:bookmarkEnd w:id="14240"/>
    <w:bookmarkStart w:name="z3987" w:id="14241"/>
    <w:p>
      <w:pPr>
        <w:spacing w:after="0"/>
        <w:ind w:left="0"/>
        <w:jc w:val="both"/>
      </w:pPr>
      <w:r>
        <w:rPr>
          <w:rFonts w:ascii="Times New Roman"/>
          <w:b w:val="false"/>
          <w:i w:val="false"/>
          <w:color w:val="000000"/>
          <w:sz w:val="28"/>
        </w:rPr>
        <w:t>
      14. Функции Отдела:</w:t>
      </w:r>
    </w:p>
    <w:bookmarkEnd w:id="14241"/>
    <w:bookmarkStart w:name="z16279" w:id="14242"/>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4242"/>
    <w:bookmarkStart w:name="z16280" w:id="14243"/>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4243"/>
    <w:bookmarkStart w:name="z16281" w:id="1424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4244"/>
    <w:bookmarkStart w:name="z16282" w:id="1424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4245"/>
    <w:bookmarkStart w:name="z16283" w:id="14246"/>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4246"/>
    <w:bookmarkStart w:name="z16284" w:id="14247"/>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bookmarkEnd w:id="14247"/>
    <w:bookmarkStart w:name="z16285" w:id="14248"/>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4248"/>
    <w:bookmarkStart w:name="z16286" w:id="14249"/>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bookmarkEnd w:id="14249"/>
    <w:bookmarkStart w:name="z16287" w:id="14250"/>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4250"/>
    <w:bookmarkStart w:name="z16288" w:id="14251"/>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4251"/>
    <w:bookmarkStart w:name="z16289" w:id="14252"/>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4252"/>
    <w:bookmarkStart w:name="z16290" w:id="14253"/>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4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6292" w:id="14254"/>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4254"/>
    <w:bookmarkStart w:name="z16293" w:id="14255"/>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4255"/>
    <w:bookmarkStart w:name="z16294" w:id="14256"/>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4256"/>
    <w:bookmarkStart w:name="z16295" w:id="14257"/>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4257"/>
    <w:bookmarkStart w:name="z16296" w:id="14258"/>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4258"/>
    <w:bookmarkStart w:name="z16297" w:id="14259"/>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4259"/>
    <w:bookmarkStart w:name="z16298" w:id="14260"/>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4260"/>
    <w:bookmarkStart w:name="z16299" w:id="14261"/>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4261"/>
    <w:bookmarkStart w:name="z16300" w:id="14262"/>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4262"/>
    <w:bookmarkStart w:name="z16301" w:id="14263"/>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4263"/>
    <w:bookmarkStart w:name="z16302" w:id="14264"/>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4264"/>
    <w:bookmarkStart w:name="z16303" w:id="14265"/>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4265"/>
    <w:bookmarkStart w:name="z16304" w:id="14266"/>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4266"/>
    <w:bookmarkStart w:name="z16305" w:id="14267"/>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4267"/>
    <w:bookmarkStart w:name="z16307" w:id="14268"/>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4268"/>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6308" w:id="14269"/>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4269"/>
    <w:bookmarkStart w:name="z16309" w:id="14270"/>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4270"/>
    <w:bookmarkStart w:name="z16310" w:id="14271"/>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4271"/>
    <w:bookmarkStart w:name="z16311" w:id="14272"/>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4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6313" w:id="14273"/>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4273"/>
    <w:bookmarkStart w:name="z16314" w:id="14274"/>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4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88" w:id="14275"/>
    <w:p>
      <w:pPr>
        <w:spacing w:after="0"/>
        <w:ind w:left="0"/>
        <w:jc w:val="both"/>
      </w:pPr>
      <w:r>
        <w:rPr>
          <w:rFonts w:ascii="Times New Roman"/>
          <w:b w:val="false"/>
          <w:i w:val="false"/>
          <w:color w:val="000000"/>
          <w:sz w:val="28"/>
        </w:rPr>
        <w:t>
      15. Права и обязанности:</w:t>
      </w:r>
    </w:p>
    <w:bookmarkEnd w:id="14275"/>
    <w:bookmarkStart w:name="z16316" w:id="1427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4276"/>
    <w:bookmarkStart w:name="z16317" w:id="1427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4277"/>
    <w:bookmarkStart w:name="z16318" w:id="1427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4278"/>
    <w:bookmarkStart w:name="z16319" w:id="1427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4279"/>
    <w:bookmarkStart w:name="z3989" w:id="14280"/>
    <w:p>
      <w:pPr>
        <w:spacing w:after="0"/>
        <w:ind w:left="0"/>
        <w:jc w:val="left"/>
      </w:pPr>
      <w:r>
        <w:rPr>
          <w:rFonts w:ascii="Times New Roman"/>
          <w:b/>
          <w:i w:val="false"/>
          <w:color w:val="000000"/>
        </w:rPr>
        <w:t xml:space="preserve"> 3. Организация деятельности Отдела</w:t>
      </w:r>
    </w:p>
    <w:bookmarkEnd w:id="14280"/>
    <w:bookmarkStart w:name="z16320" w:id="1428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281"/>
    <w:bookmarkStart w:name="z16321" w:id="1428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282"/>
    <w:bookmarkStart w:name="z16322" w:id="14283"/>
    <w:p>
      <w:pPr>
        <w:spacing w:after="0"/>
        <w:ind w:left="0"/>
        <w:jc w:val="both"/>
      </w:pPr>
      <w:r>
        <w:rPr>
          <w:rFonts w:ascii="Times New Roman"/>
          <w:b w:val="false"/>
          <w:i w:val="false"/>
          <w:color w:val="000000"/>
          <w:sz w:val="28"/>
        </w:rPr>
        <w:t>
      18. Полномочия Начальника Отдела:</w:t>
      </w:r>
    </w:p>
    <w:bookmarkEnd w:id="14283"/>
    <w:bookmarkStart w:name="z16323" w:id="14284"/>
    <w:p>
      <w:pPr>
        <w:spacing w:after="0"/>
        <w:ind w:left="0"/>
        <w:jc w:val="both"/>
      </w:pPr>
      <w:r>
        <w:rPr>
          <w:rFonts w:ascii="Times New Roman"/>
          <w:b w:val="false"/>
          <w:i w:val="false"/>
          <w:color w:val="000000"/>
          <w:sz w:val="28"/>
        </w:rPr>
        <w:t>
      1) без доверенности действует от имени Отдела;</w:t>
      </w:r>
    </w:p>
    <w:bookmarkEnd w:id="14284"/>
    <w:bookmarkStart w:name="z16324" w:id="1428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4285"/>
    <w:bookmarkStart w:name="z16325" w:id="1428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4286"/>
    <w:bookmarkStart w:name="z16326" w:id="1428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4287"/>
    <w:bookmarkStart w:name="z16327" w:id="1428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4288"/>
    <w:bookmarkStart w:name="z16328" w:id="1428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4289"/>
    <w:bookmarkStart w:name="z16329" w:id="1429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4290"/>
    <w:bookmarkStart w:name="z16330" w:id="1429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4291"/>
    <w:bookmarkStart w:name="z16331" w:id="1429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4292"/>
    <w:bookmarkStart w:name="z16332" w:id="1429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4293"/>
    <w:bookmarkStart w:name="z16333" w:id="1429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4294"/>
    <w:bookmarkStart w:name="z16334" w:id="1429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4295"/>
    <w:bookmarkStart w:name="z16335" w:id="1429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4296"/>
    <w:bookmarkStart w:name="z16336" w:id="1429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4297"/>
    <w:bookmarkStart w:name="z16337" w:id="14298"/>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района;</w:t>
      </w:r>
    </w:p>
    <w:bookmarkEnd w:id="14298"/>
    <w:bookmarkStart w:name="z16338" w:id="14299"/>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4299"/>
    <w:bookmarkStart w:name="z16339" w:id="14300"/>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4300"/>
    <w:bookmarkStart w:name="z16340" w:id="14301"/>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End w:id="14301"/>
    <w:bookmarkStart w:name="z3990" w:id="14302"/>
    <w:p>
      <w:pPr>
        <w:spacing w:after="0"/>
        <w:ind w:left="0"/>
        <w:jc w:val="left"/>
      </w:pPr>
      <w:r>
        <w:rPr>
          <w:rFonts w:ascii="Times New Roman"/>
          <w:b/>
          <w:i w:val="false"/>
          <w:color w:val="000000"/>
        </w:rPr>
        <w:t xml:space="preserve"> 4. Имущество Отдела</w:t>
      </w:r>
    </w:p>
    <w:bookmarkEnd w:id="14302"/>
    <w:bookmarkStart w:name="z16341" w:id="1430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303"/>
    <w:bookmarkStart w:name="z16342" w:id="14304"/>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End w:id="14304"/>
    <w:bookmarkStart w:name="z16343" w:id="1430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305"/>
    <w:bookmarkStart w:name="z16344" w:id="1430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306"/>
    <w:bookmarkStart w:name="z3991" w:id="14307"/>
    <w:p>
      <w:pPr>
        <w:spacing w:after="0"/>
        <w:ind w:left="0"/>
        <w:jc w:val="left"/>
      </w:pPr>
      <w:r>
        <w:rPr>
          <w:rFonts w:ascii="Times New Roman"/>
          <w:b/>
          <w:i w:val="false"/>
          <w:color w:val="000000"/>
        </w:rPr>
        <w:t xml:space="preserve"> 5. Реорганизация и упразднение Отдела</w:t>
      </w:r>
    </w:p>
    <w:bookmarkEnd w:id="14307"/>
    <w:bookmarkStart w:name="z16345" w:id="1430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41" w:id="1430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Шиелийского района Департамента по чрезвычайным ситуациям Кызылординской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309"/>
    <w:bookmarkStart w:name="z16346" w:id="14310"/>
    <w:p>
      <w:pPr>
        <w:spacing w:after="0"/>
        <w:ind w:left="0"/>
        <w:jc w:val="both"/>
      </w:pPr>
      <w:r>
        <w:rPr>
          <w:rFonts w:ascii="Times New Roman"/>
          <w:b w:val="false"/>
          <w:i w:val="false"/>
          <w:color w:val="000000"/>
          <w:sz w:val="28"/>
        </w:rPr>
        <w:t>
      1. Отдел по чрезвычайным ситуациям Шиелийского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Кызылординской области (далее - Департамент).</w:t>
      </w:r>
    </w:p>
    <w:bookmarkEnd w:id="14310"/>
    <w:bookmarkStart w:name="z16347" w:id="14311"/>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4311"/>
    <w:bookmarkStart w:name="z16348" w:id="1431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4312"/>
    <w:bookmarkStart w:name="z16349" w:id="1431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4313"/>
    <w:bookmarkStart w:name="z16350" w:id="1431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4314"/>
    <w:bookmarkStart w:name="z16351" w:id="1431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4315"/>
    <w:bookmarkStart w:name="z16352" w:id="14316"/>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bookmarkEnd w:id="14316"/>
    <w:bookmarkStart w:name="z16353" w:id="14317"/>
    <w:p>
      <w:pPr>
        <w:spacing w:after="0"/>
        <w:ind w:left="0"/>
        <w:jc w:val="both"/>
      </w:pPr>
      <w:r>
        <w:rPr>
          <w:rFonts w:ascii="Times New Roman"/>
          <w:b w:val="false"/>
          <w:i w:val="false"/>
          <w:color w:val="000000"/>
          <w:sz w:val="28"/>
        </w:rPr>
        <w:t>
      8. Юридический адрес Отдела: Кызылординская область, Шиелийский район, поселок Шиели, микрорайон Кокшокы, улица Утеген Жарыкбаев, строение 29.</w:t>
      </w:r>
    </w:p>
    <w:bookmarkEnd w:id="14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8 в редакции приказа Председателя Комитета по чрезвычайным ситуациям Министерства внутренних дел РК от 21.05.2018 </w:t>
      </w:r>
      <w:r>
        <w:rPr>
          <w:rFonts w:ascii="Times New Roman"/>
          <w:b w:val="false"/>
          <w:i w:val="false"/>
          <w:color w:val="000000"/>
          <w:sz w:val="28"/>
        </w:rPr>
        <w:t>№ 93</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6355" w:id="1431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Шиелийского района Департамента по чрезвычайным ситуациям Кызылординской области Комитета по чрезвычайным ситуациям Министерства внутренних дел Республики Казахстан".</w:t>
      </w:r>
    </w:p>
    <w:bookmarkEnd w:id="14318"/>
    <w:bookmarkStart w:name="z16356" w:id="1431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4319"/>
    <w:bookmarkStart w:name="z16357" w:id="1432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4320"/>
    <w:bookmarkStart w:name="z16358" w:id="1432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4321"/>
    <w:bookmarkStart w:name="z16359" w:id="1432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4322"/>
    <w:bookmarkStart w:name="z3993" w:id="14323"/>
    <w:p>
      <w:pPr>
        <w:spacing w:after="0"/>
        <w:ind w:left="0"/>
        <w:jc w:val="left"/>
      </w:pPr>
      <w:r>
        <w:rPr>
          <w:rFonts w:ascii="Times New Roman"/>
          <w:b/>
          <w:i w:val="false"/>
          <w:color w:val="000000"/>
        </w:rPr>
        <w:t xml:space="preserve"> 2. Основные задачи, функции, права и обязанности Отдела</w:t>
      </w:r>
    </w:p>
    <w:bookmarkEnd w:id="14323"/>
    <w:bookmarkStart w:name="z3994" w:id="14324"/>
    <w:p>
      <w:pPr>
        <w:spacing w:after="0"/>
        <w:ind w:left="0"/>
        <w:jc w:val="both"/>
      </w:pPr>
      <w:r>
        <w:rPr>
          <w:rFonts w:ascii="Times New Roman"/>
          <w:b w:val="false"/>
          <w:i w:val="false"/>
          <w:color w:val="000000"/>
          <w:sz w:val="28"/>
        </w:rPr>
        <w:t xml:space="preserve">
      13. Задачи Отдела: </w:t>
      </w:r>
    </w:p>
    <w:bookmarkEnd w:id="14324"/>
    <w:bookmarkStart w:name="z16360" w:id="1432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4325"/>
    <w:bookmarkStart w:name="z16361" w:id="1432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4326"/>
    <w:bookmarkStart w:name="z16362" w:id="1432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4327"/>
    <w:bookmarkStart w:name="z16363" w:id="14328"/>
    <w:p>
      <w:pPr>
        <w:spacing w:after="0"/>
        <w:ind w:left="0"/>
        <w:jc w:val="both"/>
      </w:pPr>
      <w:r>
        <w:rPr>
          <w:rFonts w:ascii="Times New Roman"/>
          <w:b w:val="false"/>
          <w:i w:val="false"/>
          <w:color w:val="000000"/>
          <w:sz w:val="28"/>
        </w:rPr>
        <w:t>
      4) организация предупреждения и тушения пожаров.</w:t>
      </w:r>
    </w:p>
    <w:bookmarkEnd w:id="14328"/>
    <w:bookmarkStart w:name="z3995" w:id="14329"/>
    <w:p>
      <w:pPr>
        <w:spacing w:after="0"/>
        <w:ind w:left="0"/>
        <w:jc w:val="both"/>
      </w:pPr>
      <w:r>
        <w:rPr>
          <w:rFonts w:ascii="Times New Roman"/>
          <w:b w:val="false"/>
          <w:i w:val="false"/>
          <w:color w:val="000000"/>
          <w:sz w:val="28"/>
        </w:rPr>
        <w:t>
      14. Функции Отдела:</w:t>
      </w:r>
    </w:p>
    <w:bookmarkEnd w:id="14329"/>
    <w:bookmarkStart w:name="z16364" w:id="1433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bookmarkEnd w:id="14330"/>
    <w:bookmarkStart w:name="z16365" w:id="14331"/>
    <w:p>
      <w:pPr>
        <w:spacing w:after="0"/>
        <w:ind w:left="0"/>
        <w:jc w:val="both"/>
      </w:pPr>
      <w:r>
        <w:rPr>
          <w:rFonts w:ascii="Times New Roman"/>
          <w:b w:val="false"/>
          <w:i w:val="false"/>
          <w:color w:val="000000"/>
          <w:sz w:val="28"/>
        </w:rPr>
        <w:t xml:space="preserve">
      2) обеспечение деятельности сил гражданской защиты; </w:t>
      </w:r>
    </w:p>
    <w:bookmarkEnd w:id="14331"/>
    <w:bookmarkStart w:name="z16366" w:id="1433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4332"/>
    <w:bookmarkStart w:name="z16367" w:id="1433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4333"/>
    <w:bookmarkStart w:name="z16368" w:id="14334"/>
    <w:p>
      <w:pPr>
        <w:spacing w:after="0"/>
        <w:ind w:left="0"/>
        <w:jc w:val="both"/>
      </w:pPr>
      <w:r>
        <w:rPr>
          <w:rFonts w:ascii="Times New Roman"/>
          <w:b w:val="false"/>
          <w:i w:val="false"/>
          <w:color w:val="000000"/>
          <w:sz w:val="28"/>
        </w:rPr>
        <w:t xml:space="preserve">
      5)внесение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bookmarkEnd w:id="14334"/>
    <w:bookmarkStart w:name="z16369" w:id="14335"/>
    <w:p>
      <w:pPr>
        <w:spacing w:after="0"/>
        <w:ind w:left="0"/>
        <w:jc w:val="both"/>
      </w:pPr>
      <w:r>
        <w:rPr>
          <w:rFonts w:ascii="Times New Roman"/>
          <w:b w:val="false"/>
          <w:i w:val="false"/>
          <w:color w:val="000000"/>
          <w:sz w:val="28"/>
        </w:rPr>
        <w:t xml:space="preserve">
      6)осуществление информационно-аналитической деятельности в сфере гражданской защиты; </w:t>
      </w:r>
    </w:p>
    <w:bookmarkEnd w:id="14335"/>
    <w:bookmarkStart w:name="z16370" w:id="14336"/>
    <w:p>
      <w:pPr>
        <w:spacing w:after="0"/>
        <w:ind w:left="0"/>
        <w:jc w:val="both"/>
      </w:pPr>
      <w:r>
        <w:rPr>
          <w:rFonts w:ascii="Times New Roman"/>
          <w:b w:val="false"/>
          <w:i w:val="false"/>
          <w:color w:val="000000"/>
          <w:sz w:val="28"/>
        </w:rPr>
        <w:t xml:space="preserve">
      7)привлечение материально-технических ресурсов организаций при ликвидации чрезвычайных ситуаций в соответствии с действующим законодательством; </w:t>
      </w:r>
    </w:p>
    <w:bookmarkEnd w:id="14336"/>
    <w:bookmarkStart w:name="z16371" w:id="14337"/>
    <w:p>
      <w:pPr>
        <w:spacing w:after="0"/>
        <w:ind w:left="0"/>
        <w:jc w:val="both"/>
      </w:pPr>
      <w:r>
        <w:rPr>
          <w:rFonts w:ascii="Times New Roman"/>
          <w:b w:val="false"/>
          <w:i w:val="false"/>
          <w:color w:val="000000"/>
          <w:sz w:val="28"/>
        </w:rPr>
        <w:t xml:space="preserve">
      8)подготовка предложений в Департамент и в местный исполнительный орган для определения потребности в средствах гражданской защиты; </w:t>
      </w:r>
    </w:p>
    <w:bookmarkEnd w:id="14337"/>
    <w:bookmarkStart w:name="z16372" w:id="14338"/>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bookmarkEnd w:id="14338"/>
    <w:bookmarkStart w:name="z16373" w:id="14339"/>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bookmarkEnd w:id="14339"/>
    <w:bookmarkStart w:name="z16374" w:id="14340"/>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bookmarkEnd w:id="14340"/>
    <w:bookmarkStart w:name="z16375" w:id="14341"/>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bookmarkEnd w:id="14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16377" w:id="14342"/>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bookmarkEnd w:id="14342"/>
    <w:bookmarkStart w:name="z16378" w:id="14343"/>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bookmarkEnd w:id="14343"/>
    <w:bookmarkStart w:name="z16379" w:id="14344"/>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bookmarkEnd w:id="14344"/>
    <w:bookmarkStart w:name="z16380" w:id="14345"/>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bookmarkEnd w:id="14345"/>
    <w:bookmarkStart w:name="z16381" w:id="14346"/>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bookmarkEnd w:id="14346"/>
    <w:bookmarkStart w:name="z16382" w:id="14347"/>
    <w:p>
      <w:pPr>
        <w:spacing w:after="0"/>
        <w:ind w:left="0"/>
        <w:jc w:val="both"/>
      </w:pPr>
      <w:r>
        <w:rPr>
          <w:rFonts w:ascii="Times New Roman"/>
          <w:b w:val="false"/>
          <w:i w:val="false"/>
          <w:color w:val="000000"/>
          <w:sz w:val="28"/>
        </w:rPr>
        <w:t xml:space="preserve">
      19) координация деятельности противопожарных и </w:t>
      </w:r>
    </w:p>
    <w:bookmarkEnd w:id="14347"/>
    <w:bookmarkStart w:name="z16383" w:id="14348"/>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bookmarkEnd w:id="14348"/>
    <w:bookmarkStart w:name="z16384" w:id="14349"/>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bookmarkEnd w:id="14349"/>
    <w:bookmarkStart w:name="z16385" w:id="14350"/>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bookmarkEnd w:id="14350"/>
    <w:bookmarkStart w:name="z16386" w:id="14351"/>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bookmarkEnd w:id="14351"/>
    <w:bookmarkStart w:name="z16387" w:id="14352"/>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bookmarkEnd w:id="14352"/>
    <w:bookmarkStart w:name="z16388" w:id="14353"/>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bookmarkEnd w:id="14353"/>
    <w:bookmarkStart w:name="z16389" w:id="14354"/>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bookmarkEnd w:id="14354"/>
    <w:bookmarkStart w:name="z16390" w:id="14355"/>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bookmarkEnd w:id="14355"/>
    <w:bookmarkStart w:name="z16392" w:id="14356"/>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4356"/>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16393" w:id="14357"/>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bookmarkEnd w:id="14357"/>
    <w:bookmarkStart w:name="z16394" w:id="14358"/>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bookmarkEnd w:id="14358"/>
    <w:bookmarkStart w:name="z16395" w:id="14359"/>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bookmarkEnd w:id="14359"/>
    <w:bookmarkStart w:name="z16396" w:id="14360"/>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bookmarkEnd w:id="14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16398" w:id="14361"/>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bookmarkEnd w:id="14361"/>
    <w:bookmarkStart w:name="z16399" w:id="14362"/>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bookmarkEnd w:id="14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3996" w:id="14363"/>
    <w:p>
      <w:pPr>
        <w:spacing w:after="0"/>
        <w:ind w:left="0"/>
        <w:jc w:val="both"/>
      </w:pPr>
      <w:r>
        <w:rPr>
          <w:rFonts w:ascii="Times New Roman"/>
          <w:b w:val="false"/>
          <w:i w:val="false"/>
          <w:color w:val="000000"/>
          <w:sz w:val="28"/>
        </w:rPr>
        <w:t>
      15. Права и обязанности:</w:t>
      </w:r>
    </w:p>
    <w:bookmarkEnd w:id="14363"/>
    <w:bookmarkStart w:name="z16401" w:id="1436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4364"/>
    <w:bookmarkStart w:name="z16402" w:id="14365"/>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4365"/>
    <w:bookmarkStart w:name="z16403" w:id="14366"/>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4366"/>
    <w:bookmarkStart w:name="z16404" w:id="14367"/>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4367"/>
    <w:bookmarkStart w:name="z3997" w:id="14368"/>
    <w:p>
      <w:pPr>
        <w:spacing w:after="0"/>
        <w:ind w:left="0"/>
        <w:jc w:val="left"/>
      </w:pPr>
      <w:r>
        <w:rPr>
          <w:rFonts w:ascii="Times New Roman"/>
          <w:b/>
          <w:i w:val="false"/>
          <w:color w:val="000000"/>
        </w:rPr>
        <w:t xml:space="preserve"> 3. Организация деятельности Отдела</w:t>
      </w:r>
    </w:p>
    <w:bookmarkEnd w:id="14368"/>
    <w:bookmarkStart w:name="z16405" w:id="1436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369"/>
    <w:bookmarkStart w:name="z16406" w:id="14370"/>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370"/>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17) является старшим оперативным начальником в отношении противопожарных служб, расположенных на территории города района;</w:t>
      </w:r>
    </w:p>
    <w:p>
      <w:pPr>
        <w:spacing w:after="0"/>
        <w:ind w:left="0"/>
        <w:jc w:val="both"/>
      </w:pPr>
      <w:r>
        <w:rPr>
          <w:rFonts w:ascii="Times New Roman"/>
          <w:b w:val="false"/>
          <w:i w:val="false"/>
          <w:color w:val="000000"/>
          <w:sz w:val="28"/>
        </w:rPr>
        <w:t>
      18)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19)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20) осуществляет иные полномочия в соответствии с законодательством Республики Казахстан.</w:t>
      </w:r>
    </w:p>
    <w:bookmarkStart w:name="z3998" w:id="14371"/>
    <w:p>
      <w:pPr>
        <w:spacing w:after="0"/>
        <w:ind w:left="0"/>
        <w:jc w:val="left"/>
      </w:pPr>
      <w:r>
        <w:rPr>
          <w:rFonts w:ascii="Times New Roman"/>
          <w:b/>
          <w:i w:val="false"/>
          <w:color w:val="000000"/>
        </w:rPr>
        <w:t xml:space="preserve"> 4. Имущество Отдела</w:t>
      </w:r>
    </w:p>
    <w:bookmarkEnd w:id="1437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3999" w:id="14372"/>
    <w:p>
      <w:pPr>
        <w:spacing w:after="0"/>
        <w:ind w:left="0"/>
        <w:jc w:val="left"/>
      </w:pPr>
      <w:r>
        <w:rPr>
          <w:rFonts w:ascii="Times New Roman"/>
          <w:b/>
          <w:i w:val="false"/>
          <w:color w:val="000000"/>
        </w:rPr>
        <w:t xml:space="preserve"> 5. Реорганизация и упразднение Отдела</w:t>
      </w:r>
    </w:p>
    <w:bookmarkEnd w:id="14372"/>
    <w:bookmarkStart w:name="z4000" w:id="1437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43" w:id="1437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Бейнеуского района Департамента по чрезвычайным ситуациям Мангистауской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374"/>
    <w:p>
      <w:pPr>
        <w:spacing w:after="0"/>
        <w:ind w:left="0"/>
        <w:jc w:val="both"/>
      </w:pPr>
      <w:r>
        <w:rPr>
          <w:rFonts w:ascii="Times New Roman"/>
          <w:b w:val="false"/>
          <w:i w:val="false"/>
          <w:color w:val="000000"/>
          <w:sz w:val="28"/>
        </w:rPr>
        <w:t>
      1. Отдел по чрезвычайным ситуациям Бейнеуского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Мангистауской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130100, Мангистауская область Бейнеуский район, село Бейнеу, ул. Досана Тажиева, 37.</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Бейнеуского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02" w:id="14375"/>
    <w:p>
      <w:pPr>
        <w:spacing w:after="0"/>
        <w:ind w:left="0"/>
        <w:jc w:val="left"/>
      </w:pPr>
      <w:r>
        <w:rPr>
          <w:rFonts w:ascii="Times New Roman"/>
          <w:b/>
          <w:i w:val="false"/>
          <w:color w:val="000000"/>
        </w:rPr>
        <w:t xml:space="preserve"> 2. Основные задачи, функции, права и обязанности Отдела</w:t>
      </w:r>
    </w:p>
    <w:bookmarkEnd w:id="14375"/>
    <w:bookmarkStart w:name="z4003" w:id="14376"/>
    <w:p>
      <w:pPr>
        <w:spacing w:after="0"/>
        <w:ind w:left="0"/>
        <w:jc w:val="both"/>
      </w:pPr>
      <w:r>
        <w:rPr>
          <w:rFonts w:ascii="Times New Roman"/>
          <w:b w:val="false"/>
          <w:i w:val="false"/>
          <w:color w:val="000000"/>
          <w:sz w:val="28"/>
        </w:rPr>
        <w:t xml:space="preserve">
      13. Задачи Отдела: </w:t>
      </w:r>
    </w:p>
    <w:bookmarkEnd w:id="1437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004" w:id="14377"/>
    <w:p>
      <w:pPr>
        <w:spacing w:after="0"/>
        <w:ind w:left="0"/>
        <w:jc w:val="both"/>
      </w:pPr>
      <w:r>
        <w:rPr>
          <w:rFonts w:ascii="Times New Roman"/>
          <w:b w:val="false"/>
          <w:i w:val="false"/>
          <w:color w:val="000000"/>
          <w:sz w:val="28"/>
        </w:rPr>
        <w:t>
      14. Функции Отдела:</w:t>
      </w:r>
    </w:p>
    <w:bookmarkEnd w:id="14377"/>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005" w:id="14378"/>
    <w:p>
      <w:pPr>
        <w:spacing w:after="0"/>
        <w:ind w:left="0"/>
        <w:jc w:val="both"/>
      </w:pPr>
      <w:r>
        <w:rPr>
          <w:rFonts w:ascii="Times New Roman"/>
          <w:b w:val="false"/>
          <w:i w:val="false"/>
          <w:color w:val="000000"/>
          <w:sz w:val="28"/>
        </w:rPr>
        <w:t>
      15. Права и обязанности:</w:t>
      </w:r>
    </w:p>
    <w:bookmarkEnd w:id="1437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06" w:id="14379"/>
    <w:p>
      <w:pPr>
        <w:spacing w:after="0"/>
        <w:ind w:left="0"/>
        <w:jc w:val="left"/>
      </w:pPr>
      <w:r>
        <w:rPr>
          <w:rFonts w:ascii="Times New Roman"/>
          <w:b/>
          <w:i w:val="false"/>
          <w:color w:val="000000"/>
        </w:rPr>
        <w:t xml:space="preserve"> 3. Организация деятельности Отдела</w:t>
      </w:r>
    </w:p>
    <w:bookmarkEnd w:id="1437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xml:space="preserve">
      3) обеспечивает реализацию политики, формируемой Министерством и Комитетом, выполняет акты и поручения Министерства, Комитета и Департамента; </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Бейнеуского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07" w:id="14380"/>
    <w:p>
      <w:pPr>
        <w:spacing w:after="0"/>
        <w:ind w:left="0"/>
        <w:jc w:val="left"/>
      </w:pPr>
      <w:r>
        <w:rPr>
          <w:rFonts w:ascii="Times New Roman"/>
          <w:b/>
          <w:i w:val="false"/>
          <w:color w:val="000000"/>
        </w:rPr>
        <w:t xml:space="preserve"> 4. Имущество Отдела</w:t>
      </w:r>
    </w:p>
    <w:bookmarkEnd w:id="1438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08" w:id="14381"/>
    <w:p>
      <w:pPr>
        <w:spacing w:after="0"/>
        <w:ind w:left="0"/>
        <w:jc w:val="left"/>
      </w:pPr>
      <w:r>
        <w:rPr>
          <w:rFonts w:ascii="Times New Roman"/>
          <w:b/>
          <w:i w:val="false"/>
          <w:color w:val="000000"/>
        </w:rPr>
        <w:t xml:space="preserve"> 5. Реорганизация и упразднение Отдела</w:t>
      </w:r>
    </w:p>
    <w:bookmarkEnd w:id="1438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45" w:id="1438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Жанаозен Департамента по чрезвычайным ситуациям Мангистауской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382"/>
    <w:bookmarkStart w:name="z4010" w:id="14383"/>
    <w:p>
      <w:pPr>
        <w:spacing w:after="0"/>
        <w:ind w:left="0"/>
        <w:jc w:val="both"/>
      </w:pPr>
      <w:r>
        <w:rPr>
          <w:rFonts w:ascii="Times New Roman"/>
          <w:b w:val="false"/>
          <w:i w:val="false"/>
          <w:color w:val="000000"/>
          <w:sz w:val="28"/>
        </w:rPr>
        <w:t>
      1. Отдел по чрезвычайным ситуациям города Жанаозен Департамента по чрезвычайным ситуациям Мангистауской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Мангистауской области. Комитета (далее - Департамент).</w:t>
      </w:r>
    </w:p>
    <w:bookmarkEnd w:id="14383"/>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130200, Мангистауская область, город Жанаозен, промышленная зона № 3, здание № 4.</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Жанаозен Департамента по чрезвычайным ситуациям Мангистауской области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11" w:id="14384"/>
    <w:p>
      <w:pPr>
        <w:spacing w:after="0"/>
        <w:ind w:left="0"/>
        <w:jc w:val="left"/>
      </w:pPr>
      <w:r>
        <w:rPr>
          <w:rFonts w:ascii="Times New Roman"/>
          <w:b/>
          <w:i w:val="false"/>
          <w:color w:val="000000"/>
        </w:rPr>
        <w:t xml:space="preserve"> 2. Основные задачи, функции, права и обязанности Отдела</w:t>
      </w:r>
    </w:p>
    <w:bookmarkEnd w:id="14384"/>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12" w:id="14385"/>
    <w:p>
      <w:pPr>
        <w:spacing w:after="0"/>
        <w:ind w:left="0"/>
        <w:jc w:val="left"/>
      </w:pPr>
      <w:r>
        <w:rPr>
          <w:rFonts w:ascii="Times New Roman"/>
          <w:b/>
          <w:i w:val="false"/>
          <w:color w:val="000000"/>
        </w:rPr>
        <w:t xml:space="preserve"> 3. Организация деятельности Отдела</w:t>
      </w:r>
    </w:p>
    <w:bookmarkEnd w:id="1438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Жанаозен;</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13" w:id="14386"/>
    <w:p>
      <w:pPr>
        <w:spacing w:after="0"/>
        <w:ind w:left="0"/>
        <w:jc w:val="left"/>
      </w:pPr>
      <w:r>
        <w:rPr>
          <w:rFonts w:ascii="Times New Roman"/>
          <w:b/>
          <w:i w:val="false"/>
          <w:color w:val="000000"/>
        </w:rPr>
        <w:t xml:space="preserve"> 4. Имущество Отдела</w:t>
      </w:r>
    </w:p>
    <w:bookmarkEnd w:id="14386"/>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14" w:id="14387"/>
    <w:p>
      <w:pPr>
        <w:spacing w:after="0"/>
        <w:ind w:left="0"/>
        <w:jc w:val="left"/>
      </w:pPr>
      <w:r>
        <w:rPr>
          <w:rFonts w:ascii="Times New Roman"/>
          <w:b/>
          <w:i w:val="false"/>
          <w:color w:val="000000"/>
        </w:rPr>
        <w:t xml:space="preserve"> 5. Реорганизация и упразднение Отдела</w:t>
      </w:r>
    </w:p>
    <w:bookmarkEnd w:id="1438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47" w:id="1438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Каракиянского района Департамента по чрезвычайным ситуациям Мангистауской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388"/>
    <w:p>
      <w:pPr>
        <w:spacing w:after="0"/>
        <w:ind w:left="0"/>
        <w:jc w:val="both"/>
      </w:pPr>
      <w:r>
        <w:rPr>
          <w:rFonts w:ascii="Times New Roman"/>
          <w:b w:val="false"/>
          <w:i w:val="false"/>
          <w:color w:val="000000"/>
          <w:sz w:val="28"/>
        </w:rPr>
        <w:t>
      1. Отдел по чрезвычайным ситуациям Каракиянского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Мангистауской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130300, Мангистауская область, Каракиянский район, село Курык, улица Досана Батыра, дом 4.</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Каракиянского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16" w:id="14389"/>
    <w:p>
      <w:pPr>
        <w:spacing w:after="0"/>
        <w:ind w:left="0"/>
        <w:jc w:val="left"/>
      </w:pPr>
      <w:r>
        <w:rPr>
          <w:rFonts w:ascii="Times New Roman"/>
          <w:b/>
          <w:i w:val="false"/>
          <w:color w:val="000000"/>
        </w:rPr>
        <w:t xml:space="preserve"> 2. Основные задачи, функции, права и обязанности Отдела</w:t>
      </w:r>
    </w:p>
    <w:bookmarkEnd w:id="14389"/>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017" w:id="14390"/>
    <w:p>
      <w:pPr>
        <w:spacing w:after="0"/>
        <w:ind w:left="0"/>
        <w:jc w:val="both"/>
      </w:pPr>
      <w:r>
        <w:rPr>
          <w:rFonts w:ascii="Times New Roman"/>
          <w:b w:val="false"/>
          <w:i w:val="false"/>
          <w:color w:val="000000"/>
          <w:sz w:val="28"/>
        </w:rPr>
        <w:t>
      15. Права и обязанности:</w:t>
      </w:r>
    </w:p>
    <w:bookmarkEnd w:id="1439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18" w:id="14391"/>
    <w:p>
      <w:pPr>
        <w:spacing w:after="0"/>
        <w:ind w:left="0"/>
        <w:jc w:val="left"/>
      </w:pPr>
      <w:r>
        <w:rPr>
          <w:rFonts w:ascii="Times New Roman"/>
          <w:b/>
          <w:i w:val="false"/>
          <w:color w:val="000000"/>
        </w:rPr>
        <w:t xml:space="preserve"> 3. Организация деятельности Отдела</w:t>
      </w:r>
    </w:p>
    <w:bookmarkEnd w:id="1439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Каракиянского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19" w:id="14392"/>
    <w:p>
      <w:pPr>
        <w:spacing w:after="0"/>
        <w:ind w:left="0"/>
        <w:jc w:val="left"/>
      </w:pPr>
      <w:r>
        <w:rPr>
          <w:rFonts w:ascii="Times New Roman"/>
          <w:b/>
          <w:i w:val="false"/>
          <w:color w:val="000000"/>
        </w:rPr>
        <w:t xml:space="preserve"> 4. Имущество Отдела</w:t>
      </w:r>
    </w:p>
    <w:bookmarkEnd w:id="1439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20" w:id="14393"/>
    <w:p>
      <w:pPr>
        <w:spacing w:after="0"/>
        <w:ind w:left="0"/>
        <w:jc w:val="left"/>
      </w:pPr>
      <w:r>
        <w:rPr>
          <w:rFonts w:ascii="Times New Roman"/>
          <w:b/>
          <w:i w:val="false"/>
          <w:color w:val="000000"/>
        </w:rPr>
        <w:t xml:space="preserve"> 5. Реорганизация и упразднение Отдела</w:t>
      </w:r>
    </w:p>
    <w:bookmarkEnd w:id="1439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49" w:id="1439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Мангистауского района Департамента по чрезвычайным ситуациям Мангистауской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394"/>
    <w:p>
      <w:pPr>
        <w:spacing w:after="0"/>
        <w:ind w:left="0"/>
        <w:jc w:val="both"/>
      </w:pPr>
      <w:r>
        <w:rPr>
          <w:rFonts w:ascii="Times New Roman"/>
          <w:b w:val="false"/>
          <w:i w:val="false"/>
          <w:color w:val="000000"/>
          <w:sz w:val="28"/>
        </w:rPr>
        <w:t>
      1. Отдел по чрезвычайным ситуациям Мангистауского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Мангистауской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130400, Мангистауская область Мангистауский район, село Шетпе, здание пожарной части № 3.</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Мангистауского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22" w:id="14395"/>
    <w:p>
      <w:pPr>
        <w:spacing w:after="0"/>
        <w:ind w:left="0"/>
        <w:jc w:val="left"/>
      </w:pPr>
      <w:r>
        <w:rPr>
          <w:rFonts w:ascii="Times New Roman"/>
          <w:b/>
          <w:i w:val="false"/>
          <w:color w:val="000000"/>
        </w:rPr>
        <w:t xml:space="preserve"> 2. Основные задачи, функции, права и обязанности Отдела</w:t>
      </w:r>
    </w:p>
    <w:bookmarkEnd w:id="14395"/>
    <w:bookmarkStart w:name="z4024" w:id="14396"/>
    <w:p>
      <w:pPr>
        <w:spacing w:after="0"/>
        <w:ind w:left="0"/>
        <w:jc w:val="both"/>
      </w:pPr>
      <w:r>
        <w:rPr>
          <w:rFonts w:ascii="Times New Roman"/>
          <w:b w:val="false"/>
          <w:i w:val="false"/>
          <w:color w:val="000000"/>
          <w:sz w:val="28"/>
        </w:rPr>
        <w:t xml:space="preserve">
      13. Задачи Отдела: </w:t>
      </w:r>
    </w:p>
    <w:bookmarkEnd w:id="1439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023" w:id="14397"/>
    <w:p>
      <w:pPr>
        <w:spacing w:after="0"/>
        <w:ind w:left="0"/>
        <w:jc w:val="both"/>
      </w:pPr>
      <w:r>
        <w:rPr>
          <w:rFonts w:ascii="Times New Roman"/>
          <w:b w:val="false"/>
          <w:i w:val="false"/>
          <w:color w:val="000000"/>
          <w:sz w:val="28"/>
        </w:rPr>
        <w:t>
      14. Функции Отдела:</w:t>
      </w:r>
    </w:p>
    <w:bookmarkEnd w:id="14397"/>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025" w:id="14398"/>
    <w:p>
      <w:pPr>
        <w:spacing w:after="0"/>
        <w:ind w:left="0"/>
        <w:jc w:val="both"/>
      </w:pPr>
      <w:r>
        <w:rPr>
          <w:rFonts w:ascii="Times New Roman"/>
          <w:b w:val="false"/>
          <w:i w:val="false"/>
          <w:color w:val="000000"/>
          <w:sz w:val="28"/>
        </w:rPr>
        <w:t>
      15. Права и обязанности:</w:t>
      </w:r>
    </w:p>
    <w:bookmarkEnd w:id="1439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26" w:id="14399"/>
    <w:p>
      <w:pPr>
        <w:spacing w:after="0"/>
        <w:ind w:left="0"/>
        <w:jc w:val="left"/>
      </w:pPr>
      <w:r>
        <w:rPr>
          <w:rFonts w:ascii="Times New Roman"/>
          <w:b/>
          <w:i w:val="false"/>
          <w:color w:val="000000"/>
        </w:rPr>
        <w:t xml:space="preserve"> 3. Организация деятельности Отдела</w:t>
      </w:r>
    </w:p>
    <w:bookmarkEnd w:id="1439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Мангистауского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27" w:id="14400"/>
    <w:p>
      <w:pPr>
        <w:spacing w:after="0"/>
        <w:ind w:left="0"/>
        <w:jc w:val="left"/>
      </w:pPr>
      <w:r>
        <w:rPr>
          <w:rFonts w:ascii="Times New Roman"/>
          <w:b/>
          <w:i w:val="false"/>
          <w:color w:val="000000"/>
        </w:rPr>
        <w:t xml:space="preserve"> 4. Имущество Отдела</w:t>
      </w:r>
    </w:p>
    <w:bookmarkEnd w:id="1440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28" w:id="14401"/>
    <w:p>
      <w:pPr>
        <w:spacing w:after="0"/>
        <w:ind w:left="0"/>
        <w:jc w:val="left"/>
      </w:pPr>
      <w:r>
        <w:rPr>
          <w:rFonts w:ascii="Times New Roman"/>
          <w:b/>
          <w:i w:val="false"/>
          <w:color w:val="000000"/>
        </w:rPr>
        <w:t xml:space="preserve"> 5. Реорганизация и упразднение Отдела</w:t>
      </w:r>
    </w:p>
    <w:bookmarkEnd w:id="1440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51" w:id="1440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Мунайлинского района Департамента по чрезвычайным ситуациям Мангистауской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02"/>
    <w:p>
      <w:pPr>
        <w:spacing w:after="0"/>
        <w:ind w:left="0"/>
        <w:jc w:val="both"/>
      </w:pPr>
      <w:r>
        <w:rPr>
          <w:rFonts w:ascii="Times New Roman"/>
          <w:b w:val="false"/>
          <w:i w:val="false"/>
          <w:color w:val="000000"/>
          <w:sz w:val="28"/>
        </w:rPr>
        <w:t>
      1. Отдел по чрезвычайным ситуациям Мунайлинского района Департамента по чрезвычайным ситуациям Мангистауской облсати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Мангистауской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Республика Казахстан, индекс 130006, Мангистауская область, Мунайлинский район, село Бирлик.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Мунайлинского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30" w:id="14403"/>
    <w:p>
      <w:pPr>
        <w:spacing w:after="0"/>
        <w:ind w:left="0"/>
        <w:jc w:val="left"/>
      </w:pPr>
      <w:r>
        <w:rPr>
          <w:rFonts w:ascii="Times New Roman"/>
          <w:b/>
          <w:i w:val="false"/>
          <w:color w:val="000000"/>
        </w:rPr>
        <w:t xml:space="preserve"> 2. Основные задачи, функции, права и обязанности Отдела</w:t>
      </w:r>
    </w:p>
    <w:bookmarkEnd w:id="14403"/>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032" w:id="14404"/>
    <w:p>
      <w:pPr>
        <w:spacing w:after="0"/>
        <w:ind w:left="0"/>
        <w:jc w:val="both"/>
      </w:pPr>
      <w:r>
        <w:rPr>
          <w:rFonts w:ascii="Times New Roman"/>
          <w:b w:val="false"/>
          <w:i w:val="false"/>
          <w:color w:val="000000"/>
          <w:sz w:val="28"/>
        </w:rPr>
        <w:t>
      15. Права и обязанности:</w:t>
      </w:r>
    </w:p>
    <w:bookmarkEnd w:id="1440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31" w:id="14405"/>
    <w:p>
      <w:pPr>
        <w:spacing w:after="0"/>
        <w:ind w:left="0"/>
        <w:jc w:val="left"/>
      </w:pPr>
      <w:r>
        <w:rPr>
          <w:rFonts w:ascii="Times New Roman"/>
          <w:b/>
          <w:i w:val="false"/>
          <w:color w:val="000000"/>
        </w:rPr>
        <w:t xml:space="preserve"> 3. Организация деятельности Отдела</w:t>
      </w:r>
    </w:p>
    <w:bookmarkEnd w:id="1440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Мунайлинского района;</w:t>
      </w:r>
    </w:p>
    <w:p>
      <w:pPr>
        <w:spacing w:after="0"/>
        <w:ind w:left="0"/>
        <w:jc w:val="both"/>
      </w:pPr>
      <w:r>
        <w:rPr>
          <w:rFonts w:ascii="Times New Roman"/>
          <w:b w:val="false"/>
          <w:i w:val="false"/>
          <w:color w:val="000000"/>
          <w:sz w:val="28"/>
        </w:rPr>
        <w:t>
      16) является начальником гарнизона противопожарной службы города (района),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33" w:id="14406"/>
    <w:p>
      <w:pPr>
        <w:spacing w:after="0"/>
        <w:ind w:left="0"/>
        <w:jc w:val="left"/>
      </w:pPr>
      <w:r>
        <w:rPr>
          <w:rFonts w:ascii="Times New Roman"/>
          <w:b/>
          <w:i w:val="false"/>
          <w:color w:val="000000"/>
        </w:rPr>
        <w:t xml:space="preserve"> 4. Имущество Отдела</w:t>
      </w:r>
    </w:p>
    <w:bookmarkEnd w:id="14406"/>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34" w:id="14407"/>
    <w:p>
      <w:pPr>
        <w:spacing w:after="0"/>
        <w:ind w:left="0"/>
        <w:jc w:val="left"/>
      </w:pPr>
      <w:r>
        <w:rPr>
          <w:rFonts w:ascii="Times New Roman"/>
          <w:b/>
          <w:i w:val="false"/>
          <w:color w:val="000000"/>
        </w:rPr>
        <w:t xml:space="preserve"> 5. Реорганизация и упразднение Отдела</w:t>
      </w:r>
    </w:p>
    <w:bookmarkEnd w:id="1440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53" w:id="1440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Тупкараганского района Департамента по чрезвычайным ситуациям Мангистауской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08"/>
    <w:p>
      <w:pPr>
        <w:spacing w:after="0"/>
        <w:ind w:left="0"/>
        <w:jc w:val="both"/>
      </w:pPr>
      <w:r>
        <w:rPr>
          <w:rFonts w:ascii="Times New Roman"/>
          <w:b w:val="false"/>
          <w:i w:val="false"/>
          <w:color w:val="000000"/>
          <w:sz w:val="28"/>
        </w:rPr>
        <w:t>
      1. Отдел по чрезвычайным ситуациям Тупкараганского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Мангистауской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130500, Мангистауская область Тупкараганский район, город Форт-Шевченко, здание противопожарной службы.</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Тупкараганского района Департамента по чрезвычайным ситуациям Мангистауской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36" w:id="14409"/>
    <w:p>
      <w:pPr>
        <w:spacing w:after="0"/>
        <w:ind w:left="0"/>
        <w:jc w:val="left"/>
      </w:pPr>
      <w:r>
        <w:rPr>
          <w:rFonts w:ascii="Times New Roman"/>
          <w:b/>
          <w:i w:val="false"/>
          <w:color w:val="000000"/>
        </w:rPr>
        <w:t xml:space="preserve"> 2. Основные задачи, функции, права и обязанности Отдела</w:t>
      </w:r>
    </w:p>
    <w:bookmarkEnd w:id="14409"/>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37" w:id="14410"/>
    <w:p>
      <w:pPr>
        <w:spacing w:after="0"/>
        <w:ind w:left="0"/>
        <w:jc w:val="left"/>
      </w:pPr>
      <w:r>
        <w:rPr>
          <w:rFonts w:ascii="Times New Roman"/>
          <w:b/>
          <w:i w:val="false"/>
          <w:color w:val="000000"/>
        </w:rPr>
        <w:t xml:space="preserve"> 3. Организация деятельности Отдела</w:t>
      </w:r>
    </w:p>
    <w:bookmarkEnd w:id="1441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Тупкараганского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38" w:id="14411"/>
    <w:p>
      <w:pPr>
        <w:spacing w:after="0"/>
        <w:ind w:left="0"/>
        <w:jc w:val="left"/>
      </w:pPr>
      <w:r>
        <w:rPr>
          <w:rFonts w:ascii="Times New Roman"/>
          <w:b/>
          <w:i w:val="false"/>
          <w:color w:val="000000"/>
        </w:rPr>
        <w:t xml:space="preserve"> 4. Имущество Отдела</w:t>
      </w:r>
    </w:p>
    <w:bookmarkEnd w:id="1441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39" w:id="14412"/>
    <w:p>
      <w:pPr>
        <w:spacing w:after="0"/>
        <w:ind w:left="0"/>
        <w:jc w:val="left"/>
      </w:pPr>
      <w:r>
        <w:rPr>
          <w:rFonts w:ascii="Times New Roman"/>
          <w:b/>
          <w:i w:val="false"/>
          <w:color w:val="000000"/>
        </w:rPr>
        <w:t xml:space="preserve"> 5. Реорганизация и упразднение Отдела</w:t>
      </w:r>
    </w:p>
    <w:bookmarkEnd w:id="1441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55" w:id="1441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города Аксу</w:t>
      </w:r>
      <w:r>
        <w:br/>
      </w:r>
      <w:r>
        <w:rPr>
          <w:rFonts w:ascii="Times New Roman"/>
          <w:b/>
          <w:i w:val="false"/>
          <w:color w:val="000000"/>
        </w:rPr>
        <w:t>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13"/>
    <w:p>
      <w:pPr>
        <w:spacing w:after="0"/>
        <w:ind w:left="0"/>
        <w:jc w:val="both"/>
      </w:pPr>
      <w:r>
        <w:rPr>
          <w:rFonts w:ascii="Times New Roman"/>
          <w:b w:val="false"/>
          <w:i w:val="false"/>
          <w:color w:val="000000"/>
          <w:sz w:val="28"/>
        </w:rPr>
        <w:t xml:space="preserve">
      1. Отдел по чрезвычайным ситуациям города Аксу Департамента по чрезвычайным ситуациям Павлодарской области Комитета по чрезвычайным ситуациям Министерства внутренних дел Республики Казахстан </w:t>
      </w:r>
    </w:p>
    <w:p>
      <w:pPr>
        <w:spacing w:after="0"/>
        <w:ind w:left="0"/>
        <w:jc w:val="both"/>
      </w:pPr>
      <w:r>
        <w:rPr>
          <w:rFonts w:ascii="Times New Roman"/>
          <w:b w:val="false"/>
          <w:i w:val="false"/>
          <w:color w:val="000000"/>
          <w:sz w:val="28"/>
        </w:rPr>
        <w:t>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p>
      <w:pPr>
        <w:spacing w:after="0"/>
        <w:ind w:left="0"/>
        <w:jc w:val="both"/>
      </w:pPr>
      <w:r>
        <w:rPr>
          <w:rFonts w:ascii="Times New Roman"/>
          <w:b w:val="false"/>
          <w:i w:val="false"/>
          <w:color w:val="000000"/>
          <w:sz w:val="28"/>
        </w:rPr>
        <w:t>
      8. Юридический адрес Отдела: 140100, Республика Казахстан, Павлодарская область, город Аксу, ул. Вокзальная, 9.</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Аксу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bookmarkStart w:name="z4042" w:id="1441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4414"/>
    <w:bookmarkStart w:name="z4043" w:id="1441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4415"/>
    <w:bookmarkStart w:name="z4044" w:id="1441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441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41" w:id="14417"/>
    <w:p>
      <w:pPr>
        <w:spacing w:after="0"/>
        <w:ind w:left="0"/>
        <w:jc w:val="left"/>
      </w:pPr>
      <w:r>
        <w:rPr>
          <w:rFonts w:ascii="Times New Roman"/>
          <w:b/>
          <w:i w:val="false"/>
          <w:color w:val="000000"/>
        </w:rPr>
        <w:t xml:space="preserve"> 2. Основные задачи, функции, права и обязанности Отдела</w:t>
      </w:r>
    </w:p>
    <w:bookmarkEnd w:id="14417"/>
    <w:bookmarkStart w:name="z4045" w:id="14418"/>
    <w:p>
      <w:pPr>
        <w:spacing w:after="0"/>
        <w:ind w:left="0"/>
        <w:jc w:val="both"/>
      </w:pPr>
      <w:r>
        <w:rPr>
          <w:rFonts w:ascii="Times New Roman"/>
          <w:b w:val="false"/>
          <w:i w:val="false"/>
          <w:color w:val="000000"/>
          <w:sz w:val="28"/>
        </w:rPr>
        <w:t xml:space="preserve">
      13. Задачи Отдела: </w:t>
      </w:r>
    </w:p>
    <w:bookmarkEnd w:id="1441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046" w:id="14419"/>
    <w:p>
      <w:pPr>
        <w:spacing w:after="0"/>
        <w:ind w:left="0"/>
        <w:jc w:val="both"/>
      </w:pPr>
      <w:r>
        <w:rPr>
          <w:rFonts w:ascii="Times New Roman"/>
          <w:b w:val="false"/>
          <w:i w:val="false"/>
          <w:color w:val="000000"/>
          <w:sz w:val="28"/>
        </w:rPr>
        <w:t>
      14. Функции Отдела:</w:t>
      </w:r>
    </w:p>
    <w:bookmarkEnd w:id="14419"/>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047" w:id="14420"/>
    <w:p>
      <w:pPr>
        <w:spacing w:after="0"/>
        <w:ind w:left="0"/>
        <w:jc w:val="both"/>
      </w:pPr>
      <w:r>
        <w:rPr>
          <w:rFonts w:ascii="Times New Roman"/>
          <w:b w:val="false"/>
          <w:i w:val="false"/>
          <w:color w:val="000000"/>
          <w:sz w:val="28"/>
        </w:rPr>
        <w:t>
      15. Права и обязанности:</w:t>
      </w:r>
    </w:p>
    <w:bookmarkEnd w:id="1442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48" w:id="14421"/>
    <w:p>
      <w:pPr>
        <w:spacing w:after="0"/>
        <w:ind w:left="0"/>
        <w:jc w:val="left"/>
      </w:pPr>
      <w:r>
        <w:rPr>
          <w:rFonts w:ascii="Times New Roman"/>
          <w:b/>
          <w:i w:val="false"/>
          <w:color w:val="000000"/>
        </w:rPr>
        <w:t xml:space="preserve"> 3. Организация деятельности Отдела</w:t>
      </w:r>
    </w:p>
    <w:bookmarkEnd w:id="14421"/>
    <w:bookmarkStart w:name="z4049" w:id="1442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422"/>
    <w:bookmarkStart w:name="z4050" w:id="1442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423"/>
    <w:bookmarkStart w:name="z4051" w:id="14424"/>
    <w:p>
      <w:pPr>
        <w:spacing w:after="0"/>
        <w:ind w:left="0"/>
        <w:jc w:val="both"/>
      </w:pPr>
      <w:r>
        <w:rPr>
          <w:rFonts w:ascii="Times New Roman"/>
          <w:b w:val="false"/>
          <w:i w:val="false"/>
          <w:color w:val="000000"/>
          <w:sz w:val="28"/>
        </w:rPr>
        <w:t>
      18. Начальник Отдела:</w:t>
      </w:r>
    </w:p>
    <w:bookmarkEnd w:id="14424"/>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Аксу;</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52" w:id="14425"/>
    <w:p>
      <w:pPr>
        <w:spacing w:after="0"/>
        <w:ind w:left="0"/>
        <w:jc w:val="left"/>
      </w:pPr>
      <w:r>
        <w:rPr>
          <w:rFonts w:ascii="Times New Roman"/>
          <w:b/>
          <w:i w:val="false"/>
          <w:color w:val="000000"/>
        </w:rPr>
        <w:t xml:space="preserve"> 4. Имущество Отдела</w:t>
      </w:r>
    </w:p>
    <w:bookmarkEnd w:id="1442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Start w:name="z4055" w:id="1442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426"/>
    <w:bookmarkStart w:name="z4053" w:id="14427"/>
    <w:p>
      <w:pPr>
        <w:spacing w:after="0"/>
        <w:ind w:left="0"/>
        <w:jc w:val="left"/>
      </w:pPr>
      <w:r>
        <w:rPr>
          <w:rFonts w:ascii="Times New Roman"/>
          <w:b/>
          <w:i w:val="false"/>
          <w:color w:val="000000"/>
        </w:rPr>
        <w:t xml:space="preserve"> 5. Реорганизация и упразднение Отдела</w:t>
      </w:r>
    </w:p>
    <w:bookmarkEnd w:id="14427"/>
    <w:bookmarkStart w:name="z4054" w:id="1442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57" w:id="1442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Актогайского района</w:t>
      </w:r>
      <w:r>
        <w:br/>
      </w:r>
      <w:r>
        <w:rPr>
          <w:rFonts w:ascii="Times New Roman"/>
          <w:b/>
          <w:i w:val="false"/>
          <w:color w:val="000000"/>
        </w:rPr>
        <w:t>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29"/>
    <w:p>
      <w:pPr>
        <w:spacing w:after="0"/>
        <w:ind w:left="0"/>
        <w:jc w:val="both"/>
      </w:pPr>
      <w:r>
        <w:rPr>
          <w:rFonts w:ascii="Times New Roman"/>
          <w:b w:val="false"/>
          <w:i w:val="false"/>
          <w:color w:val="000000"/>
          <w:sz w:val="28"/>
        </w:rPr>
        <w:t>
      1. Отдел по чрезвычайным ситуациям Актогайского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140200, Республика Казахстан, Павлодарская область, село Актогай улица К. Алина, 97.</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Актогайского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57" w:id="14430"/>
    <w:p>
      <w:pPr>
        <w:spacing w:after="0"/>
        <w:ind w:left="0"/>
        <w:jc w:val="left"/>
      </w:pPr>
      <w:r>
        <w:rPr>
          <w:rFonts w:ascii="Times New Roman"/>
          <w:b/>
          <w:i w:val="false"/>
          <w:color w:val="000000"/>
        </w:rPr>
        <w:t xml:space="preserve"> 2. Основные задачи, функции, права и обязанности Отдела</w:t>
      </w:r>
    </w:p>
    <w:bookmarkEnd w:id="14430"/>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58" w:id="14431"/>
    <w:p>
      <w:pPr>
        <w:spacing w:after="0"/>
        <w:ind w:left="0"/>
        <w:jc w:val="left"/>
      </w:pPr>
      <w:r>
        <w:rPr>
          <w:rFonts w:ascii="Times New Roman"/>
          <w:b/>
          <w:i w:val="false"/>
          <w:color w:val="000000"/>
        </w:rPr>
        <w:t xml:space="preserve"> 3. Организация деятельности Отдела</w:t>
      </w:r>
    </w:p>
    <w:bookmarkEnd w:id="1443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Актогайского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59" w:id="14432"/>
    <w:p>
      <w:pPr>
        <w:spacing w:after="0"/>
        <w:ind w:left="0"/>
        <w:jc w:val="left"/>
      </w:pPr>
      <w:r>
        <w:rPr>
          <w:rFonts w:ascii="Times New Roman"/>
          <w:b/>
          <w:i w:val="false"/>
          <w:color w:val="000000"/>
        </w:rPr>
        <w:t xml:space="preserve"> 4. Имущество Отдела</w:t>
      </w:r>
    </w:p>
    <w:bookmarkEnd w:id="1443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60" w:id="14433"/>
    <w:p>
      <w:pPr>
        <w:spacing w:after="0"/>
        <w:ind w:left="0"/>
        <w:jc w:val="left"/>
      </w:pPr>
      <w:r>
        <w:rPr>
          <w:rFonts w:ascii="Times New Roman"/>
          <w:b/>
          <w:i w:val="false"/>
          <w:color w:val="000000"/>
        </w:rPr>
        <w:t xml:space="preserve"> 5. Реорганизация и упразднение Отдела</w:t>
      </w:r>
    </w:p>
    <w:bookmarkEnd w:id="1443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59" w:id="1443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Баянаульского района 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34"/>
    <w:p>
      <w:pPr>
        <w:spacing w:after="0"/>
        <w:ind w:left="0"/>
        <w:jc w:val="both"/>
      </w:pPr>
      <w:r>
        <w:rPr>
          <w:rFonts w:ascii="Times New Roman"/>
          <w:b w:val="false"/>
          <w:i w:val="false"/>
          <w:color w:val="000000"/>
          <w:sz w:val="28"/>
        </w:rPr>
        <w:t>
      1. Отдел по чрезвычайным ситуациям Баянаульского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140300, Республика Казахстан, Павлодарская область, село Баянаул, улица Бектурова, 27 "а".</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Баянаульского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62" w:id="14435"/>
    <w:p>
      <w:pPr>
        <w:spacing w:after="0"/>
        <w:ind w:left="0"/>
        <w:jc w:val="left"/>
      </w:pPr>
      <w:r>
        <w:rPr>
          <w:rFonts w:ascii="Times New Roman"/>
          <w:b/>
          <w:i w:val="false"/>
          <w:color w:val="000000"/>
        </w:rPr>
        <w:t xml:space="preserve"> 2. Основные задачи, функции, права и обязанности Отдела</w:t>
      </w:r>
    </w:p>
    <w:bookmarkEnd w:id="14435"/>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063" w:id="14436"/>
    <w:p>
      <w:pPr>
        <w:spacing w:after="0"/>
        <w:ind w:left="0"/>
        <w:jc w:val="both"/>
      </w:pPr>
      <w:r>
        <w:rPr>
          <w:rFonts w:ascii="Times New Roman"/>
          <w:b w:val="false"/>
          <w:i w:val="false"/>
          <w:color w:val="000000"/>
          <w:sz w:val="28"/>
        </w:rPr>
        <w:t>
      15. Права и обязанности:</w:t>
      </w:r>
    </w:p>
    <w:bookmarkEnd w:id="1443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64" w:id="14437"/>
    <w:p>
      <w:pPr>
        <w:spacing w:after="0"/>
        <w:ind w:left="0"/>
        <w:jc w:val="left"/>
      </w:pPr>
      <w:r>
        <w:rPr>
          <w:rFonts w:ascii="Times New Roman"/>
          <w:b/>
          <w:i w:val="false"/>
          <w:color w:val="000000"/>
        </w:rPr>
        <w:t xml:space="preserve"> 3. Организация деятельности Отдела</w:t>
      </w:r>
    </w:p>
    <w:bookmarkEnd w:id="1443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Баянаульского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65" w:id="14438"/>
    <w:p>
      <w:pPr>
        <w:spacing w:after="0"/>
        <w:ind w:left="0"/>
        <w:jc w:val="left"/>
      </w:pPr>
      <w:r>
        <w:rPr>
          <w:rFonts w:ascii="Times New Roman"/>
          <w:b/>
          <w:i w:val="false"/>
          <w:color w:val="000000"/>
        </w:rPr>
        <w:t xml:space="preserve"> 4. Имущество Отдела</w:t>
      </w:r>
    </w:p>
    <w:bookmarkEnd w:id="14438"/>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66" w:id="14439"/>
    <w:p>
      <w:pPr>
        <w:spacing w:after="0"/>
        <w:ind w:left="0"/>
        <w:jc w:val="left"/>
      </w:pPr>
      <w:r>
        <w:rPr>
          <w:rFonts w:ascii="Times New Roman"/>
          <w:b/>
          <w:i w:val="false"/>
          <w:color w:val="000000"/>
        </w:rPr>
        <w:t xml:space="preserve"> 5. Реорганизация и упразднение Отдела</w:t>
      </w:r>
    </w:p>
    <w:bookmarkEnd w:id="14439"/>
    <w:bookmarkStart w:name="z4067" w:id="1444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4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61" w:id="1444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Железинского района 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41"/>
    <w:p>
      <w:pPr>
        <w:spacing w:after="0"/>
        <w:ind w:left="0"/>
        <w:jc w:val="both"/>
      </w:pPr>
      <w:r>
        <w:rPr>
          <w:rFonts w:ascii="Times New Roman"/>
          <w:b w:val="false"/>
          <w:i w:val="false"/>
          <w:color w:val="000000"/>
          <w:sz w:val="28"/>
        </w:rPr>
        <w:t>
      1. Отдел по чрезвычайным ситуациям Железинского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140400, Республика Казахстан, Павлодарская область, село Железинка, улица Квиткова, 13.</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Железинского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69" w:id="14442"/>
    <w:p>
      <w:pPr>
        <w:spacing w:after="0"/>
        <w:ind w:left="0"/>
        <w:jc w:val="left"/>
      </w:pPr>
      <w:r>
        <w:rPr>
          <w:rFonts w:ascii="Times New Roman"/>
          <w:b/>
          <w:i w:val="false"/>
          <w:color w:val="000000"/>
        </w:rPr>
        <w:t xml:space="preserve"> 2. Основные задачи, функции, права и обязанности Отдела</w:t>
      </w:r>
    </w:p>
    <w:bookmarkEnd w:id="14442"/>
    <w:bookmarkStart w:name="z4070" w:id="14443"/>
    <w:p>
      <w:pPr>
        <w:spacing w:after="0"/>
        <w:ind w:left="0"/>
        <w:jc w:val="both"/>
      </w:pPr>
      <w:r>
        <w:rPr>
          <w:rFonts w:ascii="Times New Roman"/>
          <w:b w:val="false"/>
          <w:i w:val="false"/>
          <w:color w:val="000000"/>
          <w:sz w:val="28"/>
        </w:rPr>
        <w:t xml:space="preserve">
      13. Задачи Отдела: </w:t>
      </w:r>
    </w:p>
    <w:bookmarkEnd w:id="1444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071" w:id="14444"/>
    <w:p>
      <w:pPr>
        <w:spacing w:after="0"/>
        <w:ind w:left="0"/>
        <w:jc w:val="both"/>
      </w:pPr>
      <w:r>
        <w:rPr>
          <w:rFonts w:ascii="Times New Roman"/>
          <w:b w:val="false"/>
          <w:i w:val="false"/>
          <w:color w:val="000000"/>
          <w:sz w:val="28"/>
        </w:rPr>
        <w:t>
      14. Функции Отдела:</w:t>
      </w:r>
    </w:p>
    <w:bookmarkEnd w:id="14444"/>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072" w:id="14445"/>
    <w:p>
      <w:pPr>
        <w:spacing w:after="0"/>
        <w:ind w:left="0"/>
        <w:jc w:val="both"/>
      </w:pPr>
      <w:r>
        <w:rPr>
          <w:rFonts w:ascii="Times New Roman"/>
          <w:b w:val="false"/>
          <w:i w:val="false"/>
          <w:color w:val="000000"/>
          <w:sz w:val="28"/>
        </w:rPr>
        <w:t>
      15. Права и обязанности:</w:t>
      </w:r>
    </w:p>
    <w:bookmarkEnd w:id="1444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73" w:id="14446"/>
    <w:p>
      <w:pPr>
        <w:spacing w:after="0"/>
        <w:ind w:left="0"/>
        <w:jc w:val="left"/>
      </w:pPr>
      <w:r>
        <w:rPr>
          <w:rFonts w:ascii="Times New Roman"/>
          <w:b/>
          <w:i w:val="false"/>
          <w:color w:val="000000"/>
        </w:rPr>
        <w:t xml:space="preserve"> 3. Организация деятельности Отдела</w:t>
      </w:r>
    </w:p>
    <w:bookmarkEnd w:id="14446"/>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Железинского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 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74" w:id="14447"/>
    <w:p>
      <w:pPr>
        <w:spacing w:after="0"/>
        <w:ind w:left="0"/>
        <w:jc w:val="left"/>
      </w:pPr>
      <w:r>
        <w:rPr>
          <w:rFonts w:ascii="Times New Roman"/>
          <w:b/>
          <w:i w:val="false"/>
          <w:color w:val="000000"/>
        </w:rPr>
        <w:t xml:space="preserve"> 4. Имущество Отдела</w:t>
      </w:r>
    </w:p>
    <w:bookmarkEnd w:id="1444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75" w:id="14448"/>
    <w:p>
      <w:pPr>
        <w:spacing w:after="0"/>
        <w:ind w:left="0"/>
        <w:jc w:val="left"/>
      </w:pPr>
      <w:r>
        <w:rPr>
          <w:rFonts w:ascii="Times New Roman"/>
          <w:b/>
          <w:i w:val="false"/>
          <w:color w:val="000000"/>
        </w:rPr>
        <w:t xml:space="preserve"> 5. Реорганизация и упразднение Отдела</w:t>
      </w:r>
    </w:p>
    <w:bookmarkEnd w:id="1444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63" w:id="14449"/>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Иртышского района 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49"/>
    <w:p>
      <w:pPr>
        <w:spacing w:after="0"/>
        <w:ind w:left="0"/>
        <w:jc w:val="both"/>
      </w:pPr>
      <w:r>
        <w:rPr>
          <w:rFonts w:ascii="Times New Roman"/>
          <w:b w:val="false"/>
          <w:i w:val="false"/>
          <w:color w:val="000000"/>
          <w:sz w:val="28"/>
        </w:rPr>
        <w:t>
      1. Отдел по чрезвычайным ситуациям Иртышского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140500, Республика Казахстан, Павлодарская область, село Иртышск, улица Чайковского, 32.</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Иртышского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77" w:id="14450"/>
    <w:p>
      <w:pPr>
        <w:spacing w:after="0"/>
        <w:ind w:left="0"/>
        <w:jc w:val="left"/>
      </w:pPr>
      <w:r>
        <w:rPr>
          <w:rFonts w:ascii="Times New Roman"/>
          <w:b/>
          <w:i w:val="false"/>
          <w:color w:val="000000"/>
        </w:rPr>
        <w:t xml:space="preserve"> 2. Основные задачи, функции, права и обязанности Отдела</w:t>
      </w:r>
    </w:p>
    <w:bookmarkEnd w:id="14450"/>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78" w:id="14451"/>
    <w:p>
      <w:pPr>
        <w:spacing w:after="0"/>
        <w:ind w:left="0"/>
        <w:jc w:val="left"/>
      </w:pPr>
      <w:r>
        <w:rPr>
          <w:rFonts w:ascii="Times New Roman"/>
          <w:b/>
          <w:i w:val="false"/>
          <w:color w:val="000000"/>
        </w:rPr>
        <w:t xml:space="preserve"> 3. Организация деятельности Отдела</w:t>
      </w:r>
    </w:p>
    <w:bookmarkEnd w:id="14451"/>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Иртышского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79" w:id="14452"/>
    <w:p>
      <w:pPr>
        <w:spacing w:after="0"/>
        <w:ind w:left="0"/>
        <w:jc w:val="left"/>
      </w:pPr>
      <w:r>
        <w:rPr>
          <w:rFonts w:ascii="Times New Roman"/>
          <w:b/>
          <w:i w:val="false"/>
          <w:color w:val="000000"/>
        </w:rPr>
        <w:t xml:space="preserve"> 4. Имущество Отдела</w:t>
      </w:r>
    </w:p>
    <w:bookmarkEnd w:id="1445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80" w:id="14453"/>
    <w:p>
      <w:pPr>
        <w:spacing w:after="0"/>
        <w:ind w:left="0"/>
        <w:jc w:val="left"/>
      </w:pPr>
      <w:r>
        <w:rPr>
          <w:rFonts w:ascii="Times New Roman"/>
          <w:b/>
          <w:i w:val="false"/>
          <w:color w:val="000000"/>
        </w:rPr>
        <w:t xml:space="preserve"> 5. Реорганизация и упразднение Отдела</w:t>
      </w:r>
    </w:p>
    <w:bookmarkEnd w:id="1445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65" w:id="14454"/>
    <w:p>
      <w:pPr>
        <w:spacing w:after="0"/>
        <w:ind w:left="0"/>
        <w:jc w:val="left"/>
      </w:pPr>
      <w:r>
        <w:rPr>
          <w:rFonts w:ascii="Times New Roman"/>
          <w:b/>
          <w:i w:val="false"/>
          <w:color w:val="000000"/>
        </w:rPr>
        <w:t xml:space="preserve"> Положение об Отделе по чрезвычайным ситуациям района Тереңкөл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bookmarkEnd w:id="14454"/>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764" w:id="14455"/>
    <w:p>
      <w:pPr>
        <w:spacing w:after="0"/>
        <w:ind w:left="0"/>
        <w:jc w:val="left"/>
      </w:pPr>
      <w:r>
        <w:rPr>
          <w:rFonts w:ascii="Times New Roman"/>
          <w:b/>
          <w:i w:val="false"/>
          <w:color w:val="000000"/>
        </w:rPr>
        <w:t xml:space="preserve"> 1. Общие положения</w:t>
      </w:r>
    </w:p>
    <w:bookmarkEnd w:id="14455"/>
    <w:p>
      <w:pPr>
        <w:spacing w:after="0"/>
        <w:ind w:left="0"/>
        <w:jc w:val="both"/>
      </w:pPr>
      <w:r>
        <w:rPr>
          <w:rFonts w:ascii="Times New Roman"/>
          <w:b w:val="false"/>
          <w:i w:val="false"/>
          <w:color w:val="000000"/>
          <w:sz w:val="28"/>
        </w:rPr>
        <w:t>
      1. Отдел по чрезвычайным ситуациям района Тереңкөл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140600, Республика Казахстан, Павлодарская область, село Теренколь, улица Строительная, 15 "А".</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района Тереңкөл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82" w:id="14456"/>
    <w:p>
      <w:pPr>
        <w:spacing w:after="0"/>
        <w:ind w:left="0"/>
        <w:jc w:val="left"/>
      </w:pPr>
      <w:r>
        <w:rPr>
          <w:rFonts w:ascii="Times New Roman"/>
          <w:b/>
          <w:i w:val="false"/>
          <w:color w:val="000000"/>
        </w:rPr>
        <w:t xml:space="preserve"> 2. Основные задачи, функции, права и обязанности Отдела</w:t>
      </w:r>
    </w:p>
    <w:bookmarkEnd w:id="14456"/>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83" w:id="14457"/>
    <w:p>
      <w:pPr>
        <w:spacing w:after="0"/>
        <w:ind w:left="0"/>
        <w:jc w:val="left"/>
      </w:pPr>
      <w:r>
        <w:rPr>
          <w:rFonts w:ascii="Times New Roman"/>
          <w:b/>
          <w:i w:val="false"/>
          <w:color w:val="000000"/>
        </w:rPr>
        <w:t xml:space="preserve"> 3. Организация деятельности Отдела</w:t>
      </w:r>
    </w:p>
    <w:bookmarkEnd w:id="1445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Тереңкөл;</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изменением, внесенным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4084" w:id="14458"/>
    <w:p>
      <w:pPr>
        <w:spacing w:after="0"/>
        <w:ind w:left="0"/>
        <w:jc w:val="left"/>
      </w:pPr>
      <w:r>
        <w:rPr>
          <w:rFonts w:ascii="Times New Roman"/>
          <w:b/>
          <w:i w:val="false"/>
          <w:color w:val="000000"/>
        </w:rPr>
        <w:t xml:space="preserve"> 4. Имущество Отдела</w:t>
      </w:r>
    </w:p>
    <w:bookmarkEnd w:id="14458"/>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85" w:id="14459"/>
    <w:p>
      <w:pPr>
        <w:spacing w:after="0"/>
        <w:ind w:left="0"/>
        <w:jc w:val="left"/>
      </w:pPr>
      <w:r>
        <w:rPr>
          <w:rFonts w:ascii="Times New Roman"/>
          <w:b/>
          <w:i w:val="false"/>
          <w:color w:val="000000"/>
        </w:rPr>
        <w:t xml:space="preserve"> 5. Реорганизация и упразднение Отдела</w:t>
      </w:r>
    </w:p>
    <w:bookmarkEnd w:id="14459"/>
    <w:bookmarkStart w:name="z2766" w:id="1446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4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67" w:id="14461"/>
    <w:p>
      <w:pPr>
        <w:spacing w:after="0"/>
        <w:ind w:left="0"/>
        <w:jc w:val="left"/>
      </w:pPr>
      <w:r>
        <w:rPr>
          <w:rFonts w:ascii="Times New Roman"/>
          <w:b/>
          <w:i w:val="false"/>
          <w:color w:val="000000"/>
        </w:rPr>
        <w:t xml:space="preserve"> Положение об Отделе по чрезвычайным ситуациям района Аққулы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bookmarkEnd w:id="14461"/>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087" w:id="14462"/>
    <w:p>
      <w:pPr>
        <w:spacing w:after="0"/>
        <w:ind w:left="0"/>
        <w:jc w:val="left"/>
      </w:pPr>
      <w:r>
        <w:rPr>
          <w:rFonts w:ascii="Times New Roman"/>
          <w:b/>
          <w:i w:val="false"/>
          <w:color w:val="000000"/>
        </w:rPr>
        <w:t xml:space="preserve"> 1. Общие положения</w:t>
      </w:r>
    </w:p>
    <w:bookmarkEnd w:id="14462"/>
    <w:p>
      <w:pPr>
        <w:spacing w:after="0"/>
        <w:ind w:left="0"/>
        <w:jc w:val="both"/>
      </w:pPr>
      <w:r>
        <w:rPr>
          <w:rFonts w:ascii="Times New Roman"/>
          <w:b w:val="false"/>
          <w:i w:val="false"/>
          <w:color w:val="000000"/>
          <w:sz w:val="28"/>
        </w:rPr>
        <w:t>
      1. Отдел по чрезвычайным ситуациям района Аққулы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140700, Республика Казахстан, Павлодарская область, село Акку, улица Амангельды, 56.</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района Аққулы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88" w:id="14463"/>
    <w:p>
      <w:pPr>
        <w:spacing w:after="0"/>
        <w:ind w:left="0"/>
        <w:jc w:val="left"/>
      </w:pPr>
      <w:r>
        <w:rPr>
          <w:rFonts w:ascii="Times New Roman"/>
          <w:b/>
          <w:i w:val="false"/>
          <w:color w:val="000000"/>
        </w:rPr>
        <w:t xml:space="preserve"> 2. Основные задачи, функции, права и обязанности Отдела</w:t>
      </w:r>
    </w:p>
    <w:bookmarkEnd w:id="14463"/>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89" w:id="14464"/>
    <w:p>
      <w:pPr>
        <w:spacing w:after="0"/>
        <w:ind w:left="0"/>
        <w:jc w:val="left"/>
      </w:pPr>
      <w:r>
        <w:rPr>
          <w:rFonts w:ascii="Times New Roman"/>
          <w:b/>
          <w:i w:val="false"/>
          <w:color w:val="000000"/>
        </w:rPr>
        <w:t xml:space="preserve"> 3. Организация деятельности Отдела</w:t>
      </w:r>
    </w:p>
    <w:bookmarkEnd w:id="1446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Аққулы;</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изменением, внесенным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4090" w:id="14465"/>
    <w:p>
      <w:pPr>
        <w:spacing w:after="0"/>
        <w:ind w:left="0"/>
        <w:jc w:val="left"/>
      </w:pPr>
      <w:r>
        <w:rPr>
          <w:rFonts w:ascii="Times New Roman"/>
          <w:b/>
          <w:i w:val="false"/>
          <w:color w:val="000000"/>
        </w:rPr>
        <w:t xml:space="preserve"> 4. Имущество Отдела</w:t>
      </w:r>
    </w:p>
    <w:bookmarkEnd w:id="1446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091" w:id="14466"/>
    <w:p>
      <w:pPr>
        <w:spacing w:after="0"/>
        <w:ind w:left="0"/>
        <w:jc w:val="left"/>
      </w:pPr>
      <w:r>
        <w:rPr>
          <w:rFonts w:ascii="Times New Roman"/>
          <w:b/>
          <w:i w:val="false"/>
          <w:color w:val="000000"/>
        </w:rPr>
        <w:t xml:space="preserve"> 5. Реорганизация и упразднение Отдела</w:t>
      </w:r>
    </w:p>
    <w:bookmarkEnd w:id="1446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69" w:id="1446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Майского района</w:t>
      </w:r>
      <w:r>
        <w:br/>
      </w:r>
      <w:r>
        <w:rPr>
          <w:rFonts w:ascii="Times New Roman"/>
          <w:b/>
          <w:i w:val="false"/>
          <w:color w:val="000000"/>
        </w:rPr>
        <w:t>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67"/>
    <w:p>
      <w:pPr>
        <w:spacing w:after="0"/>
        <w:ind w:left="0"/>
        <w:jc w:val="both"/>
      </w:pPr>
      <w:r>
        <w:rPr>
          <w:rFonts w:ascii="Times New Roman"/>
          <w:b w:val="false"/>
          <w:i w:val="false"/>
          <w:color w:val="000000"/>
          <w:sz w:val="28"/>
        </w:rPr>
        <w:t>
      1. Отдел по чрезвычайным ситуациям Майского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140800, Республика Казахстан, Павлодарская область, село Коктобе, улица Торайгырова, 42.</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Майского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093" w:id="14468"/>
    <w:p>
      <w:pPr>
        <w:spacing w:after="0"/>
        <w:ind w:left="0"/>
        <w:jc w:val="left"/>
      </w:pPr>
      <w:r>
        <w:rPr>
          <w:rFonts w:ascii="Times New Roman"/>
          <w:b/>
          <w:i w:val="false"/>
          <w:color w:val="000000"/>
        </w:rPr>
        <w:t xml:space="preserve"> 2. Основные задачи, функции, права и обязанности Отдела</w:t>
      </w:r>
    </w:p>
    <w:bookmarkEnd w:id="14468"/>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094" w:id="14469"/>
    <w:p>
      <w:pPr>
        <w:spacing w:after="0"/>
        <w:ind w:left="0"/>
        <w:jc w:val="left"/>
      </w:pPr>
      <w:r>
        <w:rPr>
          <w:rFonts w:ascii="Times New Roman"/>
          <w:b/>
          <w:i w:val="false"/>
          <w:color w:val="000000"/>
        </w:rPr>
        <w:t xml:space="preserve"> 3. Организация деятельности Отдела</w:t>
      </w:r>
    </w:p>
    <w:bookmarkEnd w:id="1446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Майского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095" w:id="14470"/>
    <w:p>
      <w:pPr>
        <w:spacing w:after="0"/>
        <w:ind w:left="0"/>
        <w:jc w:val="left"/>
      </w:pPr>
      <w:r>
        <w:rPr>
          <w:rFonts w:ascii="Times New Roman"/>
          <w:b/>
          <w:i w:val="false"/>
          <w:color w:val="000000"/>
        </w:rPr>
        <w:t xml:space="preserve"> 4. Имущество Отдела</w:t>
      </w:r>
    </w:p>
    <w:bookmarkEnd w:id="14470"/>
    <w:bookmarkStart w:name="z4098" w:id="1447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471"/>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Start w:name="z4099" w:id="1447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472"/>
    <w:bookmarkStart w:name="z4100" w:id="14473"/>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473"/>
    <w:bookmarkStart w:name="z4096" w:id="14474"/>
    <w:p>
      <w:pPr>
        <w:spacing w:after="0"/>
        <w:ind w:left="0"/>
        <w:jc w:val="left"/>
      </w:pPr>
      <w:r>
        <w:rPr>
          <w:rFonts w:ascii="Times New Roman"/>
          <w:b/>
          <w:i w:val="false"/>
          <w:color w:val="000000"/>
        </w:rPr>
        <w:t xml:space="preserve"> 5. Реорганизация и упразднение Отдела</w:t>
      </w:r>
    </w:p>
    <w:bookmarkEnd w:id="14474"/>
    <w:bookmarkStart w:name="z4097" w:id="1447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71" w:id="1447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Павлодарского района 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76"/>
    <w:p>
      <w:pPr>
        <w:spacing w:after="0"/>
        <w:ind w:left="0"/>
        <w:jc w:val="both"/>
      </w:pPr>
      <w:r>
        <w:rPr>
          <w:rFonts w:ascii="Times New Roman"/>
          <w:b w:val="false"/>
          <w:i w:val="false"/>
          <w:color w:val="000000"/>
          <w:sz w:val="28"/>
        </w:rPr>
        <w:t>
      1. Отдел по чрезвычайным ситуациям Павлодарского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140000, Республика Казахстан, Павлодарская область, город Павлодар, улица Гагарина, 65.</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Павлодарского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02" w:id="14477"/>
    <w:p>
      <w:pPr>
        <w:spacing w:after="0"/>
        <w:ind w:left="0"/>
        <w:jc w:val="left"/>
      </w:pPr>
      <w:r>
        <w:rPr>
          <w:rFonts w:ascii="Times New Roman"/>
          <w:b/>
          <w:i w:val="false"/>
          <w:color w:val="000000"/>
        </w:rPr>
        <w:t xml:space="preserve"> 2. Основные задачи, функции, права и обязанности Отдела</w:t>
      </w:r>
    </w:p>
    <w:bookmarkEnd w:id="14477"/>
    <w:bookmarkStart w:name="z4103" w:id="14478"/>
    <w:p>
      <w:pPr>
        <w:spacing w:after="0"/>
        <w:ind w:left="0"/>
        <w:jc w:val="both"/>
      </w:pPr>
      <w:r>
        <w:rPr>
          <w:rFonts w:ascii="Times New Roman"/>
          <w:b w:val="false"/>
          <w:i w:val="false"/>
          <w:color w:val="000000"/>
          <w:sz w:val="28"/>
        </w:rPr>
        <w:t xml:space="preserve">
      13. Задачи Отдела: </w:t>
      </w:r>
    </w:p>
    <w:bookmarkEnd w:id="1447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104" w:id="14479"/>
    <w:p>
      <w:pPr>
        <w:spacing w:after="0"/>
        <w:ind w:left="0"/>
        <w:jc w:val="both"/>
      </w:pPr>
      <w:r>
        <w:rPr>
          <w:rFonts w:ascii="Times New Roman"/>
          <w:b w:val="false"/>
          <w:i w:val="false"/>
          <w:color w:val="000000"/>
          <w:sz w:val="28"/>
        </w:rPr>
        <w:t>
      14. Функции Отдела:</w:t>
      </w:r>
    </w:p>
    <w:bookmarkEnd w:id="14479"/>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105" w:id="14480"/>
    <w:p>
      <w:pPr>
        <w:spacing w:after="0"/>
        <w:ind w:left="0"/>
        <w:jc w:val="both"/>
      </w:pPr>
      <w:r>
        <w:rPr>
          <w:rFonts w:ascii="Times New Roman"/>
          <w:b w:val="false"/>
          <w:i w:val="false"/>
          <w:color w:val="000000"/>
          <w:sz w:val="28"/>
        </w:rPr>
        <w:t>
      15. Права и обязанности:</w:t>
      </w:r>
    </w:p>
    <w:bookmarkEnd w:id="1448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06" w:id="14481"/>
    <w:p>
      <w:pPr>
        <w:spacing w:after="0"/>
        <w:ind w:left="0"/>
        <w:jc w:val="left"/>
      </w:pPr>
      <w:r>
        <w:rPr>
          <w:rFonts w:ascii="Times New Roman"/>
          <w:b/>
          <w:i w:val="false"/>
          <w:color w:val="000000"/>
        </w:rPr>
        <w:t xml:space="preserve"> 3. Организация деятельности Отдела</w:t>
      </w:r>
    </w:p>
    <w:bookmarkEnd w:id="14481"/>
    <w:bookmarkStart w:name="z4107" w:id="1448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482"/>
    <w:bookmarkStart w:name="z4108" w:id="1448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483"/>
    <w:bookmarkStart w:name="z4109" w:id="14484"/>
    <w:p>
      <w:pPr>
        <w:spacing w:after="0"/>
        <w:ind w:left="0"/>
        <w:jc w:val="both"/>
      </w:pPr>
      <w:r>
        <w:rPr>
          <w:rFonts w:ascii="Times New Roman"/>
          <w:b w:val="false"/>
          <w:i w:val="false"/>
          <w:color w:val="000000"/>
          <w:sz w:val="28"/>
        </w:rPr>
        <w:t>
      18. Начальник Отдела:</w:t>
      </w:r>
    </w:p>
    <w:bookmarkEnd w:id="14484"/>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Павлодарского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10" w:id="14485"/>
    <w:p>
      <w:pPr>
        <w:spacing w:after="0"/>
        <w:ind w:left="0"/>
        <w:jc w:val="left"/>
      </w:pPr>
      <w:r>
        <w:rPr>
          <w:rFonts w:ascii="Times New Roman"/>
          <w:b/>
          <w:i w:val="false"/>
          <w:color w:val="000000"/>
        </w:rPr>
        <w:t xml:space="preserve"> 4. Имущество Отдела</w:t>
      </w:r>
    </w:p>
    <w:bookmarkEnd w:id="1448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11" w:id="14486"/>
    <w:p>
      <w:pPr>
        <w:spacing w:after="0"/>
        <w:ind w:left="0"/>
        <w:jc w:val="left"/>
      </w:pPr>
      <w:r>
        <w:rPr>
          <w:rFonts w:ascii="Times New Roman"/>
          <w:b/>
          <w:i w:val="false"/>
          <w:color w:val="000000"/>
        </w:rPr>
        <w:t xml:space="preserve"> 5. Реорганизация и упразднение Отдела</w:t>
      </w:r>
    </w:p>
    <w:bookmarkEnd w:id="1448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73" w:id="1448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Успенского района</w:t>
      </w:r>
      <w:r>
        <w:br/>
      </w:r>
      <w:r>
        <w:rPr>
          <w:rFonts w:ascii="Times New Roman"/>
          <w:b/>
          <w:i w:val="false"/>
          <w:color w:val="000000"/>
        </w:rPr>
        <w:t>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487"/>
    <w:p>
      <w:pPr>
        <w:spacing w:after="0"/>
        <w:ind w:left="0"/>
        <w:jc w:val="both"/>
      </w:pPr>
      <w:r>
        <w:rPr>
          <w:rFonts w:ascii="Times New Roman"/>
          <w:b w:val="false"/>
          <w:i w:val="false"/>
          <w:color w:val="000000"/>
          <w:sz w:val="28"/>
        </w:rPr>
        <w:t>
      1. Отдел по чрезвычайным ситуациям Успенского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141000, Республика Казахстан, Павлодарская область, село Успенка, улица Молодежная, 10.</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Успенского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13" w:id="14488"/>
    <w:p>
      <w:pPr>
        <w:spacing w:after="0"/>
        <w:ind w:left="0"/>
        <w:jc w:val="left"/>
      </w:pPr>
      <w:r>
        <w:rPr>
          <w:rFonts w:ascii="Times New Roman"/>
          <w:b/>
          <w:i w:val="false"/>
          <w:color w:val="000000"/>
        </w:rPr>
        <w:t xml:space="preserve"> 2. Основные задачи, функции, права и обязанности Отдела</w:t>
      </w:r>
    </w:p>
    <w:bookmarkEnd w:id="14488"/>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114" w:id="14489"/>
    <w:p>
      <w:pPr>
        <w:spacing w:after="0"/>
        <w:ind w:left="0"/>
        <w:jc w:val="both"/>
      </w:pPr>
      <w:r>
        <w:rPr>
          <w:rFonts w:ascii="Times New Roman"/>
          <w:b w:val="false"/>
          <w:i w:val="false"/>
          <w:color w:val="000000"/>
          <w:sz w:val="28"/>
        </w:rPr>
        <w:t>
      15. Права и обязанности:</w:t>
      </w:r>
    </w:p>
    <w:bookmarkEnd w:id="1448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15" w:id="14490"/>
    <w:p>
      <w:pPr>
        <w:spacing w:after="0"/>
        <w:ind w:left="0"/>
        <w:jc w:val="left"/>
      </w:pPr>
      <w:r>
        <w:rPr>
          <w:rFonts w:ascii="Times New Roman"/>
          <w:b/>
          <w:i w:val="false"/>
          <w:color w:val="000000"/>
        </w:rPr>
        <w:t xml:space="preserve"> 3. Организация деятельности Отдела</w:t>
      </w:r>
    </w:p>
    <w:bookmarkEnd w:id="1449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Успенского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16" w:id="14491"/>
    <w:p>
      <w:pPr>
        <w:spacing w:after="0"/>
        <w:ind w:left="0"/>
        <w:jc w:val="left"/>
      </w:pPr>
      <w:r>
        <w:rPr>
          <w:rFonts w:ascii="Times New Roman"/>
          <w:b/>
          <w:i w:val="false"/>
          <w:color w:val="000000"/>
        </w:rPr>
        <w:t xml:space="preserve"> 4. Имущество Отдела</w:t>
      </w:r>
    </w:p>
    <w:bookmarkEnd w:id="14491"/>
    <w:bookmarkStart w:name="z4119" w:id="14492"/>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492"/>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17" w:id="14493"/>
    <w:p>
      <w:pPr>
        <w:spacing w:after="0"/>
        <w:ind w:left="0"/>
        <w:jc w:val="left"/>
      </w:pPr>
      <w:r>
        <w:rPr>
          <w:rFonts w:ascii="Times New Roman"/>
          <w:b/>
          <w:i w:val="false"/>
          <w:color w:val="000000"/>
        </w:rPr>
        <w:t xml:space="preserve"> 5. Реорганизация и упразднения Отдела</w:t>
      </w:r>
    </w:p>
    <w:bookmarkEnd w:id="14493"/>
    <w:bookmarkStart w:name="z4118" w:id="1449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75" w:id="1449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Щербактинского района Департамента по чрезвычайным ситуациям Павлодарской области</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p>
    <w:bookmarkEnd w:id="14495"/>
    <w:bookmarkStart w:name="z2774" w:id="14496"/>
    <w:p>
      <w:pPr>
        <w:spacing w:after="0"/>
        <w:ind w:left="0"/>
        <w:jc w:val="left"/>
      </w:pPr>
      <w:r>
        <w:rPr>
          <w:rFonts w:ascii="Times New Roman"/>
          <w:b/>
          <w:i w:val="false"/>
          <w:color w:val="000000"/>
        </w:rPr>
        <w:t xml:space="preserve"> 1. Общие положения</w:t>
      </w:r>
    </w:p>
    <w:bookmarkEnd w:id="14496"/>
    <w:p>
      <w:pPr>
        <w:spacing w:after="0"/>
        <w:ind w:left="0"/>
        <w:jc w:val="both"/>
      </w:pPr>
      <w:r>
        <w:rPr>
          <w:rFonts w:ascii="Times New Roman"/>
          <w:b w:val="false"/>
          <w:i w:val="false"/>
          <w:color w:val="000000"/>
          <w:sz w:val="28"/>
        </w:rPr>
        <w:t>
      1. Отдел по чрезвычайным ситуациям Щербактинского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Павлодарской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Управления: 141200, Республика Казахстан, Павлодарская область, село Щербакты, улица Баян батыра 11.</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25.01.2019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Щербактинского района Департамента по чрезвычайным ситуациям Павлодарской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21" w:id="14497"/>
    <w:p>
      <w:pPr>
        <w:spacing w:after="0"/>
        <w:ind w:left="0"/>
        <w:jc w:val="left"/>
      </w:pPr>
      <w:r>
        <w:rPr>
          <w:rFonts w:ascii="Times New Roman"/>
          <w:b/>
          <w:i w:val="false"/>
          <w:color w:val="000000"/>
        </w:rPr>
        <w:t xml:space="preserve"> 2. Основные задачи, функции, права и обязанности Отдела</w:t>
      </w:r>
    </w:p>
    <w:bookmarkEnd w:id="14497"/>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22" w:id="14498"/>
    <w:p>
      <w:pPr>
        <w:spacing w:after="0"/>
        <w:ind w:left="0"/>
        <w:jc w:val="left"/>
      </w:pPr>
      <w:r>
        <w:rPr>
          <w:rFonts w:ascii="Times New Roman"/>
          <w:b/>
          <w:i w:val="false"/>
          <w:color w:val="000000"/>
        </w:rPr>
        <w:t xml:space="preserve"> 3. Организация деятельности Отдела</w:t>
      </w:r>
    </w:p>
    <w:bookmarkEnd w:id="14498"/>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Щербактинского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23" w:id="14499"/>
    <w:p>
      <w:pPr>
        <w:spacing w:after="0"/>
        <w:ind w:left="0"/>
        <w:jc w:val="left"/>
      </w:pPr>
      <w:r>
        <w:rPr>
          <w:rFonts w:ascii="Times New Roman"/>
          <w:b/>
          <w:i w:val="false"/>
          <w:color w:val="000000"/>
        </w:rPr>
        <w:t xml:space="preserve"> 4. Имущество Отдела</w:t>
      </w:r>
    </w:p>
    <w:bookmarkEnd w:id="14499"/>
    <w:bookmarkStart w:name="z4126" w:id="1450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50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Start w:name="z4127" w:id="1450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501"/>
    <w:bookmarkStart w:name="z4128" w:id="1450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502"/>
    <w:bookmarkStart w:name="z4124" w:id="14503"/>
    <w:p>
      <w:pPr>
        <w:spacing w:after="0"/>
        <w:ind w:left="0"/>
        <w:jc w:val="left"/>
      </w:pPr>
      <w:r>
        <w:rPr>
          <w:rFonts w:ascii="Times New Roman"/>
          <w:b/>
          <w:i w:val="false"/>
          <w:color w:val="000000"/>
        </w:rPr>
        <w:t xml:space="preserve"> 5. Реорганизация и упразднение Отдела</w:t>
      </w:r>
    </w:p>
    <w:bookmarkEnd w:id="14503"/>
    <w:bookmarkStart w:name="z4125" w:id="1450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77" w:id="1450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Айыртауского района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05"/>
    <w:p>
      <w:pPr>
        <w:spacing w:after="0"/>
        <w:ind w:left="0"/>
        <w:jc w:val="both"/>
      </w:pPr>
      <w:r>
        <w:rPr>
          <w:rFonts w:ascii="Times New Roman"/>
          <w:b w:val="false"/>
          <w:i w:val="false"/>
          <w:color w:val="000000"/>
          <w:sz w:val="28"/>
        </w:rPr>
        <w:t>
      1. Отдел по чрезвычайным ситуациям Айыртауского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150100, Республика Казахстан, Северо-Казахстанская область, Айыртауский район село Саумалколь, Микрорайон, 22.</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Айыртауского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30" w:id="14506"/>
    <w:p>
      <w:pPr>
        <w:spacing w:after="0"/>
        <w:ind w:left="0"/>
        <w:jc w:val="left"/>
      </w:pPr>
      <w:r>
        <w:rPr>
          <w:rFonts w:ascii="Times New Roman"/>
          <w:b/>
          <w:i w:val="false"/>
          <w:color w:val="000000"/>
        </w:rPr>
        <w:t xml:space="preserve"> 2. Основные задачи, функции, права и обязанности Отдела</w:t>
      </w:r>
    </w:p>
    <w:bookmarkEnd w:id="14506"/>
    <w:bookmarkStart w:name="z4131" w:id="14507"/>
    <w:p>
      <w:pPr>
        <w:spacing w:after="0"/>
        <w:ind w:left="0"/>
        <w:jc w:val="both"/>
      </w:pPr>
      <w:r>
        <w:rPr>
          <w:rFonts w:ascii="Times New Roman"/>
          <w:b w:val="false"/>
          <w:i w:val="false"/>
          <w:color w:val="000000"/>
          <w:sz w:val="28"/>
        </w:rPr>
        <w:t xml:space="preserve">
      13. Задачи Отдела: </w:t>
      </w:r>
    </w:p>
    <w:bookmarkEnd w:id="1450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132" w:id="14508"/>
    <w:p>
      <w:pPr>
        <w:spacing w:after="0"/>
        <w:ind w:left="0"/>
        <w:jc w:val="both"/>
      </w:pPr>
      <w:r>
        <w:rPr>
          <w:rFonts w:ascii="Times New Roman"/>
          <w:b w:val="false"/>
          <w:i w:val="false"/>
          <w:color w:val="000000"/>
          <w:sz w:val="28"/>
        </w:rPr>
        <w:t>
      14. Функции Отдела:</w:t>
      </w:r>
    </w:p>
    <w:bookmarkEnd w:id="1450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133" w:id="14509"/>
    <w:p>
      <w:pPr>
        <w:spacing w:after="0"/>
        <w:ind w:left="0"/>
        <w:jc w:val="both"/>
      </w:pPr>
      <w:r>
        <w:rPr>
          <w:rFonts w:ascii="Times New Roman"/>
          <w:b w:val="false"/>
          <w:i w:val="false"/>
          <w:color w:val="000000"/>
          <w:sz w:val="28"/>
        </w:rPr>
        <w:t>
      15. Права и обязанности:</w:t>
      </w:r>
    </w:p>
    <w:bookmarkEnd w:id="1450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34" w:id="14510"/>
    <w:p>
      <w:pPr>
        <w:spacing w:after="0"/>
        <w:ind w:left="0"/>
        <w:jc w:val="left"/>
      </w:pPr>
      <w:r>
        <w:rPr>
          <w:rFonts w:ascii="Times New Roman"/>
          <w:b/>
          <w:i w:val="false"/>
          <w:color w:val="000000"/>
        </w:rPr>
        <w:t xml:space="preserve"> 3. Организация деятельности Отдела</w:t>
      </w:r>
    </w:p>
    <w:bookmarkEnd w:id="1451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Айыртауского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35" w:id="14511"/>
    <w:p>
      <w:pPr>
        <w:spacing w:after="0"/>
        <w:ind w:left="0"/>
        <w:jc w:val="left"/>
      </w:pPr>
      <w:r>
        <w:rPr>
          <w:rFonts w:ascii="Times New Roman"/>
          <w:b/>
          <w:i w:val="false"/>
          <w:color w:val="000000"/>
        </w:rPr>
        <w:t xml:space="preserve"> 4. Имущество Отдела</w:t>
      </w:r>
    </w:p>
    <w:bookmarkEnd w:id="1451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36" w:id="14512"/>
    <w:p>
      <w:pPr>
        <w:spacing w:after="0"/>
        <w:ind w:left="0"/>
        <w:jc w:val="left"/>
      </w:pPr>
      <w:r>
        <w:rPr>
          <w:rFonts w:ascii="Times New Roman"/>
          <w:b/>
          <w:i w:val="false"/>
          <w:color w:val="000000"/>
        </w:rPr>
        <w:t xml:space="preserve"> 5. Реорганизация и упразднения Отдела</w:t>
      </w:r>
    </w:p>
    <w:bookmarkEnd w:id="1451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79" w:id="1451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Акжарского района</w:t>
      </w:r>
      <w:r>
        <w:br/>
      </w:r>
      <w:r>
        <w:rPr>
          <w:rFonts w:ascii="Times New Roman"/>
          <w:b/>
          <w:i w:val="false"/>
          <w:color w:val="000000"/>
        </w:rPr>
        <w:t>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13"/>
    <w:p>
      <w:pPr>
        <w:spacing w:after="0"/>
        <w:ind w:left="0"/>
        <w:jc w:val="both"/>
      </w:pPr>
      <w:r>
        <w:rPr>
          <w:rFonts w:ascii="Times New Roman"/>
          <w:b w:val="false"/>
          <w:i w:val="false"/>
          <w:color w:val="000000"/>
          <w:sz w:val="28"/>
        </w:rPr>
        <w:t xml:space="preserve">
      1. Отдел по чрезвычайным ситуациям Акжарского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Северо-Казахстанской области Комитета </w:t>
      </w:r>
    </w:p>
    <w:p>
      <w:pPr>
        <w:spacing w:after="0"/>
        <w:ind w:left="0"/>
        <w:jc w:val="both"/>
      </w:pPr>
      <w:r>
        <w:rPr>
          <w:rFonts w:ascii="Times New Roman"/>
          <w:b w:val="false"/>
          <w:i w:val="false"/>
          <w:color w:val="000000"/>
          <w:sz w:val="28"/>
        </w:rPr>
        <w:t>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150200, Республика Казахстан, </w:t>
      </w:r>
    </w:p>
    <w:p>
      <w:pPr>
        <w:spacing w:after="0"/>
        <w:ind w:left="0"/>
        <w:jc w:val="both"/>
      </w:pPr>
      <w:r>
        <w:rPr>
          <w:rFonts w:ascii="Times New Roman"/>
          <w:b w:val="false"/>
          <w:i w:val="false"/>
          <w:color w:val="000000"/>
          <w:sz w:val="28"/>
        </w:rPr>
        <w:t>
      Северо-Казахстанская область, Акжарский район, село Талшик улица Вокзальная, 1.</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Акжарского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38" w:id="14514"/>
    <w:p>
      <w:pPr>
        <w:spacing w:after="0"/>
        <w:ind w:left="0"/>
        <w:jc w:val="left"/>
      </w:pPr>
      <w:r>
        <w:rPr>
          <w:rFonts w:ascii="Times New Roman"/>
          <w:b/>
          <w:i w:val="false"/>
          <w:color w:val="000000"/>
        </w:rPr>
        <w:t xml:space="preserve"> 2. Основные задачи, функции, права и обязанности Отдела</w:t>
      </w:r>
    </w:p>
    <w:bookmarkEnd w:id="14514"/>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140" w:id="14515"/>
    <w:p>
      <w:pPr>
        <w:spacing w:after="0"/>
        <w:ind w:left="0"/>
        <w:jc w:val="both"/>
      </w:pPr>
      <w:r>
        <w:rPr>
          <w:rFonts w:ascii="Times New Roman"/>
          <w:b w:val="false"/>
          <w:i w:val="false"/>
          <w:color w:val="000000"/>
          <w:sz w:val="28"/>
        </w:rPr>
        <w:t>
      15. Права и обязанности:</w:t>
      </w:r>
    </w:p>
    <w:bookmarkEnd w:id="1451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39" w:id="14516"/>
    <w:p>
      <w:pPr>
        <w:spacing w:after="0"/>
        <w:ind w:left="0"/>
        <w:jc w:val="left"/>
      </w:pPr>
      <w:r>
        <w:rPr>
          <w:rFonts w:ascii="Times New Roman"/>
          <w:b/>
          <w:i w:val="false"/>
          <w:color w:val="000000"/>
        </w:rPr>
        <w:t xml:space="preserve"> 3. Организация деятельности Отдела</w:t>
      </w:r>
    </w:p>
    <w:bookmarkEnd w:id="14516"/>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Акжарского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41" w:id="14517"/>
    <w:p>
      <w:pPr>
        <w:spacing w:after="0"/>
        <w:ind w:left="0"/>
        <w:jc w:val="left"/>
      </w:pPr>
      <w:r>
        <w:rPr>
          <w:rFonts w:ascii="Times New Roman"/>
          <w:b/>
          <w:i w:val="false"/>
          <w:color w:val="000000"/>
        </w:rPr>
        <w:t xml:space="preserve"> 4. Имущество Отдела</w:t>
      </w:r>
    </w:p>
    <w:bookmarkEnd w:id="1451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42" w:id="14518"/>
    <w:p>
      <w:pPr>
        <w:spacing w:after="0"/>
        <w:ind w:left="0"/>
        <w:jc w:val="left"/>
      </w:pPr>
      <w:r>
        <w:rPr>
          <w:rFonts w:ascii="Times New Roman"/>
          <w:b/>
          <w:i w:val="false"/>
          <w:color w:val="000000"/>
        </w:rPr>
        <w:t xml:space="preserve"> 5. Реорганизация и упразднение Отдела</w:t>
      </w:r>
    </w:p>
    <w:bookmarkEnd w:id="14518"/>
    <w:bookmarkStart w:name="z4143" w:id="1451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81" w:id="1452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Аккайынского района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20"/>
    <w:p>
      <w:pPr>
        <w:spacing w:after="0"/>
        <w:ind w:left="0"/>
        <w:jc w:val="both"/>
      </w:pPr>
      <w:r>
        <w:rPr>
          <w:rFonts w:ascii="Times New Roman"/>
          <w:b w:val="false"/>
          <w:i w:val="false"/>
          <w:color w:val="000000"/>
          <w:sz w:val="28"/>
        </w:rPr>
        <w:t xml:space="preserve">
      1. Отдел по чрезвычайным ситуациям Аккайынского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w:t>
      </w:r>
    </w:p>
    <w:p>
      <w:pPr>
        <w:spacing w:after="0"/>
        <w:ind w:left="0"/>
        <w:jc w:val="both"/>
      </w:pPr>
      <w:r>
        <w:rPr>
          <w:rFonts w:ascii="Times New Roman"/>
          <w:b w:val="false"/>
          <w:i w:val="false"/>
          <w:color w:val="000000"/>
          <w:sz w:val="28"/>
        </w:rPr>
        <w:t>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150300, Республика Казахстан, </w:t>
      </w:r>
    </w:p>
    <w:p>
      <w:pPr>
        <w:spacing w:after="0"/>
        <w:ind w:left="0"/>
        <w:jc w:val="both"/>
      </w:pPr>
      <w:r>
        <w:rPr>
          <w:rFonts w:ascii="Times New Roman"/>
          <w:b w:val="false"/>
          <w:i w:val="false"/>
          <w:color w:val="000000"/>
          <w:sz w:val="28"/>
        </w:rPr>
        <w:t>
      Северо-Казахстанская область, Аккайынский район, село Смирново, улица Народная, 62.</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Аккайынского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45" w:id="14521"/>
    <w:p>
      <w:pPr>
        <w:spacing w:after="0"/>
        <w:ind w:left="0"/>
        <w:jc w:val="left"/>
      </w:pPr>
      <w:r>
        <w:rPr>
          <w:rFonts w:ascii="Times New Roman"/>
          <w:b/>
          <w:i w:val="false"/>
          <w:color w:val="000000"/>
        </w:rPr>
        <w:t xml:space="preserve"> 2. Основные задачи, функции, права и обязанности Отдела</w:t>
      </w:r>
    </w:p>
    <w:bookmarkEnd w:id="14521"/>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46" w:id="14522"/>
    <w:p>
      <w:pPr>
        <w:spacing w:after="0"/>
        <w:ind w:left="0"/>
        <w:jc w:val="left"/>
      </w:pPr>
      <w:r>
        <w:rPr>
          <w:rFonts w:ascii="Times New Roman"/>
          <w:b/>
          <w:i w:val="false"/>
          <w:color w:val="000000"/>
        </w:rPr>
        <w:t xml:space="preserve"> 3. Организация деятельности Отдела</w:t>
      </w:r>
    </w:p>
    <w:bookmarkEnd w:id="1452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Аккайынского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47" w:id="14523"/>
    <w:p>
      <w:pPr>
        <w:spacing w:after="0"/>
        <w:ind w:left="0"/>
        <w:jc w:val="left"/>
      </w:pPr>
      <w:r>
        <w:rPr>
          <w:rFonts w:ascii="Times New Roman"/>
          <w:b/>
          <w:i w:val="false"/>
          <w:color w:val="000000"/>
        </w:rPr>
        <w:t xml:space="preserve"> 4. Имущество Отдела</w:t>
      </w:r>
    </w:p>
    <w:bookmarkEnd w:id="1452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48" w:id="14524"/>
    <w:p>
      <w:pPr>
        <w:spacing w:after="0"/>
        <w:ind w:left="0"/>
        <w:jc w:val="left"/>
      </w:pPr>
      <w:r>
        <w:rPr>
          <w:rFonts w:ascii="Times New Roman"/>
          <w:b/>
          <w:i w:val="false"/>
          <w:color w:val="000000"/>
        </w:rPr>
        <w:t xml:space="preserve"> 5. Реорганизация и упразднение Отдела</w:t>
      </w:r>
    </w:p>
    <w:bookmarkEnd w:id="14524"/>
    <w:bookmarkStart w:name="z2782" w:id="1452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5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83" w:id="14526"/>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района имени Габита Мусрепова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26"/>
    <w:p>
      <w:pPr>
        <w:spacing w:after="0"/>
        <w:ind w:left="0"/>
        <w:jc w:val="both"/>
      </w:pPr>
      <w:r>
        <w:rPr>
          <w:rFonts w:ascii="Times New Roman"/>
          <w:b w:val="false"/>
          <w:i w:val="false"/>
          <w:color w:val="000000"/>
          <w:sz w:val="28"/>
        </w:rPr>
        <w:t xml:space="preserve">
      1. Отдел по чрезвычайным ситуациям района имени Габита Мусрепова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Северо-Казахстанской области Комитета (далее - Департамент).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151400, Республика Казахстан, </w:t>
      </w:r>
    </w:p>
    <w:p>
      <w:pPr>
        <w:spacing w:after="0"/>
        <w:ind w:left="0"/>
        <w:jc w:val="both"/>
      </w:pPr>
      <w:r>
        <w:rPr>
          <w:rFonts w:ascii="Times New Roman"/>
          <w:b w:val="false"/>
          <w:i w:val="false"/>
          <w:color w:val="000000"/>
          <w:sz w:val="28"/>
        </w:rPr>
        <w:t xml:space="preserve">
      Северо-Казахстанская область, район имени Габита Мусрепова, </w:t>
      </w:r>
    </w:p>
    <w:p>
      <w:pPr>
        <w:spacing w:after="0"/>
        <w:ind w:left="0"/>
        <w:jc w:val="both"/>
      </w:pPr>
      <w:r>
        <w:rPr>
          <w:rFonts w:ascii="Times New Roman"/>
          <w:b w:val="false"/>
          <w:i w:val="false"/>
          <w:color w:val="000000"/>
          <w:sz w:val="28"/>
        </w:rPr>
        <w:t>
      село Новоишимское, ул. Пионерская, 1.</w:t>
      </w:r>
    </w:p>
    <w:p>
      <w:pPr>
        <w:spacing w:after="0"/>
        <w:ind w:left="0"/>
        <w:jc w:val="both"/>
      </w:pPr>
      <w:r>
        <w:rPr>
          <w:rFonts w:ascii="Times New Roman"/>
          <w:b w:val="false"/>
          <w:i w:val="false"/>
          <w:color w:val="000000"/>
          <w:sz w:val="28"/>
        </w:rPr>
        <w:t xml:space="preserve">
      9. Полное наименование Отдела – республиканское государственное учреждение "Отдел по чрезвычайным ситуациям района имени Габита Мусрепова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51" w:id="14527"/>
    <w:p>
      <w:pPr>
        <w:spacing w:after="0"/>
        <w:ind w:left="0"/>
        <w:jc w:val="left"/>
      </w:pPr>
      <w:r>
        <w:rPr>
          <w:rFonts w:ascii="Times New Roman"/>
          <w:b/>
          <w:i w:val="false"/>
          <w:color w:val="000000"/>
        </w:rPr>
        <w:t xml:space="preserve"> 2. Основные задачи, функции, права и обязанности Отдела</w:t>
      </w:r>
    </w:p>
    <w:bookmarkEnd w:id="14527"/>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152" w:id="14528"/>
    <w:p>
      <w:pPr>
        <w:spacing w:after="0"/>
        <w:ind w:left="0"/>
        <w:jc w:val="both"/>
      </w:pPr>
      <w:r>
        <w:rPr>
          <w:rFonts w:ascii="Times New Roman"/>
          <w:b w:val="false"/>
          <w:i w:val="false"/>
          <w:color w:val="000000"/>
          <w:sz w:val="28"/>
        </w:rPr>
        <w:t>
      15. Права и обязанности:</w:t>
      </w:r>
    </w:p>
    <w:bookmarkEnd w:id="1452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53" w:id="14529"/>
    <w:p>
      <w:pPr>
        <w:spacing w:after="0"/>
        <w:ind w:left="0"/>
        <w:jc w:val="left"/>
      </w:pPr>
      <w:r>
        <w:rPr>
          <w:rFonts w:ascii="Times New Roman"/>
          <w:b/>
          <w:i w:val="false"/>
          <w:color w:val="000000"/>
        </w:rPr>
        <w:t xml:space="preserve"> 3. Организация деятельности Отдела</w:t>
      </w:r>
    </w:p>
    <w:bookmarkEnd w:id="1452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xml:space="preserve">
      15) является старшим оперативным начальником в отношении противопожарных служб, расположенных на территории района имени Габита Мусрепова; </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54" w:id="14530"/>
    <w:p>
      <w:pPr>
        <w:spacing w:after="0"/>
        <w:ind w:left="0"/>
        <w:jc w:val="left"/>
      </w:pPr>
      <w:r>
        <w:rPr>
          <w:rFonts w:ascii="Times New Roman"/>
          <w:b/>
          <w:i w:val="false"/>
          <w:color w:val="000000"/>
        </w:rPr>
        <w:t xml:space="preserve"> 4. Имущество Отдела</w:t>
      </w:r>
    </w:p>
    <w:bookmarkEnd w:id="1453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55" w:id="14531"/>
    <w:p>
      <w:pPr>
        <w:spacing w:after="0"/>
        <w:ind w:left="0"/>
        <w:jc w:val="left"/>
      </w:pPr>
      <w:r>
        <w:rPr>
          <w:rFonts w:ascii="Times New Roman"/>
          <w:b/>
          <w:i w:val="false"/>
          <w:color w:val="000000"/>
        </w:rPr>
        <w:t xml:space="preserve"> 5. Реорганизация и упразднения Отдела</w:t>
      </w:r>
    </w:p>
    <w:bookmarkEnd w:id="1453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85" w:id="1453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Есильского района</w:t>
      </w:r>
      <w:r>
        <w:br/>
      </w:r>
      <w:r>
        <w:rPr>
          <w:rFonts w:ascii="Times New Roman"/>
          <w:b/>
          <w:i w:val="false"/>
          <w:color w:val="000000"/>
        </w:rPr>
        <w:t>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32"/>
    <w:p>
      <w:pPr>
        <w:spacing w:after="0"/>
        <w:ind w:left="0"/>
        <w:jc w:val="both"/>
      </w:pPr>
      <w:r>
        <w:rPr>
          <w:rFonts w:ascii="Times New Roman"/>
          <w:b w:val="false"/>
          <w:i w:val="false"/>
          <w:color w:val="000000"/>
          <w:sz w:val="28"/>
        </w:rPr>
        <w:t>
      1. Отдел по чрезвычайным ситуациям Есильского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Северо-Казахстанской области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p>
      <w:pPr>
        <w:spacing w:after="0"/>
        <w:ind w:left="0"/>
        <w:jc w:val="both"/>
      </w:pPr>
      <w:r>
        <w:rPr>
          <w:rFonts w:ascii="Times New Roman"/>
          <w:b w:val="false"/>
          <w:i w:val="false"/>
          <w:color w:val="000000"/>
          <w:sz w:val="28"/>
        </w:rPr>
        <w:t xml:space="preserve">
      8. Юридический адрес Отдела: 150500, Республика Казахстан, </w:t>
      </w:r>
    </w:p>
    <w:p>
      <w:pPr>
        <w:spacing w:after="0"/>
        <w:ind w:left="0"/>
        <w:jc w:val="both"/>
      </w:pPr>
      <w:r>
        <w:rPr>
          <w:rFonts w:ascii="Times New Roman"/>
          <w:b w:val="false"/>
          <w:i w:val="false"/>
          <w:color w:val="000000"/>
          <w:sz w:val="28"/>
        </w:rPr>
        <w:t>
      Северо-Казахстанская область, Есильский район, село Явленка, улица Шокаева, 30.</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Есильского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57" w:id="14533"/>
    <w:p>
      <w:pPr>
        <w:spacing w:after="0"/>
        <w:ind w:left="0"/>
        <w:jc w:val="left"/>
      </w:pPr>
      <w:r>
        <w:rPr>
          <w:rFonts w:ascii="Times New Roman"/>
          <w:b/>
          <w:i w:val="false"/>
          <w:color w:val="000000"/>
        </w:rPr>
        <w:t xml:space="preserve"> 2. Основные задачи, функции, права и обязанности Отдела</w:t>
      </w:r>
    </w:p>
    <w:bookmarkEnd w:id="14533"/>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58" w:id="14534"/>
    <w:p>
      <w:pPr>
        <w:spacing w:after="0"/>
        <w:ind w:left="0"/>
        <w:jc w:val="left"/>
      </w:pPr>
      <w:r>
        <w:rPr>
          <w:rFonts w:ascii="Times New Roman"/>
          <w:b/>
          <w:i w:val="false"/>
          <w:color w:val="000000"/>
        </w:rPr>
        <w:t xml:space="preserve"> 3. Организация деятельности Отдела</w:t>
      </w:r>
    </w:p>
    <w:bookmarkEnd w:id="1453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Есильского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59" w:id="14535"/>
    <w:p>
      <w:pPr>
        <w:spacing w:after="0"/>
        <w:ind w:left="0"/>
        <w:jc w:val="left"/>
      </w:pPr>
      <w:r>
        <w:rPr>
          <w:rFonts w:ascii="Times New Roman"/>
          <w:b/>
          <w:i w:val="false"/>
          <w:color w:val="000000"/>
        </w:rPr>
        <w:t xml:space="preserve"> 4. Имущество Отдела</w:t>
      </w:r>
    </w:p>
    <w:bookmarkEnd w:id="1453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60" w:id="14536"/>
    <w:p>
      <w:pPr>
        <w:spacing w:after="0"/>
        <w:ind w:left="0"/>
        <w:jc w:val="left"/>
      </w:pPr>
      <w:r>
        <w:rPr>
          <w:rFonts w:ascii="Times New Roman"/>
          <w:b/>
          <w:i w:val="false"/>
          <w:color w:val="000000"/>
        </w:rPr>
        <w:t xml:space="preserve"> 5. Реорганизация и упразднения Отдела</w:t>
      </w:r>
    </w:p>
    <w:bookmarkEnd w:id="1453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87" w:id="1453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Жамбылского района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37"/>
    <w:p>
      <w:pPr>
        <w:spacing w:after="0"/>
        <w:ind w:left="0"/>
        <w:jc w:val="both"/>
      </w:pPr>
      <w:r>
        <w:rPr>
          <w:rFonts w:ascii="Times New Roman"/>
          <w:b w:val="false"/>
          <w:i w:val="false"/>
          <w:color w:val="000000"/>
          <w:sz w:val="28"/>
        </w:rPr>
        <w:t>
      1. Отдел по чрезвычайным ситуациям Жамбылского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150600,Республика Казахстан, Северо-Казахстанская обалсть, Жамбылский район, село Пресновка, </w:t>
      </w:r>
    </w:p>
    <w:p>
      <w:pPr>
        <w:spacing w:after="0"/>
        <w:ind w:left="0"/>
        <w:jc w:val="both"/>
      </w:pPr>
      <w:r>
        <w:rPr>
          <w:rFonts w:ascii="Times New Roman"/>
          <w:b w:val="false"/>
          <w:i w:val="false"/>
          <w:color w:val="000000"/>
          <w:sz w:val="28"/>
        </w:rPr>
        <w:t>
      улица Труда, 5.</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Жамбылского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62" w:id="14538"/>
    <w:p>
      <w:pPr>
        <w:spacing w:after="0"/>
        <w:ind w:left="0"/>
        <w:jc w:val="left"/>
      </w:pPr>
      <w:r>
        <w:rPr>
          <w:rFonts w:ascii="Times New Roman"/>
          <w:b/>
          <w:i w:val="false"/>
          <w:color w:val="000000"/>
        </w:rPr>
        <w:t xml:space="preserve"> 2. Основные задачи, функции, права и обязанности Отдела</w:t>
      </w:r>
    </w:p>
    <w:bookmarkEnd w:id="14538"/>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63" w:id="14539"/>
    <w:p>
      <w:pPr>
        <w:spacing w:after="0"/>
        <w:ind w:left="0"/>
        <w:jc w:val="left"/>
      </w:pPr>
      <w:r>
        <w:rPr>
          <w:rFonts w:ascii="Times New Roman"/>
          <w:b/>
          <w:i w:val="false"/>
          <w:color w:val="000000"/>
        </w:rPr>
        <w:t xml:space="preserve"> 3. Организация деятельности Отдела</w:t>
      </w:r>
    </w:p>
    <w:bookmarkEnd w:id="1453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Жамбылского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64" w:id="14540"/>
    <w:p>
      <w:pPr>
        <w:spacing w:after="0"/>
        <w:ind w:left="0"/>
        <w:jc w:val="left"/>
      </w:pPr>
      <w:r>
        <w:rPr>
          <w:rFonts w:ascii="Times New Roman"/>
          <w:b/>
          <w:i w:val="false"/>
          <w:color w:val="000000"/>
        </w:rPr>
        <w:t xml:space="preserve"> 4. Имущество Отдела</w:t>
      </w:r>
    </w:p>
    <w:bookmarkEnd w:id="1454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65" w:id="14541"/>
    <w:p>
      <w:pPr>
        <w:spacing w:after="0"/>
        <w:ind w:left="0"/>
        <w:jc w:val="left"/>
      </w:pPr>
      <w:r>
        <w:rPr>
          <w:rFonts w:ascii="Times New Roman"/>
          <w:b/>
          <w:i w:val="false"/>
          <w:color w:val="000000"/>
        </w:rPr>
        <w:t xml:space="preserve"> 5. Реорганизация и упразднение Отдела</w:t>
      </w:r>
    </w:p>
    <w:bookmarkEnd w:id="1454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89" w:id="1454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Кызылжарского района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42"/>
    <w:p>
      <w:pPr>
        <w:spacing w:after="0"/>
        <w:ind w:left="0"/>
        <w:jc w:val="both"/>
      </w:pPr>
      <w:r>
        <w:rPr>
          <w:rFonts w:ascii="Times New Roman"/>
          <w:b w:val="false"/>
          <w:i w:val="false"/>
          <w:color w:val="000000"/>
          <w:sz w:val="28"/>
        </w:rPr>
        <w:t xml:space="preserve">
      1. Отдел по чрезвычайным ситуациям Кызылжарского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w:t>
      </w:r>
    </w:p>
    <w:p>
      <w:pPr>
        <w:spacing w:after="0"/>
        <w:ind w:left="0"/>
        <w:jc w:val="both"/>
      </w:pPr>
      <w:r>
        <w:rPr>
          <w:rFonts w:ascii="Times New Roman"/>
          <w:b w:val="false"/>
          <w:i w:val="false"/>
          <w:color w:val="000000"/>
          <w:sz w:val="28"/>
        </w:rPr>
        <w:t>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150700, Республика Казахстан, </w:t>
      </w:r>
    </w:p>
    <w:p>
      <w:pPr>
        <w:spacing w:after="0"/>
        <w:ind w:left="0"/>
        <w:jc w:val="both"/>
      </w:pPr>
      <w:r>
        <w:rPr>
          <w:rFonts w:ascii="Times New Roman"/>
          <w:b w:val="false"/>
          <w:i w:val="false"/>
          <w:color w:val="000000"/>
          <w:sz w:val="28"/>
        </w:rPr>
        <w:t>
      Северо-Казахстанская область, Кызылжарский район, ауыл Бескөл, улица Коморова,74.</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Кызылжарского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67" w:id="14543"/>
    <w:p>
      <w:pPr>
        <w:spacing w:after="0"/>
        <w:ind w:left="0"/>
        <w:jc w:val="left"/>
      </w:pPr>
      <w:r>
        <w:rPr>
          <w:rFonts w:ascii="Times New Roman"/>
          <w:b/>
          <w:i w:val="false"/>
          <w:color w:val="000000"/>
        </w:rPr>
        <w:t xml:space="preserve"> 2. Основные задачи, функции, права и обязанности Отдела</w:t>
      </w:r>
    </w:p>
    <w:bookmarkEnd w:id="14543"/>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168" w:id="14544"/>
    <w:p>
      <w:pPr>
        <w:spacing w:after="0"/>
        <w:ind w:left="0"/>
        <w:jc w:val="both"/>
      </w:pPr>
      <w:r>
        <w:rPr>
          <w:rFonts w:ascii="Times New Roman"/>
          <w:b w:val="false"/>
          <w:i w:val="false"/>
          <w:color w:val="000000"/>
          <w:sz w:val="28"/>
        </w:rPr>
        <w:t>
      15. Права и обязанности:</w:t>
      </w:r>
    </w:p>
    <w:bookmarkEnd w:id="1454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69" w:id="14545"/>
    <w:p>
      <w:pPr>
        <w:spacing w:after="0"/>
        <w:ind w:left="0"/>
        <w:jc w:val="left"/>
      </w:pPr>
      <w:r>
        <w:rPr>
          <w:rFonts w:ascii="Times New Roman"/>
          <w:b/>
          <w:i w:val="false"/>
          <w:color w:val="000000"/>
        </w:rPr>
        <w:t xml:space="preserve"> 3. Организация деятельности Отдела</w:t>
      </w:r>
    </w:p>
    <w:bookmarkEnd w:id="14545"/>
    <w:bookmarkStart w:name="z4170" w:id="14546"/>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546"/>
    <w:bookmarkStart w:name="z4171" w:id="1454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547"/>
    <w:bookmarkStart w:name="z4172" w:id="14548"/>
    <w:p>
      <w:pPr>
        <w:spacing w:after="0"/>
        <w:ind w:left="0"/>
        <w:jc w:val="both"/>
      </w:pPr>
      <w:r>
        <w:rPr>
          <w:rFonts w:ascii="Times New Roman"/>
          <w:b w:val="false"/>
          <w:i w:val="false"/>
          <w:color w:val="000000"/>
          <w:sz w:val="28"/>
        </w:rPr>
        <w:t>
      18. Начальник Отдела:</w:t>
      </w:r>
    </w:p>
    <w:bookmarkEnd w:id="14548"/>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Кызылжарского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p>
      <w:pPr>
        <w:spacing w:after="0"/>
        <w:ind w:left="0"/>
        <w:jc w:val="left"/>
      </w:pPr>
      <w:r>
        <w:rPr>
          <w:rFonts w:ascii="Times New Roman"/>
          <w:b/>
          <w:i w:val="false"/>
          <w:color w:val="000000"/>
        </w:rPr>
        <w:t xml:space="preserve"> 4. Имущество Отдела</w:t>
      </w:r>
    </w:p>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74" w:id="14549"/>
    <w:p>
      <w:pPr>
        <w:spacing w:after="0"/>
        <w:ind w:left="0"/>
        <w:jc w:val="left"/>
      </w:pPr>
      <w:r>
        <w:rPr>
          <w:rFonts w:ascii="Times New Roman"/>
          <w:b/>
          <w:i w:val="false"/>
          <w:color w:val="000000"/>
        </w:rPr>
        <w:t xml:space="preserve"> 5. Реорганизация и упразднение Отдела</w:t>
      </w:r>
    </w:p>
    <w:bookmarkEnd w:id="14549"/>
    <w:bookmarkStart w:name="z4175" w:id="1455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 15 " ноября 2014 года</w:t>
            </w:r>
            <w:r>
              <w:br/>
            </w:r>
            <w:r>
              <w:rPr>
                <w:rFonts w:ascii="Times New Roman"/>
                <w:b w:val="false"/>
                <w:i w:val="false"/>
                <w:color w:val="000000"/>
                <w:sz w:val="20"/>
              </w:rPr>
              <w:t>№ 38</w:t>
            </w:r>
          </w:p>
        </w:tc>
      </w:tr>
    </w:tbl>
    <w:bookmarkStart w:name="z2791" w:id="14551"/>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района Магжана Жумабаева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51"/>
    <w:p>
      <w:pPr>
        <w:spacing w:after="0"/>
        <w:ind w:left="0"/>
        <w:jc w:val="both"/>
      </w:pPr>
      <w:r>
        <w:rPr>
          <w:rFonts w:ascii="Times New Roman"/>
          <w:b w:val="false"/>
          <w:i w:val="false"/>
          <w:color w:val="000000"/>
          <w:sz w:val="28"/>
        </w:rPr>
        <w:t>
      1. Отдел по чрезвычайным ситуациям района Магжана Жумабаева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150800, Республика Казахстан, </w:t>
      </w:r>
    </w:p>
    <w:p>
      <w:pPr>
        <w:spacing w:after="0"/>
        <w:ind w:left="0"/>
        <w:jc w:val="both"/>
      </w:pPr>
      <w:r>
        <w:rPr>
          <w:rFonts w:ascii="Times New Roman"/>
          <w:b w:val="false"/>
          <w:i w:val="false"/>
          <w:color w:val="000000"/>
          <w:sz w:val="28"/>
        </w:rPr>
        <w:t>
      Северо-Казахстанская область, район имени М. Жумабаева, город Булаево, улица Батыр-Баяна, 79.</w:t>
      </w:r>
    </w:p>
    <w:p>
      <w:pPr>
        <w:spacing w:after="0"/>
        <w:ind w:left="0"/>
        <w:jc w:val="both"/>
      </w:pPr>
      <w:r>
        <w:rPr>
          <w:rFonts w:ascii="Times New Roman"/>
          <w:b w:val="false"/>
          <w:i w:val="false"/>
          <w:color w:val="000000"/>
          <w:sz w:val="28"/>
        </w:rPr>
        <w:t xml:space="preserve">
      9. Полное наименование Отдела – республиканское государственное учреждение "Отдел по чрезвычайным ситуациям района Магжана Жумабаева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76" w:id="14552"/>
    <w:p>
      <w:pPr>
        <w:spacing w:after="0"/>
        <w:ind w:left="0"/>
        <w:jc w:val="left"/>
      </w:pPr>
      <w:r>
        <w:rPr>
          <w:rFonts w:ascii="Times New Roman"/>
          <w:b/>
          <w:i w:val="false"/>
          <w:color w:val="000000"/>
        </w:rPr>
        <w:t xml:space="preserve"> 2. Основные задачи, функции, права и обязанности Отдела</w:t>
      </w:r>
    </w:p>
    <w:bookmarkEnd w:id="14552"/>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178" w:id="14553"/>
    <w:p>
      <w:pPr>
        <w:spacing w:after="0"/>
        <w:ind w:left="0"/>
        <w:jc w:val="both"/>
      </w:pPr>
      <w:r>
        <w:rPr>
          <w:rFonts w:ascii="Times New Roman"/>
          <w:b w:val="false"/>
          <w:i w:val="false"/>
          <w:color w:val="000000"/>
          <w:sz w:val="28"/>
        </w:rPr>
        <w:t>
      15. Права и обязанности:</w:t>
      </w:r>
    </w:p>
    <w:bookmarkEnd w:id="1455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77" w:id="14554"/>
    <w:p>
      <w:pPr>
        <w:spacing w:after="0"/>
        <w:ind w:left="0"/>
        <w:jc w:val="left"/>
      </w:pPr>
      <w:r>
        <w:rPr>
          <w:rFonts w:ascii="Times New Roman"/>
          <w:b/>
          <w:i w:val="false"/>
          <w:color w:val="000000"/>
        </w:rPr>
        <w:t xml:space="preserve"> 3. Организация деятельности Отдела</w:t>
      </w:r>
    </w:p>
    <w:bookmarkEnd w:id="1455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района М. Жумабаева;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79" w:id="14555"/>
    <w:p>
      <w:pPr>
        <w:spacing w:after="0"/>
        <w:ind w:left="0"/>
        <w:jc w:val="left"/>
      </w:pPr>
      <w:r>
        <w:rPr>
          <w:rFonts w:ascii="Times New Roman"/>
          <w:b/>
          <w:i w:val="false"/>
          <w:color w:val="000000"/>
        </w:rPr>
        <w:t xml:space="preserve"> 4. Имущество Отдела</w:t>
      </w:r>
    </w:p>
    <w:bookmarkEnd w:id="1455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80" w:id="14556"/>
    <w:p>
      <w:pPr>
        <w:spacing w:after="0"/>
        <w:ind w:left="0"/>
        <w:jc w:val="left"/>
      </w:pPr>
      <w:r>
        <w:rPr>
          <w:rFonts w:ascii="Times New Roman"/>
          <w:b/>
          <w:i w:val="false"/>
          <w:color w:val="000000"/>
        </w:rPr>
        <w:t xml:space="preserve"> 5. Реорганизация и упразднение Отдела</w:t>
      </w:r>
    </w:p>
    <w:bookmarkEnd w:id="14556"/>
    <w:bookmarkStart w:name="z4181" w:id="1455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93" w:id="1455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Мамлютского района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58"/>
    <w:p>
      <w:pPr>
        <w:spacing w:after="0"/>
        <w:ind w:left="0"/>
        <w:jc w:val="both"/>
      </w:pPr>
      <w:r>
        <w:rPr>
          <w:rFonts w:ascii="Times New Roman"/>
          <w:b w:val="false"/>
          <w:i w:val="false"/>
          <w:color w:val="000000"/>
          <w:sz w:val="28"/>
        </w:rPr>
        <w:t xml:space="preserve">
      1. Отдел по чрезвычайным ситуациям Мамлютского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w:t>
      </w:r>
    </w:p>
    <w:p>
      <w:pPr>
        <w:spacing w:after="0"/>
        <w:ind w:left="0"/>
        <w:jc w:val="both"/>
      </w:pPr>
      <w:r>
        <w:rPr>
          <w:rFonts w:ascii="Times New Roman"/>
          <w:b w:val="false"/>
          <w:i w:val="false"/>
          <w:color w:val="000000"/>
          <w:sz w:val="28"/>
        </w:rPr>
        <w:t>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150900,Республика Казахстан, </w:t>
      </w:r>
    </w:p>
    <w:p>
      <w:pPr>
        <w:spacing w:after="0"/>
        <w:ind w:left="0"/>
        <w:jc w:val="both"/>
      </w:pPr>
      <w:r>
        <w:rPr>
          <w:rFonts w:ascii="Times New Roman"/>
          <w:b w:val="false"/>
          <w:i w:val="false"/>
          <w:color w:val="000000"/>
          <w:sz w:val="28"/>
        </w:rPr>
        <w:t xml:space="preserve">
      Северо-Казахстанская область, Мамлютский район, город Мамлютка, </w:t>
      </w:r>
    </w:p>
    <w:p>
      <w:pPr>
        <w:spacing w:after="0"/>
        <w:ind w:left="0"/>
        <w:jc w:val="both"/>
      </w:pPr>
      <w:r>
        <w:rPr>
          <w:rFonts w:ascii="Times New Roman"/>
          <w:b w:val="false"/>
          <w:i w:val="false"/>
          <w:color w:val="000000"/>
          <w:sz w:val="28"/>
        </w:rPr>
        <w:t>
      улица Победы, 4.</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Мамлютского района Департамента по чрезвычайным ситуациям Северо-Казахастанской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83" w:id="14559"/>
    <w:p>
      <w:pPr>
        <w:spacing w:after="0"/>
        <w:ind w:left="0"/>
        <w:jc w:val="left"/>
      </w:pPr>
      <w:r>
        <w:rPr>
          <w:rFonts w:ascii="Times New Roman"/>
          <w:b/>
          <w:i w:val="false"/>
          <w:color w:val="000000"/>
        </w:rPr>
        <w:t xml:space="preserve"> 2. Основные задачи, функции, права и обязанности Отдела</w:t>
      </w:r>
    </w:p>
    <w:bookmarkEnd w:id="14559"/>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84" w:id="14560"/>
    <w:p>
      <w:pPr>
        <w:spacing w:after="0"/>
        <w:ind w:left="0"/>
        <w:jc w:val="left"/>
      </w:pPr>
      <w:r>
        <w:rPr>
          <w:rFonts w:ascii="Times New Roman"/>
          <w:b/>
          <w:i w:val="false"/>
          <w:color w:val="000000"/>
        </w:rPr>
        <w:t xml:space="preserve"> 3. Организация деятельности Отдела</w:t>
      </w:r>
    </w:p>
    <w:bookmarkEnd w:id="1456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Мамлютского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85" w:id="14561"/>
    <w:p>
      <w:pPr>
        <w:spacing w:after="0"/>
        <w:ind w:left="0"/>
        <w:jc w:val="left"/>
      </w:pPr>
      <w:r>
        <w:rPr>
          <w:rFonts w:ascii="Times New Roman"/>
          <w:b/>
          <w:i w:val="false"/>
          <w:color w:val="000000"/>
        </w:rPr>
        <w:t xml:space="preserve"> 4. Имущество Отдела</w:t>
      </w:r>
    </w:p>
    <w:bookmarkEnd w:id="1456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186" w:id="14562"/>
    <w:p>
      <w:pPr>
        <w:spacing w:after="0"/>
        <w:ind w:left="0"/>
        <w:jc w:val="left"/>
      </w:pPr>
      <w:r>
        <w:rPr>
          <w:rFonts w:ascii="Times New Roman"/>
          <w:b/>
          <w:i w:val="false"/>
          <w:color w:val="000000"/>
        </w:rPr>
        <w:t xml:space="preserve"> 5. Реорганизация и упразднение Отдела</w:t>
      </w:r>
    </w:p>
    <w:bookmarkEnd w:id="1456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95" w:id="1456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Тайыншинского района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63"/>
    <w:p>
      <w:pPr>
        <w:spacing w:after="0"/>
        <w:ind w:left="0"/>
        <w:jc w:val="both"/>
      </w:pPr>
      <w:r>
        <w:rPr>
          <w:rFonts w:ascii="Times New Roman"/>
          <w:b w:val="false"/>
          <w:i w:val="false"/>
          <w:color w:val="000000"/>
          <w:sz w:val="28"/>
        </w:rPr>
        <w:t xml:space="preserve">
      1. Отдел по чрезвычайным ситуациям Тайыншинского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w:t>
      </w:r>
    </w:p>
    <w:p>
      <w:pPr>
        <w:spacing w:after="0"/>
        <w:ind w:left="0"/>
        <w:jc w:val="both"/>
      </w:pPr>
      <w:r>
        <w:rPr>
          <w:rFonts w:ascii="Times New Roman"/>
          <w:b w:val="false"/>
          <w:i w:val="false"/>
          <w:color w:val="000000"/>
          <w:sz w:val="28"/>
        </w:rPr>
        <w:t>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151000,Республика Казахстан, </w:t>
      </w:r>
    </w:p>
    <w:p>
      <w:pPr>
        <w:spacing w:after="0"/>
        <w:ind w:left="0"/>
        <w:jc w:val="both"/>
      </w:pPr>
      <w:r>
        <w:rPr>
          <w:rFonts w:ascii="Times New Roman"/>
          <w:b w:val="false"/>
          <w:i w:val="false"/>
          <w:color w:val="000000"/>
          <w:sz w:val="28"/>
        </w:rPr>
        <w:t xml:space="preserve">
      Северо-Казахстанская область, Тайыншинский район, город Тайынша, </w:t>
      </w:r>
    </w:p>
    <w:p>
      <w:pPr>
        <w:spacing w:after="0"/>
        <w:ind w:left="0"/>
        <w:jc w:val="both"/>
      </w:pPr>
      <w:r>
        <w:rPr>
          <w:rFonts w:ascii="Times New Roman"/>
          <w:b w:val="false"/>
          <w:i w:val="false"/>
          <w:color w:val="000000"/>
          <w:sz w:val="28"/>
        </w:rPr>
        <w:t>
      улица Чаглинская, 1.</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Тайыншинского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88" w:id="14564"/>
    <w:p>
      <w:pPr>
        <w:spacing w:after="0"/>
        <w:ind w:left="0"/>
        <w:jc w:val="left"/>
      </w:pPr>
      <w:r>
        <w:rPr>
          <w:rFonts w:ascii="Times New Roman"/>
          <w:b/>
          <w:i w:val="false"/>
          <w:color w:val="000000"/>
        </w:rPr>
        <w:t xml:space="preserve"> 2. Основные задачи, функции, права и обязанности Отдела</w:t>
      </w:r>
    </w:p>
    <w:bookmarkEnd w:id="14564"/>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89" w:id="14565"/>
    <w:p>
      <w:pPr>
        <w:spacing w:after="0"/>
        <w:ind w:left="0"/>
        <w:jc w:val="left"/>
      </w:pPr>
      <w:r>
        <w:rPr>
          <w:rFonts w:ascii="Times New Roman"/>
          <w:b/>
          <w:i w:val="false"/>
          <w:color w:val="000000"/>
        </w:rPr>
        <w:t xml:space="preserve"> 3. Организация деятельности Отдела</w:t>
      </w:r>
    </w:p>
    <w:bookmarkEnd w:id="1456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Тайыншинского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90" w:id="14566"/>
    <w:p>
      <w:pPr>
        <w:spacing w:after="0"/>
        <w:ind w:left="0"/>
        <w:jc w:val="left"/>
      </w:pPr>
      <w:r>
        <w:rPr>
          <w:rFonts w:ascii="Times New Roman"/>
          <w:b/>
          <w:i w:val="false"/>
          <w:color w:val="000000"/>
        </w:rPr>
        <w:t xml:space="preserve"> 4. Имущество Отдела</w:t>
      </w:r>
    </w:p>
    <w:bookmarkEnd w:id="14566"/>
    <w:bookmarkStart w:name="z4193" w:id="1456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567"/>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Start w:name="z4194" w:id="1456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568"/>
    <w:bookmarkStart w:name="z4195" w:id="1456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569"/>
    <w:bookmarkStart w:name="z4191" w:id="14570"/>
    <w:p>
      <w:pPr>
        <w:spacing w:after="0"/>
        <w:ind w:left="0"/>
        <w:jc w:val="left"/>
      </w:pPr>
      <w:r>
        <w:rPr>
          <w:rFonts w:ascii="Times New Roman"/>
          <w:b/>
          <w:i w:val="false"/>
          <w:color w:val="000000"/>
        </w:rPr>
        <w:t xml:space="preserve"> 5. Реорганизация и упразднение Отдела</w:t>
      </w:r>
    </w:p>
    <w:bookmarkEnd w:id="14570"/>
    <w:bookmarkStart w:name="z4192" w:id="1457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5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97" w:id="1457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Тимирязевского района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72"/>
    <w:p>
      <w:pPr>
        <w:spacing w:after="0"/>
        <w:ind w:left="0"/>
        <w:jc w:val="both"/>
      </w:pPr>
      <w:r>
        <w:rPr>
          <w:rFonts w:ascii="Times New Roman"/>
          <w:b w:val="false"/>
          <w:i w:val="false"/>
          <w:color w:val="000000"/>
          <w:sz w:val="28"/>
        </w:rPr>
        <w:t>
      1. Отдел по чрезвычайным ситуациям Тимирязевского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xml:space="preserve">
      8. Юридический адрес Отдела: 151100, Республика Казахстан, </w:t>
      </w:r>
    </w:p>
    <w:p>
      <w:pPr>
        <w:spacing w:after="0"/>
        <w:ind w:left="0"/>
        <w:jc w:val="both"/>
      </w:pPr>
      <w:r>
        <w:rPr>
          <w:rFonts w:ascii="Times New Roman"/>
          <w:b w:val="false"/>
          <w:i w:val="false"/>
          <w:color w:val="000000"/>
          <w:sz w:val="28"/>
        </w:rPr>
        <w:t xml:space="preserve">
      Северо-Казахстанская область, Тимирязевский район, село Тимирязево, </w:t>
      </w:r>
    </w:p>
    <w:p>
      <w:pPr>
        <w:spacing w:after="0"/>
        <w:ind w:left="0"/>
        <w:jc w:val="both"/>
      </w:pPr>
      <w:r>
        <w:rPr>
          <w:rFonts w:ascii="Times New Roman"/>
          <w:b w:val="false"/>
          <w:i w:val="false"/>
          <w:color w:val="000000"/>
          <w:sz w:val="28"/>
        </w:rPr>
        <w:t>
      улица Абая, 24.</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Тимирязевского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197" w:id="14573"/>
    <w:p>
      <w:pPr>
        <w:spacing w:after="0"/>
        <w:ind w:left="0"/>
        <w:jc w:val="left"/>
      </w:pPr>
      <w:r>
        <w:rPr>
          <w:rFonts w:ascii="Times New Roman"/>
          <w:b/>
          <w:i w:val="false"/>
          <w:color w:val="000000"/>
        </w:rPr>
        <w:t xml:space="preserve"> 2. Основные задачи, функции, права и обязанности Отдела</w:t>
      </w:r>
    </w:p>
    <w:bookmarkEnd w:id="14573"/>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198" w:id="14574"/>
    <w:p>
      <w:pPr>
        <w:spacing w:after="0"/>
        <w:ind w:left="0"/>
        <w:jc w:val="left"/>
      </w:pPr>
      <w:r>
        <w:rPr>
          <w:rFonts w:ascii="Times New Roman"/>
          <w:b/>
          <w:i w:val="false"/>
          <w:color w:val="000000"/>
        </w:rPr>
        <w:t xml:space="preserve"> 3. Организация деятельности Отдела</w:t>
      </w:r>
    </w:p>
    <w:bookmarkEnd w:id="1457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Тимирязевского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199" w:id="14575"/>
    <w:p>
      <w:pPr>
        <w:spacing w:after="0"/>
        <w:ind w:left="0"/>
        <w:jc w:val="left"/>
      </w:pPr>
      <w:r>
        <w:rPr>
          <w:rFonts w:ascii="Times New Roman"/>
          <w:b/>
          <w:i w:val="false"/>
          <w:color w:val="000000"/>
        </w:rPr>
        <w:t xml:space="preserve"> 4. Имущество Отдела</w:t>
      </w:r>
    </w:p>
    <w:bookmarkEnd w:id="1457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00" w:id="14576"/>
    <w:p>
      <w:pPr>
        <w:spacing w:after="0"/>
        <w:ind w:left="0"/>
        <w:jc w:val="left"/>
      </w:pPr>
      <w:r>
        <w:rPr>
          <w:rFonts w:ascii="Times New Roman"/>
          <w:b/>
          <w:i w:val="false"/>
          <w:color w:val="000000"/>
        </w:rPr>
        <w:t xml:space="preserve"> 5. Реорганизация и упразднение Отдела</w:t>
      </w:r>
    </w:p>
    <w:bookmarkEnd w:id="1457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799" w:id="1457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Уалихановского района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77"/>
    <w:p>
      <w:pPr>
        <w:spacing w:after="0"/>
        <w:ind w:left="0"/>
        <w:jc w:val="both"/>
      </w:pPr>
      <w:r>
        <w:rPr>
          <w:rFonts w:ascii="Times New Roman"/>
          <w:b w:val="false"/>
          <w:i w:val="false"/>
          <w:color w:val="000000"/>
          <w:sz w:val="28"/>
        </w:rPr>
        <w:t xml:space="preserve">
      1. Отдел по чрезвычайным ситуациям Уалихановского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w:t>
      </w:r>
    </w:p>
    <w:p>
      <w:pPr>
        <w:spacing w:after="0"/>
        <w:ind w:left="0"/>
        <w:jc w:val="both"/>
      </w:pPr>
      <w:r>
        <w:rPr>
          <w:rFonts w:ascii="Times New Roman"/>
          <w:b w:val="false"/>
          <w:i w:val="false"/>
          <w:color w:val="000000"/>
          <w:sz w:val="28"/>
        </w:rPr>
        <w:t>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151200, Республика Казахстан, Северо-Казахстанская область, Уалихановский район, село Кишкенеколь, улица Целинная, 4.</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Уалихановского района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02" w:id="14578"/>
    <w:p>
      <w:pPr>
        <w:spacing w:after="0"/>
        <w:ind w:left="0"/>
        <w:jc w:val="left"/>
      </w:pPr>
      <w:r>
        <w:rPr>
          <w:rFonts w:ascii="Times New Roman"/>
          <w:b/>
          <w:i w:val="false"/>
          <w:color w:val="000000"/>
        </w:rPr>
        <w:t xml:space="preserve"> 2. Основные задачи, функции, права и обязанности Отдела</w:t>
      </w:r>
    </w:p>
    <w:bookmarkEnd w:id="14578"/>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03" w:id="14579"/>
    <w:p>
      <w:pPr>
        <w:spacing w:after="0"/>
        <w:ind w:left="0"/>
        <w:jc w:val="left"/>
      </w:pPr>
      <w:r>
        <w:rPr>
          <w:rFonts w:ascii="Times New Roman"/>
          <w:b/>
          <w:i w:val="false"/>
          <w:color w:val="000000"/>
        </w:rPr>
        <w:t xml:space="preserve"> 3. Организация деятельности Отдела</w:t>
      </w:r>
    </w:p>
    <w:bookmarkEnd w:id="1457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Уалихановского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04" w:id="14580"/>
    <w:p>
      <w:pPr>
        <w:spacing w:after="0"/>
        <w:ind w:left="0"/>
        <w:jc w:val="left"/>
      </w:pPr>
      <w:r>
        <w:rPr>
          <w:rFonts w:ascii="Times New Roman"/>
          <w:b/>
          <w:i w:val="false"/>
          <w:color w:val="000000"/>
        </w:rPr>
        <w:t xml:space="preserve"> 4. Имущество Отдела</w:t>
      </w:r>
    </w:p>
    <w:bookmarkEnd w:id="1458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05" w:id="14581"/>
    <w:p>
      <w:pPr>
        <w:spacing w:after="0"/>
        <w:ind w:left="0"/>
        <w:jc w:val="left"/>
      </w:pPr>
      <w:r>
        <w:rPr>
          <w:rFonts w:ascii="Times New Roman"/>
          <w:b/>
          <w:i w:val="false"/>
          <w:color w:val="000000"/>
        </w:rPr>
        <w:t xml:space="preserve"> 5. Реорганизация и упразднение Отдела</w:t>
      </w:r>
    </w:p>
    <w:bookmarkEnd w:id="1458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01" w:id="1458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района имени Шал акына Департамента по чрезвычайным ситуациям Северо-Казахстанской области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582"/>
    <w:p>
      <w:pPr>
        <w:spacing w:after="0"/>
        <w:ind w:left="0"/>
        <w:jc w:val="both"/>
      </w:pPr>
      <w:r>
        <w:rPr>
          <w:rFonts w:ascii="Times New Roman"/>
          <w:b w:val="false"/>
          <w:i w:val="false"/>
          <w:color w:val="000000"/>
          <w:sz w:val="28"/>
        </w:rPr>
        <w:t>
      1. Отдел по чрезвычайным ситуациям района имени Шал акына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Северо-Казахстанской области Комитета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151300, Республика Казахстан, Северо-Казахстанская область, район Шал акына, город Сергеевка, улица Есима Шайкина, 39.</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Полное наименование Отдела – республиканское государственное учреждение "Отдел по чрезвычайным ситуациям района имени Шал акына Департамента по чрезвычайным ситуациям Северо-Казахстанской области Комитета по чрезвычайным ситуациям Министерства внутренних дел Республики Казахстан".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07" w:id="14583"/>
    <w:p>
      <w:pPr>
        <w:spacing w:after="0"/>
        <w:ind w:left="0"/>
        <w:jc w:val="left"/>
      </w:pPr>
      <w:r>
        <w:rPr>
          <w:rFonts w:ascii="Times New Roman"/>
          <w:b/>
          <w:i w:val="false"/>
          <w:color w:val="000000"/>
        </w:rPr>
        <w:t xml:space="preserve"> 2. Основные задачи, функции, права и обязанности Отдела</w:t>
      </w:r>
    </w:p>
    <w:bookmarkEnd w:id="14583"/>
    <w:bookmarkStart w:name="z4208" w:id="14584"/>
    <w:p>
      <w:pPr>
        <w:spacing w:after="0"/>
        <w:ind w:left="0"/>
        <w:jc w:val="both"/>
      </w:pPr>
      <w:r>
        <w:rPr>
          <w:rFonts w:ascii="Times New Roman"/>
          <w:b w:val="false"/>
          <w:i w:val="false"/>
          <w:color w:val="000000"/>
          <w:sz w:val="28"/>
        </w:rPr>
        <w:t xml:space="preserve">
      13. Задачи Отдела: </w:t>
      </w:r>
    </w:p>
    <w:bookmarkEnd w:id="1458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209" w:id="14585"/>
    <w:p>
      <w:pPr>
        <w:spacing w:after="0"/>
        <w:ind w:left="0"/>
        <w:jc w:val="both"/>
      </w:pPr>
      <w:r>
        <w:rPr>
          <w:rFonts w:ascii="Times New Roman"/>
          <w:b w:val="false"/>
          <w:i w:val="false"/>
          <w:color w:val="000000"/>
          <w:sz w:val="28"/>
        </w:rPr>
        <w:t>
      14. Функции Отдела:</w:t>
      </w:r>
    </w:p>
    <w:bookmarkEnd w:id="14585"/>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 внесение предложений в местный исполнительный орган по</w:t>
      </w:r>
    </w:p>
    <w:p>
      <w:pPr>
        <w:spacing w:after="0"/>
        <w:ind w:left="0"/>
        <w:jc w:val="both"/>
      </w:pPr>
      <w:r>
        <w:rPr>
          <w:rFonts w:ascii="Times New Roman"/>
          <w:b w:val="false"/>
          <w:i w:val="false"/>
          <w:color w:val="000000"/>
          <w:sz w:val="28"/>
        </w:rPr>
        <w:t xml:space="preserve">
      5)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13) внесение предложений в Департамент по определению структуры планов гражданской обороны и планов действий по ликвидации чрезвычайных ситуаций;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xml:space="preserve">
      27) выдача гражданам, должностным и юридическим лицам предписаний, актов об устранении выявленных нарушений и проведению мероприятий по предотвращению пожаров; </w:t>
      </w:r>
    </w:p>
    <w:p>
      <w:pPr>
        <w:spacing w:after="0"/>
        <w:ind w:left="0"/>
        <w:jc w:val="both"/>
      </w:pPr>
      <w:r>
        <w:rPr>
          <w:rFonts w:ascii="Times New Roman"/>
          <w:b w:val="false"/>
          <w:i w:val="false"/>
          <w:color w:val="000000"/>
          <w:sz w:val="28"/>
        </w:rPr>
        <w:t xml:space="preserve">
      28) выдача гражданам, должностным и юридическим лицам предписаний, актов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изменением, внесенным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bookmarkStart w:name="z4210" w:id="14586"/>
    <w:p>
      <w:pPr>
        <w:spacing w:after="0"/>
        <w:ind w:left="0"/>
        <w:jc w:val="both"/>
      </w:pPr>
      <w:r>
        <w:rPr>
          <w:rFonts w:ascii="Times New Roman"/>
          <w:b w:val="false"/>
          <w:i w:val="false"/>
          <w:color w:val="000000"/>
          <w:sz w:val="28"/>
        </w:rPr>
        <w:t>
      15. Права и обязанности:</w:t>
      </w:r>
    </w:p>
    <w:bookmarkEnd w:id="1458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11" w:id="14587"/>
    <w:p>
      <w:pPr>
        <w:spacing w:after="0"/>
        <w:ind w:left="0"/>
        <w:jc w:val="left"/>
      </w:pPr>
      <w:r>
        <w:rPr>
          <w:rFonts w:ascii="Times New Roman"/>
          <w:b/>
          <w:i w:val="false"/>
          <w:color w:val="000000"/>
        </w:rPr>
        <w:t xml:space="preserve"> 3. Организация деятельности Отдела</w:t>
      </w:r>
    </w:p>
    <w:bookmarkEnd w:id="1458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Начальник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xml:space="preserve">
      15) является старшим оперативным начальником в отношении противопожарных служб, расположенных на территории района имени Шал акына; </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за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12" w:id="14588"/>
    <w:p>
      <w:pPr>
        <w:spacing w:after="0"/>
        <w:ind w:left="0"/>
        <w:jc w:val="left"/>
      </w:pPr>
      <w:r>
        <w:rPr>
          <w:rFonts w:ascii="Times New Roman"/>
          <w:b/>
          <w:i w:val="false"/>
          <w:color w:val="000000"/>
        </w:rPr>
        <w:t xml:space="preserve"> 4. Имущество Отдела</w:t>
      </w:r>
    </w:p>
    <w:bookmarkEnd w:id="14588"/>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13" w:id="14589"/>
    <w:p>
      <w:pPr>
        <w:spacing w:after="0"/>
        <w:ind w:left="0"/>
        <w:jc w:val="left"/>
      </w:pPr>
      <w:r>
        <w:rPr>
          <w:rFonts w:ascii="Times New Roman"/>
          <w:b/>
          <w:i w:val="false"/>
          <w:color w:val="000000"/>
        </w:rPr>
        <w:t xml:space="preserve"> 5. Реорганизация и упразднение Отдела</w:t>
      </w:r>
    </w:p>
    <w:bookmarkEnd w:id="1458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03" w:id="14590"/>
    <w:p>
      <w:pPr>
        <w:spacing w:after="0"/>
        <w:ind w:left="0"/>
        <w:jc w:val="left"/>
      </w:pPr>
      <w:r>
        <w:rPr>
          <w:rFonts w:ascii="Times New Roman"/>
          <w:b/>
          <w:i w:val="false"/>
          <w:color w:val="000000"/>
        </w:rPr>
        <w:t xml:space="preserve"> Положение об Отделе по чрезвычайным ситуациям Арысского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590"/>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02" w:id="14591"/>
    <w:p>
      <w:pPr>
        <w:spacing w:after="0"/>
        <w:ind w:left="0"/>
        <w:jc w:val="left"/>
      </w:pPr>
      <w:r>
        <w:rPr>
          <w:rFonts w:ascii="Times New Roman"/>
          <w:b/>
          <w:i w:val="false"/>
          <w:color w:val="000000"/>
        </w:rPr>
        <w:t xml:space="preserve"> 1. Общие положения</w:t>
      </w:r>
    </w:p>
    <w:bookmarkEnd w:id="14591"/>
    <w:p>
      <w:pPr>
        <w:spacing w:after="0"/>
        <w:ind w:left="0"/>
        <w:jc w:val="both"/>
      </w:pPr>
      <w:r>
        <w:rPr>
          <w:rFonts w:ascii="Times New Roman"/>
          <w:b w:val="false"/>
          <w:i w:val="false"/>
          <w:color w:val="000000"/>
          <w:sz w:val="28"/>
        </w:rPr>
        <w:t>
      1. Отдел по чрезвычайным ситуациям Арысского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160100, Туркестанская область, город Арыс, улица Кенжеханова, дом б/н.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Арысского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15" w:id="14592"/>
    <w:p>
      <w:pPr>
        <w:spacing w:after="0"/>
        <w:ind w:left="0"/>
        <w:jc w:val="left"/>
      </w:pPr>
      <w:r>
        <w:rPr>
          <w:rFonts w:ascii="Times New Roman"/>
          <w:b/>
          <w:i w:val="false"/>
          <w:color w:val="000000"/>
        </w:rPr>
        <w:t xml:space="preserve"> 2. Основные задачи, функции, права и обязанности Отдела</w:t>
      </w:r>
    </w:p>
    <w:bookmarkEnd w:id="14592"/>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217" w:id="14593"/>
    <w:p>
      <w:pPr>
        <w:spacing w:after="0"/>
        <w:ind w:left="0"/>
        <w:jc w:val="both"/>
      </w:pPr>
      <w:r>
        <w:rPr>
          <w:rFonts w:ascii="Times New Roman"/>
          <w:b w:val="false"/>
          <w:i w:val="false"/>
          <w:color w:val="000000"/>
          <w:sz w:val="28"/>
        </w:rPr>
        <w:t>
      15. Права и обязанности:</w:t>
      </w:r>
    </w:p>
    <w:bookmarkEnd w:id="1459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16" w:id="14594"/>
    <w:p>
      <w:pPr>
        <w:spacing w:after="0"/>
        <w:ind w:left="0"/>
        <w:jc w:val="left"/>
      </w:pPr>
      <w:r>
        <w:rPr>
          <w:rFonts w:ascii="Times New Roman"/>
          <w:b/>
          <w:i w:val="false"/>
          <w:color w:val="000000"/>
        </w:rPr>
        <w:t xml:space="preserve"> 3. Организация деятельности Отдела</w:t>
      </w:r>
    </w:p>
    <w:bookmarkEnd w:id="14594"/>
    <w:bookmarkStart w:name="z4218" w:id="1459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595"/>
    <w:bookmarkStart w:name="z4219" w:id="14596"/>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596"/>
    <w:bookmarkStart w:name="z4220" w:id="14597"/>
    <w:p>
      <w:pPr>
        <w:spacing w:after="0"/>
        <w:ind w:left="0"/>
        <w:jc w:val="both"/>
      </w:pPr>
      <w:r>
        <w:rPr>
          <w:rFonts w:ascii="Times New Roman"/>
          <w:b w:val="false"/>
          <w:i w:val="false"/>
          <w:color w:val="000000"/>
          <w:sz w:val="28"/>
        </w:rPr>
        <w:t>
      18. Полномочия Начальника Отдела:</w:t>
      </w:r>
    </w:p>
    <w:bookmarkEnd w:id="14597"/>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Арысского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21" w:id="14598"/>
    <w:p>
      <w:pPr>
        <w:spacing w:after="0"/>
        <w:ind w:left="0"/>
        <w:jc w:val="left"/>
      </w:pPr>
      <w:r>
        <w:rPr>
          <w:rFonts w:ascii="Times New Roman"/>
          <w:b/>
          <w:i w:val="false"/>
          <w:color w:val="000000"/>
        </w:rPr>
        <w:t xml:space="preserve"> 4. Имущество Отдела</w:t>
      </w:r>
    </w:p>
    <w:bookmarkEnd w:id="14598"/>
    <w:bookmarkStart w:name="z4223" w:id="14599"/>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599"/>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Start w:name="z4224" w:id="1460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600"/>
    <w:bookmarkStart w:name="z4225" w:id="1460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601"/>
    <w:bookmarkStart w:name="z4222" w:id="14602"/>
    <w:p>
      <w:pPr>
        <w:spacing w:after="0"/>
        <w:ind w:left="0"/>
        <w:jc w:val="left"/>
      </w:pPr>
      <w:r>
        <w:rPr>
          <w:rFonts w:ascii="Times New Roman"/>
          <w:b/>
          <w:i w:val="false"/>
          <w:color w:val="000000"/>
        </w:rPr>
        <w:t xml:space="preserve"> 5. Реорганизация и упразднение Отдела</w:t>
      </w:r>
    </w:p>
    <w:bookmarkEnd w:id="14602"/>
    <w:bookmarkStart w:name="z4226" w:id="1460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05" w:id="14604"/>
    <w:p>
      <w:pPr>
        <w:spacing w:after="0"/>
        <w:ind w:left="0"/>
        <w:jc w:val="left"/>
      </w:pPr>
      <w:r>
        <w:rPr>
          <w:rFonts w:ascii="Times New Roman"/>
          <w:b/>
          <w:i w:val="false"/>
          <w:color w:val="000000"/>
        </w:rPr>
        <w:t xml:space="preserve"> Положение об Отделе по чрезвычайным ситуациям Байдибекского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604"/>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04" w:id="14605"/>
    <w:p>
      <w:pPr>
        <w:spacing w:after="0"/>
        <w:ind w:left="0"/>
        <w:jc w:val="left"/>
      </w:pPr>
      <w:r>
        <w:rPr>
          <w:rFonts w:ascii="Times New Roman"/>
          <w:b/>
          <w:i w:val="false"/>
          <w:color w:val="000000"/>
        </w:rPr>
        <w:t xml:space="preserve"> 1. Общие положения</w:t>
      </w:r>
    </w:p>
    <w:bookmarkEnd w:id="14605"/>
    <w:p>
      <w:pPr>
        <w:spacing w:after="0"/>
        <w:ind w:left="0"/>
        <w:jc w:val="both"/>
      </w:pPr>
      <w:r>
        <w:rPr>
          <w:rFonts w:ascii="Times New Roman"/>
          <w:b w:val="false"/>
          <w:i w:val="false"/>
          <w:color w:val="000000"/>
          <w:sz w:val="28"/>
        </w:rPr>
        <w:t>
      1. Отдел по чрезвычайным ситуациям Байдибекского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160200, Туркестанская область, Байдибекский район, село Шаян, улица Т.Рыскулова, дом 11.</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Байдибекского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28" w:id="14606"/>
    <w:p>
      <w:pPr>
        <w:spacing w:after="0"/>
        <w:ind w:left="0"/>
        <w:jc w:val="left"/>
      </w:pPr>
      <w:r>
        <w:rPr>
          <w:rFonts w:ascii="Times New Roman"/>
          <w:b/>
          <w:i w:val="false"/>
          <w:color w:val="000000"/>
        </w:rPr>
        <w:t xml:space="preserve"> 2. Основные задачи, функции, права и обязанности Отдела</w:t>
      </w:r>
    </w:p>
    <w:bookmarkEnd w:id="14606"/>
    <w:bookmarkStart w:name="z4229" w:id="14607"/>
    <w:p>
      <w:pPr>
        <w:spacing w:after="0"/>
        <w:ind w:left="0"/>
        <w:jc w:val="both"/>
      </w:pPr>
      <w:r>
        <w:rPr>
          <w:rFonts w:ascii="Times New Roman"/>
          <w:b w:val="false"/>
          <w:i w:val="false"/>
          <w:color w:val="000000"/>
          <w:sz w:val="28"/>
        </w:rPr>
        <w:t xml:space="preserve">
      13. Задачи Отдела: </w:t>
      </w:r>
    </w:p>
    <w:bookmarkEnd w:id="1460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230" w:id="14608"/>
    <w:p>
      <w:pPr>
        <w:spacing w:after="0"/>
        <w:ind w:left="0"/>
        <w:jc w:val="both"/>
      </w:pPr>
      <w:r>
        <w:rPr>
          <w:rFonts w:ascii="Times New Roman"/>
          <w:b w:val="false"/>
          <w:i w:val="false"/>
          <w:color w:val="000000"/>
          <w:sz w:val="28"/>
        </w:rPr>
        <w:t>
      14. Функции Отдела:</w:t>
      </w:r>
    </w:p>
    <w:bookmarkEnd w:id="1460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232" w:id="14609"/>
    <w:p>
      <w:pPr>
        <w:spacing w:after="0"/>
        <w:ind w:left="0"/>
        <w:jc w:val="both"/>
      </w:pPr>
      <w:r>
        <w:rPr>
          <w:rFonts w:ascii="Times New Roman"/>
          <w:b w:val="false"/>
          <w:i w:val="false"/>
          <w:color w:val="000000"/>
          <w:sz w:val="28"/>
        </w:rPr>
        <w:t>
      15. Права и обязанности:</w:t>
      </w:r>
    </w:p>
    <w:bookmarkEnd w:id="1460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31" w:id="14610"/>
    <w:p>
      <w:pPr>
        <w:spacing w:after="0"/>
        <w:ind w:left="0"/>
        <w:jc w:val="left"/>
      </w:pPr>
      <w:r>
        <w:rPr>
          <w:rFonts w:ascii="Times New Roman"/>
          <w:b/>
          <w:i w:val="false"/>
          <w:color w:val="000000"/>
        </w:rPr>
        <w:t xml:space="preserve"> 3. Организация деятельности Отдела</w:t>
      </w:r>
    </w:p>
    <w:bookmarkEnd w:id="1461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Байдибекского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33" w:id="14611"/>
    <w:p>
      <w:pPr>
        <w:spacing w:after="0"/>
        <w:ind w:left="0"/>
        <w:jc w:val="left"/>
      </w:pPr>
      <w:r>
        <w:rPr>
          <w:rFonts w:ascii="Times New Roman"/>
          <w:b/>
          <w:i w:val="false"/>
          <w:color w:val="000000"/>
        </w:rPr>
        <w:t xml:space="preserve"> 4. Имущество Отдела</w:t>
      </w:r>
    </w:p>
    <w:bookmarkEnd w:id="1461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34" w:id="14612"/>
    <w:p>
      <w:pPr>
        <w:spacing w:after="0"/>
        <w:ind w:left="0"/>
        <w:jc w:val="left"/>
      </w:pPr>
      <w:r>
        <w:rPr>
          <w:rFonts w:ascii="Times New Roman"/>
          <w:b/>
          <w:i w:val="false"/>
          <w:color w:val="000000"/>
        </w:rPr>
        <w:t xml:space="preserve"> 5. Реорганизация и упразднение Отдела</w:t>
      </w:r>
    </w:p>
    <w:bookmarkEnd w:id="1461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191-1</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4550" w:id="14613"/>
    <w:p>
      <w:pPr>
        <w:spacing w:after="0"/>
        <w:ind w:left="0"/>
        <w:jc w:val="left"/>
      </w:pPr>
      <w:r>
        <w:rPr>
          <w:rFonts w:ascii="Times New Roman"/>
          <w:b/>
          <w:i w:val="false"/>
          <w:color w:val="000000"/>
        </w:rPr>
        <w:t xml:space="preserve"> Положение об Отделе по чрезвычайным ситуациям Жетысайского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613"/>
    <w:p>
      <w:pPr>
        <w:spacing w:after="0"/>
        <w:ind w:left="0"/>
        <w:jc w:val="both"/>
      </w:pPr>
      <w:r>
        <w:rPr>
          <w:rFonts w:ascii="Times New Roman"/>
          <w:b w:val="false"/>
          <w:i w:val="false"/>
          <w:color w:val="ff0000"/>
          <w:sz w:val="28"/>
        </w:rPr>
        <w:t xml:space="preserve">
      Сноска. Приказ дополнен приложением 191-1 в соответствии с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551" w:id="14614"/>
    <w:p>
      <w:pPr>
        <w:spacing w:after="0"/>
        <w:ind w:left="0"/>
        <w:jc w:val="left"/>
      </w:pPr>
      <w:r>
        <w:rPr>
          <w:rFonts w:ascii="Times New Roman"/>
          <w:b/>
          <w:i w:val="false"/>
          <w:color w:val="000000"/>
        </w:rPr>
        <w:t xml:space="preserve"> 1. Общие положения</w:t>
      </w:r>
    </w:p>
    <w:bookmarkEnd w:id="14614"/>
    <w:bookmarkStart w:name="z4552" w:id="14615"/>
    <w:p>
      <w:pPr>
        <w:spacing w:after="0"/>
        <w:ind w:left="0"/>
        <w:jc w:val="both"/>
      </w:pPr>
      <w:r>
        <w:rPr>
          <w:rFonts w:ascii="Times New Roman"/>
          <w:b w:val="false"/>
          <w:i w:val="false"/>
          <w:color w:val="000000"/>
          <w:sz w:val="28"/>
        </w:rPr>
        <w:t>
      1. Отдел по чрезвычайным ситуациям Жетысайского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bookmarkEnd w:id="14615"/>
    <w:bookmarkStart w:name="z4553" w:id="14616"/>
    <w:p>
      <w:pPr>
        <w:spacing w:after="0"/>
        <w:ind w:left="0"/>
        <w:jc w:val="both"/>
      </w:pPr>
      <w:r>
        <w:rPr>
          <w:rFonts w:ascii="Times New Roman"/>
          <w:b w:val="false"/>
          <w:i w:val="false"/>
          <w:color w:val="000000"/>
          <w:sz w:val="28"/>
        </w:rPr>
        <w:t>
      2. Отдел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4616"/>
    <w:bookmarkStart w:name="z4554" w:id="14617"/>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4617"/>
    <w:bookmarkStart w:name="z4555" w:id="14618"/>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4618"/>
    <w:bookmarkStart w:name="z4556" w:id="14619"/>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4619"/>
    <w:bookmarkStart w:name="z4557" w:id="14620"/>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4620"/>
    <w:bookmarkStart w:name="z4558" w:id="14621"/>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14621"/>
    <w:bookmarkStart w:name="z4559" w:id="14622"/>
    <w:p>
      <w:pPr>
        <w:spacing w:after="0"/>
        <w:ind w:left="0"/>
        <w:jc w:val="both"/>
      </w:pPr>
      <w:r>
        <w:rPr>
          <w:rFonts w:ascii="Times New Roman"/>
          <w:b w:val="false"/>
          <w:i w:val="false"/>
          <w:color w:val="000000"/>
          <w:sz w:val="28"/>
        </w:rPr>
        <w:t>
      8. Юридический адрес Отдела: Республика Казахстан, индекс 160500, Туркестанская область, Жетысайский район, г.Жетысай, улица М.Ауезова, строение 114.</w:t>
      </w:r>
    </w:p>
    <w:bookmarkEnd w:id="14622"/>
    <w:bookmarkStart w:name="z4560" w:id="14623"/>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Жетысайского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623"/>
    <w:bookmarkStart w:name="z4561" w:id="14624"/>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4624"/>
    <w:bookmarkStart w:name="z4562" w:id="14625"/>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4625"/>
    <w:bookmarkStart w:name="z4563" w:id="14626"/>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4626"/>
    <w:bookmarkStart w:name="z4564" w:id="14627"/>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4627"/>
    <w:bookmarkStart w:name="z4565" w:id="14628"/>
    <w:p>
      <w:pPr>
        <w:spacing w:after="0"/>
        <w:ind w:left="0"/>
        <w:jc w:val="left"/>
      </w:pPr>
      <w:r>
        <w:rPr>
          <w:rFonts w:ascii="Times New Roman"/>
          <w:b/>
          <w:i w:val="false"/>
          <w:color w:val="000000"/>
        </w:rPr>
        <w:t xml:space="preserve"> 2. Основные задачи, функции, права и обязанности Отдела</w:t>
      </w:r>
    </w:p>
    <w:bookmarkEnd w:id="14628"/>
    <w:bookmarkStart w:name="z4566" w:id="14629"/>
    <w:p>
      <w:pPr>
        <w:spacing w:after="0"/>
        <w:ind w:left="0"/>
        <w:jc w:val="both"/>
      </w:pPr>
      <w:r>
        <w:rPr>
          <w:rFonts w:ascii="Times New Roman"/>
          <w:b w:val="false"/>
          <w:i w:val="false"/>
          <w:color w:val="000000"/>
          <w:sz w:val="28"/>
        </w:rPr>
        <w:t>
      13. Задачи Отдела:</w:t>
      </w:r>
    </w:p>
    <w:bookmarkEnd w:id="14629"/>
    <w:bookmarkStart w:name="z4567" w:id="1463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4630"/>
    <w:bookmarkStart w:name="z4568" w:id="14631"/>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4631"/>
    <w:bookmarkStart w:name="z4569" w:id="14632"/>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4632"/>
    <w:bookmarkStart w:name="z4570" w:id="14633"/>
    <w:p>
      <w:pPr>
        <w:spacing w:after="0"/>
        <w:ind w:left="0"/>
        <w:jc w:val="both"/>
      </w:pPr>
      <w:r>
        <w:rPr>
          <w:rFonts w:ascii="Times New Roman"/>
          <w:b w:val="false"/>
          <w:i w:val="false"/>
          <w:color w:val="000000"/>
          <w:sz w:val="28"/>
        </w:rPr>
        <w:t>
      4) организация предупреждения и тушения пожаров.</w:t>
      </w:r>
    </w:p>
    <w:bookmarkEnd w:id="14633"/>
    <w:bookmarkStart w:name="z4571" w:id="14634"/>
    <w:p>
      <w:pPr>
        <w:spacing w:after="0"/>
        <w:ind w:left="0"/>
        <w:jc w:val="both"/>
      </w:pPr>
      <w:r>
        <w:rPr>
          <w:rFonts w:ascii="Times New Roman"/>
          <w:b w:val="false"/>
          <w:i w:val="false"/>
          <w:color w:val="000000"/>
          <w:sz w:val="28"/>
        </w:rPr>
        <w:t>
      14. Функции Отдела:</w:t>
      </w:r>
    </w:p>
    <w:bookmarkEnd w:id="14634"/>
    <w:bookmarkStart w:name="z4572" w:id="14635"/>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4635"/>
    <w:bookmarkStart w:name="z4573" w:id="14636"/>
    <w:p>
      <w:pPr>
        <w:spacing w:after="0"/>
        <w:ind w:left="0"/>
        <w:jc w:val="both"/>
      </w:pPr>
      <w:r>
        <w:rPr>
          <w:rFonts w:ascii="Times New Roman"/>
          <w:b w:val="false"/>
          <w:i w:val="false"/>
          <w:color w:val="000000"/>
          <w:sz w:val="28"/>
        </w:rPr>
        <w:t>
      2) обеспечение деятельности сил гражданской защиты;</w:t>
      </w:r>
    </w:p>
    <w:bookmarkEnd w:id="14636"/>
    <w:bookmarkStart w:name="z4574" w:id="14637"/>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4637"/>
    <w:bookmarkStart w:name="z4575" w:id="14638"/>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4638"/>
    <w:bookmarkStart w:name="z4576" w:id="14639"/>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4639"/>
    <w:bookmarkStart w:name="z4577" w:id="14640"/>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4640"/>
    <w:bookmarkStart w:name="z4578" w:id="14641"/>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4641"/>
    <w:bookmarkStart w:name="z4579" w:id="14642"/>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14642"/>
    <w:bookmarkStart w:name="z4580" w:id="14643"/>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4643"/>
    <w:bookmarkStart w:name="z4581" w:id="14644"/>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14644"/>
    <w:bookmarkStart w:name="z4582" w:id="14645"/>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4645"/>
    <w:bookmarkStart w:name="z4583" w:id="14646"/>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4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585" w:id="14647"/>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4647"/>
    <w:bookmarkStart w:name="z4586" w:id="14648"/>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4648"/>
    <w:bookmarkStart w:name="z4587" w:id="14649"/>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4649"/>
    <w:bookmarkStart w:name="z4588" w:id="14650"/>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4650"/>
    <w:bookmarkStart w:name="z4589" w:id="14651"/>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4651"/>
    <w:bookmarkStart w:name="z4590" w:id="14652"/>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14652"/>
    <w:bookmarkStart w:name="z4591" w:id="14653"/>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4653"/>
    <w:bookmarkStart w:name="z4592" w:id="14654"/>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4654"/>
    <w:bookmarkStart w:name="z4593" w:id="14655"/>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4655"/>
    <w:bookmarkStart w:name="z4594" w:id="14656"/>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4656"/>
    <w:bookmarkStart w:name="z4595" w:id="14657"/>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4657"/>
    <w:bookmarkStart w:name="z4596" w:id="14658"/>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4658"/>
    <w:bookmarkStart w:name="z4597" w:id="14659"/>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4659"/>
    <w:bookmarkStart w:name="z4599" w:id="14660"/>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4660"/>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4600" w:id="14661"/>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4661"/>
    <w:bookmarkStart w:name="z4601" w:id="14662"/>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4662"/>
    <w:bookmarkStart w:name="z4602" w:id="14663"/>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14663"/>
    <w:bookmarkStart w:name="z4603" w:id="14664"/>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14664"/>
    <w:bookmarkStart w:name="z4604" w:id="14665"/>
    <w:p>
      <w:pPr>
        <w:spacing w:after="0"/>
        <w:ind w:left="0"/>
        <w:jc w:val="both"/>
      </w:pPr>
      <w:r>
        <w:rPr>
          <w:rFonts w:ascii="Times New Roman"/>
          <w:b w:val="false"/>
          <w:i w:val="false"/>
          <w:color w:val="000000"/>
          <w:sz w:val="28"/>
        </w:rPr>
        <w:t>
      33)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4665"/>
    <w:bookmarkStart w:name="z4605" w:id="14666"/>
    <w:p>
      <w:pPr>
        <w:spacing w:after="0"/>
        <w:ind w:left="0"/>
        <w:jc w:val="both"/>
      </w:pPr>
      <w:r>
        <w:rPr>
          <w:rFonts w:ascii="Times New Roman"/>
          <w:b w:val="false"/>
          <w:i w:val="false"/>
          <w:color w:val="000000"/>
          <w:sz w:val="28"/>
        </w:rPr>
        <w:t>
      34)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4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606" w:id="14667"/>
    <w:p>
      <w:pPr>
        <w:spacing w:after="0"/>
        <w:ind w:left="0"/>
        <w:jc w:val="both"/>
      </w:pPr>
      <w:r>
        <w:rPr>
          <w:rFonts w:ascii="Times New Roman"/>
          <w:b w:val="false"/>
          <w:i w:val="false"/>
          <w:color w:val="000000"/>
          <w:sz w:val="28"/>
        </w:rPr>
        <w:t>
      15. Права и обязанности:</w:t>
      </w:r>
    </w:p>
    <w:bookmarkEnd w:id="14667"/>
    <w:bookmarkStart w:name="z4607" w:id="14668"/>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4668"/>
    <w:bookmarkStart w:name="z4608" w:id="14669"/>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4669"/>
    <w:bookmarkStart w:name="z4609" w:id="14670"/>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4670"/>
    <w:bookmarkStart w:name="z4610" w:id="14671"/>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4671"/>
    <w:bookmarkStart w:name="z4611" w:id="14672"/>
    <w:p>
      <w:pPr>
        <w:spacing w:after="0"/>
        <w:ind w:left="0"/>
        <w:jc w:val="left"/>
      </w:pPr>
      <w:r>
        <w:rPr>
          <w:rFonts w:ascii="Times New Roman"/>
          <w:b/>
          <w:i w:val="false"/>
          <w:color w:val="000000"/>
        </w:rPr>
        <w:t xml:space="preserve"> 3. Организация деятельности Отдела</w:t>
      </w:r>
    </w:p>
    <w:bookmarkEnd w:id="14672"/>
    <w:bookmarkStart w:name="z4612" w:id="14673"/>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14673"/>
    <w:bookmarkStart w:name="z4613" w:id="14674"/>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674"/>
    <w:bookmarkStart w:name="z4614" w:id="14675"/>
    <w:p>
      <w:pPr>
        <w:spacing w:after="0"/>
        <w:ind w:left="0"/>
        <w:jc w:val="both"/>
      </w:pPr>
      <w:r>
        <w:rPr>
          <w:rFonts w:ascii="Times New Roman"/>
          <w:b w:val="false"/>
          <w:i w:val="false"/>
          <w:color w:val="000000"/>
          <w:sz w:val="28"/>
        </w:rPr>
        <w:t>
      18. Полномочия Начальника Отдела:</w:t>
      </w:r>
    </w:p>
    <w:bookmarkEnd w:id="14675"/>
    <w:bookmarkStart w:name="z4615" w:id="14676"/>
    <w:p>
      <w:pPr>
        <w:spacing w:after="0"/>
        <w:ind w:left="0"/>
        <w:jc w:val="both"/>
      </w:pPr>
      <w:r>
        <w:rPr>
          <w:rFonts w:ascii="Times New Roman"/>
          <w:b w:val="false"/>
          <w:i w:val="false"/>
          <w:color w:val="000000"/>
          <w:sz w:val="28"/>
        </w:rPr>
        <w:t>
      1) без доверенности действует от имени Отдела;</w:t>
      </w:r>
    </w:p>
    <w:bookmarkEnd w:id="14676"/>
    <w:bookmarkStart w:name="z4616" w:id="14677"/>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4677"/>
    <w:bookmarkStart w:name="z4617" w:id="14678"/>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4678"/>
    <w:bookmarkStart w:name="z4618" w:id="14679"/>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4679"/>
    <w:bookmarkStart w:name="z4619" w:id="14680"/>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4680"/>
    <w:bookmarkStart w:name="z4620" w:id="14681"/>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4681"/>
    <w:bookmarkStart w:name="z4621" w:id="14682"/>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4682"/>
    <w:bookmarkStart w:name="z4622" w:id="14683"/>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4683"/>
    <w:bookmarkStart w:name="z4623" w:id="14684"/>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4684"/>
    <w:bookmarkStart w:name="z4624" w:id="14685"/>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4685"/>
    <w:bookmarkStart w:name="z4625" w:id="14686"/>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4686"/>
    <w:bookmarkStart w:name="z4626" w:id="14687"/>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4687"/>
    <w:bookmarkStart w:name="z4627" w:id="14688"/>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4688"/>
    <w:bookmarkStart w:name="z4628" w:id="14689"/>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4689"/>
    <w:bookmarkStart w:name="z4629" w:id="14690"/>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Жетысайского района;</w:t>
      </w:r>
    </w:p>
    <w:bookmarkEnd w:id="14690"/>
    <w:bookmarkStart w:name="z4630" w:id="14691"/>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4691"/>
    <w:bookmarkStart w:name="z4631" w:id="14692"/>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4692"/>
    <w:bookmarkStart w:name="z4632" w:id="14693"/>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4693"/>
    <w:bookmarkStart w:name="z4633" w:id="14694"/>
    <w:p>
      <w:pPr>
        <w:spacing w:after="0"/>
        <w:ind w:left="0"/>
        <w:jc w:val="left"/>
      </w:pPr>
      <w:r>
        <w:rPr>
          <w:rFonts w:ascii="Times New Roman"/>
          <w:b/>
          <w:i w:val="false"/>
          <w:color w:val="000000"/>
        </w:rPr>
        <w:t xml:space="preserve"> 4. Имущество Отдела</w:t>
      </w:r>
    </w:p>
    <w:bookmarkEnd w:id="14694"/>
    <w:bookmarkStart w:name="z4634" w:id="14695"/>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14695"/>
    <w:bookmarkStart w:name="z4635" w:id="14696"/>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696"/>
    <w:bookmarkStart w:name="z4636" w:id="14697"/>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697"/>
    <w:bookmarkStart w:name="z4637" w:id="1469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698"/>
    <w:bookmarkStart w:name="z4638" w:id="14699"/>
    <w:p>
      <w:pPr>
        <w:spacing w:after="0"/>
        <w:ind w:left="0"/>
        <w:jc w:val="left"/>
      </w:pPr>
      <w:r>
        <w:rPr>
          <w:rFonts w:ascii="Times New Roman"/>
          <w:b/>
          <w:i w:val="false"/>
          <w:color w:val="000000"/>
        </w:rPr>
        <w:t xml:space="preserve"> 5. Реорганизация и упразднение Отдела</w:t>
      </w:r>
    </w:p>
    <w:bookmarkEnd w:id="14699"/>
    <w:bookmarkStart w:name="z4639" w:id="14700"/>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7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07" w:id="14701"/>
    <w:p>
      <w:pPr>
        <w:spacing w:after="0"/>
        <w:ind w:left="0"/>
        <w:jc w:val="left"/>
      </w:pPr>
      <w:r>
        <w:rPr>
          <w:rFonts w:ascii="Times New Roman"/>
          <w:b/>
          <w:i w:val="false"/>
          <w:color w:val="000000"/>
        </w:rPr>
        <w:t xml:space="preserve"> Положение об Отделе по чрезвычайным ситуациям Казыгуртского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701"/>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06" w:id="14702"/>
    <w:p>
      <w:pPr>
        <w:spacing w:after="0"/>
        <w:ind w:left="0"/>
        <w:jc w:val="left"/>
      </w:pPr>
      <w:r>
        <w:rPr>
          <w:rFonts w:ascii="Times New Roman"/>
          <w:b/>
          <w:i w:val="false"/>
          <w:color w:val="000000"/>
        </w:rPr>
        <w:t xml:space="preserve"> 1. Общие положения</w:t>
      </w:r>
    </w:p>
    <w:bookmarkEnd w:id="14702"/>
    <w:p>
      <w:pPr>
        <w:spacing w:after="0"/>
        <w:ind w:left="0"/>
        <w:jc w:val="both"/>
      </w:pPr>
      <w:r>
        <w:rPr>
          <w:rFonts w:ascii="Times New Roman"/>
          <w:b w:val="false"/>
          <w:i w:val="false"/>
          <w:color w:val="000000"/>
          <w:sz w:val="28"/>
        </w:rPr>
        <w:t>
      1. Отдел по чрезвычайным ситуациям Казыгуртского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160300, Туркестанская область, Казыгуртский район, село Казыгурт, улица Ш. Уалиханова, дом б/н.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Казыгуртского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36" w:id="14703"/>
    <w:p>
      <w:pPr>
        <w:spacing w:after="0"/>
        <w:ind w:left="0"/>
        <w:jc w:val="left"/>
      </w:pPr>
      <w:r>
        <w:rPr>
          <w:rFonts w:ascii="Times New Roman"/>
          <w:b/>
          <w:i w:val="false"/>
          <w:color w:val="000000"/>
        </w:rPr>
        <w:t xml:space="preserve"> 2. Основные задачи, функции, права и обязанности Отдела</w:t>
      </w:r>
    </w:p>
    <w:bookmarkEnd w:id="14703"/>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37" w:id="14704"/>
    <w:p>
      <w:pPr>
        <w:spacing w:after="0"/>
        <w:ind w:left="0"/>
        <w:jc w:val="left"/>
      </w:pPr>
      <w:r>
        <w:rPr>
          <w:rFonts w:ascii="Times New Roman"/>
          <w:b/>
          <w:i w:val="false"/>
          <w:color w:val="000000"/>
        </w:rPr>
        <w:t xml:space="preserve"> 3. Организация деятельности Отдела</w:t>
      </w:r>
    </w:p>
    <w:bookmarkEnd w:id="1470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Казыгуртского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38" w:id="14705"/>
    <w:p>
      <w:pPr>
        <w:spacing w:after="0"/>
        <w:ind w:left="0"/>
        <w:jc w:val="left"/>
      </w:pPr>
      <w:r>
        <w:rPr>
          <w:rFonts w:ascii="Times New Roman"/>
          <w:b/>
          <w:i w:val="false"/>
          <w:color w:val="000000"/>
        </w:rPr>
        <w:t xml:space="preserve"> 4. Имущество Отдела</w:t>
      </w:r>
    </w:p>
    <w:bookmarkEnd w:id="1470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39" w:id="14706"/>
    <w:p>
      <w:pPr>
        <w:spacing w:after="0"/>
        <w:ind w:left="0"/>
        <w:jc w:val="left"/>
      </w:pPr>
      <w:r>
        <w:rPr>
          <w:rFonts w:ascii="Times New Roman"/>
          <w:b/>
          <w:i w:val="false"/>
          <w:color w:val="000000"/>
        </w:rPr>
        <w:t xml:space="preserve"> 5. Реорганизация и упразднение Отдела</w:t>
      </w:r>
    </w:p>
    <w:bookmarkEnd w:id="1470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192-1</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4641" w:id="14707"/>
    <w:p>
      <w:pPr>
        <w:spacing w:after="0"/>
        <w:ind w:left="0"/>
        <w:jc w:val="left"/>
      </w:pPr>
      <w:r>
        <w:rPr>
          <w:rFonts w:ascii="Times New Roman"/>
          <w:b/>
          <w:i w:val="false"/>
          <w:color w:val="000000"/>
        </w:rPr>
        <w:t xml:space="preserve"> Положение об Отделе по чрезвычайным ситуациям Келесского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707"/>
    <w:p>
      <w:pPr>
        <w:spacing w:after="0"/>
        <w:ind w:left="0"/>
        <w:jc w:val="both"/>
      </w:pPr>
      <w:r>
        <w:rPr>
          <w:rFonts w:ascii="Times New Roman"/>
          <w:b w:val="false"/>
          <w:i w:val="false"/>
          <w:color w:val="ff0000"/>
          <w:sz w:val="28"/>
        </w:rPr>
        <w:t xml:space="preserve">
      Сноска. Приказ дополнен приложением 192-1 в соответствии с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642" w:id="14708"/>
    <w:p>
      <w:pPr>
        <w:spacing w:after="0"/>
        <w:ind w:left="0"/>
        <w:jc w:val="left"/>
      </w:pPr>
      <w:r>
        <w:rPr>
          <w:rFonts w:ascii="Times New Roman"/>
          <w:b/>
          <w:i w:val="false"/>
          <w:color w:val="000000"/>
        </w:rPr>
        <w:t xml:space="preserve"> 1. Общие положения</w:t>
      </w:r>
    </w:p>
    <w:bookmarkEnd w:id="14708"/>
    <w:bookmarkStart w:name="z4643" w:id="14709"/>
    <w:p>
      <w:pPr>
        <w:spacing w:after="0"/>
        <w:ind w:left="0"/>
        <w:jc w:val="both"/>
      </w:pPr>
      <w:r>
        <w:rPr>
          <w:rFonts w:ascii="Times New Roman"/>
          <w:b w:val="false"/>
          <w:i w:val="false"/>
          <w:color w:val="000000"/>
          <w:sz w:val="28"/>
        </w:rPr>
        <w:t>
      1. Отдел по чрезвычайным ситуациям Келесского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bookmarkEnd w:id="14709"/>
    <w:bookmarkStart w:name="z4644" w:id="14710"/>
    <w:p>
      <w:pPr>
        <w:spacing w:after="0"/>
        <w:ind w:left="0"/>
        <w:jc w:val="both"/>
      </w:pPr>
      <w:r>
        <w:rPr>
          <w:rFonts w:ascii="Times New Roman"/>
          <w:b w:val="false"/>
          <w:i w:val="false"/>
          <w:color w:val="000000"/>
          <w:sz w:val="28"/>
        </w:rPr>
        <w:t>
      2. Отдел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4710"/>
    <w:bookmarkStart w:name="z4645" w:id="14711"/>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4711"/>
    <w:bookmarkStart w:name="z4646" w:id="14712"/>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4712"/>
    <w:bookmarkStart w:name="z4647" w:id="14713"/>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4713"/>
    <w:bookmarkStart w:name="z4648" w:id="14714"/>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4714"/>
    <w:bookmarkStart w:name="z4649" w:id="14715"/>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14715"/>
    <w:bookmarkStart w:name="z4650" w:id="14716"/>
    <w:p>
      <w:pPr>
        <w:spacing w:after="0"/>
        <w:ind w:left="0"/>
        <w:jc w:val="both"/>
      </w:pPr>
      <w:r>
        <w:rPr>
          <w:rFonts w:ascii="Times New Roman"/>
          <w:b w:val="false"/>
          <w:i w:val="false"/>
          <w:color w:val="000000"/>
          <w:sz w:val="28"/>
        </w:rPr>
        <w:t>
      8. Юридический адрес Отдела: Республика Казахстан, индекс 160905, Туркестанская область, Келесский район, с.Абай, ул.Т.Рыскулова, дом № 8.</w:t>
      </w:r>
    </w:p>
    <w:bookmarkEnd w:id="14716"/>
    <w:bookmarkStart w:name="z4651" w:id="14717"/>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Келесского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717"/>
    <w:bookmarkStart w:name="z4652" w:id="14718"/>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4718"/>
    <w:bookmarkStart w:name="z4653" w:id="14719"/>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4719"/>
    <w:bookmarkStart w:name="z4654" w:id="14720"/>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4720"/>
    <w:bookmarkStart w:name="z4655" w:id="14721"/>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4721"/>
    <w:bookmarkStart w:name="z4656" w:id="14722"/>
    <w:p>
      <w:pPr>
        <w:spacing w:after="0"/>
        <w:ind w:left="0"/>
        <w:jc w:val="left"/>
      </w:pPr>
      <w:r>
        <w:rPr>
          <w:rFonts w:ascii="Times New Roman"/>
          <w:b/>
          <w:i w:val="false"/>
          <w:color w:val="000000"/>
        </w:rPr>
        <w:t xml:space="preserve"> 2. Основные задачи, функции, права и обязанности Отдела</w:t>
      </w:r>
    </w:p>
    <w:bookmarkEnd w:id="14722"/>
    <w:bookmarkStart w:name="z4657" w:id="14723"/>
    <w:p>
      <w:pPr>
        <w:spacing w:after="0"/>
        <w:ind w:left="0"/>
        <w:jc w:val="both"/>
      </w:pPr>
      <w:r>
        <w:rPr>
          <w:rFonts w:ascii="Times New Roman"/>
          <w:b w:val="false"/>
          <w:i w:val="false"/>
          <w:color w:val="000000"/>
          <w:sz w:val="28"/>
        </w:rPr>
        <w:t>
      13. Задачи Отдела:</w:t>
      </w:r>
    </w:p>
    <w:bookmarkEnd w:id="14723"/>
    <w:bookmarkStart w:name="z4658" w:id="1472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4724"/>
    <w:bookmarkStart w:name="z4659" w:id="14725"/>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4725"/>
    <w:bookmarkStart w:name="z4660" w:id="14726"/>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4726"/>
    <w:bookmarkStart w:name="z4661" w:id="14727"/>
    <w:p>
      <w:pPr>
        <w:spacing w:after="0"/>
        <w:ind w:left="0"/>
        <w:jc w:val="both"/>
      </w:pPr>
      <w:r>
        <w:rPr>
          <w:rFonts w:ascii="Times New Roman"/>
          <w:b w:val="false"/>
          <w:i w:val="false"/>
          <w:color w:val="000000"/>
          <w:sz w:val="28"/>
        </w:rPr>
        <w:t>
      4) организация предупреждения и тушения пожаров.</w:t>
      </w:r>
    </w:p>
    <w:bookmarkEnd w:id="14727"/>
    <w:bookmarkStart w:name="z4662" w:id="14728"/>
    <w:p>
      <w:pPr>
        <w:spacing w:after="0"/>
        <w:ind w:left="0"/>
        <w:jc w:val="both"/>
      </w:pPr>
      <w:r>
        <w:rPr>
          <w:rFonts w:ascii="Times New Roman"/>
          <w:b w:val="false"/>
          <w:i w:val="false"/>
          <w:color w:val="000000"/>
          <w:sz w:val="28"/>
        </w:rPr>
        <w:t>
      14. Функции Отдела:</w:t>
      </w:r>
    </w:p>
    <w:bookmarkEnd w:id="14728"/>
    <w:bookmarkStart w:name="z4663" w:id="14729"/>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4729"/>
    <w:bookmarkStart w:name="z4664" w:id="14730"/>
    <w:p>
      <w:pPr>
        <w:spacing w:after="0"/>
        <w:ind w:left="0"/>
        <w:jc w:val="both"/>
      </w:pPr>
      <w:r>
        <w:rPr>
          <w:rFonts w:ascii="Times New Roman"/>
          <w:b w:val="false"/>
          <w:i w:val="false"/>
          <w:color w:val="000000"/>
          <w:sz w:val="28"/>
        </w:rPr>
        <w:t>
      2) обеспечение деятельности сил гражданской защиты;</w:t>
      </w:r>
    </w:p>
    <w:bookmarkEnd w:id="14730"/>
    <w:bookmarkStart w:name="z4665" w:id="14731"/>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4731"/>
    <w:bookmarkStart w:name="z4666" w:id="14732"/>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4732"/>
    <w:bookmarkStart w:name="z4667" w:id="14733"/>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4733"/>
    <w:bookmarkStart w:name="z4668" w:id="14734"/>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4734"/>
    <w:bookmarkStart w:name="z4669" w:id="14735"/>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4735"/>
    <w:bookmarkStart w:name="z4670" w:id="14736"/>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14736"/>
    <w:bookmarkStart w:name="z4671" w:id="14737"/>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4737"/>
    <w:bookmarkStart w:name="z4672" w:id="14738"/>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14738"/>
    <w:bookmarkStart w:name="z4673" w:id="14739"/>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4739"/>
    <w:bookmarkStart w:name="z4674" w:id="14740"/>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4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676" w:id="14741"/>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4741"/>
    <w:bookmarkStart w:name="z4677" w:id="14742"/>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4742"/>
    <w:bookmarkStart w:name="z4678" w:id="14743"/>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4743"/>
    <w:bookmarkStart w:name="z4679" w:id="14744"/>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4744"/>
    <w:bookmarkStart w:name="z4680" w:id="14745"/>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4745"/>
    <w:bookmarkStart w:name="z4681" w:id="14746"/>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14746"/>
    <w:bookmarkStart w:name="z4682" w:id="14747"/>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4747"/>
    <w:bookmarkStart w:name="z4683" w:id="14748"/>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4748"/>
    <w:bookmarkStart w:name="z4684" w:id="14749"/>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4749"/>
    <w:bookmarkStart w:name="z4685" w:id="14750"/>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4750"/>
    <w:bookmarkStart w:name="z4686" w:id="14751"/>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4751"/>
    <w:bookmarkStart w:name="z4687" w:id="14752"/>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4752"/>
    <w:bookmarkStart w:name="z4688" w:id="14753"/>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4753"/>
    <w:bookmarkStart w:name="z4690" w:id="14754"/>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4754"/>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4691" w:id="14755"/>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4755"/>
    <w:bookmarkStart w:name="z4692" w:id="14756"/>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4756"/>
    <w:bookmarkStart w:name="z4693" w:id="14757"/>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14757"/>
    <w:bookmarkStart w:name="z4694" w:id="14758"/>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14758"/>
    <w:bookmarkStart w:name="z4695" w:id="14759"/>
    <w:p>
      <w:pPr>
        <w:spacing w:after="0"/>
        <w:ind w:left="0"/>
        <w:jc w:val="both"/>
      </w:pPr>
      <w:r>
        <w:rPr>
          <w:rFonts w:ascii="Times New Roman"/>
          <w:b w:val="false"/>
          <w:i w:val="false"/>
          <w:color w:val="000000"/>
          <w:sz w:val="28"/>
        </w:rPr>
        <w:t>
      33)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4759"/>
    <w:bookmarkStart w:name="z4696" w:id="14760"/>
    <w:p>
      <w:pPr>
        <w:spacing w:after="0"/>
        <w:ind w:left="0"/>
        <w:jc w:val="both"/>
      </w:pPr>
      <w:r>
        <w:rPr>
          <w:rFonts w:ascii="Times New Roman"/>
          <w:b w:val="false"/>
          <w:i w:val="false"/>
          <w:color w:val="000000"/>
          <w:sz w:val="28"/>
        </w:rPr>
        <w:t>
      34)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47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697" w:id="14761"/>
    <w:p>
      <w:pPr>
        <w:spacing w:after="0"/>
        <w:ind w:left="0"/>
        <w:jc w:val="both"/>
      </w:pPr>
      <w:r>
        <w:rPr>
          <w:rFonts w:ascii="Times New Roman"/>
          <w:b w:val="false"/>
          <w:i w:val="false"/>
          <w:color w:val="000000"/>
          <w:sz w:val="28"/>
        </w:rPr>
        <w:t>
      15. Права и обязанности:</w:t>
      </w:r>
    </w:p>
    <w:bookmarkEnd w:id="14761"/>
    <w:bookmarkStart w:name="z4698" w:id="1476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4762"/>
    <w:bookmarkStart w:name="z4699" w:id="14763"/>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4763"/>
    <w:bookmarkStart w:name="z4700" w:id="14764"/>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4764"/>
    <w:bookmarkStart w:name="z4701" w:id="14765"/>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4765"/>
    <w:bookmarkStart w:name="z4702" w:id="14766"/>
    <w:p>
      <w:pPr>
        <w:spacing w:after="0"/>
        <w:ind w:left="0"/>
        <w:jc w:val="left"/>
      </w:pPr>
      <w:r>
        <w:rPr>
          <w:rFonts w:ascii="Times New Roman"/>
          <w:b/>
          <w:i w:val="false"/>
          <w:color w:val="000000"/>
        </w:rPr>
        <w:t xml:space="preserve"> 3. Организация деятельности Отдела</w:t>
      </w:r>
    </w:p>
    <w:bookmarkEnd w:id="14766"/>
    <w:bookmarkStart w:name="z4703" w:id="1476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14767"/>
    <w:bookmarkStart w:name="z4704" w:id="14768"/>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768"/>
    <w:bookmarkStart w:name="z4705" w:id="14769"/>
    <w:p>
      <w:pPr>
        <w:spacing w:after="0"/>
        <w:ind w:left="0"/>
        <w:jc w:val="both"/>
      </w:pPr>
      <w:r>
        <w:rPr>
          <w:rFonts w:ascii="Times New Roman"/>
          <w:b w:val="false"/>
          <w:i w:val="false"/>
          <w:color w:val="000000"/>
          <w:sz w:val="28"/>
        </w:rPr>
        <w:t>
      18. Полномочия Начальника Отдела:</w:t>
      </w:r>
    </w:p>
    <w:bookmarkEnd w:id="14769"/>
    <w:bookmarkStart w:name="z4706" w:id="14770"/>
    <w:p>
      <w:pPr>
        <w:spacing w:after="0"/>
        <w:ind w:left="0"/>
        <w:jc w:val="both"/>
      </w:pPr>
      <w:r>
        <w:rPr>
          <w:rFonts w:ascii="Times New Roman"/>
          <w:b w:val="false"/>
          <w:i w:val="false"/>
          <w:color w:val="000000"/>
          <w:sz w:val="28"/>
        </w:rPr>
        <w:t>
      1) без доверенности действует от имени Отдела;</w:t>
      </w:r>
    </w:p>
    <w:bookmarkEnd w:id="14770"/>
    <w:bookmarkStart w:name="z4707" w:id="14771"/>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4771"/>
    <w:bookmarkStart w:name="z4708" w:id="14772"/>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4772"/>
    <w:bookmarkStart w:name="z4709" w:id="14773"/>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4773"/>
    <w:bookmarkStart w:name="z4710" w:id="14774"/>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4774"/>
    <w:bookmarkStart w:name="z4711" w:id="14775"/>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4775"/>
    <w:bookmarkStart w:name="z4712" w:id="14776"/>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4776"/>
    <w:bookmarkStart w:name="z4713" w:id="14777"/>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4777"/>
    <w:bookmarkStart w:name="z4714" w:id="14778"/>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4778"/>
    <w:bookmarkStart w:name="z4715" w:id="14779"/>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4779"/>
    <w:bookmarkStart w:name="z4716" w:id="14780"/>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4780"/>
    <w:bookmarkStart w:name="z4717" w:id="14781"/>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4781"/>
    <w:bookmarkStart w:name="z4718" w:id="14782"/>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4782"/>
    <w:bookmarkStart w:name="z4719" w:id="14783"/>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4783"/>
    <w:bookmarkStart w:name="z4720" w:id="14784"/>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Келесского района;</w:t>
      </w:r>
    </w:p>
    <w:bookmarkEnd w:id="14784"/>
    <w:bookmarkStart w:name="z4721" w:id="14785"/>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4785"/>
    <w:bookmarkStart w:name="z4722" w:id="14786"/>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4786"/>
    <w:bookmarkStart w:name="z4723" w:id="14787"/>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4787"/>
    <w:bookmarkStart w:name="z4724" w:id="14788"/>
    <w:p>
      <w:pPr>
        <w:spacing w:after="0"/>
        <w:ind w:left="0"/>
        <w:jc w:val="left"/>
      </w:pPr>
      <w:r>
        <w:rPr>
          <w:rFonts w:ascii="Times New Roman"/>
          <w:b/>
          <w:i w:val="false"/>
          <w:color w:val="000000"/>
        </w:rPr>
        <w:t xml:space="preserve"> 4. Имущество Отдела</w:t>
      </w:r>
    </w:p>
    <w:bookmarkEnd w:id="14788"/>
    <w:bookmarkStart w:name="z4725" w:id="14789"/>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14789"/>
    <w:bookmarkStart w:name="z4726" w:id="14790"/>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790"/>
    <w:bookmarkStart w:name="z4727" w:id="1479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791"/>
    <w:bookmarkStart w:name="z4728" w:id="1479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792"/>
    <w:bookmarkStart w:name="z4729" w:id="14793"/>
    <w:p>
      <w:pPr>
        <w:spacing w:after="0"/>
        <w:ind w:left="0"/>
        <w:jc w:val="left"/>
      </w:pPr>
      <w:r>
        <w:rPr>
          <w:rFonts w:ascii="Times New Roman"/>
          <w:b/>
          <w:i w:val="false"/>
          <w:color w:val="000000"/>
        </w:rPr>
        <w:t xml:space="preserve"> 5. Реорганизация и упразднение Отдела</w:t>
      </w:r>
    </w:p>
    <w:bookmarkEnd w:id="14793"/>
    <w:bookmarkStart w:name="z4730" w:id="1479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09" w:id="14795"/>
    <w:p>
      <w:pPr>
        <w:spacing w:after="0"/>
        <w:ind w:left="0"/>
        <w:jc w:val="left"/>
      </w:pPr>
      <w:r>
        <w:rPr>
          <w:rFonts w:ascii="Times New Roman"/>
          <w:b/>
          <w:i w:val="false"/>
          <w:color w:val="000000"/>
        </w:rPr>
        <w:t xml:space="preserve"> Положение об Отделе по чрезвычайным ситуациям города Кентау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795"/>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08" w:id="14796"/>
    <w:p>
      <w:pPr>
        <w:spacing w:after="0"/>
        <w:ind w:left="0"/>
        <w:jc w:val="left"/>
      </w:pPr>
      <w:r>
        <w:rPr>
          <w:rFonts w:ascii="Times New Roman"/>
          <w:b/>
          <w:i w:val="false"/>
          <w:color w:val="000000"/>
        </w:rPr>
        <w:t xml:space="preserve"> 1. Общие положения</w:t>
      </w:r>
    </w:p>
    <w:bookmarkEnd w:id="14796"/>
    <w:p>
      <w:pPr>
        <w:spacing w:after="0"/>
        <w:ind w:left="0"/>
        <w:jc w:val="both"/>
      </w:pPr>
      <w:r>
        <w:rPr>
          <w:rFonts w:ascii="Times New Roman"/>
          <w:b w:val="false"/>
          <w:i w:val="false"/>
          <w:color w:val="000000"/>
          <w:sz w:val="28"/>
        </w:rPr>
        <w:t>
      1. Отдел по чрезвычайным ситуациям города Кентау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160400, Туркестанская область, город Кентау, улица Дулатова, дом б/н.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города Кентау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41" w:id="14797"/>
    <w:p>
      <w:pPr>
        <w:spacing w:after="0"/>
        <w:ind w:left="0"/>
        <w:jc w:val="left"/>
      </w:pPr>
      <w:r>
        <w:rPr>
          <w:rFonts w:ascii="Times New Roman"/>
          <w:b/>
          <w:i w:val="false"/>
          <w:color w:val="000000"/>
        </w:rPr>
        <w:t xml:space="preserve"> 2. Основные задачи, функции, права и обязанности Отдела</w:t>
      </w:r>
    </w:p>
    <w:bookmarkEnd w:id="14797"/>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городского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городской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42" w:id="14798"/>
    <w:p>
      <w:pPr>
        <w:spacing w:after="0"/>
        <w:ind w:left="0"/>
        <w:jc w:val="left"/>
      </w:pPr>
      <w:r>
        <w:rPr>
          <w:rFonts w:ascii="Times New Roman"/>
          <w:b/>
          <w:i w:val="false"/>
          <w:color w:val="000000"/>
        </w:rPr>
        <w:t xml:space="preserve"> 3. Организация деятельности Отдела</w:t>
      </w:r>
    </w:p>
    <w:bookmarkEnd w:id="14798"/>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Кентау;</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43" w:id="14799"/>
    <w:p>
      <w:pPr>
        <w:spacing w:after="0"/>
        <w:ind w:left="0"/>
        <w:jc w:val="left"/>
      </w:pPr>
      <w:r>
        <w:rPr>
          <w:rFonts w:ascii="Times New Roman"/>
          <w:b/>
          <w:i w:val="false"/>
          <w:color w:val="000000"/>
        </w:rPr>
        <w:t xml:space="preserve"> 4. Имущество Отдела</w:t>
      </w:r>
    </w:p>
    <w:bookmarkEnd w:id="14799"/>
    <w:bookmarkStart w:name="z4246" w:id="1480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800"/>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Start w:name="z4247" w:id="14801"/>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801"/>
    <w:bookmarkStart w:name="z4248" w:id="14802"/>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802"/>
    <w:bookmarkStart w:name="z4244" w:id="14803"/>
    <w:p>
      <w:pPr>
        <w:spacing w:after="0"/>
        <w:ind w:left="0"/>
        <w:jc w:val="left"/>
      </w:pPr>
      <w:r>
        <w:rPr>
          <w:rFonts w:ascii="Times New Roman"/>
          <w:b/>
          <w:i w:val="false"/>
          <w:color w:val="000000"/>
        </w:rPr>
        <w:t xml:space="preserve"> 5. Реорганизация и упразднение Отдела</w:t>
      </w:r>
    </w:p>
    <w:bookmarkEnd w:id="14803"/>
    <w:bookmarkStart w:name="z4245" w:id="1480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11" w:id="14805"/>
    <w:p>
      <w:pPr>
        <w:spacing w:after="0"/>
        <w:ind w:left="0"/>
        <w:jc w:val="left"/>
      </w:pPr>
      <w:r>
        <w:rPr>
          <w:rFonts w:ascii="Times New Roman"/>
          <w:b/>
          <w:i w:val="false"/>
          <w:color w:val="000000"/>
        </w:rPr>
        <w:t xml:space="preserve"> Положение об Отделе по чрезвычайным ситуациям Мактааральского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805"/>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10" w:id="14806"/>
    <w:p>
      <w:pPr>
        <w:spacing w:after="0"/>
        <w:ind w:left="0"/>
        <w:jc w:val="left"/>
      </w:pPr>
      <w:r>
        <w:rPr>
          <w:rFonts w:ascii="Times New Roman"/>
          <w:b/>
          <w:i w:val="false"/>
          <w:color w:val="000000"/>
        </w:rPr>
        <w:t xml:space="preserve"> 1. Общие положения</w:t>
      </w:r>
    </w:p>
    <w:bookmarkEnd w:id="14806"/>
    <w:p>
      <w:pPr>
        <w:spacing w:after="0"/>
        <w:ind w:left="0"/>
        <w:jc w:val="both"/>
      </w:pPr>
      <w:r>
        <w:rPr>
          <w:rFonts w:ascii="Times New Roman"/>
          <w:b w:val="false"/>
          <w:i w:val="false"/>
          <w:color w:val="000000"/>
          <w:sz w:val="28"/>
        </w:rPr>
        <w:t>
      1. Отдел по чрезвычайным ситуациям Мактааральского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160500, Туркестанская область, Мактааральский район, поселок Мырзакент, улица Тайганова дом б/н.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Мактааральского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50" w:id="14807"/>
    <w:p>
      <w:pPr>
        <w:spacing w:after="0"/>
        <w:ind w:left="0"/>
        <w:jc w:val="left"/>
      </w:pPr>
      <w:r>
        <w:rPr>
          <w:rFonts w:ascii="Times New Roman"/>
          <w:b/>
          <w:i w:val="false"/>
          <w:color w:val="000000"/>
        </w:rPr>
        <w:t xml:space="preserve"> 2. Основные задачи, функции, права и обязанности Отдела</w:t>
      </w:r>
    </w:p>
    <w:bookmarkEnd w:id="14807"/>
    <w:bookmarkStart w:name="z4251" w:id="14808"/>
    <w:p>
      <w:pPr>
        <w:spacing w:after="0"/>
        <w:ind w:left="0"/>
        <w:jc w:val="both"/>
      </w:pPr>
      <w:r>
        <w:rPr>
          <w:rFonts w:ascii="Times New Roman"/>
          <w:b w:val="false"/>
          <w:i w:val="false"/>
          <w:color w:val="000000"/>
          <w:sz w:val="28"/>
        </w:rPr>
        <w:t xml:space="preserve">
      13. Задачи Отдела: </w:t>
      </w:r>
    </w:p>
    <w:bookmarkEnd w:id="14808"/>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252" w:id="14809"/>
    <w:p>
      <w:pPr>
        <w:spacing w:after="0"/>
        <w:ind w:left="0"/>
        <w:jc w:val="both"/>
      </w:pPr>
      <w:r>
        <w:rPr>
          <w:rFonts w:ascii="Times New Roman"/>
          <w:b w:val="false"/>
          <w:i w:val="false"/>
          <w:color w:val="000000"/>
          <w:sz w:val="28"/>
        </w:rPr>
        <w:t>
      14. Функции Отдела:</w:t>
      </w:r>
    </w:p>
    <w:bookmarkEnd w:id="14809"/>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253" w:id="14810"/>
    <w:p>
      <w:pPr>
        <w:spacing w:after="0"/>
        <w:ind w:left="0"/>
        <w:jc w:val="both"/>
      </w:pPr>
      <w:r>
        <w:rPr>
          <w:rFonts w:ascii="Times New Roman"/>
          <w:b w:val="false"/>
          <w:i w:val="false"/>
          <w:color w:val="000000"/>
          <w:sz w:val="28"/>
        </w:rPr>
        <w:t>
      15. Права и обязанности:</w:t>
      </w:r>
    </w:p>
    <w:bookmarkEnd w:id="14810"/>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54" w:id="14811"/>
    <w:p>
      <w:pPr>
        <w:spacing w:after="0"/>
        <w:ind w:left="0"/>
        <w:jc w:val="left"/>
      </w:pPr>
      <w:r>
        <w:rPr>
          <w:rFonts w:ascii="Times New Roman"/>
          <w:b/>
          <w:i w:val="false"/>
          <w:color w:val="000000"/>
        </w:rPr>
        <w:t xml:space="preserve"> 3. Организация деятельности Отдела</w:t>
      </w:r>
    </w:p>
    <w:bookmarkEnd w:id="14811"/>
    <w:bookmarkStart w:name="z4255" w:id="1481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812"/>
    <w:bookmarkStart w:name="z4256" w:id="14813"/>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813"/>
    <w:bookmarkStart w:name="z4257" w:id="14814"/>
    <w:p>
      <w:pPr>
        <w:spacing w:after="0"/>
        <w:ind w:left="0"/>
        <w:jc w:val="both"/>
      </w:pPr>
      <w:r>
        <w:rPr>
          <w:rFonts w:ascii="Times New Roman"/>
          <w:b w:val="false"/>
          <w:i w:val="false"/>
          <w:color w:val="000000"/>
          <w:sz w:val="28"/>
        </w:rPr>
        <w:t>
      18. Полномочия Начальника Отдела:</w:t>
      </w:r>
    </w:p>
    <w:bookmarkEnd w:id="14814"/>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Мактааральского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58" w:id="14815"/>
    <w:p>
      <w:pPr>
        <w:spacing w:after="0"/>
        <w:ind w:left="0"/>
        <w:jc w:val="left"/>
      </w:pPr>
      <w:r>
        <w:rPr>
          <w:rFonts w:ascii="Times New Roman"/>
          <w:b/>
          <w:i w:val="false"/>
          <w:color w:val="000000"/>
        </w:rPr>
        <w:t xml:space="preserve"> 4. Имущество Отдела</w:t>
      </w:r>
    </w:p>
    <w:bookmarkEnd w:id="1481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59" w:id="14816"/>
    <w:p>
      <w:pPr>
        <w:spacing w:after="0"/>
        <w:ind w:left="0"/>
        <w:jc w:val="left"/>
      </w:pPr>
      <w:r>
        <w:rPr>
          <w:rFonts w:ascii="Times New Roman"/>
          <w:b/>
          <w:i w:val="false"/>
          <w:color w:val="000000"/>
        </w:rPr>
        <w:t xml:space="preserve"> 5. Реорганизация и упразднение Отдела</w:t>
      </w:r>
    </w:p>
    <w:bookmarkEnd w:id="1481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13" w:id="14817"/>
    <w:p>
      <w:pPr>
        <w:spacing w:after="0"/>
        <w:ind w:left="0"/>
        <w:jc w:val="left"/>
      </w:pPr>
      <w:r>
        <w:rPr>
          <w:rFonts w:ascii="Times New Roman"/>
          <w:b/>
          <w:i w:val="false"/>
          <w:color w:val="000000"/>
        </w:rPr>
        <w:t xml:space="preserve"> Положение об Отделе по чрезвычайным ситуациям Ордабасинского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817"/>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12" w:id="14818"/>
    <w:p>
      <w:pPr>
        <w:spacing w:after="0"/>
        <w:ind w:left="0"/>
        <w:jc w:val="left"/>
      </w:pPr>
      <w:r>
        <w:rPr>
          <w:rFonts w:ascii="Times New Roman"/>
          <w:b/>
          <w:i w:val="false"/>
          <w:color w:val="000000"/>
        </w:rPr>
        <w:t xml:space="preserve"> 1. Общие положения</w:t>
      </w:r>
    </w:p>
    <w:bookmarkEnd w:id="14818"/>
    <w:p>
      <w:pPr>
        <w:spacing w:after="0"/>
        <w:ind w:left="0"/>
        <w:jc w:val="both"/>
      </w:pPr>
      <w:r>
        <w:rPr>
          <w:rFonts w:ascii="Times New Roman"/>
          <w:b w:val="false"/>
          <w:i w:val="false"/>
          <w:color w:val="000000"/>
          <w:sz w:val="28"/>
        </w:rPr>
        <w:t>
      1. Отдел по чрезвычайным ситуациям Ордабасинского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160600, Туркестанская область, Ордабасинский район, село Темирлан, улица Абасова, дом б/н.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Ордабасинского района Департамента по чрезвычайным ситуациям Туркестанской области Комитета 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61" w:id="14819"/>
    <w:p>
      <w:pPr>
        <w:spacing w:after="0"/>
        <w:ind w:left="0"/>
        <w:jc w:val="left"/>
      </w:pPr>
      <w:r>
        <w:rPr>
          <w:rFonts w:ascii="Times New Roman"/>
          <w:b/>
          <w:i w:val="false"/>
          <w:color w:val="000000"/>
        </w:rPr>
        <w:t xml:space="preserve"> 2. Основные задачи, функции, права и обязанности Отдела</w:t>
      </w:r>
    </w:p>
    <w:bookmarkEnd w:id="14819"/>
    <w:bookmarkStart w:name="z4262" w:id="14820"/>
    <w:p>
      <w:pPr>
        <w:spacing w:after="0"/>
        <w:ind w:left="0"/>
        <w:jc w:val="both"/>
      </w:pPr>
      <w:r>
        <w:rPr>
          <w:rFonts w:ascii="Times New Roman"/>
          <w:b w:val="false"/>
          <w:i w:val="false"/>
          <w:color w:val="000000"/>
          <w:sz w:val="28"/>
        </w:rPr>
        <w:t xml:space="preserve">
      13. Задачи Отдела: </w:t>
      </w:r>
    </w:p>
    <w:bookmarkEnd w:id="14820"/>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263" w:id="14821"/>
    <w:p>
      <w:pPr>
        <w:spacing w:after="0"/>
        <w:ind w:left="0"/>
        <w:jc w:val="both"/>
      </w:pPr>
      <w:r>
        <w:rPr>
          <w:rFonts w:ascii="Times New Roman"/>
          <w:b w:val="false"/>
          <w:i w:val="false"/>
          <w:color w:val="000000"/>
          <w:sz w:val="28"/>
        </w:rPr>
        <w:t>
      14. Функции Отдела:</w:t>
      </w:r>
    </w:p>
    <w:bookmarkEnd w:id="14821"/>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264" w:id="14822"/>
    <w:p>
      <w:pPr>
        <w:spacing w:after="0"/>
        <w:ind w:left="0"/>
        <w:jc w:val="both"/>
      </w:pPr>
      <w:r>
        <w:rPr>
          <w:rFonts w:ascii="Times New Roman"/>
          <w:b w:val="false"/>
          <w:i w:val="false"/>
          <w:color w:val="000000"/>
          <w:sz w:val="28"/>
        </w:rPr>
        <w:t>
      15. Права и обязанности:</w:t>
      </w:r>
    </w:p>
    <w:bookmarkEnd w:id="14822"/>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65" w:id="14823"/>
    <w:p>
      <w:pPr>
        <w:spacing w:after="0"/>
        <w:ind w:left="0"/>
        <w:jc w:val="left"/>
      </w:pPr>
      <w:r>
        <w:rPr>
          <w:rFonts w:ascii="Times New Roman"/>
          <w:b/>
          <w:i w:val="false"/>
          <w:color w:val="000000"/>
        </w:rPr>
        <w:t xml:space="preserve"> 3. Организация деятельности Отдела</w:t>
      </w:r>
    </w:p>
    <w:bookmarkEnd w:id="14823"/>
    <w:bookmarkStart w:name="z4266" w:id="1482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bookmarkEnd w:id="14824"/>
    <w:bookmarkStart w:name="z4267" w:id="1482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825"/>
    <w:bookmarkStart w:name="z4268" w:id="14826"/>
    <w:p>
      <w:pPr>
        <w:spacing w:after="0"/>
        <w:ind w:left="0"/>
        <w:jc w:val="both"/>
      </w:pPr>
      <w:r>
        <w:rPr>
          <w:rFonts w:ascii="Times New Roman"/>
          <w:b w:val="false"/>
          <w:i w:val="false"/>
          <w:color w:val="000000"/>
          <w:sz w:val="28"/>
        </w:rPr>
        <w:t>
      18. Полномочия Начальника Отдела:</w:t>
      </w:r>
    </w:p>
    <w:bookmarkEnd w:id="14826"/>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Ордабасинского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69" w:id="14827"/>
    <w:p>
      <w:pPr>
        <w:spacing w:after="0"/>
        <w:ind w:left="0"/>
        <w:jc w:val="left"/>
      </w:pPr>
      <w:r>
        <w:rPr>
          <w:rFonts w:ascii="Times New Roman"/>
          <w:b/>
          <w:i w:val="false"/>
          <w:color w:val="000000"/>
        </w:rPr>
        <w:t xml:space="preserve"> 4. Имущество Отдела</w:t>
      </w:r>
    </w:p>
    <w:bookmarkEnd w:id="1482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70" w:id="14828"/>
    <w:p>
      <w:pPr>
        <w:spacing w:after="0"/>
        <w:ind w:left="0"/>
        <w:jc w:val="left"/>
      </w:pPr>
      <w:r>
        <w:rPr>
          <w:rFonts w:ascii="Times New Roman"/>
          <w:b/>
          <w:i w:val="false"/>
          <w:color w:val="000000"/>
        </w:rPr>
        <w:t xml:space="preserve"> 5. Реорганизация и упразднение Отдела</w:t>
      </w:r>
    </w:p>
    <w:bookmarkEnd w:id="1482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15" w:id="14829"/>
    <w:p>
      <w:pPr>
        <w:spacing w:after="0"/>
        <w:ind w:left="0"/>
        <w:jc w:val="left"/>
      </w:pPr>
      <w:r>
        <w:rPr>
          <w:rFonts w:ascii="Times New Roman"/>
          <w:b/>
          <w:i w:val="false"/>
          <w:color w:val="000000"/>
        </w:rPr>
        <w:t xml:space="preserve"> Положение об Отделе по чрезвычайным ситуациям Отрарского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829"/>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14" w:id="14830"/>
    <w:p>
      <w:pPr>
        <w:spacing w:after="0"/>
        <w:ind w:left="0"/>
        <w:jc w:val="left"/>
      </w:pPr>
      <w:r>
        <w:rPr>
          <w:rFonts w:ascii="Times New Roman"/>
          <w:b/>
          <w:i w:val="false"/>
          <w:color w:val="000000"/>
        </w:rPr>
        <w:t xml:space="preserve"> 1. Общие положения</w:t>
      </w:r>
    </w:p>
    <w:bookmarkEnd w:id="14830"/>
    <w:p>
      <w:pPr>
        <w:spacing w:after="0"/>
        <w:ind w:left="0"/>
        <w:jc w:val="both"/>
      </w:pPr>
      <w:r>
        <w:rPr>
          <w:rFonts w:ascii="Times New Roman"/>
          <w:b w:val="false"/>
          <w:i w:val="false"/>
          <w:color w:val="000000"/>
          <w:sz w:val="28"/>
        </w:rPr>
        <w:t>
      1. Отдел по чрезвычайным ситуациям Отрарского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160702, Туркестанская область, Отрарский район, село Шаульдер, улица М.Кенжебекова, дом б/н.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Отрарского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72" w:id="14831"/>
    <w:p>
      <w:pPr>
        <w:spacing w:after="0"/>
        <w:ind w:left="0"/>
        <w:jc w:val="left"/>
      </w:pPr>
      <w:r>
        <w:rPr>
          <w:rFonts w:ascii="Times New Roman"/>
          <w:b/>
          <w:i w:val="false"/>
          <w:color w:val="000000"/>
        </w:rPr>
        <w:t xml:space="preserve"> 2. Основные задачи, функции, права и обязанности Отдела</w:t>
      </w:r>
    </w:p>
    <w:bookmarkEnd w:id="14831"/>
    <w:bookmarkStart w:name="z4273" w:id="14832"/>
    <w:p>
      <w:pPr>
        <w:spacing w:after="0"/>
        <w:ind w:left="0"/>
        <w:jc w:val="both"/>
      </w:pPr>
      <w:r>
        <w:rPr>
          <w:rFonts w:ascii="Times New Roman"/>
          <w:b w:val="false"/>
          <w:i w:val="false"/>
          <w:color w:val="000000"/>
          <w:sz w:val="28"/>
        </w:rPr>
        <w:t xml:space="preserve">
      13. Задачи Отдела: </w:t>
      </w:r>
    </w:p>
    <w:bookmarkEnd w:id="1483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274" w:id="14833"/>
    <w:p>
      <w:pPr>
        <w:spacing w:after="0"/>
        <w:ind w:left="0"/>
        <w:jc w:val="both"/>
      </w:pPr>
      <w:r>
        <w:rPr>
          <w:rFonts w:ascii="Times New Roman"/>
          <w:b w:val="false"/>
          <w:i w:val="false"/>
          <w:color w:val="000000"/>
          <w:sz w:val="28"/>
        </w:rPr>
        <w:t>
      14. Функции Отдела:</w:t>
      </w:r>
    </w:p>
    <w:bookmarkEnd w:id="1483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275" w:id="14834"/>
    <w:p>
      <w:pPr>
        <w:spacing w:after="0"/>
        <w:ind w:left="0"/>
        <w:jc w:val="both"/>
      </w:pPr>
      <w:r>
        <w:rPr>
          <w:rFonts w:ascii="Times New Roman"/>
          <w:b w:val="false"/>
          <w:i w:val="false"/>
          <w:color w:val="000000"/>
          <w:sz w:val="28"/>
        </w:rPr>
        <w:t>
      15. Права и обязанности:</w:t>
      </w:r>
    </w:p>
    <w:bookmarkEnd w:id="1483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76" w:id="14835"/>
    <w:p>
      <w:pPr>
        <w:spacing w:after="0"/>
        <w:ind w:left="0"/>
        <w:jc w:val="left"/>
      </w:pPr>
      <w:r>
        <w:rPr>
          <w:rFonts w:ascii="Times New Roman"/>
          <w:b/>
          <w:i w:val="false"/>
          <w:color w:val="000000"/>
        </w:rPr>
        <w:t xml:space="preserve"> 3. Организация деятельности Отдела</w:t>
      </w:r>
    </w:p>
    <w:bookmarkEnd w:id="1483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Отрарского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77" w:id="14836"/>
    <w:p>
      <w:pPr>
        <w:spacing w:after="0"/>
        <w:ind w:left="0"/>
        <w:jc w:val="left"/>
      </w:pPr>
      <w:r>
        <w:rPr>
          <w:rFonts w:ascii="Times New Roman"/>
          <w:b/>
          <w:i w:val="false"/>
          <w:color w:val="000000"/>
        </w:rPr>
        <w:t xml:space="preserve"> 4. Имущество Отдела</w:t>
      </w:r>
    </w:p>
    <w:bookmarkEnd w:id="14836"/>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78" w:id="14837"/>
    <w:p>
      <w:pPr>
        <w:spacing w:after="0"/>
        <w:ind w:left="0"/>
        <w:jc w:val="left"/>
      </w:pPr>
      <w:r>
        <w:rPr>
          <w:rFonts w:ascii="Times New Roman"/>
          <w:b/>
          <w:i w:val="false"/>
          <w:color w:val="000000"/>
        </w:rPr>
        <w:t xml:space="preserve"> 5. Реорганизация и упразднение Отдела</w:t>
      </w:r>
    </w:p>
    <w:bookmarkEnd w:id="14837"/>
    <w:bookmarkStart w:name="z4279" w:id="1483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8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196-1</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4732" w:id="14839"/>
    <w:p>
      <w:pPr>
        <w:spacing w:after="0"/>
        <w:ind w:left="0"/>
        <w:jc w:val="left"/>
      </w:pPr>
      <w:r>
        <w:rPr>
          <w:rFonts w:ascii="Times New Roman"/>
          <w:b/>
          <w:i w:val="false"/>
          <w:color w:val="000000"/>
        </w:rPr>
        <w:t xml:space="preserve"> Положение  об Отделе по чрезвычайным ситуациям Сарыагашского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839"/>
    <w:p>
      <w:pPr>
        <w:spacing w:after="0"/>
        <w:ind w:left="0"/>
        <w:jc w:val="both"/>
      </w:pPr>
      <w:r>
        <w:rPr>
          <w:rFonts w:ascii="Times New Roman"/>
          <w:b w:val="false"/>
          <w:i w:val="false"/>
          <w:color w:val="ff0000"/>
          <w:sz w:val="28"/>
        </w:rPr>
        <w:t xml:space="preserve">
      Сноска. Приказ дополнен приложением 196-1 в соответствии с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733" w:id="14840"/>
    <w:p>
      <w:pPr>
        <w:spacing w:after="0"/>
        <w:ind w:left="0"/>
        <w:jc w:val="left"/>
      </w:pPr>
      <w:r>
        <w:rPr>
          <w:rFonts w:ascii="Times New Roman"/>
          <w:b/>
          <w:i w:val="false"/>
          <w:color w:val="000000"/>
        </w:rPr>
        <w:t xml:space="preserve"> 1. Общие положения</w:t>
      </w:r>
    </w:p>
    <w:bookmarkEnd w:id="14840"/>
    <w:bookmarkStart w:name="z4734" w:id="14841"/>
    <w:p>
      <w:pPr>
        <w:spacing w:after="0"/>
        <w:ind w:left="0"/>
        <w:jc w:val="both"/>
      </w:pPr>
      <w:r>
        <w:rPr>
          <w:rFonts w:ascii="Times New Roman"/>
          <w:b w:val="false"/>
          <w:i w:val="false"/>
          <w:color w:val="000000"/>
          <w:sz w:val="28"/>
        </w:rPr>
        <w:t>
      1. Отдел по чрезвычайным ситуациям Сарыагашского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bookmarkEnd w:id="14841"/>
    <w:bookmarkStart w:name="z4735" w:id="14842"/>
    <w:p>
      <w:pPr>
        <w:spacing w:after="0"/>
        <w:ind w:left="0"/>
        <w:jc w:val="both"/>
      </w:pPr>
      <w:r>
        <w:rPr>
          <w:rFonts w:ascii="Times New Roman"/>
          <w:b w:val="false"/>
          <w:i w:val="false"/>
          <w:color w:val="000000"/>
          <w:sz w:val="28"/>
        </w:rPr>
        <w:t>
      2. Отдел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4842"/>
    <w:bookmarkStart w:name="z4736" w:id="14843"/>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4843"/>
    <w:bookmarkStart w:name="z4737" w:id="14844"/>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4844"/>
    <w:bookmarkStart w:name="z4738" w:id="14845"/>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4845"/>
    <w:bookmarkStart w:name="z4739" w:id="14846"/>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4846"/>
    <w:bookmarkStart w:name="z4740" w:id="14847"/>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14847"/>
    <w:bookmarkStart w:name="z4741" w:id="14848"/>
    <w:p>
      <w:pPr>
        <w:spacing w:after="0"/>
        <w:ind w:left="0"/>
        <w:jc w:val="both"/>
      </w:pPr>
      <w:r>
        <w:rPr>
          <w:rFonts w:ascii="Times New Roman"/>
          <w:b w:val="false"/>
          <w:i w:val="false"/>
          <w:color w:val="000000"/>
          <w:sz w:val="28"/>
        </w:rPr>
        <w:t>
      8. Юридический адрес Отдела: Республика Казахстан, индекс 160900, Туркестанская область, Сарыагашский район, город Сарыагаш, улица Майлыкожа, дом б/н.</w:t>
      </w:r>
    </w:p>
    <w:bookmarkEnd w:id="14848"/>
    <w:bookmarkStart w:name="z4742" w:id="14849"/>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Сарыагашского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849"/>
    <w:bookmarkStart w:name="z4743" w:id="14850"/>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4850"/>
    <w:bookmarkStart w:name="z4744" w:id="14851"/>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4851"/>
    <w:bookmarkStart w:name="z4745" w:id="14852"/>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4852"/>
    <w:bookmarkStart w:name="z4746" w:id="14853"/>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4853"/>
    <w:bookmarkStart w:name="z4747" w:id="14854"/>
    <w:p>
      <w:pPr>
        <w:spacing w:after="0"/>
        <w:ind w:left="0"/>
        <w:jc w:val="left"/>
      </w:pPr>
      <w:r>
        <w:rPr>
          <w:rFonts w:ascii="Times New Roman"/>
          <w:b/>
          <w:i w:val="false"/>
          <w:color w:val="000000"/>
        </w:rPr>
        <w:t xml:space="preserve"> 2. Основные задачи, функции, права и обязанности Отдела</w:t>
      </w:r>
    </w:p>
    <w:bookmarkEnd w:id="14854"/>
    <w:bookmarkStart w:name="z4748" w:id="14855"/>
    <w:p>
      <w:pPr>
        <w:spacing w:after="0"/>
        <w:ind w:left="0"/>
        <w:jc w:val="both"/>
      </w:pPr>
      <w:r>
        <w:rPr>
          <w:rFonts w:ascii="Times New Roman"/>
          <w:b w:val="false"/>
          <w:i w:val="false"/>
          <w:color w:val="000000"/>
          <w:sz w:val="28"/>
        </w:rPr>
        <w:t>
      13. Задачи Отдела:</w:t>
      </w:r>
    </w:p>
    <w:bookmarkEnd w:id="14855"/>
    <w:bookmarkStart w:name="z4749" w:id="14856"/>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4856"/>
    <w:bookmarkStart w:name="z4750" w:id="14857"/>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4857"/>
    <w:bookmarkStart w:name="z4751" w:id="14858"/>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4858"/>
    <w:bookmarkStart w:name="z4752" w:id="14859"/>
    <w:p>
      <w:pPr>
        <w:spacing w:after="0"/>
        <w:ind w:left="0"/>
        <w:jc w:val="both"/>
      </w:pPr>
      <w:r>
        <w:rPr>
          <w:rFonts w:ascii="Times New Roman"/>
          <w:b w:val="false"/>
          <w:i w:val="false"/>
          <w:color w:val="000000"/>
          <w:sz w:val="28"/>
        </w:rPr>
        <w:t>
      4) организация предупреждения и тушения пожаров.</w:t>
      </w:r>
    </w:p>
    <w:bookmarkEnd w:id="14859"/>
    <w:bookmarkStart w:name="z4753" w:id="14860"/>
    <w:p>
      <w:pPr>
        <w:spacing w:after="0"/>
        <w:ind w:left="0"/>
        <w:jc w:val="both"/>
      </w:pPr>
      <w:r>
        <w:rPr>
          <w:rFonts w:ascii="Times New Roman"/>
          <w:b w:val="false"/>
          <w:i w:val="false"/>
          <w:color w:val="000000"/>
          <w:sz w:val="28"/>
        </w:rPr>
        <w:t>
      14. Функции Отдела:</w:t>
      </w:r>
    </w:p>
    <w:bookmarkEnd w:id="14860"/>
    <w:bookmarkStart w:name="z4754" w:id="14861"/>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4861"/>
    <w:bookmarkStart w:name="z4755" w:id="14862"/>
    <w:p>
      <w:pPr>
        <w:spacing w:after="0"/>
        <w:ind w:left="0"/>
        <w:jc w:val="both"/>
      </w:pPr>
      <w:r>
        <w:rPr>
          <w:rFonts w:ascii="Times New Roman"/>
          <w:b w:val="false"/>
          <w:i w:val="false"/>
          <w:color w:val="000000"/>
          <w:sz w:val="28"/>
        </w:rPr>
        <w:t>
      2) обеспечение деятельности сил гражданской защиты;</w:t>
      </w:r>
    </w:p>
    <w:bookmarkEnd w:id="14862"/>
    <w:bookmarkStart w:name="z4756" w:id="14863"/>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4863"/>
    <w:bookmarkStart w:name="z4757" w:id="14864"/>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4864"/>
    <w:bookmarkStart w:name="z4758" w:id="14865"/>
    <w:p>
      <w:pPr>
        <w:spacing w:after="0"/>
        <w:ind w:left="0"/>
        <w:jc w:val="both"/>
      </w:pPr>
      <w:r>
        <w:rPr>
          <w:rFonts w:ascii="Times New Roman"/>
          <w:b w:val="false"/>
          <w:i w:val="false"/>
          <w:color w:val="000000"/>
          <w:sz w:val="28"/>
        </w:rPr>
        <w:t>
      5) внесение предложений в местный исполнительный орган по вопросам в сфере гражданской защиты, входящим в компетенцию местного исполнительного органа;</w:t>
      </w:r>
    </w:p>
    <w:bookmarkEnd w:id="14865"/>
    <w:bookmarkStart w:name="z4759" w:id="14866"/>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4866"/>
    <w:bookmarkStart w:name="z4760" w:id="14867"/>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4867"/>
    <w:bookmarkStart w:name="z4761" w:id="14868"/>
    <w:p>
      <w:pPr>
        <w:spacing w:after="0"/>
        <w:ind w:left="0"/>
        <w:jc w:val="both"/>
      </w:pPr>
      <w:r>
        <w:rPr>
          <w:rFonts w:ascii="Times New Roman"/>
          <w:b w:val="false"/>
          <w:i w:val="false"/>
          <w:color w:val="000000"/>
          <w:sz w:val="28"/>
        </w:rPr>
        <w:t>
      8) подготовка предложений в Департамент и в местный исполнительный орган для определения потребности в средствах гражданской защиты;</w:t>
      </w:r>
    </w:p>
    <w:bookmarkEnd w:id="14868"/>
    <w:bookmarkStart w:name="z4762" w:id="14869"/>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4869"/>
    <w:bookmarkStart w:name="z4763" w:id="14870"/>
    <w:p>
      <w:pPr>
        <w:spacing w:after="0"/>
        <w:ind w:left="0"/>
        <w:jc w:val="both"/>
      </w:pPr>
      <w:r>
        <w:rPr>
          <w:rFonts w:ascii="Times New Roman"/>
          <w:b w:val="false"/>
          <w:i w:val="false"/>
          <w:color w:val="000000"/>
          <w:sz w:val="28"/>
        </w:rPr>
        <w:t>
      10) разработка плана мероприятий по подготовке органов управления и сил гражданской защиты;</w:t>
      </w:r>
    </w:p>
    <w:bookmarkEnd w:id="14870"/>
    <w:bookmarkStart w:name="z4764" w:id="14871"/>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4871"/>
    <w:bookmarkStart w:name="z4765" w:id="14872"/>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4872"/>
    <w:bookmarkStart w:name="z4766" w:id="14873"/>
    <w:p>
      <w:pPr>
        <w:spacing w:after="0"/>
        <w:ind w:left="0"/>
        <w:jc w:val="both"/>
      </w:pPr>
      <w:r>
        <w:rPr>
          <w:rFonts w:ascii="Times New Roman"/>
          <w:b w:val="false"/>
          <w:i w:val="false"/>
          <w:color w:val="000000"/>
          <w:sz w:val="28"/>
        </w:rPr>
        <w:t>
      13) внесение предложений в Департамент по определению структуры планов гражданской обороны и планов действий по ликвидации чрезвычайных ситуаций;</w:t>
      </w:r>
    </w:p>
    <w:bookmarkEnd w:id="14873"/>
    <w:bookmarkStart w:name="z4767" w:id="14874"/>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4874"/>
    <w:bookmarkStart w:name="z4768" w:id="14875"/>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4875"/>
    <w:bookmarkStart w:name="z4769" w:id="14876"/>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4876"/>
    <w:bookmarkStart w:name="z4770" w:id="14877"/>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4877"/>
    <w:bookmarkStart w:name="z4771" w:id="14878"/>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4878"/>
    <w:bookmarkStart w:name="z4772" w:id="14879"/>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14879"/>
    <w:bookmarkStart w:name="z4773" w:id="1488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4880"/>
    <w:bookmarkStart w:name="z4774" w:id="1488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4881"/>
    <w:bookmarkStart w:name="z4775" w:id="1488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4882"/>
    <w:bookmarkStart w:name="z4776" w:id="1488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4883"/>
    <w:bookmarkStart w:name="z4777" w:id="1488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4884"/>
    <w:bookmarkStart w:name="z4778" w:id="1488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4885"/>
    <w:bookmarkStart w:name="z4779" w:id="1488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4886"/>
    <w:bookmarkStart w:name="z4780" w:id="14887"/>
    <w:p>
      <w:pPr>
        <w:spacing w:after="0"/>
        <w:ind w:left="0"/>
        <w:jc w:val="both"/>
      </w:pPr>
      <w:r>
        <w:rPr>
          <w:rFonts w:ascii="Times New Roman"/>
          <w:b w:val="false"/>
          <w:i w:val="false"/>
          <w:color w:val="000000"/>
          <w:sz w:val="28"/>
        </w:rPr>
        <w:t>
      27) выдача гражданам, должностным и юридическим лицам предписаний, актов об устранении выявленных нарушений и проведению мероприятий по предотвращению пожаров;</w:t>
      </w:r>
    </w:p>
    <w:bookmarkEnd w:id="14887"/>
    <w:bookmarkStart w:name="z4781" w:id="14888"/>
    <w:p>
      <w:pPr>
        <w:spacing w:after="0"/>
        <w:ind w:left="0"/>
        <w:jc w:val="both"/>
      </w:pPr>
      <w:r>
        <w:rPr>
          <w:rFonts w:ascii="Times New Roman"/>
          <w:b w:val="false"/>
          <w:i w:val="false"/>
          <w:color w:val="000000"/>
          <w:sz w:val="28"/>
        </w:rPr>
        <w:t>
      28) выдача гражданам, должностным и юридическим лицам предписаний, актов об устранении выявленных нарушений и выполнению мероприятий по гражданской обороне;</w:t>
      </w:r>
    </w:p>
    <w:bookmarkEnd w:id="14888"/>
    <w:bookmarkStart w:name="z4782" w:id="14889"/>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4889"/>
    <w:bookmarkStart w:name="z4783" w:id="14890"/>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4890"/>
    <w:bookmarkStart w:name="z4784" w:id="14891"/>
    <w:p>
      <w:pPr>
        <w:spacing w:after="0"/>
        <w:ind w:left="0"/>
        <w:jc w:val="both"/>
      </w:pPr>
      <w:r>
        <w:rPr>
          <w:rFonts w:ascii="Times New Roman"/>
          <w:b w:val="false"/>
          <w:i w:val="false"/>
          <w:color w:val="000000"/>
          <w:sz w:val="28"/>
        </w:rPr>
        <w:t>
      31) участие, в пределах своей компетенции, в работе районного штаба по борьбе с терроризмом;</w:t>
      </w:r>
    </w:p>
    <w:bookmarkEnd w:id="14891"/>
    <w:bookmarkStart w:name="z4785" w:id="14892"/>
    <w:p>
      <w:pPr>
        <w:spacing w:after="0"/>
        <w:ind w:left="0"/>
        <w:jc w:val="both"/>
      </w:pPr>
      <w:r>
        <w:rPr>
          <w:rFonts w:ascii="Times New Roman"/>
          <w:b w:val="false"/>
          <w:i w:val="false"/>
          <w:color w:val="000000"/>
          <w:sz w:val="28"/>
        </w:rPr>
        <w:t>
      32) участие, в пределах своей компетенции, в работе районной Антитеррористической комиссии;</w:t>
      </w:r>
    </w:p>
    <w:bookmarkEnd w:id="14892"/>
    <w:bookmarkStart w:name="z4786" w:id="14893"/>
    <w:p>
      <w:pPr>
        <w:spacing w:after="0"/>
        <w:ind w:left="0"/>
        <w:jc w:val="both"/>
      </w:pPr>
      <w:r>
        <w:rPr>
          <w:rFonts w:ascii="Times New Roman"/>
          <w:b w:val="false"/>
          <w:i w:val="false"/>
          <w:color w:val="000000"/>
          <w:sz w:val="28"/>
        </w:rPr>
        <w:t>
      33)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4893"/>
    <w:bookmarkStart w:name="z4787" w:id="14894"/>
    <w:p>
      <w:pPr>
        <w:spacing w:after="0"/>
        <w:ind w:left="0"/>
        <w:jc w:val="both"/>
      </w:pPr>
      <w:r>
        <w:rPr>
          <w:rFonts w:ascii="Times New Roman"/>
          <w:b w:val="false"/>
          <w:i w:val="false"/>
          <w:color w:val="000000"/>
          <w:sz w:val="28"/>
        </w:rPr>
        <w:t>
      34)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4894"/>
    <w:bookmarkStart w:name="z4788" w:id="14895"/>
    <w:p>
      <w:pPr>
        <w:spacing w:after="0"/>
        <w:ind w:left="0"/>
        <w:jc w:val="both"/>
      </w:pPr>
      <w:r>
        <w:rPr>
          <w:rFonts w:ascii="Times New Roman"/>
          <w:b w:val="false"/>
          <w:i w:val="false"/>
          <w:color w:val="000000"/>
          <w:sz w:val="28"/>
        </w:rPr>
        <w:t>
      15. Права и обязанности:</w:t>
      </w:r>
    </w:p>
    <w:bookmarkEnd w:id="14895"/>
    <w:bookmarkStart w:name="z4789" w:id="1489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4896"/>
    <w:bookmarkStart w:name="z4790" w:id="14897"/>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4897"/>
    <w:bookmarkStart w:name="z4791" w:id="14898"/>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4898"/>
    <w:bookmarkStart w:name="z4792" w:id="14899"/>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4899"/>
    <w:bookmarkStart w:name="z4793" w:id="14900"/>
    <w:p>
      <w:pPr>
        <w:spacing w:after="0"/>
        <w:ind w:left="0"/>
        <w:jc w:val="left"/>
      </w:pPr>
      <w:r>
        <w:rPr>
          <w:rFonts w:ascii="Times New Roman"/>
          <w:b/>
          <w:i w:val="false"/>
          <w:color w:val="000000"/>
        </w:rPr>
        <w:t xml:space="preserve"> 3. Организация деятельности Отдела</w:t>
      </w:r>
    </w:p>
    <w:bookmarkEnd w:id="14900"/>
    <w:bookmarkStart w:name="z4794" w:id="14901"/>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14901"/>
    <w:bookmarkStart w:name="z4795" w:id="14902"/>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4902"/>
    <w:bookmarkStart w:name="z4796" w:id="14903"/>
    <w:p>
      <w:pPr>
        <w:spacing w:after="0"/>
        <w:ind w:left="0"/>
        <w:jc w:val="both"/>
      </w:pPr>
      <w:r>
        <w:rPr>
          <w:rFonts w:ascii="Times New Roman"/>
          <w:b w:val="false"/>
          <w:i w:val="false"/>
          <w:color w:val="000000"/>
          <w:sz w:val="28"/>
        </w:rPr>
        <w:t>
      18. Полномочия Начальника Отдела:</w:t>
      </w:r>
    </w:p>
    <w:bookmarkEnd w:id="14903"/>
    <w:bookmarkStart w:name="z4797" w:id="14904"/>
    <w:p>
      <w:pPr>
        <w:spacing w:after="0"/>
        <w:ind w:left="0"/>
        <w:jc w:val="both"/>
      </w:pPr>
      <w:r>
        <w:rPr>
          <w:rFonts w:ascii="Times New Roman"/>
          <w:b w:val="false"/>
          <w:i w:val="false"/>
          <w:color w:val="000000"/>
          <w:sz w:val="28"/>
        </w:rPr>
        <w:t>
      1) без доверенности действует от имени Отдела;</w:t>
      </w:r>
    </w:p>
    <w:bookmarkEnd w:id="14904"/>
    <w:bookmarkStart w:name="z4798" w:id="14905"/>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4905"/>
    <w:bookmarkStart w:name="z4799" w:id="14906"/>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4906"/>
    <w:bookmarkStart w:name="z4800" w:id="14907"/>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4907"/>
    <w:bookmarkStart w:name="z4801" w:id="14908"/>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4908"/>
    <w:bookmarkStart w:name="z4802" w:id="14909"/>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4909"/>
    <w:bookmarkStart w:name="z4803" w:id="14910"/>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4910"/>
    <w:bookmarkStart w:name="z4804" w:id="14911"/>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4911"/>
    <w:bookmarkStart w:name="z4805" w:id="14912"/>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4912"/>
    <w:bookmarkStart w:name="z4806" w:id="14913"/>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4913"/>
    <w:bookmarkStart w:name="z4807" w:id="14914"/>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4914"/>
    <w:bookmarkStart w:name="z4808" w:id="14915"/>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4915"/>
    <w:bookmarkStart w:name="z4809" w:id="14916"/>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4916"/>
    <w:bookmarkStart w:name="z4810" w:id="14917"/>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4917"/>
    <w:bookmarkStart w:name="z4811" w:id="14918"/>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Сарыагашского района;</w:t>
      </w:r>
    </w:p>
    <w:bookmarkEnd w:id="14918"/>
    <w:bookmarkStart w:name="z4812" w:id="14919"/>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4919"/>
    <w:bookmarkStart w:name="z4813" w:id="14920"/>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4920"/>
    <w:bookmarkStart w:name="z4814" w:id="14921"/>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4921"/>
    <w:bookmarkStart w:name="z4815" w:id="14922"/>
    <w:p>
      <w:pPr>
        <w:spacing w:after="0"/>
        <w:ind w:left="0"/>
        <w:jc w:val="left"/>
      </w:pPr>
      <w:r>
        <w:rPr>
          <w:rFonts w:ascii="Times New Roman"/>
          <w:b/>
          <w:i w:val="false"/>
          <w:color w:val="000000"/>
        </w:rPr>
        <w:t xml:space="preserve"> 4. Имущество Отдела</w:t>
      </w:r>
    </w:p>
    <w:bookmarkEnd w:id="14922"/>
    <w:bookmarkStart w:name="z4816" w:id="14923"/>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14923"/>
    <w:bookmarkStart w:name="z4817" w:id="14924"/>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924"/>
    <w:bookmarkStart w:name="z4818" w:id="14925"/>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925"/>
    <w:bookmarkStart w:name="z4819" w:id="14926"/>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926"/>
    <w:bookmarkStart w:name="z4820" w:id="14927"/>
    <w:p>
      <w:pPr>
        <w:spacing w:after="0"/>
        <w:ind w:left="0"/>
        <w:jc w:val="left"/>
      </w:pPr>
      <w:r>
        <w:rPr>
          <w:rFonts w:ascii="Times New Roman"/>
          <w:b/>
          <w:i w:val="false"/>
          <w:color w:val="000000"/>
        </w:rPr>
        <w:t xml:space="preserve"> 5. Реорганизация и упразднение Отдела</w:t>
      </w:r>
    </w:p>
    <w:bookmarkEnd w:id="14927"/>
    <w:bookmarkStart w:name="z4821" w:id="14928"/>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49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17" w:id="14929"/>
    <w:p>
      <w:pPr>
        <w:spacing w:after="0"/>
        <w:ind w:left="0"/>
        <w:jc w:val="left"/>
      </w:pPr>
      <w:r>
        <w:rPr>
          <w:rFonts w:ascii="Times New Roman"/>
          <w:b/>
          <w:i w:val="false"/>
          <w:color w:val="000000"/>
        </w:rPr>
        <w:t xml:space="preserve"> Положение об Отделе по чрезвычайным ситуациям Созакского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929"/>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16" w:id="14930"/>
    <w:p>
      <w:pPr>
        <w:spacing w:after="0"/>
        <w:ind w:left="0"/>
        <w:jc w:val="left"/>
      </w:pPr>
      <w:r>
        <w:rPr>
          <w:rFonts w:ascii="Times New Roman"/>
          <w:b/>
          <w:i w:val="false"/>
          <w:color w:val="000000"/>
        </w:rPr>
        <w:t xml:space="preserve"> 1. Общие положения</w:t>
      </w:r>
    </w:p>
    <w:bookmarkEnd w:id="14930"/>
    <w:p>
      <w:pPr>
        <w:spacing w:after="0"/>
        <w:ind w:left="0"/>
        <w:jc w:val="both"/>
      </w:pPr>
      <w:r>
        <w:rPr>
          <w:rFonts w:ascii="Times New Roman"/>
          <w:b w:val="false"/>
          <w:i w:val="false"/>
          <w:color w:val="000000"/>
          <w:sz w:val="28"/>
        </w:rPr>
        <w:t>
      1. Отдел по чрезвычайным ситуациям Созакского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161000, Туркестанская область, Созакский район, село Шолаккорган, улица Терискей, дом 1.</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Созакского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81" w:id="14931"/>
    <w:p>
      <w:pPr>
        <w:spacing w:after="0"/>
        <w:ind w:left="0"/>
        <w:jc w:val="left"/>
      </w:pPr>
      <w:r>
        <w:rPr>
          <w:rFonts w:ascii="Times New Roman"/>
          <w:b/>
          <w:i w:val="false"/>
          <w:color w:val="000000"/>
        </w:rPr>
        <w:t xml:space="preserve"> 2. Основные задачи, функции, права и обязанности Отдела</w:t>
      </w:r>
    </w:p>
    <w:bookmarkEnd w:id="14931"/>
    <w:bookmarkStart w:name="z4282" w:id="14932"/>
    <w:p>
      <w:pPr>
        <w:spacing w:after="0"/>
        <w:ind w:left="0"/>
        <w:jc w:val="both"/>
      </w:pPr>
      <w:r>
        <w:rPr>
          <w:rFonts w:ascii="Times New Roman"/>
          <w:b w:val="false"/>
          <w:i w:val="false"/>
          <w:color w:val="000000"/>
          <w:sz w:val="28"/>
        </w:rPr>
        <w:t xml:space="preserve">
      13. Задачи Отдела: </w:t>
      </w:r>
    </w:p>
    <w:bookmarkEnd w:id="14932"/>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283" w:id="14933"/>
    <w:p>
      <w:pPr>
        <w:spacing w:after="0"/>
        <w:ind w:left="0"/>
        <w:jc w:val="both"/>
      </w:pPr>
      <w:r>
        <w:rPr>
          <w:rFonts w:ascii="Times New Roman"/>
          <w:b w:val="false"/>
          <w:i w:val="false"/>
          <w:color w:val="000000"/>
          <w:sz w:val="28"/>
        </w:rPr>
        <w:t>
      14. Функции Отдела:</w:t>
      </w:r>
    </w:p>
    <w:bookmarkEnd w:id="14933"/>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284" w:id="14934"/>
    <w:p>
      <w:pPr>
        <w:spacing w:after="0"/>
        <w:ind w:left="0"/>
        <w:jc w:val="both"/>
      </w:pPr>
      <w:r>
        <w:rPr>
          <w:rFonts w:ascii="Times New Roman"/>
          <w:b w:val="false"/>
          <w:i w:val="false"/>
          <w:color w:val="000000"/>
          <w:sz w:val="28"/>
        </w:rPr>
        <w:t>
      15. Права и обязанности:</w:t>
      </w:r>
    </w:p>
    <w:bookmarkEnd w:id="14934"/>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85" w:id="14935"/>
    <w:p>
      <w:pPr>
        <w:spacing w:after="0"/>
        <w:ind w:left="0"/>
        <w:jc w:val="left"/>
      </w:pPr>
      <w:r>
        <w:rPr>
          <w:rFonts w:ascii="Times New Roman"/>
          <w:b/>
          <w:i w:val="false"/>
          <w:color w:val="000000"/>
        </w:rPr>
        <w:t xml:space="preserve"> 3. Организация деятельности Отдела</w:t>
      </w:r>
    </w:p>
    <w:bookmarkEnd w:id="1493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Созакского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86" w:id="14936"/>
    <w:p>
      <w:pPr>
        <w:spacing w:after="0"/>
        <w:ind w:left="0"/>
        <w:jc w:val="left"/>
      </w:pPr>
      <w:r>
        <w:rPr>
          <w:rFonts w:ascii="Times New Roman"/>
          <w:b/>
          <w:i w:val="false"/>
          <w:color w:val="000000"/>
        </w:rPr>
        <w:t xml:space="preserve"> 4. Имущество Отдела</w:t>
      </w:r>
    </w:p>
    <w:bookmarkEnd w:id="14936"/>
    <w:bookmarkStart w:name="z2818" w:id="14937"/>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bookmarkEnd w:id="14937"/>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bookmarkStart w:name="z4290" w:id="1493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4938"/>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87" w:id="14939"/>
    <w:p>
      <w:pPr>
        <w:spacing w:after="0"/>
        <w:ind w:left="0"/>
        <w:jc w:val="left"/>
      </w:pPr>
      <w:r>
        <w:rPr>
          <w:rFonts w:ascii="Times New Roman"/>
          <w:b/>
          <w:i w:val="false"/>
          <w:color w:val="000000"/>
        </w:rPr>
        <w:t xml:space="preserve"> 5. Реорганизация и упразднение Отдела</w:t>
      </w:r>
    </w:p>
    <w:bookmarkEnd w:id="14939"/>
    <w:bookmarkStart w:name="z4288" w:id="14940"/>
    <w:p>
      <w:pPr>
        <w:spacing w:after="0"/>
        <w:ind w:left="0"/>
        <w:jc w:val="both"/>
      </w:pPr>
      <w:r>
        <w:rPr>
          <w:rFonts w:ascii="Times New Roman"/>
          <w:b w:val="false"/>
          <w:i w:val="false"/>
          <w:color w:val="000000"/>
          <w:sz w:val="28"/>
        </w:rPr>
        <w:t xml:space="preserve">
      22. Реорганизация и упразднение Отдела осуществляются в соответствии с законодательством Республики Казахстан. </w:t>
      </w:r>
    </w:p>
    <w:bookmarkEnd w:id="149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19" w:id="14941"/>
    <w:p>
      <w:pPr>
        <w:spacing w:after="0"/>
        <w:ind w:left="0"/>
        <w:jc w:val="left"/>
      </w:pPr>
      <w:r>
        <w:rPr>
          <w:rFonts w:ascii="Times New Roman"/>
          <w:b/>
          <w:i w:val="false"/>
          <w:color w:val="000000"/>
        </w:rPr>
        <w:t xml:space="preserve"> Положение об Отделе по чрезвычайным ситуациям Толебийского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941"/>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289" w:id="14942"/>
    <w:p>
      <w:pPr>
        <w:spacing w:after="0"/>
        <w:ind w:left="0"/>
        <w:jc w:val="left"/>
      </w:pPr>
      <w:r>
        <w:rPr>
          <w:rFonts w:ascii="Times New Roman"/>
          <w:b/>
          <w:i w:val="false"/>
          <w:color w:val="000000"/>
        </w:rPr>
        <w:t xml:space="preserve"> 1. Общие положения</w:t>
      </w:r>
    </w:p>
    <w:bookmarkEnd w:id="14942"/>
    <w:p>
      <w:pPr>
        <w:spacing w:after="0"/>
        <w:ind w:left="0"/>
        <w:jc w:val="both"/>
      </w:pPr>
      <w:r>
        <w:rPr>
          <w:rFonts w:ascii="Times New Roman"/>
          <w:b w:val="false"/>
          <w:i w:val="false"/>
          <w:color w:val="000000"/>
          <w:sz w:val="28"/>
        </w:rPr>
        <w:t>
      1. Отдел по чрезвычайным ситуациям Толебийского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161100, Туркестанская область, Толебийский район, город Ленгер, улица Комсомольская, дом 101.</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Толебийского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292" w:id="14943"/>
    <w:p>
      <w:pPr>
        <w:spacing w:after="0"/>
        <w:ind w:left="0"/>
        <w:jc w:val="left"/>
      </w:pPr>
      <w:r>
        <w:rPr>
          <w:rFonts w:ascii="Times New Roman"/>
          <w:b/>
          <w:i w:val="false"/>
          <w:color w:val="000000"/>
        </w:rPr>
        <w:t xml:space="preserve"> 2. Основные задачи, функции, права и обязанности Отдела</w:t>
      </w:r>
    </w:p>
    <w:bookmarkEnd w:id="14943"/>
    <w:bookmarkStart w:name="z4293" w:id="14944"/>
    <w:p>
      <w:pPr>
        <w:spacing w:after="0"/>
        <w:ind w:left="0"/>
        <w:jc w:val="both"/>
      </w:pPr>
      <w:r>
        <w:rPr>
          <w:rFonts w:ascii="Times New Roman"/>
          <w:b w:val="false"/>
          <w:i w:val="false"/>
          <w:color w:val="000000"/>
          <w:sz w:val="28"/>
        </w:rPr>
        <w:t xml:space="preserve">
      13. Задачи Отдела: </w:t>
      </w:r>
    </w:p>
    <w:bookmarkEnd w:id="14944"/>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294" w:id="14945"/>
    <w:p>
      <w:pPr>
        <w:spacing w:after="0"/>
        <w:ind w:left="0"/>
        <w:jc w:val="both"/>
      </w:pPr>
      <w:r>
        <w:rPr>
          <w:rFonts w:ascii="Times New Roman"/>
          <w:b w:val="false"/>
          <w:i w:val="false"/>
          <w:color w:val="000000"/>
          <w:sz w:val="28"/>
        </w:rPr>
        <w:t>
      14. Функции Отдела:</w:t>
      </w:r>
    </w:p>
    <w:bookmarkEnd w:id="14945"/>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295" w:id="14946"/>
    <w:p>
      <w:pPr>
        <w:spacing w:after="0"/>
        <w:ind w:left="0"/>
        <w:jc w:val="both"/>
      </w:pPr>
      <w:r>
        <w:rPr>
          <w:rFonts w:ascii="Times New Roman"/>
          <w:b w:val="false"/>
          <w:i w:val="false"/>
          <w:color w:val="000000"/>
          <w:sz w:val="28"/>
        </w:rPr>
        <w:t>
      15. Права и обязанности:</w:t>
      </w:r>
    </w:p>
    <w:bookmarkEnd w:id="14946"/>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296" w:id="14947"/>
    <w:p>
      <w:pPr>
        <w:spacing w:after="0"/>
        <w:ind w:left="0"/>
        <w:jc w:val="left"/>
      </w:pPr>
      <w:r>
        <w:rPr>
          <w:rFonts w:ascii="Times New Roman"/>
          <w:b/>
          <w:i w:val="false"/>
          <w:color w:val="000000"/>
        </w:rPr>
        <w:t xml:space="preserve"> 3. Организация деятельности Отдела</w:t>
      </w:r>
    </w:p>
    <w:bookmarkEnd w:id="1494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Толебийского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297" w:id="14948"/>
    <w:p>
      <w:pPr>
        <w:spacing w:after="0"/>
        <w:ind w:left="0"/>
        <w:jc w:val="left"/>
      </w:pPr>
      <w:r>
        <w:rPr>
          <w:rFonts w:ascii="Times New Roman"/>
          <w:b/>
          <w:i w:val="false"/>
          <w:color w:val="000000"/>
        </w:rPr>
        <w:t xml:space="preserve"> 4. Имущество Отдела</w:t>
      </w:r>
    </w:p>
    <w:bookmarkEnd w:id="14948"/>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298" w:id="14949"/>
    <w:p>
      <w:pPr>
        <w:spacing w:after="0"/>
        <w:ind w:left="0"/>
        <w:jc w:val="left"/>
      </w:pPr>
      <w:r>
        <w:rPr>
          <w:rFonts w:ascii="Times New Roman"/>
          <w:b/>
          <w:i w:val="false"/>
          <w:color w:val="000000"/>
        </w:rPr>
        <w:t xml:space="preserve"> 5. Реорганизация и упразднение Отдела</w:t>
      </w:r>
    </w:p>
    <w:bookmarkEnd w:id="1494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199</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21" w:id="14950"/>
    <w:p>
      <w:pPr>
        <w:spacing w:after="0"/>
        <w:ind w:left="0"/>
        <w:jc w:val="left"/>
      </w:pPr>
      <w:r>
        <w:rPr>
          <w:rFonts w:ascii="Times New Roman"/>
          <w:b/>
          <w:i w:val="false"/>
          <w:color w:val="000000"/>
        </w:rPr>
        <w:t xml:space="preserve"> Положение об Отделе по чрезвычайным ситуациям Тюлькубасского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950"/>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20" w:id="14951"/>
    <w:p>
      <w:pPr>
        <w:spacing w:after="0"/>
        <w:ind w:left="0"/>
        <w:jc w:val="left"/>
      </w:pPr>
      <w:r>
        <w:rPr>
          <w:rFonts w:ascii="Times New Roman"/>
          <w:b/>
          <w:i w:val="false"/>
          <w:color w:val="000000"/>
        </w:rPr>
        <w:t xml:space="preserve"> 1. Общие положения</w:t>
      </w:r>
    </w:p>
    <w:bookmarkEnd w:id="14951"/>
    <w:p>
      <w:pPr>
        <w:spacing w:after="0"/>
        <w:ind w:left="0"/>
        <w:jc w:val="both"/>
      </w:pPr>
      <w:r>
        <w:rPr>
          <w:rFonts w:ascii="Times New Roman"/>
          <w:b w:val="false"/>
          <w:i w:val="false"/>
          <w:color w:val="000000"/>
          <w:sz w:val="28"/>
        </w:rPr>
        <w:t>
      1. Отдел по чрезвычайным ситуациям Тюлькубасского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161300, Туркестанская область, Тюлькубасский район, село Т.Рыскулова, улица Т.Рыскулова, дом б/н.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Тюлькубасского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00" w:id="14952"/>
    <w:p>
      <w:pPr>
        <w:spacing w:after="0"/>
        <w:ind w:left="0"/>
        <w:jc w:val="left"/>
      </w:pPr>
      <w:r>
        <w:rPr>
          <w:rFonts w:ascii="Times New Roman"/>
          <w:b/>
          <w:i w:val="false"/>
          <w:color w:val="000000"/>
        </w:rPr>
        <w:t xml:space="preserve"> 2. Основные задачи, функции, права и обязанности Отдела</w:t>
      </w:r>
    </w:p>
    <w:bookmarkEnd w:id="14952"/>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01" w:id="14953"/>
    <w:p>
      <w:pPr>
        <w:spacing w:after="0"/>
        <w:ind w:left="0"/>
        <w:jc w:val="left"/>
      </w:pPr>
      <w:r>
        <w:rPr>
          <w:rFonts w:ascii="Times New Roman"/>
          <w:b/>
          <w:i w:val="false"/>
          <w:color w:val="000000"/>
        </w:rPr>
        <w:t xml:space="preserve"> 3. Организация деятельности Отдела</w:t>
      </w:r>
    </w:p>
    <w:bookmarkEnd w:id="14953"/>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Тюлькубасского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02" w:id="14954"/>
    <w:p>
      <w:pPr>
        <w:spacing w:after="0"/>
        <w:ind w:left="0"/>
        <w:jc w:val="left"/>
      </w:pPr>
      <w:r>
        <w:rPr>
          <w:rFonts w:ascii="Times New Roman"/>
          <w:b/>
          <w:i w:val="false"/>
          <w:color w:val="000000"/>
        </w:rPr>
        <w:t xml:space="preserve"> 4. Имущество Отдела</w:t>
      </w:r>
    </w:p>
    <w:bookmarkEnd w:id="14954"/>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03" w:id="14955"/>
    <w:p>
      <w:pPr>
        <w:spacing w:after="0"/>
        <w:ind w:left="0"/>
        <w:jc w:val="left"/>
      </w:pPr>
      <w:r>
        <w:rPr>
          <w:rFonts w:ascii="Times New Roman"/>
          <w:b/>
          <w:i w:val="false"/>
          <w:color w:val="000000"/>
        </w:rPr>
        <w:t xml:space="preserve"> 5. Реорганизация и упразднение Отдела</w:t>
      </w:r>
    </w:p>
    <w:bookmarkEnd w:id="1495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200</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23" w:id="14956"/>
    <w:p>
      <w:pPr>
        <w:spacing w:after="0"/>
        <w:ind w:left="0"/>
        <w:jc w:val="left"/>
      </w:pPr>
      <w:r>
        <w:rPr>
          <w:rFonts w:ascii="Times New Roman"/>
          <w:b/>
          <w:i w:val="false"/>
          <w:color w:val="000000"/>
        </w:rPr>
        <w:t xml:space="preserve"> Положение об Отделе по чрезвычайным ситуациям Шардаринского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bookmarkEnd w:id="14956"/>
    <w:p>
      <w:pPr>
        <w:spacing w:after="0"/>
        <w:ind w:left="0"/>
        <w:jc w:val="both"/>
      </w:pPr>
      <w:r>
        <w:rPr>
          <w:rFonts w:ascii="Times New Roman"/>
          <w:b w:val="false"/>
          <w:i w:val="false"/>
          <w:color w:val="ff0000"/>
          <w:sz w:val="28"/>
        </w:rPr>
        <w:t xml:space="preserve">
      Сноска. Заголовок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2822" w:id="14957"/>
    <w:p>
      <w:pPr>
        <w:spacing w:after="0"/>
        <w:ind w:left="0"/>
        <w:jc w:val="left"/>
      </w:pPr>
      <w:r>
        <w:rPr>
          <w:rFonts w:ascii="Times New Roman"/>
          <w:b/>
          <w:i w:val="false"/>
          <w:color w:val="000000"/>
        </w:rPr>
        <w:t xml:space="preserve"> 1. Общие положения</w:t>
      </w:r>
    </w:p>
    <w:bookmarkEnd w:id="14957"/>
    <w:p>
      <w:pPr>
        <w:spacing w:after="0"/>
        <w:ind w:left="0"/>
        <w:jc w:val="both"/>
      </w:pPr>
      <w:r>
        <w:rPr>
          <w:rFonts w:ascii="Times New Roman"/>
          <w:b w:val="false"/>
          <w:i w:val="false"/>
          <w:color w:val="000000"/>
          <w:sz w:val="28"/>
        </w:rPr>
        <w:t>
      1. Отдел по чрезвычайным ситуациям Шардаринского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Туркестанской области Комитета (далее - Департамент).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индекс 161400, Туркестанская область, город Шардара, улица Толе би, дом б/н.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Шардаринского района Департамента по чрезвычайным ситуациям Туркестанской области Комитета по чрезвычайным ситуациям Министерства внутренних дел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05" w:id="14958"/>
    <w:p>
      <w:pPr>
        <w:spacing w:after="0"/>
        <w:ind w:left="0"/>
        <w:jc w:val="left"/>
      </w:pPr>
      <w:r>
        <w:rPr>
          <w:rFonts w:ascii="Times New Roman"/>
          <w:b/>
          <w:i w:val="false"/>
          <w:color w:val="000000"/>
        </w:rPr>
        <w:t xml:space="preserve"> 2. Основные задачи, функции, права и обязанности Отдела</w:t>
      </w:r>
    </w:p>
    <w:bookmarkEnd w:id="14958"/>
    <w:bookmarkStart w:name="z4306" w:id="14959"/>
    <w:p>
      <w:pPr>
        <w:spacing w:after="0"/>
        <w:ind w:left="0"/>
        <w:jc w:val="both"/>
      </w:pPr>
      <w:r>
        <w:rPr>
          <w:rFonts w:ascii="Times New Roman"/>
          <w:b w:val="false"/>
          <w:i w:val="false"/>
          <w:color w:val="000000"/>
          <w:sz w:val="28"/>
        </w:rPr>
        <w:t xml:space="preserve">
      13. Задачи Отдела: </w:t>
      </w:r>
    </w:p>
    <w:bookmarkEnd w:id="1495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307" w:id="14960"/>
    <w:p>
      <w:pPr>
        <w:spacing w:after="0"/>
        <w:ind w:left="0"/>
        <w:jc w:val="both"/>
      </w:pPr>
      <w:r>
        <w:rPr>
          <w:rFonts w:ascii="Times New Roman"/>
          <w:b w:val="false"/>
          <w:i w:val="false"/>
          <w:color w:val="000000"/>
          <w:sz w:val="28"/>
        </w:rPr>
        <w:t>
      14. Функции Отдела:</w:t>
      </w:r>
    </w:p>
    <w:bookmarkEnd w:id="14960"/>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местный исполнительный орган по вопросам в сфере гражданской защиты, входящим в компетенцию местного исполнительного органа;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местный исполнительный орган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разработка плана мероприятий по подготовке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both"/>
      </w:pPr>
      <w:r>
        <w:rPr>
          <w:rFonts w:ascii="Times New Roman"/>
          <w:b w:val="false"/>
          <w:i w:val="false"/>
          <w:color w:val="000000"/>
          <w:sz w:val="28"/>
        </w:rPr>
        <w:t xml:space="preserve">
      31) участие, в пределах своей компетенции, в работе районного штаба по борьбе с терроризмом; </w:t>
      </w:r>
    </w:p>
    <w:p>
      <w:pPr>
        <w:spacing w:after="0"/>
        <w:ind w:left="0"/>
        <w:jc w:val="both"/>
      </w:pPr>
      <w:r>
        <w:rPr>
          <w:rFonts w:ascii="Times New Roman"/>
          <w:b w:val="false"/>
          <w:i w:val="false"/>
          <w:color w:val="000000"/>
          <w:sz w:val="28"/>
        </w:rPr>
        <w:t xml:space="preserve">
      32) участие, в пределах своей компетенции, в работе районной Антитеррористической комиссии;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308" w:id="14961"/>
    <w:p>
      <w:pPr>
        <w:spacing w:after="0"/>
        <w:ind w:left="0"/>
        <w:jc w:val="both"/>
      </w:pPr>
      <w:r>
        <w:rPr>
          <w:rFonts w:ascii="Times New Roman"/>
          <w:b w:val="false"/>
          <w:i w:val="false"/>
          <w:color w:val="000000"/>
          <w:sz w:val="28"/>
        </w:rPr>
        <w:t>
      15. Права и обязанности:</w:t>
      </w:r>
    </w:p>
    <w:bookmarkEnd w:id="1496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09" w:id="14962"/>
    <w:p>
      <w:pPr>
        <w:spacing w:after="0"/>
        <w:ind w:left="0"/>
        <w:jc w:val="left"/>
      </w:pPr>
      <w:r>
        <w:rPr>
          <w:rFonts w:ascii="Times New Roman"/>
          <w:b/>
          <w:i w:val="false"/>
          <w:color w:val="000000"/>
        </w:rPr>
        <w:t xml:space="preserve"> 3. Организация деятельности Отдела</w:t>
      </w:r>
    </w:p>
    <w:bookmarkEnd w:id="1496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Шардаринского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10" w:id="14963"/>
    <w:p>
      <w:pPr>
        <w:spacing w:after="0"/>
        <w:ind w:left="0"/>
        <w:jc w:val="left"/>
      </w:pPr>
      <w:r>
        <w:rPr>
          <w:rFonts w:ascii="Times New Roman"/>
          <w:b/>
          <w:i w:val="false"/>
          <w:color w:val="000000"/>
        </w:rPr>
        <w:t xml:space="preserve"> 4. Имущество Отдела</w:t>
      </w:r>
    </w:p>
    <w:bookmarkEnd w:id="1496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11" w:id="14964"/>
    <w:p>
      <w:pPr>
        <w:spacing w:after="0"/>
        <w:ind w:left="0"/>
        <w:jc w:val="left"/>
      </w:pPr>
      <w:r>
        <w:rPr>
          <w:rFonts w:ascii="Times New Roman"/>
          <w:b/>
          <w:i w:val="false"/>
          <w:color w:val="000000"/>
        </w:rPr>
        <w:t xml:space="preserve"> 5. Реорганизация и упразднение Отдела</w:t>
      </w:r>
    </w:p>
    <w:bookmarkEnd w:id="1496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201</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25" w:id="1496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Алатауского района Департамента по чрезвычайным ситуациям города Алматы</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965"/>
    <w:p>
      <w:pPr>
        <w:spacing w:after="0"/>
        <w:ind w:left="0"/>
        <w:jc w:val="both"/>
      </w:pPr>
      <w:r>
        <w:rPr>
          <w:rFonts w:ascii="Times New Roman"/>
          <w:b w:val="false"/>
          <w:i w:val="false"/>
          <w:color w:val="000000"/>
          <w:sz w:val="28"/>
        </w:rPr>
        <w:t>
      1. Отдел по чрезвычайным ситуациям Алатауского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(далее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Алматы Комитета по чрезвычайным ситуациям Министерства внутренних дел Республики Казахстан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Республика Казахстан, город Алматы, р-н Алатауский, мкр. Акбулак, ул. Чуланова, д. 105.</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Алатауского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13" w:id="14966"/>
    <w:p>
      <w:pPr>
        <w:spacing w:after="0"/>
        <w:ind w:left="0"/>
        <w:jc w:val="left"/>
      </w:pPr>
      <w:r>
        <w:rPr>
          <w:rFonts w:ascii="Times New Roman"/>
          <w:b/>
          <w:i w:val="false"/>
          <w:color w:val="000000"/>
        </w:rPr>
        <w:t xml:space="preserve"> 2. Основные задачи, функции, права и обязанности Отдела</w:t>
      </w:r>
    </w:p>
    <w:bookmarkEnd w:id="14966"/>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акимат района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внесение предложений в Департамент по разработке плана мероприятий подготовки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изменением, внесенным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14" w:id="14967"/>
    <w:p>
      <w:pPr>
        <w:spacing w:after="0"/>
        <w:ind w:left="0"/>
        <w:jc w:val="left"/>
      </w:pPr>
      <w:r>
        <w:rPr>
          <w:rFonts w:ascii="Times New Roman"/>
          <w:b/>
          <w:i w:val="false"/>
          <w:color w:val="000000"/>
        </w:rPr>
        <w:t xml:space="preserve"> 3. Организация деятельности Отдела</w:t>
      </w:r>
    </w:p>
    <w:bookmarkEnd w:id="14967"/>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Алматы, Алатауского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15" w:id="14968"/>
    <w:p>
      <w:pPr>
        <w:spacing w:after="0"/>
        <w:ind w:left="0"/>
        <w:jc w:val="left"/>
      </w:pPr>
      <w:r>
        <w:rPr>
          <w:rFonts w:ascii="Times New Roman"/>
          <w:b/>
          <w:i w:val="false"/>
          <w:color w:val="000000"/>
        </w:rPr>
        <w:t xml:space="preserve"> 4. Имущество Отдела</w:t>
      </w:r>
    </w:p>
    <w:bookmarkEnd w:id="14968"/>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16" w:id="14969"/>
    <w:p>
      <w:pPr>
        <w:spacing w:after="0"/>
        <w:ind w:left="0"/>
        <w:jc w:val="left"/>
      </w:pPr>
      <w:r>
        <w:rPr>
          <w:rFonts w:ascii="Times New Roman"/>
          <w:b/>
          <w:i w:val="false"/>
          <w:color w:val="000000"/>
        </w:rPr>
        <w:t xml:space="preserve"> 5. Реорганизация и упразднение Отдела</w:t>
      </w:r>
    </w:p>
    <w:bookmarkEnd w:id="1496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27" w:id="14970"/>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Алмалинского района Департамента по чрезвычайным ситуациям города Алматы</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970"/>
    <w:p>
      <w:pPr>
        <w:spacing w:after="0"/>
        <w:ind w:left="0"/>
        <w:jc w:val="both"/>
      </w:pPr>
      <w:r>
        <w:rPr>
          <w:rFonts w:ascii="Times New Roman"/>
          <w:b w:val="false"/>
          <w:i w:val="false"/>
          <w:color w:val="000000"/>
          <w:sz w:val="28"/>
        </w:rPr>
        <w:t>
      1. Отдел по чрезвычайным ситуациям Алмалинского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Алматы Комитета по чрезвычайным ситуациям Министерства внутренних дел Республики Казахстан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050016, г. Алматы, проспект Райымбека, 172.</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Алмалинского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18" w:id="14971"/>
    <w:p>
      <w:pPr>
        <w:spacing w:after="0"/>
        <w:ind w:left="0"/>
        <w:jc w:val="left"/>
      </w:pPr>
      <w:r>
        <w:rPr>
          <w:rFonts w:ascii="Times New Roman"/>
          <w:b/>
          <w:i w:val="false"/>
          <w:color w:val="000000"/>
        </w:rPr>
        <w:t xml:space="preserve"> 2. Основные задачи, функции, права и обязанности Отдела</w:t>
      </w:r>
    </w:p>
    <w:bookmarkEnd w:id="14971"/>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акимат района по вопросам в сфере гражданской защиты, входящим в его компетенцию;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акимат района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внесение предложений в Департамент по разработке плана мероприятий подготовки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19" w:id="14972"/>
    <w:p>
      <w:pPr>
        <w:spacing w:after="0"/>
        <w:ind w:left="0"/>
        <w:jc w:val="left"/>
      </w:pPr>
      <w:r>
        <w:rPr>
          <w:rFonts w:ascii="Times New Roman"/>
          <w:b/>
          <w:i w:val="false"/>
          <w:color w:val="000000"/>
        </w:rPr>
        <w:t xml:space="preserve"> 3. Организация деятельности Отдела</w:t>
      </w:r>
    </w:p>
    <w:bookmarkEnd w:id="14972"/>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Алматы, Алмалинского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20" w:id="14973"/>
    <w:p>
      <w:pPr>
        <w:spacing w:after="0"/>
        <w:ind w:left="0"/>
        <w:jc w:val="left"/>
      </w:pPr>
      <w:r>
        <w:rPr>
          <w:rFonts w:ascii="Times New Roman"/>
          <w:b/>
          <w:i w:val="false"/>
          <w:color w:val="000000"/>
        </w:rPr>
        <w:t xml:space="preserve"> 4. Имущество Отдела</w:t>
      </w:r>
    </w:p>
    <w:bookmarkEnd w:id="14973"/>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21" w:id="14974"/>
    <w:p>
      <w:pPr>
        <w:spacing w:after="0"/>
        <w:ind w:left="0"/>
        <w:jc w:val="left"/>
      </w:pPr>
      <w:r>
        <w:rPr>
          <w:rFonts w:ascii="Times New Roman"/>
          <w:b/>
          <w:i w:val="false"/>
          <w:color w:val="000000"/>
        </w:rPr>
        <w:t xml:space="preserve"> 5. Реорганизация и упразднение Отдела</w:t>
      </w:r>
    </w:p>
    <w:bookmarkEnd w:id="14974"/>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29" w:id="14975"/>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Ауэзовского района Департамента по чрезвычайным ситуациям города Алматы 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975"/>
    <w:p>
      <w:pPr>
        <w:spacing w:after="0"/>
        <w:ind w:left="0"/>
        <w:jc w:val="both"/>
      </w:pPr>
      <w:r>
        <w:rPr>
          <w:rFonts w:ascii="Times New Roman"/>
          <w:b w:val="false"/>
          <w:i w:val="false"/>
          <w:color w:val="000000"/>
          <w:sz w:val="28"/>
        </w:rPr>
        <w:t>
      1. Отдел по чрезвычайным ситуациям Ауэзовского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Алматы Комитета по чрезвычайным ситуациям Министерства внутренних дел Республики Казахстан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050062, г. Алматы, мкр.2, ул.Жубанова 10 Б.</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Ауэзовского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23" w:id="14976"/>
    <w:p>
      <w:pPr>
        <w:spacing w:after="0"/>
        <w:ind w:left="0"/>
        <w:jc w:val="left"/>
      </w:pPr>
      <w:r>
        <w:rPr>
          <w:rFonts w:ascii="Times New Roman"/>
          <w:b/>
          <w:i w:val="false"/>
          <w:color w:val="000000"/>
        </w:rPr>
        <w:t xml:space="preserve"> 2. Основные задачи, функции, права и обязанности Отдела</w:t>
      </w:r>
    </w:p>
    <w:bookmarkEnd w:id="14976"/>
    <w:bookmarkStart w:name="z4324" w:id="14977"/>
    <w:p>
      <w:pPr>
        <w:spacing w:after="0"/>
        <w:ind w:left="0"/>
        <w:jc w:val="both"/>
      </w:pPr>
      <w:r>
        <w:rPr>
          <w:rFonts w:ascii="Times New Roman"/>
          <w:b w:val="false"/>
          <w:i w:val="false"/>
          <w:color w:val="000000"/>
          <w:sz w:val="28"/>
        </w:rPr>
        <w:t xml:space="preserve">
      13. Задачи Отдела: </w:t>
      </w:r>
    </w:p>
    <w:bookmarkEnd w:id="1497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bookmarkStart w:name="z4325" w:id="14978"/>
    <w:p>
      <w:pPr>
        <w:spacing w:after="0"/>
        <w:ind w:left="0"/>
        <w:jc w:val="both"/>
      </w:pPr>
      <w:r>
        <w:rPr>
          <w:rFonts w:ascii="Times New Roman"/>
          <w:b w:val="false"/>
          <w:i w:val="false"/>
          <w:color w:val="000000"/>
          <w:sz w:val="28"/>
        </w:rPr>
        <w:t>
      14. Функции Отдела:</w:t>
      </w:r>
    </w:p>
    <w:bookmarkEnd w:id="14978"/>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акимат района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внесение предложений в Департамент по разработке плана мероприятий подготовки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26" w:id="14979"/>
    <w:p>
      <w:pPr>
        <w:spacing w:after="0"/>
        <w:ind w:left="0"/>
        <w:jc w:val="left"/>
      </w:pPr>
      <w:r>
        <w:rPr>
          <w:rFonts w:ascii="Times New Roman"/>
          <w:b/>
          <w:i w:val="false"/>
          <w:color w:val="000000"/>
        </w:rPr>
        <w:t xml:space="preserve"> 3. Организация деятельности Отдела</w:t>
      </w:r>
    </w:p>
    <w:bookmarkEnd w:id="14979"/>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Алматы, Ауэзовского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27" w:id="14980"/>
    <w:p>
      <w:pPr>
        <w:spacing w:after="0"/>
        <w:ind w:left="0"/>
        <w:jc w:val="left"/>
      </w:pPr>
      <w:r>
        <w:rPr>
          <w:rFonts w:ascii="Times New Roman"/>
          <w:b/>
          <w:i w:val="false"/>
          <w:color w:val="000000"/>
        </w:rPr>
        <w:t xml:space="preserve"> 4. Имущество Отдела</w:t>
      </w:r>
    </w:p>
    <w:bookmarkEnd w:id="14980"/>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28" w:id="14981"/>
    <w:p>
      <w:pPr>
        <w:spacing w:after="0"/>
        <w:ind w:left="0"/>
        <w:jc w:val="left"/>
      </w:pPr>
      <w:r>
        <w:rPr>
          <w:rFonts w:ascii="Times New Roman"/>
          <w:b/>
          <w:i w:val="false"/>
          <w:color w:val="000000"/>
        </w:rPr>
        <w:t xml:space="preserve"> 5. Реорганизация и упразднение Отдела</w:t>
      </w:r>
    </w:p>
    <w:bookmarkEnd w:id="1498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31" w:id="14982"/>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Бостандыкского района Департамента по чрезвычайным ситуациям города Алматы</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982"/>
    <w:p>
      <w:pPr>
        <w:spacing w:after="0"/>
        <w:ind w:left="0"/>
        <w:jc w:val="both"/>
      </w:pPr>
      <w:r>
        <w:rPr>
          <w:rFonts w:ascii="Times New Roman"/>
          <w:b w:val="false"/>
          <w:i w:val="false"/>
          <w:color w:val="000000"/>
          <w:sz w:val="28"/>
        </w:rPr>
        <w:t>
      1. Отдел по чрезвычайным ситуациям Бостандыкского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Алматы Комитета по чрезвычайным ситуациям Министерства внутренних дел Республики Казахстан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050060, г. Алматы, ул. Гагарина, 153/8.</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Бостандыкского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30" w:id="14983"/>
    <w:p>
      <w:pPr>
        <w:spacing w:after="0"/>
        <w:ind w:left="0"/>
        <w:jc w:val="left"/>
      </w:pPr>
      <w:r>
        <w:rPr>
          <w:rFonts w:ascii="Times New Roman"/>
          <w:b/>
          <w:i w:val="false"/>
          <w:color w:val="000000"/>
        </w:rPr>
        <w:t xml:space="preserve"> 2. Основные задачи, функции, права и обязанности Отдела</w:t>
      </w:r>
    </w:p>
    <w:bookmarkEnd w:id="14983"/>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внесение предложений в Департамент по разработке плана мероприятий подготовки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13) внесение предложений в Департамент по определению структуры планов гражданской обороны и планов действий по ликвидации чрезвычайных ситуаций;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31" w:id="14984"/>
    <w:p>
      <w:pPr>
        <w:spacing w:after="0"/>
        <w:ind w:left="0"/>
        <w:jc w:val="left"/>
      </w:pPr>
      <w:r>
        <w:rPr>
          <w:rFonts w:ascii="Times New Roman"/>
          <w:b/>
          <w:i w:val="false"/>
          <w:color w:val="000000"/>
        </w:rPr>
        <w:t xml:space="preserve"> 3. Организация деятельности Отдела</w:t>
      </w:r>
    </w:p>
    <w:bookmarkEnd w:id="14984"/>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Алматы, Бостандыкского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32" w:id="14985"/>
    <w:p>
      <w:pPr>
        <w:spacing w:after="0"/>
        <w:ind w:left="0"/>
        <w:jc w:val="left"/>
      </w:pPr>
      <w:r>
        <w:rPr>
          <w:rFonts w:ascii="Times New Roman"/>
          <w:b/>
          <w:i w:val="false"/>
          <w:color w:val="000000"/>
        </w:rPr>
        <w:t xml:space="preserve"> 4. Имущество Отдела</w:t>
      </w:r>
    </w:p>
    <w:bookmarkEnd w:id="14985"/>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33" w:id="14986"/>
    <w:p>
      <w:pPr>
        <w:spacing w:after="0"/>
        <w:ind w:left="0"/>
        <w:jc w:val="left"/>
      </w:pPr>
      <w:r>
        <w:rPr>
          <w:rFonts w:ascii="Times New Roman"/>
          <w:b/>
          <w:i w:val="false"/>
          <w:color w:val="000000"/>
        </w:rPr>
        <w:t xml:space="preserve"> 5. Реорганизация и упразднение Отдела</w:t>
      </w:r>
    </w:p>
    <w:bookmarkEnd w:id="14986"/>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205</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33" w:id="14987"/>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Жетысуского района Департамента по чрезвычайным ситуациям города Алматы</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987"/>
    <w:p>
      <w:pPr>
        <w:spacing w:after="0"/>
        <w:ind w:left="0"/>
        <w:jc w:val="both"/>
      </w:pPr>
      <w:r>
        <w:rPr>
          <w:rFonts w:ascii="Times New Roman"/>
          <w:b w:val="false"/>
          <w:i w:val="false"/>
          <w:color w:val="000000"/>
          <w:sz w:val="28"/>
        </w:rPr>
        <w:t>
      1. Отдел по чрезвычайным ситуациям Жетысуского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Алматы Комитета по чрезвычайным ситуациям Министерства внутренних дел Республики Казахстан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050016, г. Алматы, проспект Райымбека, 127/147.</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Жетысуского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35" w:id="14988"/>
    <w:p>
      <w:pPr>
        <w:spacing w:after="0"/>
        <w:ind w:left="0"/>
        <w:jc w:val="left"/>
      </w:pPr>
      <w:r>
        <w:rPr>
          <w:rFonts w:ascii="Times New Roman"/>
          <w:b/>
          <w:i w:val="false"/>
          <w:color w:val="000000"/>
        </w:rPr>
        <w:t xml:space="preserve"> 2. Основные задачи, функции, права и обязанности Отдела</w:t>
      </w:r>
    </w:p>
    <w:bookmarkEnd w:id="14988"/>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внесение предложений в Департамент по разработке плана мероприятий подготовки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336" w:id="14989"/>
    <w:p>
      <w:pPr>
        <w:spacing w:after="0"/>
        <w:ind w:left="0"/>
        <w:jc w:val="both"/>
      </w:pPr>
      <w:r>
        <w:rPr>
          <w:rFonts w:ascii="Times New Roman"/>
          <w:b w:val="false"/>
          <w:i w:val="false"/>
          <w:color w:val="000000"/>
          <w:sz w:val="28"/>
        </w:rPr>
        <w:t>
      15. Права и обязанности:</w:t>
      </w:r>
    </w:p>
    <w:bookmarkEnd w:id="1498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37" w:id="14990"/>
    <w:p>
      <w:pPr>
        <w:spacing w:after="0"/>
        <w:ind w:left="0"/>
        <w:jc w:val="left"/>
      </w:pPr>
      <w:r>
        <w:rPr>
          <w:rFonts w:ascii="Times New Roman"/>
          <w:b/>
          <w:i w:val="false"/>
          <w:color w:val="000000"/>
        </w:rPr>
        <w:t xml:space="preserve"> 3. Организация деятельности Отдела</w:t>
      </w:r>
    </w:p>
    <w:bookmarkEnd w:id="1499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Алматы, Жетысуского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38" w:id="14991"/>
    <w:p>
      <w:pPr>
        <w:spacing w:after="0"/>
        <w:ind w:left="0"/>
        <w:jc w:val="left"/>
      </w:pPr>
      <w:r>
        <w:rPr>
          <w:rFonts w:ascii="Times New Roman"/>
          <w:b/>
          <w:i w:val="false"/>
          <w:color w:val="000000"/>
        </w:rPr>
        <w:t xml:space="preserve"> 4. Имущество Отдела</w:t>
      </w:r>
    </w:p>
    <w:bookmarkEnd w:id="1499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39" w:id="14992"/>
    <w:p>
      <w:pPr>
        <w:spacing w:after="0"/>
        <w:ind w:left="0"/>
        <w:jc w:val="left"/>
      </w:pPr>
      <w:r>
        <w:rPr>
          <w:rFonts w:ascii="Times New Roman"/>
          <w:b/>
          <w:i w:val="false"/>
          <w:color w:val="000000"/>
        </w:rPr>
        <w:t xml:space="preserve"> 5. Реорганизация и упразднение Отдела</w:t>
      </w:r>
    </w:p>
    <w:bookmarkEnd w:id="14992"/>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206</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35" w:id="14993"/>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Медеуского района Департамента по чрезвычайным ситуациям города Алматы</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993"/>
    <w:p>
      <w:pPr>
        <w:spacing w:after="0"/>
        <w:ind w:left="0"/>
        <w:jc w:val="both"/>
      </w:pPr>
      <w:r>
        <w:rPr>
          <w:rFonts w:ascii="Times New Roman"/>
          <w:b w:val="false"/>
          <w:i w:val="false"/>
          <w:color w:val="000000"/>
          <w:sz w:val="28"/>
        </w:rPr>
        <w:t>
      1. Отдел по чрезвычайным ситуациям Медеуского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Алматы Комитета по чрезвычайным ситуациям Министерства внутренних дел Республики Казахстан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050019, г. Алматы, ул. Сарбайская, 129.</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Медеуского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41" w:id="14994"/>
    <w:p>
      <w:pPr>
        <w:spacing w:after="0"/>
        <w:ind w:left="0"/>
        <w:jc w:val="left"/>
      </w:pPr>
      <w:r>
        <w:rPr>
          <w:rFonts w:ascii="Times New Roman"/>
          <w:b/>
          <w:i w:val="false"/>
          <w:color w:val="000000"/>
        </w:rPr>
        <w:t xml:space="preserve"> 2. Основные задачи, функции, права и обязанности Отдела</w:t>
      </w:r>
    </w:p>
    <w:bookmarkEnd w:id="14994"/>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акимат района по вопросам в сфере гражданской защиты, входящим в его компетенцию;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внесение предложений в Департамент по разработке плана мероприятий подготовки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42" w:id="14995"/>
    <w:p>
      <w:pPr>
        <w:spacing w:after="0"/>
        <w:ind w:left="0"/>
        <w:jc w:val="left"/>
      </w:pPr>
      <w:r>
        <w:rPr>
          <w:rFonts w:ascii="Times New Roman"/>
          <w:b/>
          <w:i w:val="false"/>
          <w:color w:val="000000"/>
        </w:rPr>
        <w:t xml:space="preserve"> 3. Организация деятельности Отдела</w:t>
      </w:r>
    </w:p>
    <w:bookmarkEnd w:id="14995"/>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Алматы, Медеуского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43" w:id="14996"/>
    <w:p>
      <w:pPr>
        <w:spacing w:after="0"/>
        <w:ind w:left="0"/>
        <w:jc w:val="left"/>
      </w:pPr>
      <w:r>
        <w:rPr>
          <w:rFonts w:ascii="Times New Roman"/>
          <w:b/>
          <w:i w:val="false"/>
          <w:color w:val="000000"/>
        </w:rPr>
        <w:t xml:space="preserve"> 4. Имущество Отдела</w:t>
      </w:r>
    </w:p>
    <w:bookmarkEnd w:id="14996"/>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44" w:id="14997"/>
    <w:p>
      <w:pPr>
        <w:spacing w:after="0"/>
        <w:ind w:left="0"/>
        <w:jc w:val="left"/>
      </w:pPr>
      <w:r>
        <w:rPr>
          <w:rFonts w:ascii="Times New Roman"/>
          <w:b/>
          <w:i w:val="false"/>
          <w:color w:val="000000"/>
        </w:rPr>
        <w:t xml:space="preserve"> 5. Реорганизация и упразднение Отдела</w:t>
      </w:r>
    </w:p>
    <w:bookmarkEnd w:id="1499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207</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2836" w:id="14998"/>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Турксибского района Департамента по чрезвычайным ситуациям города Алматы</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r>
        <w:br/>
      </w:r>
      <w:r>
        <w:rPr>
          <w:rFonts w:ascii="Times New Roman"/>
          <w:b/>
          <w:i w:val="false"/>
          <w:color w:val="000000"/>
        </w:rPr>
        <w:t>1. Общие положения</w:t>
      </w:r>
    </w:p>
    <w:bookmarkEnd w:id="14998"/>
    <w:p>
      <w:pPr>
        <w:spacing w:after="0"/>
        <w:ind w:left="0"/>
        <w:jc w:val="both"/>
      </w:pPr>
      <w:r>
        <w:rPr>
          <w:rFonts w:ascii="Times New Roman"/>
          <w:b w:val="false"/>
          <w:i w:val="false"/>
          <w:color w:val="000000"/>
          <w:sz w:val="28"/>
        </w:rPr>
        <w:t>
      1. Отдел по чрезвычайным ситуациям Турксибского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Алматы Комитета по чрезвычайным ситуациям Министерства внутренних дел Республики Казахстан (далее - Департамент).</w:t>
      </w:r>
    </w:p>
    <w:p>
      <w:pPr>
        <w:spacing w:after="0"/>
        <w:ind w:left="0"/>
        <w:jc w:val="both"/>
      </w:pPr>
      <w:r>
        <w:rPr>
          <w:rFonts w:ascii="Times New Roman"/>
          <w:b w:val="false"/>
          <w:i w:val="false"/>
          <w:color w:val="000000"/>
          <w:sz w:val="28"/>
        </w:rPr>
        <w:t xml:space="preserve">
      2. Отдел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xml:space="preserve">
      7. Структура и лимит штатной численности Отдела утверждаются в соответствии с действующим законодательством. </w:t>
      </w:r>
    </w:p>
    <w:p>
      <w:pPr>
        <w:spacing w:after="0"/>
        <w:ind w:left="0"/>
        <w:jc w:val="both"/>
      </w:pPr>
      <w:r>
        <w:rPr>
          <w:rFonts w:ascii="Times New Roman"/>
          <w:b w:val="false"/>
          <w:i w:val="false"/>
          <w:color w:val="000000"/>
          <w:sz w:val="28"/>
        </w:rPr>
        <w:t>
      8. Юридический адрес Отдела: 050049, г. Алматы, микрорайон "Жулдыз" ул. Дунентаева, 6-а.</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Турксибского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47" w:id="14999"/>
    <w:p>
      <w:pPr>
        <w:spacing w:after="0"/>
        <w:ind w:left="0"/>
        <w:jc w:val="left"/>
      </w:pPr>
      <w:r>
        <w:rPr>
          <w:rFonts w:ascii="Times New Roman"/>
          <w:b/>
          <w:i w:val="false"/>
          <w:color w:val="000000"/>
        </w:rPr>
        <w:t xml:space="preserve"> 2. Основные задачи, функции, права и обязанности Отдела</w:t>
      </w:r>
    </w:p>
    <w:bookmarkEnd w:id="14999"/>
    <w:p>
      <w:pPr>
        <w:spacing w:after="0"/>
        <w:ind w:left="0"/>
        <w:jc w:val="both"/>
      </w:pPr>
      <w:r>
        <w:rPr>
          <w:rFonts w:ascii="Times New Roman"/>
          <w:b w:val="false"/>
          <w:i w:val="false"/>
          <w:color w:val="000000"/>
          <w:sz w:val="28"/>
        </w:rPr>
        <w:t xml:space="preserve">
      13. Задачи Отдела: </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xml:space="preserve">
      1) обеспечение функционирования и дальнейшего развития государственной системы гражданской защиты на соответствующей территории; </w:t>
      </w:r>
    </w:p>
    <w:p>
      <w:pPr>
        <w:spacing w:after="0"/>
        <w:ind w:left="0"/>
        <w:jc w:val="both"/>
      </w:pPr>
      <w:r>
        <w:rPr>
          <w:rFonts w:ascii="Times New Roman"/>
          <w:b w:val="false"/>
          <w:i w:val="false"/>
          <w:color w:val="000000"/>
          <w:sz w:val="28"/>
        </w:rPr>
        <w:t xml:space="preserve">
      2) обеспечение деятельности сил гражданской защиты; </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xml:space="preserve">
      5) внесение предложений в акимат района по вопросам в сфере гражданской защиты, входящим в его компетенцию; </w:t>
      </w:r>
    </w:p>
    <w:p>
      <w:pPr>
        <w:spacing w:after="0"/>
        <w:ind w:left="0"/>
        <w:jc w:val="both"/>
      </w:pPr>
      <w:r>
        <w:rPr>
          <w:rFonts w:ascii="Times New Roman"/>
          <w:b w:val="false"/>
          <w:i w:val="false"/>
          <w:color w:val="000000"/>
          <w:sz w:val="28"/>
        </w:rPr>
        <w:t xml:space="preserve">
      6) осуществление информационно-аналитической деятельности в сфере гражданской защиты; </w:t>
      </w:r>
    </w:p>
    <w:p>
      <w:pPr>
        <w:spacing w:after="0"/>
        <w:ind w:left="0"/>
        <w:jc w:val="both"/>
      </w:pPr>
      <w:r>
        <w:rPr>
          <w:rFonts w:ascii="Times New Roman"/>
          <w:b w:val="false"/>
          <w:i w:val="false"/>
          <w:color w:val="000000"/>
          <w:sz w:val="28"/>
        </w:rPr>
        <w:t xml:space="preserve">
      7) привлечение материально-технических ресурсов организаций при ликвидации чрезвычайных ситуаций в соответствии с действующим законодательством; </w:t>
      </w:r>
    </w:p>
    <w:p>
      <w:pPr>
        <w:spacing w:after="0"/>
        <w:ind w:left="0"/>
        <w:jc w:val="both"/>
      </w:pPr>
      <w:r>
        <w:rPr>
          <w:rFonts w:ascii="Times New Roman"/>
          <w:b w:val="false"/>
          <w:i w:val="false"/>
          <w:color w:val="000000"/>
          <w:sz w:val="28"/>
        </w:rPr>
        <w:t xml:space="preserve">
      8) подготовка предложений в Департамент и в акимат района для определения потребности в средствах гражданской защиты; </w:t>
      </w:r>
    </w:p>
    <w:p>
      <w:pPr>
        <w:spacing w:after="0"/>
        <w:ind w:left="0"/>
        <w:jc w:val="both"/>
      </w:pPr>
      <w:r>
        <w:rPr>
          <w:rFonts w:ascii="Times New Roman"/>
          <w:b w:val="false"/>
          <w:i w:val="false"/>
          <w:color w:val="000000"/>
          <w:sz w:val="28"/>
        </w:rPr>
        <w:t xml:space="preserve">
      9) осуществление постановки на учет и снятие с учета защитных сооружений расположенных на соответствующей территории; </w:t>
      </w:r>
    </w:p>
    <w:p>
      <w:pPr>
        <w:spacing w:after="0"/>
        <w:ind w:left="0"/>
        <w:jc w:val="both"/>
      </w:pPr>
      <w:r>
        <w:rPr>
          <w:rFonts w:ascii="Times New Roman"/>
          <w:b w:val="false"/>
          <w:i w:val="false"/>
          <w:color w:val="000000"/>
          <w:sz w:val="28"/>
        </w:rPr>
        <w:t xml:space="preserve">
      10) внесение предложений в Департамент по разработке плана мероприятий подготовки органов управления и сил гражданской защиты; </w:t>
      </w:r>
    </w:p>
    <w:p>
      <w:pPr>
        <w:spacing w:after="0"/>
        <w:ind w:left="0"/>
        <w:jc w:val="both"/>
      </w:pPr>
      <w:r>
        <w:rPr>
          <w:rFonts w:ascii="Times New Roman"/>
          <w:b w:val="false"/>
          <w:i w:val="false"/>
          <w:color w:val="000000"/>
          <w:sz w:val="28"/>
        </w:rPr>
        <w:t xml:space="preserve">
      11) разработка Плана гражданской обороны и внесение его на утверждение начальнику гражданской обороны; </w:t>
      </w:r>
    </w:p>
    <w:p>
      <w:pPr>
        <w:spacing w:after="0"/>
        <w:ind w:left="0"/>
        <w:jc w:val="both"/>
      </w:pPr>
      <w:r>
        <w:rPr>
          <w:rFonts w:ascii="Times New Roman"/>
          <w:b w:val="false"/>
          <w:i w:val="false"/>
          <w:color w:val="000000"/>
          <w:sz w:val="28"/>
        </w:rPr>
        <w:t xml:space="preserve">
      12) разработка планов действий по ликвидации чрезвычайных ситуаций на соответствующей территории;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внесение предложений в Департамент по объемам и содержанию инженерно-технических мероприятий гражданской обороны; </w:t>
      </w:r>
    </w:p>
    <w:p>
      <w:pPr>
        <w:spacing w:after="0"/>
        <w:ind w:left="0"/>
        <w:jc w:val="both"/>
      </w:pPr>
      <w:r>
        <w:rPr>
          <w:rFonts w:ascii="Times New Roman"/>
          <w:b w:val="false"/>
          <w:i w:val="false"/>
          <w:color w:val="000000"/>
          <w:sz w:val="28"/>
        </w:rPr>
        <w:t xml:space="preserve">
      15) обеспечение охраны от пожаров территорий населенных пунктов и особо важных объектов государственной собственности; </w:t>
      </w:r>
    </w:p>
    <w:p>
      <w:pPr>
        <w:spacing w:after="0"/>
        <w:ind w:left="0"/>
        <w:jc w:val="both"/>
      </w:pPr>
      <w:r>
        <w:rPr>
          <w:rFonts w:ascii="Times New Roman"/>
          <w:b w:val="false"/>
          <w:i w:val="false"/>
          <w:color w:val="000000"/>
          <w:sz w:val="28"/>
        </w:rPr>
        <w:t xml:space="preserve">
      16) разработка планов по предупреждению чрезвычайных ситуаций на соответствующей территории; </w:t>
      </w:r>
    </w:p>
    <w:p>
      <w:pPr>
        <w:spacing w:after="0"/>
        <w:ind w:left="0"/>
        <w:jc w:val="both"/>
      </w:pPr>
      <w:r>
        <w:rPr>
          <w:rFonts w:ascii="Times New Roman"/>
          <w:b w:val="false"/>
          <w:i w:val="false"/>
          <w:color w:val="000000"/>
          <w:sz w:val="28"/>
        </w:rPr>
        <w:t xml:space="preserve">
      17) разработка паспортов безопасности и каталогов угроз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18) организация проведения аварийно-спасательных и неотложных работ при чрезвычайных ситуациях; </w:t>
      </w:r>
    </w:p>
    <w:p>
      <w:pPr>
        <w:spacing w:after="0"/>
        <w:ind w:left="0"/>
        <w:jc w:val="both"/>
      </w:pPr>
      <w:r>
        <w:rPr>
          <w:rFonts w:ascii="Times New Roman"/>
          <w:b w:val="false"/>
          <w:i w:val="false"/>
          <w:color w:val="000000"/>
          <w:sz w:val="28"/>
        </w:rPr>
        <w:t xml:space="preserve">
      19) координация деятельности противопожарных и </w:t>
      </w:r>
    </w:p>
    <w:p>
      <w:pPr>
        <w:spacing w:after="0"/>
        <w:ind w:left="0"/>
        <w:jc w:val="both"/>
      </w:pPr>
      <w:r>
        <w:rPr>
          <w:rFonts w:ascii="Times New Roman"/>
          <w:b w:val="false"/>
          <w:i w:val="false"/>
          <w:color w:val="000000"/>
          <w:sz w:val="28"/>
        </w:rPr>
        <w:t xml:space="preserve">
      аварийно-спасательных служб и формирований на соответствующей территории; </w:t>
      </w:r>
    </w:p>
    <w:p>
      <w:pPr>
        <w:spacing w:after="0"/>
        <w:ind w:left="0"/>
        <w:jc w:val="both"/>
      </w:pPr>
      <w:r>
        <w:rPr>
          <w:rFonts w:ascii="Times New Roman"/>
          <w:b w:val="false"/>
          <w:i w:val="false"/>
          <w:color w:val="000000"/>
          <w:sz w:val="28"/>
        </w:rPr>
        <w:t xml:space="preserve">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 </w:t>
      </w:r>
    </w:p>
    <w:p>
      <w:pPr>
        <w:spacing w:after="0"/>
        <w:ind w:left="0"/>
        <w:jc w:val="both"/>
      </w:pPr>
      <w:r>
        <w:rPr>
          <w:rFonts w:ascii="Times New Roman"/>
          <w:b w:val="false"/>
          <w:i w:val="false"/>
          <w:color w:val="000000"/>
          <w:sz w:val="28"/>
        </w:rPr>
        <w:t xml:space="preserve">
      21) осуществление и пропаганда знаний, обучения населения и специалистов в сфере гражданской защиты; </w:t>
      </w:r>
    </w:p>
    <w:p>
      <w:pPr>
        <w:spacing w:after="0"/>
        <w:ind w:left="0"/>
        <w:jc w:val="both"/>
      </w:pPr>
      <w:r>
        <w:rPr>
          <w:rFonts w:ascii="Times New Roman"/>
          <w:b w:val="false"/>
          <w:i w:val="false"/>
          <w:color w:val="000000"/>
          <w:sz w:val="28"/>
        </w:rPr>
        <w:t xml:space="preserve">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 </w:t>
      </w:r>
    </w:p>
    <w:p>
      <w:pPr>
        <w:spacing w:after="0"/>
        <w:ind w:left="0"/>
        <w:jc w:val="both"/>
      </w:pPr>
      <w:r>
        <w:rPr>
          <w:rFonts w:ascii="Times New Roman"/>
          <w:b w:val="false"/>
          <w:i w:val="false"/>
          <w:color w:val="000000"/>
          <w:sz w:val="28"/>
        </w:rPr>
        <w:t xml:space="preserve">
      23) осуществление государственного контроля в области пожарной безопасности; </w:t>
      </w:r>
    </w:p>
    <w:p>
      <w:pPr>
        <w:spacing w:after="0"/>
        <w:ind w:left="0"/>
        <w:jc w:val="both"/>
      </w:pPr>
      <w:r>
        <w:rPr>
          <w:rFonts w:ascii="Times New Roman"/>
          <w:b w:val="false"/>
          <w:i w:val="false"/>
          <w:color w:val="000000"/>
          <w:sz w:val="28"/>
        </w:rPr>
        <w:t xml:space="preserve">
      24) осуществление государственного контроля в области гражданской обороны; </w:t>
      </w:r>
    </w:p>
    <w:p>
      <w:pPr>
        <w:spacing w:after="0"/>
        <w:ind w:left="0"/>
        <w:jc w:val="both"/>
      </w:pPr>
      <w:r>
        <w:rPr>
          <w:rFonts w:ascii="Times New Roman"/>
          <w:b w:val="false"/>
          <w:i w:val="false"/>
          <w:color w:val="000000"/>
          <w:sz w:val="28"/>
        </w:rPr>
        <w:t xml:space="preserve">
      25) осуществление контроля за готовностью пожарных подразделений в населенных пунктах и на объектах к борьбе с пожарами; </w:t>
      </w:r>
    </w:p>
    <w:p>
      <w:pPr>
        <w:spacing w:after="0"/>
        <w:ind w:left="0"/>
        <w:jc w:val="both"/>
      </w:pPr>
      <w:r>
        <w:rPr>
          <w:rFonts w:ascii="Times New Roman"/>
          <w:b w:val="false"/>
          <w:i w:val="false"/>
          <w:color w:val="000000"/>
          <w:sz w:val="28"/>
        </w:rPr>
        <w:t xml:space="preserve">
      26) осуществление производства дел об административных правонарушениях в области пожарной безопасности, гражданской обороны; </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xml:space="preserve">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 </w:t>
      </w:r>
    </w:p>
    <w:p>
      <w:pPr>
        <w:spacing w:after="0"/>
        <w:ind w:left="0"/>
        <w:jc w:val="both"/>
      </w:pPr>
      <w:r>
        <w:rPr>
          <w:rFonts w:ascii="Times New Roman"/>
          <w:b w:val="false"/>
          <w:i w:val="false"/>
          <w:color w:val="000000"/>
          <w:sz w:val="28"/>
        </w:rPr>
        <w:t xml:space="preserve">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 </w:t>
      </w:r>
    </w:p>
    <w:p>
      <w:pPr>
        <w:spacing w:after="0"/>
        <w:ind w:left="0"/>
        <w:jc w:val="both"/>
      </w:pPr>
      <w:r>
        <w:rPr>
          <w:rFonts w:ascii="Times New Roman"/>
          <w:b w:val="false"/>
          <w:i w:val="false"/>
          <w:color w:val="000000"/>
          <w:sz w:val="28"/>
        </w:rPr>
        <w:t xml:space="preserve">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 </w:t>
      </w:r>
    </w:p>
    <w:p>
      <w:pPr>
        <w:spacing w:after="0"/>
        <w:ind w:left="0"/>
        <w:jc w:val="both"/>
      </w:pPr>
      <w:r>
        <w:rPr>
          <w:rFonts w:ascii="Times New Roman"/>
          <w:b w:val="false"/>
          <w:i w:val="false"/>
          <w:color w:val="000000"/>
          <w:sz w:val="28"/>
        </w:rPr>
        <w:t xml:space="preserve">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48" w:id="15000"/>
    <w:p>
      <w:pPr>
        <w:spacing w:after="0"/>
        <w:ind w:left="0"/>
        <w:jc w:val="left"/>
      </w:pPr>
      <w:r>
        <w:rPr>
          <w:rFonts w:ascii="Times New Roman"/>
          <w:b/>
          <w:i w:val="false"/>
          <w:color w:val="000000"/>
        </w:rPr>
        <w:t xml:space="preserve"> 3. Организация деятельности Отдела</w:t>
      </w:r>
    </w:p>
    <w:bookmarkEnd w:id="15000"/>
    <w:p>
      <w:pPr>
        <w:spacing w:after="0"/>
        <w:ind w:left="0"/>
        <w:jc w:val="both"/>
      </w:pPr>
      <w:r>
        <w:rPr>
          <w:rFonts w:ascii="Times New Roman"/>
          <w:b w:val="false"/>
          <w:i w:val="false"/>
          <w:color w:val="000000"/>
          <w:sz w:val="28"/>
        </w:rPr>
        <w:t xml:space="preserve">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 </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Алматы, Турксибского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xml:space="preserve">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 </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49" w:id="15001"/>
    <w:p>
      <w:pPr>
        <w:spacing w:after="0"/>
        <w:ind w:left="0"/>
        <w:jc w:val="left"/>
      </w:pPr>
      <w:r>
        <w:rPr>
          <w:rFonts w:ascii="Times New Roman"/>
          <w:b/>
          <w:i w:val="false"/>
          <w:color w:val="000000"/>
        </w:rPr>
        <w:t xml:space="preserve"> 4. Имущество Отдела</w:t>
      </w:r>
    </w:p>
    <w:bookmarkEnd w:id="15001"/>
    <w:p>
      <w:pPr>
        <w:spacing w:after="0"/>
        <w:ind w:left="0"/>
        <w:jc w:val="both"/>
      </w:pPr>
      <w:r>
        <w:rPr>
          <w:rFonts w:ascii="Times New Roman"/>
          <w:b w:val="false"/>
          <w:i w:val="false"/>
          <w:color w:val="000000"/>
          <w:sz w:val="28"/>
        </w:rPr>
        <w:t xml:space="preserve">
      19. Отдел имеет на праве оперативного управления обособленное имущество в случаях, предусмотренных законодательством. </w:t>
      </w:r>
    </w:p>
    <w:p>
      <w:pPr>
        <w:spacing w:after="0"/>
        <w:ind w:left="0"/>
        <w:jc w:val="both"/>
      </w:pPr>
      <w:r>
        <w:rPr>
          <w:rFonts w:ascii="Times New Roman"/>
          <w:b w:val="false"/>
          <w:i w:val="false"/>
          <w:color w:val="000000"/>
          <w:sz w:val="28"/>
        </w:rPr>
        <w:t xml:space="preserve">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 </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50" w:id="15002"/>
    <w:p>
      <w:pPr>
        <w:spacing w:after="0"/>
        <w:ind w:left="0"/>
        <w:jc w:val="left"/>
      </w:pPr>
      <w:r>
        <w:rPr>
          <w:rFonts w:ascii="Times New Roman"/>
          <w:b/>
          <w:i w:val="false"/>
          <w:color w:val="000000"/>
        </w:rPr>
        <w:t xml:space="preserve"> 5. Реорганизация и упразднение Отдела</w:t>
      </w:r>
    </w:p>
    <w:bookmarkEnd w:id="15002"/>
    <w:bookmarkStart w:name="z4351" w:id="1500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50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208</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4355" w:id="15004"/>
    <w:p>
      <w:pPr>
        <w:spacing w:after="0"/>
        <w:ind w:left="0"/>
        <w:jc w:val="left"/>
      </w:pPr>
      <w:r>
        <w:rPr>
          <w:rFonts w:ascii="Times New Roman"/>
          <w:b/>
          <w:i w:val="false"/>
          <w:color w:val="000000"/>
        </w:rPr>
        <w:t xml:space="preserve"> Положение</w:t>
      </w:r>
      <w:r>
        <w:br/>
      </w:r>
      <w:r>
        <w:rPr>
          <w:rFonts w:ascii="Times New Roman"/>
          <w:b/>
          <w:i w:val="false"/>
          <w:color w:val="000000"/>
        </w:rPr>
        <w:t>об Отделе по чрезвычайным ситуациям Наурызбайского района</w:t>
      </w:r>
      <w:r>
        <w:br/>
      </w:r>
      <w:r>
        <w:rPr>
          <w:rFonts w:ascii="Times New Roman"/>
          <w:b/>
          <w:i w:val="false"/>
          <w:color w:val="000000"/>
        </w:rPr>
        <w:t>Департамента по чрезвычайным ситуациям города Алматы</w:t>
      </w:r>
      <w:r>
        <w:br/>
      </w:r>
      <w:r>
        <w:rPr>
          <w:rFonts w:ascii="Times New Roman"/>
          <w:b/>
          <w:i w:val="false"/>
          <w:color w:val="000000"/>
        </w:rPr>
        <w:t>Комитета по чрезвычайным ситуациям</w:t>
      </w:r>
      <w:r>
        <w:br/>
      </w:r>
      <w:r>
        <w:rPr>
          <w:rFonts w:ascii="Times New Roman"/>
          <w:b/>
          <w:i w:val="false"/>
          <w:color w:val="000000"/>
        </w:rPr>
        <w:t>Министерства внутренних дел Республики Казахстан</w:t>
      </w:r>
    </w:p>
    <w:bookmarkEnd w:id="15004"/>
    <w:p>
      <w:pPr>
        <w:spacing w:after="0"/>
        <w:ind w:left="0"/>
        <w:jc w:val="both"/>
      </w:pPr>
      <w:r>
        <w:rPr>
          <w:rFonts w:ascii="Times New Roman"/>
          <w:b w:val="false"/>
          <w:i w:val="false"/>
          <w:color w:val="ff0000"/>
          <w:sz w:val="28"/>
        </w:rPr>
        <w:t xml:space="preserve">
      Сноска. Приказ дополнен Приложением 208 в соответствии с приказом Председателя Комитета по чрезвычайным ситуациям Министерства внутренних дел РК от 26.05.2015 </w:t>
      </w:r>
      <w:r>
        <w:rPr>
          <w:rFonts w:ascii="Times New Roman"/>
          <w:b w:val="false"/>
          <w:i w:val="false"/>
          <w:color w:val="ff0000"/>
          <w:sz w:val="28"/>
        </w:rPr>
        <w:t>№ 124</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356" w:id="15005"/>
    <w:p>
      <w:pPr>
        <w:spacing w:after="0"/>
        <w:ind w:left="0"/>
        <w:jc w:val="left"/>
      </w:pPr>
      <w:r>
        <w:rPr>
          <w:rFonts w:ascii="Times New Roman"/>
          <w:b/>
          <w:i w:val="false"/>
          <w:color w:val="000000"/>
        </w:rPr>
        <w:t xml:space="preserve">  1. Общие положения</w:t>
      </w:r>
    </w:p>
    <w:bookmarkEnd w:id="15005"/>
    <w:p>
      <w:pPr>
        <w:spacing w:after="0"/>
        <w:ind w:left="0"/>
        <w:jc w:val="both"/>
      </w:pPr>
      <w:r>
        <w:rPr>
          <w:rFonts w:ascii="Times New Roman"/>
          <w:b w:val="false"/>
          <w:i w:val="false"/>
          <w:color w:val="000000"/>
          <w:sz w:val="28"/>
        </w:rPr>
        <w:t>
      1. Отдел по чрезвычайным ситуациям Наурызбайского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Алматы Комитета по чрезвычайным ситуациям Министерства внутренних дел Республики Казахстан (далее - Департамент).</w:t>
      </w:r>
    </w:p>
    <w:p>
      <w:pPr>
        <w:spacing w:after="0"/>
        <w:ind w:left="0"/>
        <w:jc w:val="both"/>
      </w:pPr>
      <w:r>
        <w:rPr>
          <w:rFonts w:ascii="Times New Roman"/>
          <w:b w:val="false"/>
          <w:i w:val="false"/>
          <w:color w:val="000000"/>
          <w:sz w:val="28"/>
        </w:rPr>
        <w:t>
      2. Отдел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p>
      <w:pPr>
        <w:spacing w:after="0"/>
        <w:ind w:left="0"/>
        <w:jc w:val="both"/>
      </w:pPr>
      <w:r>
        <w:rPr>
          <w:rFonts w:ascii="Times New Roman"/>
          <w:b w:val="false"/>
          <w:i w:val="false"/>
          <w:color w:val="000000"/>
          <w:sz w:val="28"/>
        </w:rPr>
        <w:t>
      8. Юридический адрес Отдела: 050027, г. Алматы, микрорайон "Шугыла", здание 347/2, корпус 3.</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Наурызбайского района Департамента по чрезвычайным ситуациям города Алматы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Start w:name="z4357" w:id="15006"/>
    <w:p>
      <w:pPr>
        <w:spacing w:after="0"/>
        <w:ind w:left="0"/>
        <w:jc w:val="left"/>
      </w:pPr>
      <w:r>
        <w:rPr>
          <w:rFonts w:ascii="Times New Roman"/>
          <w:b/>
          <w:i w:val="false"/>
          <w:color w:val="000000"/>
        </w:rPr>
        <w:t xml:space="preserve"> 2. Основные задачи, функции, права и обязанности Отдела</w:t>
      </w:r>
    </w:p>
    <w:bookmarkEnd w:id="15006"/>
    <w:p>
      <w:pPr>
        <w:spacing w:after="0"/>
        <w:ind w:left="0"/>
        <w:jc w:val="both"/>
      </w:pPr>
      <w:r>
        <w:rPr>
          <w:rFonts w:ascii="Times New Roman"/>
          <w:b w:val="false"/>
          <w:i w:val="false"/>
          <w:color w:val="000000"/>
          <w:sz w:val="28"/>
        </w:rPr>
        <w:t>
      13. Задачи Отдела:</w:t>
      </w:r>
    </w:p>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p>
      <w:pPr>
        <w:spacing w:after="0"/>
        <w:ind w:left="0"/>
        <w:jc w:val="both"/>
      </w:pPr>
      <w:r>
        <w:rPr>
          <w:rFonts w:ascii="Times New Roman"/>
          <w:b w:val="false"/>
          <w:i w:val="false"/>
          <w:color w:val="000000"/>
          <w:sz w:val="28"/>
        </w:rPr>
        <w:t>
      4) организация предупреждения и тушения пожаров.</w:t>
      </w:r>
    </w:p>
    <w:p>
      <w:pPr>
        <w:spacing w:after="0"/>
        <w:ind w:left="0"/>
        <w:jc w:val="both"/>
      </w:pPr>
      <w:r>
        <w:rPr>
          <w:rFonts w:ascii="Times New Roman"/>
          <w:b w:val="false"/>
          <w:i w:val="false"/>
          <w:color w:val="000000"/>
          <w:sz w:val="28"/>
        </w:rPr>
        <w:t>
      14. Функции Отдела:</w:t>
      </w:r>
    </w:p>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p>
      <w:pPr>
        <w:spacing w:after="0"/>
        <w:ind w:left="0"/>
        <w:jc w:val="both"/>
      </w:pPr>
      <w:r>
        <w:rPr>
          <w:rFonts w:ascii="Times New Roman"/>
          <w:b w:val="false"/>
          <w:i w:val="false"/>
          <w:color w:val="000000"/>
          <w:sz w:val="28"/>
        </w:rPr>
        <w:t>
      2) обеспечение деятельности сил гражданской защиты;</w:t>
      </w:r>
    </w:p>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p>
      <w:pPr>
        <w:spacing w:after="0"/>
        <w:ind w:left="0"/>
        <w:jc w:val="both"/>
      </w:pPr>
      <w:r>
        <w:rPr>
          <w:rFonts w:ascii="Times New Roman"/>
          <w:b w:val="false"/>
          <w:i w:val="false"/>
          <w:color w:val="000000"/>
          <w:sz w:val="28"/>
        </w:rPr>
        <w:t>
      10) внесение предложений в Департамент по разработке плана мероприятий подготовки органов управления и сил гражданской защиты;</w:t>
      </w:r>
    </w:p>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33) исключен приказом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p>
      <w:pPr>
        <w:spacing w:after="0"/>
        <w:ind w:left="0"/>
        <w:jc w:val="both"/>
      </w:pPr>
      <w:r>
        <w:rPr>
          <w:rFonts w:ascii="Times New Roman"/>
          <w:b w:val="false"/>
          <w:i w:val="false"/>
          <w:color w:val="000000"/>
          <w:sz w:val="28"/>
        </w:rPr>
        <w:t>
      35)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17.10.2018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Права и обязанности:</w:t>
      </w:r>
    </w:p>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Start w:name="z4358" w:id="15007"/>
    <w:p>
      <w:pPr>
        <w:spacing w:after="0"/>
        <w:ind w:left="0"/>
        <w:jc w:val="left"/>
      </w:pPr>
      <w:r>
        <w:rPr>
          <w:rFonts w:ascii="Times New Roman"/>
          <w:b/>
          <w:i w:val="false"/>
          <w:color w:val="000000"/>
        </w:rPr>
        <w:t xml:space="preserve"> 3. Организация деятельности Отдела</w:t>
      </w:r>
    </w:p>
    <w:bookmarkEnd w:id="15007"/>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p>
      <w:pPr>
        <w:spacing w:after="0"/>
        <w:ind w:left="0"/>
        <w:jc w:val="both"/>
      </w:pPr>
      <w:r>
        <w:rPr>
          <w:rFonts w:ascii="Times New Roman"/>
          <w:b w:val="false"/>
          <w:i w:val="false"/>
          <w:color w:val="000000"/>
          <w:sz w:val="28"/>
        </w:rPr>
        <w:t>
      18. Полномочия Начальника Отдела:</w:t>
      </w:r>
    </w:p>
    <w:p>
      <w:pPr>
        <w:spacing w:after="0"/>
        <w:ind w:left="0"/>
        <w:jc w:val="both"/>
      </w:pPr>
      <w:r>
        <w:rPr>
          <w:rFonts w:ascii="Times New Roman"/>
          <w:b w:val="false"/>
          <w:i w:val="false"/>
          <w:color w:val="000000"/>
          <w:sz w:val="28"/>
        </w:rPr>
        <w:t>
      1) без доверенности действует от имени Отдела;</w:t>
      </w:r>
    </w:p>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p>
      <w:pPr>
        <w:spacing w:after="0"/>
        <w:ind w:left="0"/>
        <w:jc w:val="both"/>
      </w:pPr>
      <w:r>
        <w:rPr>
          <w:rFonts w:ascii="Times New Roman"/>
          <w:b w:val="false"/>
          <w:i w:val="false"/>
          <w:color w:val="000000"/>
          <w:sz w:val="28"/>
        </w:rPr>
        <w:t>
      7) определяет обязанности и полномочия сотрудников Отдела;</w:t>
      </w:r>
    </w:p>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Алматы, Наурызбайского района;</w:t>
      </w:r>
    </w:p>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Start w:name="z4359" w:id="15008"/>
    <w:p>
      <w:pPr>
        <w:spacing w:after="0"/>
        <w:ind w:left="0"/>
        <w:jc w:val="left"/>
      </w:pPr>
      <w:r>
        <w:rPr>
          <w:rFonts w:ascii="Times New Roman"/>
          <w:b/>
          <w:i w:val="false"/>
          <w:color w:val="000000"/>
        </w:rPr>
        <w:t xml:space="preserve"> 4. Имущество Отдела</w:t>
      </w:r>
    </w:p>
    <w:bookmarkEnd w:id="1500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Start w:name="z4360" w:id="15009"/>
    <w:p>
      <w:pPr>
        <w:spacing w:after="0"/>
        <w:ind w:left="0"/>
        <w:jc w:val="left"/>
      </w:pPr>
      <w:r>
        <w:rPr>
          <w:rFonts w:ascii="Times New Roman"/>
          <w:b/>
          <w:i w:val="false"/>
          <w:color w:val="000000"/>
        </w:rPr>
        <w:t xml:space="preserve"> 5. Реорганизация и упразднение Отдела</w:t>
      </w:r>
    </w:p>
    <w:bookmarkEnd w:id="15009"/>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209</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4823" w:id="15010"/>
    <w:p>
      <w:pPr>
        <w:spacing w:after="0"/>
        <w:ind w:left="0"/>
        <w:jc w:val="left"/>
      </w:pPr>
      <w:r>
        <w:rPr>
          <w:rFonts w:ascii="Times New Roman"/>
          <w:b/>
          <w:i w:val="false"/>
          <w:color w:val="000000"/>
        </w:rPr>
        <w:t xml:space="preserve"> Положение об Отделе по чрезвычайным ситуациям Абайского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w:t>
      </w:r>
    </w:p>
    <w:bookmarkEnd w:id="15010"/>
    <w:p>
      <w:pPr>
        <w:spacing w:after="0"/>
        <w:ind w:left="0"/>
        <w:jc w:val="both"/>
      </w:pPr>
      <w:r>
        <w:rPr>
          <w:rFonts w:ascii="Times New Roman"/>
          <w:b w:val="false"/>
          <w:i w:val="false"/>
          <w:color w:val="ff0000"/>
          <w:sz w:val="28"/>
        </w:rPr>
        <w:t xml:space="preserve">
      Сноска. Приказ дополнен приложением 209 в соответствии с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824" w:id="15011"/>
    <w:p>
      <w:pPr>
        <w:spacing w:after="0"/>
        <w:ind w:left="0"/>
        <w:jc w:val="left"/>
      </w:pPr>
      <w:r>
        <w:rPr>
          <w:rFonts w:ascii="Times New Roman"/>
          <w:b/>
          <w:i w:val="false"/>
          <w:color w:val="000000"/>
        </w:rPr>
        <w:t xml:space="preserve"> 1. Общие положения</w:t>
      </w:r>
    </w:p>
    <w:bookmarkEnd w:id="15011"/>
    <w:bookmarkStart w:name="z4825" w:id="15012"/>
    <w:p>
      <w:pPr>
        <w:spacing w:after="0"/>
        <w:ind w:left="0"/>
        <w:jc w:val="both"/>
      </w:pPr>
      <w:r>
        <w:rPr>
          <w:rFonts w:ascii="Times New Roman"/>
          <w:b w:val="false"/>
          <w:i w:val="false"/>
          <w:color w:val="000000"/>
          <w:sz w:val="28"/>
        </w:rPr>
        <w:t>
      1. Отдел по чрезвычайным ситуациям Абайского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Шымкент Комитета по чрезвычайным ситуациям Министерства внутренних дел Республики Казахстан (далее - Департамент).</w:t>
      </w:r>
    </w:p>
    <w:bookmarkEnd w:id="15012"/>
    <w:bookmarkStart w:name="z4826" w:id="15013"/>
    <w:p>
      <w:pPr>
        <w:spacing w:after="0"/>
        <w:ind w:left="0"/>
        <w:jc w:val="both"/>
      </w:pPr>
      <w:r>
        <w:rPr>
          <w:rFonts w:ascii="Times New Roman"/>
          <w:b w:val="false"/>
          <w:i w:val="false"/>
          <w:color w:val="000000"/>
          <w:sz w:val="28"/>
        </w:rPr>
        <w:t>
      2. Отдел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5013"/>
    <w:bookmarkStart w:name="z4827" w:id="15014"/>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5014"/>
    <w:bookmarkStart w:name="z4828" w:id="15015"/>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5015"/>
    <w:bookmarkStart w:name="z4829" w:id="15016"/>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5016"/>
    <w:bookmarkStart w:name="z4830" w:id="15017"/>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5017"/>
    <w:bookmarkStart w:name="z4831" w:id="15018"/>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15018"/>
    <w:bookmarkStart w:name="z4832" w:id="15019"/>
    <w:p>
      <w:pPr>
        <w:spacing w:after="0"/>
        <w:ind w:left="0"/>
        <w:jc w:val="both"/>
      </w:pPr>
      <w:r>
        <w:rPr>
          <w:rFonts w:ascii="Times New Roman"/>
          <w:b w:val="false"/>
          <w:i w:val="false"/>
          <w:color w:val="000000"/>
          <w:sz w:val="28"/>
        </w:rPr>
        <w:t>
      8. Юридический адрес Отдела: 160011, г. Шымкент, Енбекшинский район, ул. Сарбаздар, дом 14.</w:t>
      </w:r>
    </w:p>
    <w:bookmarkEnd w:id="15019"/>
    <w:bookmarkStart w:name="z4833" w:id="15020"/>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Абайского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w:t>
      </w:r>
    </w:p>
    <w:bookmarkEnd w:id="15020"/>
    <w:bookmarkStart w:name="z4834" w:id="15021"/>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5021"/>
    <w:bookmarkStart w:name="z4835" w:id="15022"/>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5022"/>
    <w:bookmarkStart w:name="z4836" w:id="15023"/>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5023"/>
    <w:bookmarkStart w:name="z4837" w:id="15024"/>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5024"/>
    <w:bookmarkStart w:name="z4838" w:id="15025"/>
    <w:p>
      <w:pPr>
        <w:spacing w:after="0"/>
        <w:ind w:left="0"/>
        <w:jc w:val="left"/>
      </w:pPr>
      <w:r>
        <w:rPr>
          <w:rFonts w:ascii="Times New Roman"/>
          <w:b/>
          <w:i w:val="false"/>
          <w:color w:val="000000"/>
        </w:rPr>
        <w:t xml:space="preserve"> 2. Основные задачи, функции, права и обязанности Отдела</w:t>
      </w:r>
    </w:p>
    <w:bookmarkEnd w:id="15025"/>
    <w:bookmarkStart w:name="z4839" w:id="15026"/>
    <w:p>
      <w:pPr>
        <w:spacing w:after="0"/>
        <w:ind w:left="0"/>
        <w:jc w:val="both"/>
      </w:pPr>
      <w:r>
        <w:rPr>
          <w:rFonts w:ascii="Times New Roman"/>
          <w:b w:val="false"/>
          <w:i w:val="false"/>
          <w:color w:val="000000"/>
          <w:sz w:val="28"/>
        </w:rPr>
        <w:t>
      13. Задачи Отдела:</w:t>
      </w:r>
    </w:p>
    <w:bookmarkEnd w:id="15026"/>
    <w:bookmarkStart w:name="z4840" w:id="15027"/>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5027"/>
    <w:bookmarkStart w:name="z4841" w:id="15028"/>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5028"/>
    <w:bookmarkStart w:name="z4842" w:id="15029"/>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5029"/>
    <w:bookmarkStart w:name="z4843" w:id="15030"/>
    <w:p>
      <w:pPr>
        <w:spacing w:after="0"/>
        <w:ind w:left="0"/>
        <w:jc w:val="both"/>
      </w:pPr>
      <w:r>
        <w:rPr>
          <w:rFonts w:ascii="Times New Roman"/>
          <w:b w:val="false"/>
          <w:i w:val="false"/>
          <w:color w:val="000000"/>
          <w:sz w:val="28"/>
        </w:rPr>
        <w:t>
      4) организация предупреждения и тушения пожаров.</w:t>
      </w:r>
    </w:p>
    <w:bookmarkEnd w:id="15030"/>
    <w:bookmarkStart w:name="z4844" w:id="15031"/>
    <w:p>
      <w:pPr>
        <w:spacing w:after="0"/>
        <w:ind w:left="0"/>
        <w:jc w:val="both"/>
      </w:pPr>
      <w:r>
        <w:rPr>
          <w:rFonts w:ascii="Times New Roman"/>
          <w:b w:val="false"/>
          <w:i w:val="false"/>
          <w:color w:val="000000"/>
          <w:sz w:val="28"/>
        </w:rPr>
        <w:t>
      14. Функции Отдела:</w:t>
      </w:r>
    </w:p>
    <w:bookmarkEnd w:id="15031"/>
    <w:bookmarkStart w:name="z4845" w:id="15032"/>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5032"/>
    <w:bookmarkStart w:name="z4846" w:id="15033"/>
    <w:p>
      <w:pPr>
        <w:spacing w:after="0"/>
        <w:ind w:left="0"/>
        <w:jc w:val="both"/>
      </w:pPr>
      <w:r>
        <w:rPr>
          <w:rFonts w:ascii="Times New Roman"/>
          <w:b w:val="false"/>
          <w:i w:val="false"/>
          <w:color w:val="000000"/>
          <w:sz w:val="28"/>
        </w:rPr>
        <w:t>
      2) обеспечение деятельности сил гражданской защиты;</w:t>
      </w:r>
    </w:p>
    <w:bookmarkEnd w:id="15033"/>
    <w:bookmarkStart w:name="z4847" w:id="15034"/>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5034"/>
    <w:bookmarkStart w:name="z4848" w:id="15035"/>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5035"/>
    <w:bookmarkStart w:name="z4849" w:id="15036"/>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bookmarkEnd w:id="15036"/>
    <w:bookmarkStart w:name="z4850" w:id="15037"/>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5037"/>
    <w:bookmarkStart w:name="z4851" w:id="15038"/>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5038"/>
    <w:bookmarkStart w:name="z4852" w:id="15039"/>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bookmarkEnd w:id="15039"/>
    <w:bookmarkStart w:name="z4853" w:id="15040"/>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5040"/>
    <w:bookmarkStart w:name="z4854" w:id="15041"/>
    <w:p>
      <w:pPr>
        <w:spacing w:after="0"/>
        <w:ind w:left="0"/>
        <w:jc w:val="both"/>
      </w:pPr>
      <w:r>
        <w:rPr>
          <w:rFonts w:ascii="Times New Roman"/>
          <w:b w:val="false"/>
          <w:i w:val="false"/>
          <w:color w:val="000000"/>
          <w:sz w:val="28"/>
        </w:rPr>
        <w:t>
      10) внесение предложений в Департамент по разработке плана мероприятий подготовки органов управления и сил гражданской защиты;</w:t>
      </w:r>
    </w:p>
    <w:bookmarkEnd w:id="15041"/>
    <w:bookmarkStart w:name="z4855" w:id="15042"/>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5042"/>
    <w:bookmarkStart w:name="z4856" w:id="15043"/>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5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858" w:id="15044"/>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5044"/>
    <w:bookmarkStart w:name="z4859" w:id="15045"/>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5045"/>
    <w:bookmarkStart w:name="z4860" w:id="15046"/>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5046"/>
    <w:bookmarkStart w:name="z4861" w:id="15047"/>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5047"/>
    <w:bookmarkStart w:name="z4862" w:id="15048"/>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5048"/>
    <w:bookmarkStart w:name="z4863" w:id="15049"/>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15049"/>
    <w:bookmarkStart w:name="z4864" w:id="15050"/>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5050"/>
    <w:bookmarkStart w:name="z4865" w:id="15051"/>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5051"/>
    <w:bookmarkStart w:name="z4866" w:id="15052"/>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5052"/>
    <w:bookmarkStart w:name="z4867" w:id="15053"/>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5053"/>
    <w:bookmarkStart w:name="z4868" w:id="15054"/>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5054"/>
    <w:bookmarkStart w:name="z4869" w:id="15055"/>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5055"/>
    <w:bookmarkStart w:name="z4870" w:id="15056"/>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5056"/>
    <w:bookmarkStart w:name="z4872" w:id="15057"/>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5057"/>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4873" w:id="15058"/>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5058"/>
    <w:bookmarkStart w:name="z4874" w:id="15059"/>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5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877" w:id="15060"/>
    <w:p>
      <w:pPr>
        <w:spacing w:after="0"/>
        <w:ind w:left="0"/>
        <w:jc w:val="both"/>
      </w:pPr>
      <w:r>
        <w:rPr>
          <w:rFonts w:ascii="Times New Roman"/>
          <w:b w:val="false"/>
          <w:i w:val="false"/>
          <w:color w:val="000000"/>
          <w:sz w:val="28"/>
        </w:rPr>
        <w:t>
      33)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5060"/>
    <w:bookmarkStart w:name="z4878" w:id="15061"/>
    <w:p>
      <w:pPr>
        <w:spacing w:after="0"/>
        <w:ind w:left="0"/>
        <w:jc w:val="both"/>
      </w:pPr>
      <w:r>
        <w:rPr>
          <w:rFonts w:ascii="Times New Roman"/>
          <w:b w:val="false"/>
          <w:i w:val="false"/>
          <w:color w:val="000000"/>
          <w:sz w:val="28"/>
        </w:rPr>
        <w:t>
      34)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50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879" w:id="15062"/>
    <w:p>
      <w:pPr>
        <w:spacing w:after="0"/>
        <w:ind w:left="0"/>
        <w:jc w:val="both"/>
      </w:pPr>
      <w:r>
        <w:rPr>
          <w:rFonts w:ascii="Times New Roman"/>
          <w:b w:val="false"/>
          <w:i w:val="false"/>
          <w:color w:val="000000"/>
          <w:sz w:val="28"/>
        </w:rPr>
        <w:t>
      15. Права и обязанности:</w:t>
      </w:r>
    </w:p>
    <w:bookmarkEnd w:id="15062"/>
    <w:bookmarkStart w:name="z4880" w:id="15063"/>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5063"/>
    <w:bookmarkStart w:name="z4881" w:id="15064"/>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5064"/>
    <w:bookmarkStart w:name="z4882" w:id="15065"/>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5065"/>
    <w:bookmarkStart w:name="z4883" w:id="15066"/>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5066"/>
    <w:bookmarkStart w:name="z4884" w:id="15067"/>
    <w:p>
      <w:pPr>
        <w:spacing w:after="0"/>
        <w:ind w:left="0"/>
        <w:jc w:val="left"/>
      </w:pPr>
      <w:r>
        <w:rPr>
          <w:rFonts w:ascii="Times New Roman"/>
          <w:b/>
          <w:i w:val="false"/>
          <w:color w:val="000000"/>
        </w:rPr>
        <w:t xml:space="preserve"> 3. Организация деятельности Отдела</w:t>
      </w:r>
    </w:p>
    <w:bookmarkEnd w:id="15067"/>
    <w:bookmarkStart w:name="z4885" w:id="15068"/>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15068"/>
    <w:bookmarkStart w:name="z4886" w:id="15069"/>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5069"/>
    <w:bookmarkStart w:name="z4887" w:id="15070"/>
    <w:p>
      <w:pPr>
        <w:spacing w:after="0"/>
        <w:ind w:left="0"/>
        <w:jc w:val="both"/>
      </w:pPr>
      <w:r>
        <w:rPr>
          <w:rFonts w:ascii="Times New Roman"/>
          <w:b w:val="false"/>
          <w:i w:val="false"/>
          <w:color w:val="000000"/>
          <w:sz w:val="28"/>
        </w:rPr>
        <w:t>
      18. Полномочия Начальника Отдела:</w:t>
      </w:r>
    </w:p>
    <w:bookmarkEnd w:id="15070"/>
    <w:bookmarkStart w:name="z4888" w:id="15071"/>
    <w:p>
      <w:pPr>
        <w:spacing w:after="0"/>
        <w:ind w:left="0"/>
        <w:jc w:val="both"/>
      </w:pPr>
      <w:r>
        <w:rPr>
          <w:rFonts w:ascii="Times New Roman"/>
          <w:b w:val="false"/>
          <w:i w:val="false"/>
          <w:color w:val="000000"/>
          <w:sz w:val="28"/>
        </w:rPr>
        <w:t>
      1) без доверенности действует от имени Отдела;</w:t>
      </w:r>
    </w:p>
    <w:bookmarkEnd w:id="15071"/>
    <w:bookmarkStart w:name="z4889" w:id="15072"/>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5072"/>
    <w:bookmarkStart w:name="z4890" w:id="15073"/>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5073"/>
    <w:bookmarkStart w:name="z4891" w:id="15074"/>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5074"/>
    <w:bookmarkStart w:name="z4892" w:id="15075"/>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5075"/>
    <w:bookmarkStart w:name="z4893" w:id="15076"/>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5076"/>
    <w:bookmarkStart w:name="z4894" w:id="15077"/>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5077"/>
    <w:bookmarkStart w:name="z4895" w:id="15078"/>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5078"/>
    <w:bookmarkStart w:name="z4896" w:id="15079"/>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5079"/>
    <w:bookmarkStart w:name="z4897" w:id="15080"/>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5080"/>
    <w:bookmarkStart w:name="z4898" w:id="15081"/>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5081"/>
    <w:bookmarkStart w:name="z4899" w:id="15082"/>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5082"/>
    <w:bookmarkStart w:name="z4900" w:id="15083"/>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5083"/>
    <w:bookmarkStart w:name="z4901" w:id="15084"/>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5084"/>
    <w:bookmarkStart w:name="z4902" w:id="15085"/>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Шымкент, Абайского района;</w:t>
      </w:r>
    </w:p>
    <w:bookmarkEnd w:id="15085"/>
    <w:bookmarkStart w:name="z4903" w:id="15086"/>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5086"/>
    <w:bookmarkStart w:name="z4904" w:id="15087"/>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5087"/>
    <w:bookmarkStart w:name="z4905" w:id="15088"/>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5088"/>
    <w:bookmarkStart w:name="z4906" w:id="15089"/>
    <w:p>
      <w:pPr>
        <w:spacing w:after="0"/>
        <w:ind w:left="0"/>
        <w:jc w:val="left"/>
      </w:pPr>
      <w:r>
        <w:rPr>
          <w:rFonts w:ascii="Times New Roman"/>
          <w:b/>
          <w:i w:val="false"/>
          <w:color w:val="000000"/>
        </w:rPr>
        <w:t xml:space="preserve"> 4. Имущество Отдела</w:t>
      </w:r>
    </w:p>
    <w:bookmarkEnd w:id="15089"/>
    <w:bookmarkStart w:name="z4907" w:id="15090"/>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15090"/>
    <w:bookmarkStart w:name="z4908" w:id="15091"/>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091"/>
    <w:bookmarkStart w:name="z4909" w:id="15092"/>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5092"/>
    <w:bookmarkStart w:name="z4910" w:id="15093"/>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093"/>
    <w:bookmarkStart w:name="z4911" w:id="15094"/>
    <w:p>
      <w:pPr>
        <w:spacing w:after="0"/>
        <w:ind w:left="0"/>
        <w:jc w:val="left"/>
      </w:pPr>
      <w:r>
        <w:rPr>
          <w:rFonts w:ascii="Times New Roman"/>
          <w:b/>
          <w:i w:val="false"/>
          <w:color w:val="000000"/>
        </w:rPr>
        <w:t xml:space="preserve"> 5. Реорганизация и упразднение Отдела</w:t>
      </w:r>
    </w:p>
    <w:bookmarkEnd w:id="15094"/>
    <w:bookmarkStart w:name="z4912" w:id="15095"/>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50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210</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4914" w:id="15096"/>
    <w:p>
      <w:pPr>
        <w:spacing w:after="0"/>
        <w:ind w:left="0"/>
        <w:jc w:val="left"/>
      </w:pPr>
      <w:r>
        <w:rPr>
          <w:rFonts w:ascii="Times New Roman"/>
          <w:b/>
          <w:i w:val="false"/>
          <w:color w:val="000000"/>
        </w:rPr>
        <w:t xml:space="preserve"> Положение об Отделе по чрезвычайным ситуациям Аль-Фарабийского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w:t>
      </w:r>
    </w:p>
    <w:bookmarkEnd w:id="15096"/>
    <w:p>
      <w:pPr>
        <w:spacing w:after="0"/>
        <w:ind w:left="0"/>
        <w:jc w:val="both"/>
      </w:pPr>
      <w:r>
        <w:rPr>
          <w:rFonts w:ascii="Times New Roman"/>
          <w:b w:val="false"/>
          <w:i w:val="false"/>
          <w:color w:val="ff0000"/>
          <w:sz w:val="28"/>
        </w:rPr>
        <w:t xml:space="preserve">
      Сноска. Приказ дополнен приложением 210 в соответствии с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4915" w:id="15097"/>
    <w:p>
      <w:pPr>
        <w:spacing w:after="0"/>
        <w:ind w:left="0"/>
        <w:jc w:val="left"/>
      </w:pPr>
      <w:r>
        <w:rPr>
          <w:rFonts w:ascii="Times New Roman"/>
          <w:b/>
          <w:i w:val="false"/>
          <w:color w:val="000000"/>
        </w:rPr>
        <w:t xml:space="preserve"> 1. Общие положения</w:t>
      </w:r>
    </w:p>
    <w:bookmarkEnd w:id="15097"/>
    <w:bookmarkStart w:name="z4916" w:id="15098"/>
    <w:p>
      <w:pPr>
        <w:spacing w:after="0"/>
        <w:ind w:left="0"/>
        <w:jc w:val="both"/>
      </w:pPr>
      <w:r>
        <w:rPr>
          <w:rFonts w:ascii="Times New Roman"/>
          <w:b w:val="false"/>
          <w:i w:val="false"/>
          <w:color w:val="000000"/>
          <w:sz w:val="28"/>
        </w:rPr>
        <w:t>
      1. Отдел по чрезвычайным ситуациям Аль-Фарабийского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Шымкент Комитета по чрезвычайным ситуациям Министерства внутренних дел Республики Казахстан (далее - Департамент).</w:t>
      </w:r>
    </w:p>
    <w:bookmarkEnd w:id="15098"/>
    <w:bookmarkStart w:name="z4917" w:id="15099"/>
    <w:p>
      <w:pPr>
        <w:spacing w:after="0"/>
        <w:ind w:left="0"/>
        <w:jc w:val="both"/>
      </w:pPr>
      <w:r>
        <w:rPr>
          <w:rFonts w:ascii="Times New Roman"/>
          <w:b w:val="false"/>
          <w:i w:val="false"/>
          <w:color w:val="000000"/>
          <w:sz w:val="28"/>
        </w:rPr>
        <w:t>
      2. Отдел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5099"/>
    <w:bookmarkStart w:name="z4918" w:id="15100"/>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5100"/>
    <w:bookmarkStart w:name="z4919" w:id="15101"/>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5101"/>
    <w:bookmarkStart w:name="z4920" w:id="15102"/>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5102"/>
    <w:bookmarkStart w:name="z4921" w:id="15103"/>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5103"/>
    <w:bookmarkStart w:name="z4922" w:id="15104"/>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15104"/>
    <w:bookmarkStart w:name="z4923" w:id="15105"/>
    <w:p>
      <w:pPr>
        <w:spacing w:after="0"/>
        <w:ind w:left="0"/>
        <w:jc w:val="both"/>
      </w:pPr>
      <w:r>
        <w:rPr>
          <w:rFonts w:ascii="Times New Roman"/>
          <w:b w:val="false"/>
          <w:i w:val="false"/>
          <w:color w:val="000000"/>
          <w:sz w:val="28"/>
        </w:rPr>
        <w:t>
      8. Юридический адрес Отдела: 160011, г. Шымкент, Енбекшинский район, ул. Сарбаздар, дом 14.</w:t>
      </w:r>
    </w:p>
    <w:bookmarkEnd w:id="15105"/>
    <w:bookmarkStart w:name="z4924" w:id="15106"/>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Аль-Фарабийского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w:t>
      </w:r>
    </w:p>
    <w:bookmarkEnd w:id="15106"/>
    <w:bookmarkStart w:name="z4925" w:id="15107"/>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5107"/>
    <w:bookmarkStart w:name="z4926" w:id="15108"/>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5108"/>
    <w:bookmarkStart w:name="z4927" w:id="15109"/>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5109"/>
    <w:bookmarkStart w:name="z4928" w:id="15110"/>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5110"/>
    <w:bookmarkStart w:name="z4929" w:id="15111"/>
    <w:p>
      <w:pPr>
        <w:spacing w:after="0"/>
        <w:ind w:left="0"/>
        <w:jc w:val="left"/>
      </w:pPr>
      <w:r>
        <w:rPr>
          <w:rFonts w:ascii="Times New Roman"/>
          <w:b/>
          <w:i w:val="false"/>
          <w:color w:val="000000"/>
        </w:rPr>
        <w:t xml:space="preserve"> 2. Основные задачи, функции, права и обязанности Отдела</w:t>
      </w:r>
    </w:p>
    <w:bookmarkEnd w:id="15111"/>
    <w:bookmarkStart w:name="z4930" w:id="15112"/>
    <w:p>
      <w:pPr>
        <w:spacing w:after="0"/>
        <w:ind w:left="0"/>
        <w:jc w:val="both"/>
      </w:pPr>
      <w:r>
        <w:rPr>
          <w:rFonts w:ascii="Times New Roman"/>
          <w:b w:val="false"/>
          <w:i w:val="false"/>
          <w:color w:val="000000"/>
          <w:sz w:val="28"/>
        </w:rPr>
        <w:t>
      13. Задачи Отдела:</w:t>
      </w:r>
    </w:p>
    <w:bookmarkEnd w:id="15112"/>
    <w:bookmarkStart w:name="z4931" w:id="15113"/>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5113"/>
    <w:bookmarkStart w:name="z4932" w:id="15114"/>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5114"/>
    <w:bookmarkStart w:name="z4933" w:id="15115"/>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5115"/>
    <w:bookmarkStart w:name="z4934" w:id="15116"/>
    <w:p>
      <w:pPr>
        <w:spacing w:after="0"/>
        <w:ind w:left="0"/>
        <w:jc w:val="both"/>
      </w:pPr>
      <w:r>
        <w:rPr>
          <w:rFonts w:ascii="Times New Roman"/>
          <w:b w:val="false"/>
          <w:i w:val="false"/>
          <w:color w:val="000000"/>
          <w:sz w:val="28"/>
        </w:rPr>
        <w:t>
      4) организация предупреждения и тушения пожаров.</w:t>
      </w:r>
    </w:p>
    <w:bookmarkEnd w:id="15116"/>
    <w:bookmarkStart w:name="z4935" w:id="15117"/>
    <w:p>
      <w:pPr>
        <w:spacing w:after="0"/>
        <w:ind w:left="0"/>
        <w:jc w:val="both"/>
      </w:pPr>
      <w:r>
        <w:rPr>
          <w:rFonts w:ascii="Times New Roman"/>
          <w:b w:val="false"/>
          <w:i w:val="false"/>
          <w:color w:val="000000"/>
          <w:sz w:val="28"/>
        </w:rPr>
        <w:t>
      14. Функции Отдела:</w:t>
      </w:r>
    </w:p>
    <w:bookmarkEnd w:id="15117"/>
    <w:bookmarkStart w:name="z4936" w:id="15118"/>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5118"/>
    <w:bookmarkStart w:name="z4937" w:id="15119"/>
    <w:p>
      <w:pPr>
        <w:spacing w:after="0"/>
        <w:ind w:left="0"/>
        <w:jc w:val="both"/>
      </w:pPr>
      <w:r>
        <w:rPr>
          <w:rFonts w:ascii="Times New Roman"/>
          <w:b w:val="false"/>
          <w:i w:val="false"/>
          <w:color w:val="000000"/>
          <w:sz w:val="28"/>
        </w:rPr>
        <w:t>
      2) обеспечение деятельности сил гражданской защиты;</w:t>
      </w:r>
    </w:p>
    <w:bookmarkEnd w:id="15119"/>
    <w:bookmarkStart w:name="z4938" w:id="15120"/>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5120"/>
    <w:bookmarkStart w:name="z4939" w:id="15121"/>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5121"/>
    <w:bookmarkStart w:name="z4940" w:id="15122"/>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bookmarkEnd w:id="15122"/>
    <w:bookmarkStart w:name="z4941" w:id="15123"/>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5123"/>
    <w:bookmarkStart w:name="z4942" w:id="15124"/>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5124"/>
    <w:bookmarkStart w:name="z4943" w:id="15125"/>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bookmarkEnd w:id="15125"/>
    <w:bookmarkStart w:name="z4944" w:id="15126"/>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5126"/>
    <w:bookmarkStart w:name="z4945" w:id="15127"/>
    <w:p>
      <w:pPr>
        <w:spacing w:after="0"/>
        <w:ind w:left="0"/>
        <w:jc w:val="both"/>
      </w:pPr>
      <w:r>
        <w:rPr>
          <w:rFonts w:ascii="Times New Roman"/>
          <w:b w:val="false"/>
          <w:i w:val="false"/>
          <w:color w:val="000000"/>
          <w:sz w:val="28"/>
        </w:rPr>
        <w:t>
      10) внесение предложений в Департамент по разработке плана мероприятий подготовки органов управления и сил гражданской защиты;</w:t>
      </w:r>
    </w:p>
    <w:bookmarkEnd w:id="15127"/>
    <w:bookmarkStart w:name="z4946" w:id="15128"/>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5128"/>
    <w:bookmarkStart w:name="z4947" w:id="15129"/>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5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949" w:id="15130"/>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5130"/>
    <w:bookmarkStart w:name="z4950" w:id="15131"/>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5131"/>
    <w:bookmarkStart w:name="z4951" w:id="15132"/>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5132"/>
    <w:bookmarkStart w:name="z4952" w:id="15133"/>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5133"/>
    <w:bookmarkStart w:name="z4953" w:id="15134"/>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5134"/>
    <w:bookmarkStart w:name="z4954" w:id="15135"/>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15135"/>
    <w:bookmarkStart w:name="z4955" w:id="15136"/>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5136"/>
    <w:bookmarkStart w:name="z4956" w:id="15137"/>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5137"/>
    <w:bookmarkStart w:name="z4957" w:id="15138"/>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5138"/>
    <w:bookmarkStart w:name="z4958" w:id="15139"/>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5139"/>
    <w:bookmarkStart w:name="z4959" w:id="15140"/>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5140"/>
    <w:bookmarkStart w:name="z4960" w:id="15141"/>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5141"/>
    <w:bookmarkStart w:name="z4961" w:id="15142"/>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5142"/>
    <w:bookmarkStart w:name="z4963" w:id="15143"/>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5143"/>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4964" w:id="15144"/>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5144"/>
    <w:bookmarkStart w:name="z4965" w:id="15145"/>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5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968" w:id="15146"/>
    <w:p>
      <w:pPr>
        <w:spacing w:after="0"/>
        <w:ind w:left="0"/>
        <w:jc w:val="both"/>
      </w:pPr>
      <w:r>
        <w:rPr>
          <w:rFonts w:ascii="Times New Roman"/>
          <w:b w:val="false"/>
          <w:i w:val="false"/>
          <w:color w:val="000000"/>
          <w:sz w:val="28"/>
        </w:rPr>
        <w:t>
      33)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5146"/>
    <w:bookmarkStart w:name="z4969" w:id="15147"/>
    <w:p>
      <w:pPr>
        <w:spacing w:after="0"/>
        <w:ind w:left="0"/>
        <w:jc w:val="both"/>
      </w:pPr>
      <w:r>
        <w:rPr>
          <w:rFonts w:ascii="Times New Roman"/>
          <w:b w:val="false"/>
          <w:i w:val="false"/>
          <w:color w:val="000000"/>
          <w:sz w:val="28"/>
        </w:rPr>
        <w:t>
      34)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5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4970" w:id="15148"/>
    <w:p>
      <w:pPr>
        <w:spacing w:after="0"/>
        <w:ind w:left="0"/>
        <w:jc w:val="both"/>
      </w:pPr>
      <w:r>
        <w:rPr>
          <w:rFonts w:ascii="Times New Roman"/>
          <w:b w:val="false"/>
          <w:i w:val="false"/>
          <w:color w:val="000000"/>
          <w:sz w:val="28"/>
        </w:rPr>
        <w:t>
      15. Права и обязанности:</w:t>
      </w:r>
    </w:p>
    <w:bookmarkEnd w:id="15148"/>
    <w:bookmarkStart w:name="z4971" w:id="15149"/>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5149"/>
    <w:bookmarkStart w:name="z4972" w:id="15150"/>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5150"/>
    <w:bookmarkStart w:name="z4973" w:id="15151"/>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5151"/>
    <w:bookmarkStart w:name="z4974" w:id="15152"/>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5152"/>
    <w:bookmarkStart w:name="z4975" w:id="15153"/>
    <w:p>
      <w:pPr>
        <w:spacing w:after="0"/>
        <w:ind w:left="0"/>
        <w:jc w:val="left"/>
      </w:pPr>
      <w:r>
        <w:rPr>
          <w:rFonts w:ascii="Times New Roman"/>
          <w:b/>
          <w:i w:val="false"/>
          <w:color w:val="000000"/>
        </w:rPr>
        <w:t xml:space="preserve"> 3. Организация деятельности Отдела</w:t>
      </w:r>
    </w:p>
    <w:bookmarkEnd w:id="15153"/>
    <w:bookmarkStart w:name="z4976" w:id="15154"/>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15154"/>
    <w:bookmarkStart w:name="z4977" w:id="15155"/>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5155"/>
    <w:bookmarkStart w:name="z4978" w:id="15156"/>
    <w:p>
      <w:pPr>
        <w:spacing w:after="0"/>
        <w:ind w:left="0"/>
        <w:jc w:val="both"/>
      </w:pPr>
      <w:r>
        <w:rPr>
          <w:rFonts w:ascii="Times New Roman"/>
          <w:b w:val="false"/>
          <w:i w:val="false"/>
          <w:color w:val="000000"/>
          <w:sz w:val="28"/>
        </w:rPr>
        <w:t>
      18. Полномочия Начальника Отдела:</w:t>
      </w:r>
    </w:p>
    <w:bookmarkEnd w:id="15156"/>
    <w:bookmarkStart w:name="z4979" w:id="15157"/>
    <w:p>
      <w:pPr>
        <w:spacing w:after="0"/>
        <w:ind w:left="0"/>
        <w:jc w:val="both"/>
      </w:pPr>
      <w:r>
        <w:rPr>
          <w:rFonts w:ascii="Times New Roman"/>
          <w:b w:val="false"/>
          <w:i w:val="false"/>
          <w:color w:val="000000"/>
          <w:sz w:val="28"/>
        </w:rPr>
        <w:t>
      1) без доверенности действует от имени Отдела;</w:t>
      </w:r>
    </w:p>
    <w:bookmarkEnd w:id="15157"/>
    <w:bookmarkStart w:name="z4980" w:id="15158"/>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5158"/>
    <w:bookmarkStart w:name="z4981" w:id="15159"/>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5159"/>
    <w:bookmarkStart w:name="z4982" w:id="15160"/>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5160"/>
    <w:bookmarkStart w:name="z4983" w:id="15161"/>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5161"/>
    <w:bookmarkStart w:name="z4984" w:id="15162"/>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5162"/>
    <w:bookmarkStart w:name="z4985" w:id="15163"/>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5163"/>
    <w:bookmarkStart w:name="z4986" w:id="15164"/>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5164"/>
    <w:bookmarkStart w:name="z4987" w:id="15165"/>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5165"/>
    <w:bookmarkStart w:name="z4988" w:id="15166"/>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5166"/>
    <w:bookmarkStart w:name="z4989" w:id="15167"/>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5167"/>
    <w:bookmarkStart w:name="z4990" w:id="15168"/>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5168"/>
    <w:bookmarkStart w:name="z4991" w:id="15169"/>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5169"/>
    <w:bookmarkStart w:name="z4992" w:id="15170"/>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5170"/>
    <w:bookmarkStart w:name="z4993" w:id="15171"/>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Шымкент, Аль-Фарабийского района;</w:t>
      </w:r>
    </w:p>
    <w:bookmarkEnd w:id="15171"/>
    <w:bookmarkStart w:name="z4994" w:id="15172"/>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5172"/>
    <w:bookmarkStart w:name="z4995" w:id="15173"/>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5173"/>
    <w:bookmarkStart w:name="z4996" w:id="15174"/>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5174"/>
    <w:bookmarkStart w:name="z4997" w:id="15175"/>
    <w:p>
      <w:pPr>
        <w:spacing w:after="0"/>
        <w:ind w:left="0"/>
        <w:jc w:val="left"/>
      </w:pPr>
      <w:r>
        <w:rPr>
          <w:rFonts w:ascii="Times New Roman"/>
          <w:b/>
          <w:i w:val="false"/>
          <w:color w:val="000000"/>
        </w:rPr>
        <w:t xml:space="preserve"> 4. Имущество Отдела</w:t>
      </w:r>
    </w:p>
    <w:bookmarkEnd w:id="15175"/>
    <w:bookmarkStart w:name="z4998" w:id="15176"/>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15176"/>
    <w:bookmarkStart w:name="z4999" w:id="15177"/>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177"/>
    <w:bookmarkStart w:name="z5000" w:id="15178"/>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5178"/>
    <w:bookmarkStart w:name="z5001" w:id="15179"/>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179"/>
    <w:bookmarkStart w:name="z5002" w:id="15180"/>
    <w:p>
      <w:pPr>
        <w:spacing w:after="0"/>
        <w:ind w:left="0"/>
        <w:jc w:val="left"/>
      </w:pPr>
      <w:r>
        <w:rPr>
          <w:rFonts w:ascii="Times New Roman"/>
          <w:b/>
          <w:i w:val="false"/>
          <w:color w:val="000000"/>
        </w:rPr>
        <w:t xml:space="preserve"> 5. Реорганизация и упразднение Отдела</w:t>
      </w:r>
    </w:p>
    <w:bookmarkEnd w:id="15180"/>
    <w:bookmarkStart w:name="z5003" w:id="15181"/>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5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211</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5005" w:id="15182"/>
    <w:p>
      <w:pPr>
        <w:spacing w:after="0"/>
        <w:ind w:left="0"/>
        <w:jc w:val="left"/>
      </w:pPr>
      <w:r>
        <w:rPr>
          <w:rFonts w:ascii="Times New Roman"/>
          <w:b/>
          <w:i w:val="false"/>
          <w:color w:val="000000"/>
        </w:rPr>
        <w:t xml:space="preserve"> Положение об Отделе по чрезвычайным ситуациям Енбекшинского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w:t>
      </w:r>
    </w:p>
    <w:bookmarkEnd w:id="15182"/>
    <w:p>
      <w:pPr>
        <w:spacing w:after="0"/>
        <w:ind w:left="0"/>
        <w:jc w:val="both"/>
      </w:pPr>
      <w:r>
        <w:rPr>
          <w:rFonts w:ascii="Times New Roman"/>
          <w:b w:val="false"/>
          <w:i w:val="false"/>
          <w:color w:val="ff0000"/>
          <w:sz w:val="28"/>
        </w:rPr>
        <w:t xml:space="preserve">
      Сноска. Приказ дополнен приложением 211 в соответствии с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5006" w:id="15183"/>
    <w:p>
      <w:pPr>
        <w:spacing w:after="0"/>
        <w:ind w:left="0"/>
        <w:jc w:val="left"/>
      </w:pPr>
      <w:r>
        <w:rPr>
          <w:rFonts w:ascii="Times New Roman"/>
          <w:b/>
          <w:i w:val="false"/>
          <w:color w:val="000000"/>
        </w:rPr>
        <w:t xml:space="preserve"> 1. Общие положения</w:t>
      </w:r>
    </w:p>
    <w:bookmarkEnd w:id="15183"/>
    <w:bookmarkStart w:name="z5007" w:id="15184"/>
    <w:p>
      <w:pPr>
        <w:spacing w:after="0"/>
        <w:ind w:left="0"/>
        <w:jc w:val="both"/>
      </w:pPr>
      <w:r>
        <w:rPr>
          <w:rFonts w:ascii="Times New Roman"/>
          <w:b w:val="false"/>
          <w:i w:val="false"/>
          <w:color w:val="000000"/>
          <w:sz w:val="28"/>
        </w:rPr>
        <w:t>
      1. Отдел по чрезвычайным ситуациям Енбекшинского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Шымкент Комитета по чрезвычайным ситуациям Министерства внутренних дел Республики Казахстан (далее - Департамент).</w:t>
      </w:r>
    </w:p>
    <w:bookmarkEnd w:id="15184"/>
    <w:bookmarkStart w:name="z5008" w:id="15185"/>
    <w:p>
      <w:pPr>
        <w:spacing w:after="0"/>
        <w:ind w:left="0"/>
        <w:jc w:val="both"/>
      </w:pPr>
      <w:r>
        <w:rPr>
          <w:rFonts w:ascii="Times New Roman"/>
          <w:b w:val="false"/>
          <w:i w:val="false"/>
          <w:color w:val="000000"/>
          <w:sz w:val="28"/>
        </w:rPr>
        <w:t>
      2. Отдел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5185"/>
    <w:bookmarkStart w:name="z5009" w:id="15186"/>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5186"/>
    <w:bookmarkStart w:name="z5010" w:id="15187"/>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5187"/>
    <w:bookmarkStart w:name="z5011" w:id="15188"/>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5188"/>
    <w:bookmarkStart w:name="z5012" w:id="15189"/>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5189"/>
    <w:bookmarkStart w:name="z5013" w:id="15190"/>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15190"/>
    <w:bookmarkStart w:name="z5014" w:id="15191"/>
    <w:p>
      <w:pPr>
        <w:spacing w:after="0"/>
        <w:ind w:left="0"/>
        <w:jc w:val="both"/>
      </w:pPr>
      <w:r>
        <w:rPr>
          <w:rFonts w:ascii="Times New Roman"/>
          <w:b w:val="false"/>
          <w:i w:val="false"/>
          <w:color w:val="000000"/>
          <w:sz w:val="28"/>
        </w:rPr>
        <w:t>
      8. Юридический адрес Отдела: 160011, г. Шымкент, Енбекшинский район, ул. Сарбаздар, дом 14.</w:t>
      </w:r>
    </w:p>
    <w:bookmarkEnd w:id="15191"/>
    <w:bookmarkStart w:name="z5015" w:id="15192"/>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Енбекшинского района Департамента по чрезвычайным ситуациям города Шымкент Комитета по чрезвычайным ситуациям Министерства внутренних дел Республики Казахстан".</w:t>
      </w:r>
    </w:p>
    <w:bookmarkEnd w:id="15192"/>
    <w:bookmarkStart w:name="z5016" w:id="15193"/>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5193"/>
    <w:bookmarkStart w:name="z5017" w:id="15194"/>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5194"/>
    <w:bookmarkStart w:name="z5018" w:id="15195"/>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5195"/>
    <w:bookmarkStart w:name="z5019" w:id="15196"/>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5196"/>
    <w:bookmarkStart w:name="z5020" w:id="15197"/>
    <w:p>
      <w:pPr>
        <w:spacing w:after="0"/>
        <w:ind w:left="0"/>
        <w:jc w:val="left"/>
      </w:pPr>
      <w:r>
        <w:rPr>
          <w:rFonts w:ascii="Times New Roman"/>
          <w:b/>
          <w:i w:val="false"/>
          <w:color w:val="000000"/>
        </w:rPr>
        <w:t xml:space="preserve"> 2. Основные задачи, функции, права и обязанности Отдела</w:t>
      </w:r>
    </w:p>
    <w:bookmarkEnd w:id="15197"/>
    <w:bookmarkStart w:name="z5021" w:id="15198"/>
    <w:p>
      <w:pPr>
        <w:spacing w:after="0"/>
        <w:ind w:left="0"/>
        <w:jc w:val="both"/>
      </w:pPr>
      <w:r>
        <w:rPr>
          <w:rFonts w:ascii="Times New Roman"/>
          <w:b w:val="false"/>
          <w:i w:val="false"/>
          <w:color w:val="000000"/>
          <w:sz w:val="28"/>
        </w:rPr>
        <w:t>
      13. Задачи Отдела:</w:t>
      </w:r>
    </w:p>
    <w:bookmarkEnd w:id="15198"/>
    <w:bookmarkStart w:name="z5022" w:id="15199"/>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5199"/>
    <w:bookmarkStart w:name="z5023" w:id="15200"/>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5200"/>
    <w:bookmarkStart w:name="z5024" w:id="15201"/>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5201"/>
    <w:bookmarkStart w:name="z5025" w:id="15202"/>
    <w:p>
      <w:pPr>
        <w:spacing w:after="0"/>
        <w:ind w:left="0"/>
        <w:jc w:val="both"/>
      </w:pPr>
      <w:r>
        <w:rPr>
          <w:rFonts w:ascii="Times New Roman"/>
          <w:b w:val="false"/>
          <w:i w:val="false"/>
          <w:color w:val="000000"/>
          <w:sz w:val="28"/>
        </w:rPr>
        <w:t>
      4) организация предупреждения и тушения пожаров.</w:t>
      </w:r>
    </w:p>
    <w:bookmarkEnd w:id="15202"/>
    <w:bookmarkStart w:name="z5026" w:id="15203"/>
    <w:p>
      <w:pPr>
        <w:spacing w:after="0"/>
        <w:ind w:left="0"/>
        <w:jc w:val="both"/>
      </w:pPr>
      <w:r>
        <w:rPr>
          <w:rFonts w:ascii="Times New Roman"/>
          <w:b w:val="false"/>
          <w:i w:val="false"/>
          <w:color w:val="000000"/>
          <w:sz w:val="28"/>
        </w:rPr>
        <w:t>
      14. Функции Отдела:</w:t>
      </w:r>
    </w:p>
    <w:bookmarkEnd w:id="15203"/>
    <w:bookmarkStart w:name="z5027" w:id="15204"/>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5204"/>
    <w:bookmarkStart w:name="z5028" w:id="15205"/>
    <w:p>
      <w:pPr>
        <w:spacing w:after="0"/>
        <w:ind w:left="0"/>
        <w:jc w:val="both"/>
      </w:pPr>
      <w:r>
        <w:rPr>
          <w:rFonts w:ascii="Times New Roman"/>
          <w:b w:val="false"/>
          <w:i w:val="false"/>
          <w:color w:val="000000"/>
          <w:sz w:val="28"/>
        </w:rPr>
        <w:t>
      2) обеспечение деятельности сил гражданской защиты;</w:t>
      </w:r>
    </w:p>
    <w:bookmarkEnd w:id="15205"/>
    <w:bookmarkStart w:name="z5029" w:id="15206"/>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5206"/>
    <w:bookmarkStart w:name="z5030" w:id="15207"/>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5207"/>
    <w:bookmarkStart w:name="z5031" w:id="15208"/>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bookmarkEnd w:id="15208"/>
    <w:bookmarkStart w:name="z5032" w:id="15209"/>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5209"/>
    <w:bookmarkStart w:name="z5033" w:id="15210"/>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5210"/>
    <w:bookmarkStart w:name="z5034" w:id="15211"/>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bookmarkEnd w:id="15211"/>
    <w:bookmarkStart w:name="z5035" w:id="15212"/>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5212"/>
    <w:bookmarkStart w:name="z5036" w:id="15213"/>
    <w:p>
      <w:pPr>
        <w:spacing w:after="0"/>
        <w:ind w:left="0"/>
        <w:jc w:val="both"/>
      </w:pPr>
      <w:r>
        <w:rPr>
          <w:rFonts w:ascii="Times New Roman"/>
          <w:b w:val="false"/>
          <w:i w:val="false"/>
          <w:color w:val="000000"/>
          <w:sz w:val="28"/>
        </w:rPr>
        <w:t>
      10) внесение предложений в Департамент по разработке плана мероприятий подготовки органов управления и сил гражданской защиты;</w:t>
      </w:r>
    </w:p>
    <w:bookmarkEnd w:id="15213"/>
    <w:bookmarkStart w:name="z5037" w:id="15214"/>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5214"/>
    <w:bookmarkStart w:name="z5038" w:id="15215"/>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5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040" w:id="15216"/>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5216"/>
    <w:bookmarkStart w:name="z5041" w:id="15217"/>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5217"/>
    <w:bookmarkStart w:name="z5042" w:id="15218"/>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5218"/>
    <w:bookmarkStart w:name="z5043" w:id="15219"/>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5219"/>
    <w:bookmarkStart w:name="z5044" w:id="15220"/>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5220"/>
    <w:bookmarkStart w:name="z5045" w:id="15221"/>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15221"/>
    <w:bookmarkStart w:name="z5046" w:id="15222"/>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5222"/>
    <w:bookmarkStart w:name="z5047" w:id="15223"/>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5223"/>
    <w:bookmarkStart w:name="z5048" w:id="15224"/>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5224"/>
    <w:bookmarkStart w:name="z5049" w:id="15225"/>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5225"/>
    <w:bookmarkStart w:name="z5050" w:id="15226"/>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5226"/>
    <w:bookmarkStart w:name="z5051" w:id="15227"/>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5227"/>
    <w:bookmarkStart w:name="z5052" w:id="15228"/>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5228"/>
    <w:bookmarkStart w:name="z5054" w:id="15229"/>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5229"/>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5055" w:id="15230"/>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5230"/>
    <w:bookmarkStart w:name="z5056" w:id="15231"/>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5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059" w:id="15232"/>
    <w:p>
      <w:pPr>
        <w:spacing w:after="0"/>
        <w:ind w:left="0"/>
        <w:jc w:val="both"/>
      </w:pPr>
      <w:r>
        <w:rPr>
          <w:rFonts w:ascii="Times New Roman"/>
          <w:b w:val="false"/>
          <w:i w:val="false"/>
          <w:color w:val="000000"/>
          <w:sz w:val="28"/>
        </w:rPr>
        <w:t>
      33)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5232"/>
    <w:bookmarkStart w:name="z5060" w:id="15233"/>
    <w:p>
      <w:pPr>
        <w:spacing w:after="0"/>
        <w:ind w:left="0"/>
        <w:jc w:val="both"/>
      </w:pPr>
      <w:r>
        <w:rPr>
          <w:rFonts w:ascii="Times New Roman"/>
          <w:b w:val="false"/>
          <w:i w:val="false"/>
          <w:color w:val="000000"/>
          <w:sz w:val="28"/>
        </w:rPr>
        <w:t>
      34)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5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061" w:id="15234"/>
    <w:p>
      <w:pPr>
        <w:spacing w:after="0"/>
        <w:ind w:left="0"/>
        <w:jc w:val="both"/>
      </w:pPr>
      <w:r>
        <w:rPr>
          <w:rFonts w:ascii="Times New Roman"/>
          <w:b w:val="false"/>
          <w:i w:val="false"/>
          <w:color w:val="000000"/>
          <w:sz w:val="28"/>
        </w:rPr>
        <w:t>
      15. Права и обязанности:</w:t>
      </w:r>
    </w:p>
    <w:bookmarkEnd w:id="15234"/>
    <w:bookmarkStart w:name="z5062" w:id="15235"/>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5235"/>
    <w:bookmarkStart w:name="z5063" w:id="15236"/>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5236"/>
    <w:bookmarkStart w:name="z5064" w:id="15237"/>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5237"/>
    <w:bookmarkStart w:name="z5065" w:id="15238"/>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5238"/>
    <w:bookmarkStart w:name="z5066" w:id="15239"/>
    <w:p>
      <w:pPr>
        <w:spacing w:after="0"/>
        <w:ind w:left="0"/>
        <w:jc w:val="left"/>
      </w:pPr>
      <w:r>
        <w:rPr>
          <w:rFonts w:ascii="Times New Roman"/>
          <w:b/>
          <w:i w:val="false"/>
          <w:color w:val="000000"/>
        </w:rPr>
        <w:t xml:space="preserve"> 3. Организация деятельности Отдела</w:t>
      </w:r>
    </w:p>
    <w:bookmarkEnd w:id="15239"/>
    <w:bookmarkStart w:name="z5067" w:id="15240"/>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15240"/>
    <w:bookmarkStart w:name="z5068" w:id="15241"/>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5241"/>
    <w:bookmarkStart w:name="z5069" w:id="15242"/>
    <w:p>
      <w:pPr>
        <w:spacing w:after="0"/>
        <w:ind w:left="0"/>
        <w:jc w:val="both"/>
      </w:pPr>
      <w:r>
        <w:rPr>
          <w:rFonts w:ascii="Times New Roman"/>
          <w:b w:val="false"/>
          <w:i w:val="false"/>
          <w:color w:val="000000"/>
          <w:sz w:val="28"/>
        </w:rPr>
        <w:t>
      18. Полномочия Начальника Отдела:</w:t>
      </w:r>
    </w:p>
    <w:bookmarkEnd w:id="15242"/>
    <w:bookmarkStart w:name="z5070" w:id="15243"/>
    <w:p>
      <w:pPr>
        <w:spacing w:after="0"/>
        <w:ind w:left="0"/>
        <w:jc w:val="both"/>
      </w:pPr>
      <w:r>
        <w:rPr>
          <w:rFonts w:ascii="Times New Roman"/>
          <w:b w:val="false"/>
          <w:i w:val="false"/>
          <w:color w:val="000000"/>
          <w:sz w:val="28"/>
        </w:rPr>
        <w:t>
      1) без доверенности действует от имени Отдела;</w:t>
      </w:r>
    </w:p>
    <w:bookmarkEnd w:id="15243"/>
    <w:bookmarkStart w:name="z5071" w:id="15244"/>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5244"/>
    <w:bookmarkStart w:name="z5072" w:id="15245"/>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5245"/>
    <w:bookmarkStart w:name="z5073" w:id="15246"/>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5246"/>
    <w:bookmarkStart w:name="z5074" w:id="15247"/>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5247"/>
    <w:bookmarkStart w:name="z5075" w:id="15248"/>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5248"/>
    <w:bookmarkStart w:name="z5076" w:id="15249"/>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5249"/>
    <w:bookmarkStart w:name="z5077" w:id="15250"/>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5250"/>
    <w:bookmarkStart w:name="z5078" w:id="15251"/>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5251"/>
    <w:bookmarkStart w:name="z5079" w:id="15252"/>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5252"/>
    <w:bookmarkStart w:name="z5080" w:id="15253"/>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5253"/>
    <w:bookmarkStart w:name="z5081" w:id="15254"/>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5254"/>
    <w:bookmarkStart w:name="z5082" w:id="15255"/>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5255"/>
    <w:bookmarkStart w:name="z5083" w:id="15256"/>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5256"/>
    <w:bookmarkStart w:name="z5084" w:id="15257"/>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Шымкент, Енбекшинского района;</w:t>
      </w:r>
    </w:p>
    <w:bookmarkEnd w:id="15257"/>
    <w:bookmarkStart w:name="z5085" w:id="15258"/>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5258"/>
    <w:bookmarkStart w:name="z5086" w:id="15259"/>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5259"/>
    <w:bookmarkStart w:name="z5087" w:id="15260"/>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5260"/>
    <w:bookmarkStart w:name="z5088" w:id="15261"/>
    <w:p>
      <w:pPr>
        <w:spacing w:after="0"/>
        <w:ind w:left="0"/>
        <w:jc w:val="left"/>
      </w:pPr>
      <w:r>
        <w:rPr>
          <w:rFonts w:ascii="Times New Roman"/>
          <w:b/>
          <w:i w:val="false"/>
          <w:color w:val="000000"/>
        </w:rPr>
        <w:t xml:space="preserve"> 4. Имущество Отдела</w:t>
      </w:r>
    </w:p>
    <w:bookmarkEnd w:id="15261"/>
    <w:bookmarkStart w:name="z5089" w:id="15262"/>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15262"/>
    <w:bookmarkStart w:name="z5090" w:id="15263"/>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263"/>
    <w:bookmarkStart w:name="z5091" w:id="15264"/>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5264"/>
    <w:bookmarkStart w:name="z5092" w:id="15265"/>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265"/>
    <w:bookmarkStart w:name="z5093" w:id="15266"/>
    <w:p>
      <w:pPr>
        <w:spacing w:after="0"/>
        <w:ind w:left="0"/>
        <w:jc w:val="left"/>
      </w:pPr>
      <w:r>
        <w:rPr>
          <w:rFonts w:ascii="Times New Roman"/>
          <w:b/>
          <w:i w:val="false"/>
          <w:color w:val="000000"/>
        </w:rPr>
        <w:t xml:space="preserve"> 5. Реорганизация и упразднение Отдела</w:t>
      </w:r>
    </w:p>
    <w:bookmarkEnd w:id="15266"/>
    <w:bookmarkStart w:name="z5094" w:id="15267"/>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5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212</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чрезвычайным ситуациям</w:t>
            </w:r>
            <w:r>
              <w:br/>
            </w:r>
            <w:r>
              <w:rPr>
                <w:rFonts w:ascii="Times New Roman"/>
                <w:b w:val="false"/>
                <w:i w:val="false"/>
                <w:color w:val="000000"/>
                <w:sz w:val="20"/>
              </w:rPr>
              <w:t>Министерства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ноября 2014 года № 38</w:t>
            </w:r>
          </w:p>
        </w:tc>
      </w:tr>
    </w:tbl>
    <w:bookmarkStart w:name="z5096" w:id="15268"/>
    <w:p>
      <w:pPr>
        <w:spacing w:after="0"/>
        <w:ind w:left="0"/>
        <w:jc w:val="left"/>
      </w:pPr>
      <w:r>
        <w:rPr>
          <w:rFonts w:ascii="Times New Roman"/>
          <w:b/>
          <w:i w:val="false"/>
          <w:color w:val="000000"/>
        </w:rPr>
        <w:t xml:space="preserve"> Положение об Отделе по чрезвычайным ситуациям района "Каратау" Департамента по чрезвычайным ситуациям города Шымкент Комитета по чрезвычайным ситуациям Министерства внутренних дел Республики Казахстан</w:t>
      </w:r>
    </w:p>
    <w:bookmarkEnd w:id="15268"/>
    <w:p>
      <w:pPr>
        <w:spacing w:after="0"/>
        <w:ind w:left="0"/>
        <w:jc w:val="both"/>
      </w:pPr>
      <w:r>
        <w:rPr>
          <w:rFonts w:ascii="Times New Roman"/>
          <w:b w:val="false"/>
          <w:i w:val="false"/>
          <w:color w:val="ff0000"/>
          <w:sz w:val="28"/>
        </w:rPr>
        <w:t xml:space="preserve">
      Сноска. Приказ дополнен приложением 212 в соответствии с приказом Председателя Комитета по чрезвычайным ситуациям Министерства внутренних дел РК от 17.10.2018 </w:t>
      </w:r>
      <w:r>
        <w:rPr>
          <w:rFonts w:ascii="Times New Roman"/>
          <w:b w:val="false"/>
          <w:i w:val="false"/>
          <w:color w:val="ff0000"/>
          <w:sz w:val="28"/>
        </w:rPr>
        <w:t>№ 198</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5097" w:id="15269"/>
    <w:p>
      <w:pPr>
        <w:spacing w:after="0"/>
        <w:ind w:left="0"/>
        <w:jc w:val="left"/>
      </w:pPr>
      <w:r>
        <w:rPr>
          <w:rFonts w:ascii="Times New Roman"/>
          <w:b/>
          <w:i w:val="false"/>
          <w:color w:val="000000"/>
        </w:rPr>
        <w:t xml:space="preserve"> 1. Общие положения</w:t>
      </w:r>
    </w:p>
    <w:bookmarkEnd w:id="15269"/>
    <w:bookmarkStart w:name="z5098" w:id="15270"/>
    <w:p>
      <w:pPr>
        <w:spacing w:after="0"/>
        <w:ind w:left="0"/>
        <w:jc w:val="both"/>
      </w:pPr>
      <w:r>
        <w:rPr>
          <w:rFonts w:ascii="Times New Roman"/>
          <w:b w:val="false"/>
          <w:i w:val="false"/>
          <w:color w:val="000000"/>
          <w:sz w:val="28"/>
        </w:rPr>
        <w:t>
      1. Отдел по чрезвычайным ситуациям района "Каратау" Департамента по чрезвычайным ситуациям города Шымкент Комитета по чрезвычайным ситуациям Министерства внутренних дел Республики Казахстан (далее – Отдел) является территориальным подразделением Комитета по чрезвычайным ситуациям Министерства внутренних дел Республики Казахстан (далее – Комитет), непосредственно подчиненным Департаменту по чрезвычайным ситуациям города Шымкент Комитета по чрезвычайным ситуациям Министерства внутренних дел Республики Казахстан (далее - Департамент).</w:t>
      </w:r>
    </w:p>
    <w:bookmarkEnd w:id="15270"/>
    <w:bookmarkStart w:name="z5099" w:id="15271"/>
    <w:p>
      <w:pPr>
        <w:spacing w:after="0"/>
        <w:ind w:left="0"/>
        <w:jc w:val="both"/>
      </w:pPr>
      <w:r>
        <w:rPr>
          <w:rFonts w:ascii="Times New Roman"/>
          <w:b w:val="false"/>
          <w:i w:val="false"/>
          <w:color w:val="000000"/>
          <w:sz w:val="28"/>
        </w:rPr>
        <w:t>
      2. Отдел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Министра внутренних дел Республики Казахстан, председателя Комитета и начальника Департамента, иными нормативными правовыми актами, а также настоящим Положением.</w:t>
      </w:r>
    </w:p>
    <w:bookmarkEnd w:id="15271"/>
    <w:bookmarkStart w:name="z5100" w:id="15272"/>
    <w:p>
      <w:pPr>
        <w:spacing w:after="0"/>
        <w:ind w:left="0"/>
        <w:jc w:val="both"/>
      </w:pPr>
      <w:r>
        <w:rPr>
          <w:rFonts w:ascii="Times New Roman"/>
          <w:b w:val="false"/>
          <w:i w:val="false"/>
          <w:color w:val="000000"/>
          <w:sz w:val="28"/>
        </w:rPr>
        <w:t>
      3. Отдел является юридическим лицом в организационно-правовой форме государственного учреждения, имеет печати и штампы со своим наименованием на государственном языке, бланки установленного образца.</w:t>
      </w:r>
    </w:p>
    <w:bookmarkEnd w:id="15272"/>
    <w:bookmarkStart w:name="z5101" w:id="15273"/>
    <w:p>
      <w:pPr>
        <w:spacing w:after="0"/>
        <w:ind w:left="0"/>
        <w:jc w:val="both"/>
      </w:pPr>
      <w:r>
        <w:rPr>
          <w:rFonts w:ascii="Times New Roman"/>
          <w:b w:val="false"/>
          <w:i w:val="false"/>
          <w:color w:val="000000"/>
          <w:sz w:val="28"/>
        </w:rPr>
        <w:t>
      4. Отдел вступает в гражданско-правовые отношения от собственного имени.</w:t>
      </w:r>
    </w:p>
    <w:bookmarkEnd w:id="15273"/>
    <w:bookmarkStart w:name="z5102" w:id="15274"/>
    <w:p>
      <w:pPr>
        <w:spacing w:after="0"/>
        <w:ind w:left="0"/>
        <w:jc w:val="both"/>
      </w:pPr>
      <w:r>
        <w:rPr>
          <w:rFonts w:ascii="Times New Roman"/>
          <w:b w:val="false"/>
          <w:i w:val="false"/>
          <w:color w:val="000000"/>
          <w:sz w:val="28"/>
        </w:rPr>
        <w:t>
      5. Отдел имеет право выступать стороной гражданско-правовых отношений от имени государства, если оно уполномочено на это в соответствии с законодательством.</w:t>
      </w:r>
    </w:p>
    <w:bookmarkEnd w:id="15274"/>
    <w:bookmarkStart w:name="z5103" w:id="15275"/>
    <w:p>
      <w:pPr>
        <w:spacing w:after="0"/>
        <w:ind w:left="0"/>
        <w:jc w:val="both"/>
      </w:pPr>
      <w:r>
        <w:rPr>
          <w:rFonts w:ascii="Times New Roman"/>
          <w:b w:val="false"/>
          <w:i w:val="false"/>
          <w:color w:val="000000"/>
          <w:sz w:val="28"/>
        </w:rPr>
        <w:t>
      6. Отдел по вопросам своей компетенции, в установленном законодательством порядке, принимает решения, оформляемые приказами начальника Отдела.</w:t>
      </w:r>
    </w:p>
    <w:bookmarkEnd w:id="15275"/>
    <w:bookmarkStart w:name="z5104" w:id="15276"/>
    <w:p>
      <w:pPr>
        <w:spacing w:after="0"/>
        <w:ind w:left="0"/>
        <w:jc w:val="both"/>
      </w:pPr>
      <w:r>
        <w:rPr>
          <w:rFonts w:ascii="Times New Roman"/>
          <w:b w:val="false"/>
          <w:i w:val="false"/>
          <w:color w:val="000000"/>
          <w:sz w:val="28"/>
        </w:rPr>
        <w:t>
      7. Структура и лимит штатной численности Отдела утверждаются в соответствии с действующим законодательством.</w:t>
      </w:r>
    </w:p>
    <w:bookmarkEnd w:id="15276"/>
    <w:bookmarkStart w:name="z5105" w:id="15277"/>
    <w:p>
      <w:pPr>
        <w:spacing w:after="0"/>
        <w:ind w:left="0"/>
        <w:jc w:val="both"/>
      </w:pPr>
      <w:r>
        <w:rPr>
          <w:rFonts w:ascii="Times New Roman"/>
          <w:b w:val="false"/>
          <w:i w:val="false"/>
          <w:color w:val="000000"/>
          <w:sz w:val="28"/>
        </w:rPr>
        <w:t>
      8. Юридический адрес Отдела: 160011, г. Шымкент, Енбекшинский район, ул. Сарбаздар, дом 14.</w:t>
      </w:r>
    </w:p>
    <w:bookmarkEnd w:id="15277"/>
    <w:bookmarkStart w:name="z5106" w:id="15278"/>
    <w:p>
      <w:pPr>
        <w:spacing w:after="0"/>
        <w:ind w:left="0"/>
        <w:jc w:val="both"/>
      </w:pPr>
      <w:r>
        <w:rPr>
          <w:rFonts w:ascii="Times New Roman"/>
          <w:b w:val="false"/>
          <w:i w:val="false"/>
          <w:color w:val="000000"/>
          <w:sz w:val="28"/>
        </w:rPr>
        <w:t>
      9. Полное наименование Отдела - республиканское государственное учреждение "Отдел по чрезвычайным ситуациям района "Каратау" Департамента по чрезвычайным ситуациям города Шымкент Комитета по чрезвычайным ситуациям Министерства внутренних дел Республики Казахстан".</w:t>
      </w:r>
    </w:p>
    <w:bookmarkEnd w:id="15278"/>
    <w:bookmarkStart w:name="z5107" w:id="15279"/>
    <w:p>
      <w:pPr>
        <w:spacing w:after="0"/>
        <w:ind w:left="0"/>
        <w:jc w:val="both"/>
      </w:pPr>
      <w:r>
        <w:rPr>
          <w:rFonts w:ascii="Times New Roman"/>
          <w:b w:val="false"/>
          <w:i w:val="false"/>
          <w:color w:val="000000"/>
          <w:sz w:val="28"/>
        </w:rPr>
        <w:t>
      10. Настоящее Положение является учредительным документом Отдела.</w:t>
      </w:r>
    </w:p>
    <w:bookmarkEnd w:id="15279"/>
    <w:bookmarkStart w:name="z5108" w:id="15280"/>
    <w:p>
      <w:pPr>
        <w:spacing w:after="0"/>
        <w:ind w:left="0"/>
        <w:jc w:val="both"/>
      </w:pPr>
      <w:r>
        <w:rPr>
          <w:rFonts w:ascii="Times New Roman"/>
          <w:b w:val="false"/>
          <w:i w:val="false"/>
          <w:color w:val="000000"/>
          <w:sz w:val="28"/>
        </w:rPr>
        <w:t>
      11. Расходы на осуществление деятельности Отдела осуществляется из республиканского и местного бюджета в составе Департамента.</w:t>
      </w:r>
    </w:p>
    <w:bookmarkEnd w:id="15280"/>
    <w:bookmarkStart w:name="z5109" w:id="15281"/>
    <w:p>
      <w:pPr>
        <w:spacing w:after="0"/>
        <w:ind w:left="0"/>
        <w:jc w:val="both"/>
      </w:pPr>
      <w:r>
        <w:rPr>
          <w:rFonts w:ascii="Times New Roman"/>
          <w:b w:val="false"/>
          <w:i w:val="false"/>
          <w:color w:val="000000"/>
          <w:sz w:val="28"/>
        </w:rPr>
        <w:t>
      12. Отделу запрещается вступать в договорные отношения с субъектами предпринимательства на предмет выполнения обязанностей, являющихся функциями Отдела.</w:t>
      </w:r>
    </w:p>
    <w:bookmarkEnd w:id="15281"/>
    <w:bookmarkStart w:name="z5110" w:id="15282"/>
    <w:p>
      <w:pPr>
        <w:spacing w:after="0"/>
        <w:ind w:left="0"/>
        <w:jc w:val="both"/>
      </w:pPr>
      <w:r>
        <w:rPr>
          <w:rFonts w:ascii="Times New Roman"/>
          <w:b w:val="false"/>
          <w:i w:val="false"/>
          <w:color w:val="000000"/>
          <w:sz w:val="28"/>
        </w:rPr>
        <w:t>
      Если Отделу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доход государственного бюджета.</w:t>
      </w:r>
    </w:p>
    <w:bookmarkEnd w:id="15282"/>
    <w:bookmarkStart w:name="z5111" w:id="15283"/>
    <w:p>
      <w:pPr>
        <w:spacing w:after="0"/>
        <w:ind w:left="0"/>
        <w:jc w:val="left"/>
      </w:pPr>
      <w:r>
        <w:rPr>
          <w:rFonts w:ascii="Times New Roman"/>
          <w:b/>
          <w:i w:val="false"/>
          <w:color w:val="000000"/>
        </w:rPr>
        <w:t xml:space="preserve"> 2. Основные задачи, функции, права и обязанности Отдела</w:t>
      </w:r>
    </w:p>
    <w:bookmarkEnd w:id="15283"/>
    <w:bookmarkStart w:name="z5112" w:id="15284"/>
    <w:p>
      <w:pPr>
        <w:spacing w:after="0"/>
        <w:ind w:left="0"/>
        <w:jc w:val="both"/>
      </w:pPr>
      <w:r>
        <w:rPr>
          <w:rFonts w:ascii="Times New Roman"/>
          <w:b w:val="false"/>
          <w:i w:val="false"/>
          <w:color w:val="000000"/>
          <w:sz w:val="28"/>
        </w:rPr>
        <w:t>
      13. Задачи Отдела:</w:t>
      </w:r>
    </w:p>
    <w:bookmarkEnd w:id="15284"/>
    <w:bookmarkStart w:name="z5113" w:id="15285"/>
    <w:p>
      <w:pPr>
        <w:spacing w:after="0"/>
        <w:ind w:left="0"/>
        <w:jc w:val="both"/>
      </w:pPr>
      <w:r>
        <w:rPr>
          <w:rFonts w:ascii="Times New Roman"/>
          <w:b w:val="false"/>
          <w:i w:val="false"/>
          <w:color w:val="000000"/>
          <w:sz w:val="28"/>
        </w:rPr>
        <w:t>
      1) реализация государственной политики в сфере гражданской защиты;</w:t>
      </w:r>
    </w:p>
    <w:bookmarkEnd w:id="15285"/>
    <w:bookmarkStart w:name="z5114" w:id="15286"/>
    <w:p>
      <w:pPr>
        <w:spacing w:after="0"/>
        <w:ind w:left="0"/>
        <w:jc w:val="both"/>
      </w:pPr>
      <w:r>
        <w:rPr>
          <w:rFonts w:ascii="Times New Roman"/>
          <w:b w:val="false"/>
          <w:i w:val="false"/>
          <w:color w:val="000000"/>
          <w:sz w:val="28"/>
        </w:rPr>
        <w:t>
      2)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w:t>
      </w:r>
    </w:p>
    <w:bookmarkEnd w:id="15286"/>
    <w:bookmarkStart w:name="z5115" w:id="15287"/>
    <w:p>
      <w:pPr>
        <w:spacing w:after="0"/>
        <w:ind w:left="0"/>
        <w:jc w:val="both"/>
      </w:pPr>
      <w:r>
        <w:rPr>
          <w:rFonts w:ascii="Times New Roman"/>
          <w:b w:val="false"/>
          <w:i w:val="false"/>
          <w:color w:val="000000"/>
          <w:sz w:val="28"/>
        </w:rPr>
        <w:t>
      3) осуществление государственного контроля в области пожарной безопасности и гражданской обороны;</w:t>
      </w:r>
    </w:p>
    <w:bookmarkEnd w:id="15287"/>
    <w:bookmarkStart w:name="z5116" w:id="15288"/>
    <w:p>
      <w:pPr>
        <w:spacing w:after="0"/>
        <w:ind w:left="0"/>
        <w:jc w:val="both"/>
      </w:pPr>
      <w:r>
        <w:rPr>
          <w:rFonts w:ascii="Times New Roman"/>
          <w:b w:val="false"/>
          <w:i w:val="false"/>
          <w:color w:val="000000"/>
          <w:sz w:val="28"/>
        </w:rPr>
        <w:t>
      4) организация предупреждения и тушения пожаров.</w:t>
      </w:r>
    </w:p>
    <w:bookmarkEnd w:id="15288"/>
    <w:bookmarkStart w:name="z5117" w:id="15289"/>
    <w:p>
      <w:pPr>
        <w:spacing w:after="0"/>
        <w:ind w:left="0"/>
        <w:jc w:val="both"/>
      </w:pPr>
      <w:r>
        <w:rPr>
          <w:rFonts w:ascii="Times New Roman"/>
          <w:b w:val="false"/>
          <w:i w:val="false"/>
          <w:color w:val="000000"/>
          <w:sz w:val="28"/>
        </w:rPr>
        <w:t>
      14. Функции Отдела:</w:t>
      </w:r>
    </w:p>
    <w:bookmarkEnd w:id="15289"/>
    <w:bookmarkStart w:name="z5118" w:id="15290"/>
    <w:p>
      <w:pPr>
        <w:spacing w:after="0"/>
        <w:ind w:left="0"/>
        <w:jc w:val="both"/>
      </w:pPr>
      <w:r>
        <w:rPr>
          <w:rFonts w:ascii="Times New Roman"/>
          <w:b w:val="false"/>
          <w:i w:val="false"/>
          <w:color w:val="000000"/>
          <w:sz w:val="28"/>
        </w:rPr>
        <w:t>
      1) обеспечение функционирования и дальнейшего развития государственной системы гражданской защиты на соответствующей территории;</w:t>
      </w:r>
    </w:p>
    <w:bookmarkEnd w:id="15290"/>
    <w:bookmarkStart w:name="z5119" w:id="15291"/>
    <w:p>
      <w:pPr>
        <w:spacing w:after="0"/>
        <w:ind w:left="0"/>
        <w:jc w:val="both"/>
      </w:pPr>
      <w:r>
        <w:rPr>
          <w:rFonts w:ascii="Times New Roman"/>
          <w:b w:val="false"/>
          <w:i w:val="false"/>
          <w:color w:val="000000"/>
          <w:sz w:val="28"/>
        </w:rPr>
        <w:t>
      2) обеспечение деятельности сил гражданской защиты;</w:t>
      </w:r>
    </w:p>
    <w:bookmarkEnd w:id="15291"/>
    <w:bookmarkStart w:name="z5120" w:id="15292"/>
    <w:p>
      <w:pPr>
        <w:spacing w:after="0"/>
        <w:ind w:left="0"/>
        <w:jc w:val="both"/>
      </w:pPr>
      <w:r>
        <w:rPr>
          <w:rFonts w:ascii="Times New Roman"/>
          <w:b w:val="false"/>
          <w:i w:val="false"/>
          <w:color w:val="000000"/>
          <w:sz w:val="28"/>
        </w:rPr>
        <w:t>
      3) руководство силами гражданской защиты при организации и проведении мероприятий гражданской защиты, направленных на предупреждение и ликвидацию чрезвычайных ситуаций природного и техногенного характера, обеспечение пожарной безопасности и организации гражданской обороны на соответствующей территории;</w:t>
      </w:r>
    </w:p>
    <w:bookmarkEnd w:id="15292"/>
    <w:bookmarkStart w:name="z5121" w:id="15293"/>
    <w:p>
      <w:pPr>
        <w:spacing w:after="0"/>
        <w:ind w:left="0"/>
        <w:jc w:val="both"/>
      </w:pPr>
      <w:r>
        <w:rPr>
          <w:rFonts w:ascii="Times New Roman"/>
          <w:b w:val="false"/>
          <w:i w:val="false"/>
          <w:color w:val="000000"/>
          <w:sz w:val="28"/>
        </w:rPr>
        <w:t>
      4) ведение государственного учета чрезвычайных ситуаций природного и техногенного характера на соответствующей территории;</w:t>
      </w:r>
    </w:p>
    <w:bookmarkEnd w:id="15293"/>
    <w:bookmarkStart w:name="z5122" w:id="15294"/>
    <w:p>
      <w:pPr>
        <w:spacing w:after="0"/>
        <w:ind w:left="0"/>
        <w:jc w:val="both"/>
      </w:pPr>
      <w:r>
        <w:rPr>
          <w:rFonts w:ascii="Times New Roman"/>
          <w:b w:val="false"/>
          <w:i w:val="false"/>
          <w:color w:val="000000"/>
          <w:sz w:val="28"/>
        </w:rPr>
        <w:t>
      5) внесение предложений в акимат района по вопросам в сфере гражданской защиты, входящим в его компетенцию;</w:t>
      </w:r>
    </w:p>
    <w:bookmarkEnd w:id="15294"/>
    <w:bookmarkStart w:name="z5123" w:id="15295"/>
    <w:p>
      <w:pPr>
        <w:spacing w:after="0"/>
        <w:ind w:left="0"/>
        <w:jc w:val="both"/>
      </w:pPr>
      <w:r>
        <w:rPr>
          <w:rFonts w:ascii="Times New Roman"/>
          <w:b w:val="false"/>
          <w:i w:val="false"/>
          <w:color w:val="000000"/>
          <w:sz w:val="28"/>
        </w:rPr>
        <w:t>
      6) осуществление информационно-аналитической деятельности в сфере гражданской защиты;</w:t>
      </w:r>
    </w:p>
    <w:bookmarkEnd w:id="15295"/>
    <w:bookmarkStart w:name="z5124" w:id="15296"/>
    <w:p>
      <w:pPr>
        <w:spacing w:after="0"/>
        <w:ind w:left="0"/>
        <w:jc w:val="both"/>
      </w:pPr>
      <w:r>
        <w:rPr>
          <w:rFonts w:ascii="Times New Roman"/>
          <w:b w:val="false"/>
          <w:i w:val="false"/>
          <w:color w:val="000000"/>
          <w:sz w:val="28"/>
        </w:rPr>
        <w:t>
      7) привлечение материально-технических ресурсов организаций при ликвидации чрезвычайных ситуаций в соответствии с действующим законодательством;</w:t>
      </w:r>
    </w:p>
    <w:bookmarkEnd w:id="15296"/>
    <w:bookmarkStart w:name="z5125" w:id="15297"/>
    <w:p>
      <w:pPr>
        <w:spacing w:after="0"/>
        <w:ind w:left="0"/>
        <w:jc w:val="both"/>
      </w:pPr>
      <w:r>
        <w:rPr>
          <w:rFonts w:ascii="Times New Roman"/>
          <w:b w:val="false"/>
          <w:i w:val="false"/>
          <w:color w:val="000000"/>
          <w:sz w:val="28"/>
        </w:rPr>
        <w:t>
      8) подготовка предложений в Департамент и в акимат района для определения потребности в средствах гражданской защиты;</w:t>
      </w:r>
    </w:p>
    <w:bookmarkEnd w:id="15297"/>
    <w:bookmarkStart w:name="z5126" w:id="15298"/>
    <w:p>
      <w:pPr>
        <w:spacing w:after="0"/>
        <w:ind w:left="0"/>
        <w:jc w:val="both"/>
      </w:pPr>
      <w:r>
        <w:rPr>
          <w:rFonts w:ascii="Times New Roman"/>
          <w:b w:val="false"/>
          <w:i w:val="false"/>
          <w:color w:val="000000"/>
          <w:sz w:val="28"/>
        </w:rPr>
        <w:t>
      9) осуществление постановки на учет и снятие с учета защитных сооружений расположенных на соответствующей территории;</w:t>
      </w:r>
    </w:p>
    <w:bookmarkEnd w:id="15298"/>
    <w:bookmarkStart w:name="z5127" w:id="15299"/>
    <w:p>
      <w:pPr>
        <w:spacing w:after="0"/>
        <w:ind w:left="0"/>
        <w:jc w:val="both"/>
      </w:pPr>
      <w:r>
        <w:rPr>
          <w:rFonts w:ascii="Times New Roman"/>
          <w:b w:val="false"/>
          <w:i w:val="false"/>
          <w:color w:val="000000"/>
          <w:sz w:val="28"/>
        </w:rPr>
        <w:t>
      10) внесение предложений в Департамент по разработке плана мероприятий подготовки органов управления и сил гражданской защиты;</w:t>
      </w:r>
    </w:p>
    <w:bookmarkEnd w:id="15299"/>
    <w:bookmarkStart w:name="z5128" w:id="15300"/>
    <w:p>
      <w:pPr>
        <w:spacing w:after="0"/>
        <w:ind w:left="0"/>
        <w:jc w:val="both"/>
      </w:pPr>
      <w:r>
        <w:rPr>
          <w:rFonts w:ascii="Times New Roman"/>
          <w:b w:val="false"/>
          <w:i w:val="false"/>
          <w:color w:val="000000"/>
          <w:sz w:val="28"/>
        </w:rPr>
        <w:t>
      11) разработка Плана гражданской обороны и внесение его на утверждение начальнику гражданской обороны;</w:t>
      </w:r>
    </w:p>
    <w:bookmarkEnd w:id="15300"/>
    <w:bookmarkStart w:name="z5129" w:id="15301"/>
    <w:p>
      <w:pPr>
        <w:spacing w:after="0"/>
        <w:ind w:left="0"/>
        <w:jc w:val="both"/>
      </w:pPr>
      <w:r>
        <w:rPr>
          <w:rFonts w:ascii="Times New Roman"/>
          <w:b w:val="false"/>
          <w:i w:val="false"/>
          <w:color w:val="000000"/>
          <w:sz w:val="28"/>
        </w:rPr>
        <w:t>
      12) разработка планов действий по ликвидации чрезвычайных ситуаций на соответствующей территории;</w:t>
      </w:r>
    </w:p>
    <w:bookmarkEnd w:id="15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131" w:id="15302"/>
    <w:p>
      <w:pPr>
        <w:spacing w:after="0"/>
        <w:ind w:left="0"/>
        <w:jc w:val="both"/>
      </w:pPr>
      <w:r>
        <w:rPr>
          <w:rFonts w:ascii="Times New Roman"/>
          <w:b w:val="false"/>
          <w:i w:val="false"/>
          <w:color w:val="000000"/>
          <w:sz w:val="28"/>
        </w:rPr>
        <w:t>
      14) внесение предложений в Департамент по объемам и содержанию инженерно-технических мероприятий гражданской обороны;</w:t>
      </w:r>
    </w:p>
    <w:bookmarkEnd w:id="15302"/>
    <w:bookmarkStart w:name="z5132" w:id="15303"/>
    <w:p>
      <w:pPr>
        <w:spacing w:after="0"/>
        <w:ind w:left="0"/>
        <w:jc w:val="both"/>
      </w:pPr>
      <w:r>
        <w:rPr>
          <w:rFonts w:ascii="Times New Roman"/>
          <w:b w:val="false"/>
          <w:i w:val="false"/>
          <w:color w:val="000000"/>
          <w:sz w:val="28"/>
        </w:rPr>
        <w:t>
      15) обеспечение охраны от пожаров территорий населенных пунктов и особо важных объектов государственной собственности;</w:t>
      </w:r>
    </w:p>
    <w:bookmarkEnd w:id="15303"/>
    <w:bookmarkStart w:name="z5133" w:id="15304"/>
    <w:p>
      <w:pPr>
        <w:spacing w:after="0"/>
        <w:ind w:left="0"/>
        <w:jc w:val="both"/>
      </w:pPr>
      <w:r>
        <w:rPr>
          <w:rFonts w:ascii="Times New Roman"/>
          <w:b w:val="false"/>
          <w:i w:val="false"/>
          <w:color w:val="000000"/>
          <w:sz w:val="28"/>
        </w:rPr>
        <w:t>
      16) разработка планов по предупреждению чрезвычайных ситуаций на соответствующей территории;</w:t>
      </w:r>
    </w:p>
    <w:bookmarkEnd w:id="15304"/>
    <w:bookmarkStart w:name="z5134" w:id="15305"/>
    <w:p>
      <w:pPr>
        <w:spacing w:after="0"/>
        <w:ind w:left="0"/>
        <w:jc w:val="both"/>
      </w:pPr>
      <w:r>
        <w:rPr>
          <w:rFonts w:ascii="Times New Roman"/>
          <w:b w:val="false"/>
          <w:i w:val="false"/>
          <w:color w:val="000000"/>
          <w:sz w:val="28"/>
        </w:rPr>
        <w:t>
      17) разработка паспортов безопасности и каталогов угроз чрезвычайных ситуаций природного и техногенного характера;</w:t>
      </w:r>
    </w:p>
    <w:bookmarkEnd w:id="15305"/>
    <w:bookmarkStart w:name="z5135" w:id="15306"/>
    <w:p>
      <w:pPr>
        <w:spacing w:after="0"/>
        <w:ind w:left="0"/>
        <w:jc w:val="both"/>
      </w:pPr>
      <w:r>
        <w:rPr>
          <w:rFonts w:ascii="Times New Roman"/>
          <w:b w:val="false"/>
          <w:i w:val="false"/>
          <w:color w:val="000000"/>
          <w:sz w:val="28"/>
        </w:rPr>
        <w:t>
      18) организация проведения аварийно-спасательных и неотложных работ при чрезвычайных ситуациях;</w:t>
      </w:r>
    </w:p>
    <w:bookmarkEnd w:id="15306"/>
    <w:bookmarkStart w:name="z5136" w:id="15307"/>
    <w:p>
      <w:pPr>
        <w:spacing w:after="0"/>
        <w:ind w:left="0"/>
        <w:jc w:val="both"/>
      </w:pPr>
      <w:r>
        <w:rPr>
          <w:rFonts w:ascii="Times New Roman"/>
          <w:b w:val="false"/>
          <w:i w:val="false"/>
          <w:color w:val="000000"/>
          <w:sz w:val="28"/>
        </w:rPr>
        <w:t>
      19) координация деятельности противопожарных и аварийно-спасательных служб и формирований на соответствующей территории;</w:t>
      </w:r>
    </w:p>
    <w:bookmarkEnd w:id="15307"/>
    <w:bookmarkStart w:name="z5137" w:id="15308"/>
    <w:p>
      <w:pPr>
        <w:spacing w:after="0"/>
        <w:ind w:left="0"/>
        <w:jc w:val="both"/>
      </w:pPr>
      <w:r>
        <w:rPr>
          <w:rFonts w:ascii="Times New Roman"/>
          <w:b w:val="false"/>
          <w:i w:val="false"/>
          <w:color w:val="000000"/>
          <w:sz w:val="28"/>
        </w:rPr>
        <w:t>
      20) обеспечение информирования и оповещения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bookmarkEnd w:id="15308"/>
    <w:bookmarkStart w:name="z5138" w:id="15309"/>
    <w:p>
      <w:pPr>
        <w:spacing w:after="0"/>
        <w:ind w:left="0"/>
        <w:jc w:val="both"/>
      </w:pPr>
      <w:r>
        <w:rPr>
          <w:rFonts w:ascii="Times New Roman"/>
          <w:b w:val="false"/>
          <w:i w:val="false"/>
          <w:color w:val="000000"/>
          <w:sz w:val="28"/>
        </w:rPr>
        <w:t>
      21) осуществление и пропаганда знаний, обучения населения и специалистов в сфере гражданской защиты;</w:t>
      </w:r>
    </w:p>
    <w:bookmarkEnd w:id="15309"/>
    <w:bookmarkStart w:name="z5139" w:id="15310"/>
    <w:p>
      <w:pPr>
        <w:spacing w:after="0"/>
        <w:ind w:left="0"/>
        <w:jc w:val="both"/>
      </w:pPr>
      <w:r>
        <w:rPr>
          <w:rFonts w:ascii="Times New Roman"/>
          <w:b w:val="false"/>
          <w:i w:val="false"/>
          <w:color w:val="000000"/>
          <w:sz w:val="28"/>
        </w:rPr>
        <w:t>
      22) осуществление подготовки руководителей, специалистов органов управления и сил гражданской защиты, обучения населения способам защиты и действиям при возникновении чрезвычайных ситуаций и военных конфликтов или вследствие этих конфликтов;</w:t>
      </w:r>
    </w:p>
    <w:bookmarkEnd w:id="15310"/>
    <w:bookmarkStart w:name="z5140" w:id="15311"/>
    <w:p>
      <w:pPr>
        <w:spacing w:after="0"/>
        <w:ind w:left="0"/>
        <w:jc w:val="both"/>
      </w:pPr>
      <w:r>
        <w:rPr>
          <w:rFonts w:ascii="Times New Roman"/>
          <w:b w:val="false"/>
          <w:i w:val="false"/>
          <w:color w:val="000000"/>
          <w:sz w:val="28"/>
        </w:rPr>
        <w:t>
      23) осуществление государственного контроля в области пожарной безопасности;</w:t>
      </w:r>
    </w:p>
    <w:bookmarkEnd w:id="15311"/>
    <w:bookmarkStart w:name="z5141" w:id="15312"/>
    <w:p>
      <w:pPr>
        <w:spacing w:after="0"/>
        <w:ind w:left="0"/>
        <w:jc w:val="both"/>
      </w:pPr>
      <w:r>
        <w:rPr>
          <w:rFonts w:ascii="Times New Roman"/>
          <w:b w:val="false"/>
          <w:i w:val="false"/>
          <w:color w:val="000000"/>
          <w:sz w:val="28"/>
        </w:rPr>
        <w:t>
      24) осуществление государственного контроля в области гражданской обороны;</w:t>
      </w:r>
    </w:p>
    <w:bookmarkEnd w:id="15312"/>
    <w:bookmarkStart w:name="z5142" w:id="15313"/>
    <w:p>
      <w:pPr>
        <w:spacing w:after="0"/>
        <w:ind w:left="0"/>
        <w:jc w:val="both"/>
      </w:pPr>
      <w:r>
        <w:rPr>
          <w:rFonts w:ascii="Times New Roman"/>
          <w:b w:val="false"/>
          <w:i w:val="false"/>
          <w:color w:val="000000"/>
          <w:sz w:val="28"/>
        </w:rPr>
        <w:t>
      25) осуществление контроля за готовностью пожарных подразделений в населенных пунктах и на объектах к борьбе с пожарами;</w:t>
      </w:r>
    </w:p>
    <w:bookmarkEnd w:id="15313"/>
    <w:bookmarkStart w:name="z5143" w:id="15314"/>
    <w:p>
      <w:pPr>
        <w:spacing w:after="0"/>
        <w:ind w:left="0"/>
        <w:jc w:val="both"/>
      </w:pPr>
      <w:r>
        <w:rPr>
          <w:rFonts w:ascii="Times New Roman"/>
          <w:b w:val="false"/>
          <w:i w:val="false"/>
          <w:color w:val="000000"/>
          <w:sz w:val="28"/>
        </w:rPr>
        <w:t>
      26) осуществление производства дел об административных правонарушениях в области пожарной безопасности, гражданской обороны;</w:t>
      </w:r>
    </w:p>
    <w:bookmarkEnd w:id="15314"/>
    <w:bookmarkStart w:name="z5145" w:id="15315"/>
    <w:p>
      <w:pPr>
        <w:spacing w:after="0"/>
        <w:ind w:left="0"/>
        <w:jc w:val="both"/>
      </w:pPr>
      <w:r>
        <w:rPr>
          <w:rFonts w:ascii="Times New Roman"/>
          <w:b w:val="false"/>
          <w:i w:val="false"/>
          <w:color w:val="000000"/>
          <w:sz w:val="28"/>
        </w:rPr>
        <w:t>
      27) выдача гражданам, должностным и юридическим лицам актов о результатах проверки, предписаний об устранении выявленных нарушений и проведению мероприятий по предотвращению пожаров;</w:t>
      </w:r>
    </w:p>
    <w:bookmarkEnd w:id="15315"/>
    <w:p>
      <w:pPr>
        <w:spacing w:after="0"/>
        <w:ind w:left="0"/>
        <w:jc w:val="both"/>
      </w:pPr>
      <w:r>
        <w:rPr>
          <w:rFonts w:ascii="Times New Roman"/>
          <w:b w:val="false"/>
          <w:i w:val="false"/>
          <w:color w:val="000000"/>
          <w:sz w:val="28"/>
        </w:rPr>
        <w:t>
      28) выдача гражданам, должностным и юридическим лицам актов о результатах проверки, предписаний об устранении выявленных нарушений и выполнению мероприятий по гражданской обороне;</w:t>
      </w:r>
    </w:p>
    <w:bookmarkStart w:name="z5146" w:id="15316"/>
    <w:p>
      <w:pPr>
        <w:spacing w:after="0"/>
        <w:ind w:left="0"/>
        <w:jc w:val="both"/>
      </w:pPr>
      <w:r>
        <w:rPr>
          <w:rFonts w:ascii="Times New Roman"/>
          <w:b w:val="false"/>
          <w:i w:val="false"/>
          <w:color w:val="000000"/>
          <w:sz w:val="28"/>
        </w:rPr>
        <w:t>
      29) подготовка материалов для направления в суд заявления о приостановлении частично или полностью работы организаций, отдельных производств, производственных участков, агрегатов, запрещении эксплуатации зданий, сооружений, электрических сетей, приборов отопления и ведения пожароопасных работ, осуществляемых субъектами с нарушением требований пожарной безопасности, а также при невыполнении предусмотренных проектами требований пожарной безопасности при строительстве, реконструкции, расширении или техническом перевооружении организаций, объекта, сооружения, здания;</w:t>
      </w:r>
    </w:p>
    <w:bookmarkEnd w:id="15316"/>
    <w:bookmarkStart w:name="z5147" w:id="15317"/>
    <w:p>
      <w:pPr>
        <w:spacing w:after="0"/>
        <w:ind w:left="0"/>
        <w:jc w:val="both"/>
      </w:pPr>
      <w:r>
        <w:rPr>
          <w:rFonts w:ascii="Times New Roman"/>
          <w:b w:val="false"/>
          <w:i w:val="false"/>
          <w:color w:val="000000"/>
          <w:sz w:val="28"/>
        </w:rPr>
        <w:t>
      30) обеспечение соблюдения законов и иных нормативных правовых актов в области национальной безопасности, государственных секретов и информационной безопасности в пределах своей компетенции;</w:t>
      </w:r>
    </w:p>
    <w:bookmarkEnd w:id="15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исключен приказом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150" w:id="15318"/>
    <w:p>
      <w:pPr>
        <w:spacing w:after="0"/>
        <w:ind w:left="0"/>
        <w:jc w:val="both"/>
      </w:pPr>
      <w:r>
        <w:rPr>
          <w:rFonts w:ascii="Times New Roman"/>
          <w:b w:val="false"/>
          <w:i w:val="false"/>
          <w:color w:val="000000"/>
          <w:sz w:val="28"/>
        </w:rPr>
        <w:t>
      33) внесение предложений в Департамент по внесению изменений, дополнений в нормативные правовые акты, нормативные акты и стандарты в сфере гражданской защиты в пределах своей компетенции;</w:t>
      </w:r>
    </w:p>
    <w:bookmarkEnd w:id="15318"/>
    <w:bookmarkStart w:name="z5151" w:id="15319"/>
    <w:p>
      <w:pPr>
        <w:spacing w:after="0"/>
        <w:ind w:left="0"/>
        <w:jc w:val="both"/>
      </w:pPr>
      <w:r>
        <w:rPr>
          <w:rFonts w:ascii="Times New Roman"/>
          <w:b w:val="false"/>
          <w:i w:val="false"/>
          <w:color w:val="000000"/>
          <w:sz w:val="28"/>
        </w:rPr>
        <w:t>
      34) осуществление иных функций, предусмотренных законодательством Республики Казахстан в сфере гражданской защиты, иными законами и подзаконными актами Республики Казахстан.</w:t>
      </w:r>
    </w:p>
    <w:bookmarkEnd w:id="153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приказами Председателя Комитета по чрезвычайным ситуациям Министерства внутренних дел РК от 25.09.2019 </w:t>
      </w:r>
      <w:r>
        <w:rPr>
          <w:rFonts w:ascii="Times New Roman"/>
          <w:b w:val="false"/>
          <w:i w:val="false"/>
          <w:color w:val="000000"/>
          <w:sz w:val="28"/>
        </w:rPr>
        <w:t>№ 245</w:t>
      </w:r>
      <w:r>
        <w:rPr>
          <w:rFonts w:ascii="Times New Roman"/>
          <w:b w:val="false"/>
          <w:i w:val="false"/>
          <w:color w:val="ff0000"/>
          <w:sz w:val="28"/>
        </w:rPr>
        <w:t>.</w:t>
      </w:r>
      <w:r>
        <w:br/>
      </w:r>
      <w:r>
        <w:rPr>
          <w:rFonts w:ascii="Times New Roman"/>
          <w:b w:val="false"/>
          <w:i w:val="false"/>
          <w:color w:val="000000"/>
          <w:sz w:val="28"/>
        </w:rPr>
        <w:t>
</w:t>
      </w:r>
    </w:p>
    <w:bookmarkStart w:name="z5152" w:id="15320"/>
    <w:p>
      <w:pPr>
        <w:spacing w:after="0"/>
        <w:ind w:left="0"/>
        <w:jc w:val="both"/>
      </w:pPr>
      <w:r>
        <w:rPr>
          <w:rFonts w:ascii="Times New Roman"/>
          <w:b w:val="false"/>
          <w:i w:val="false"/>
          <w:color w:val="000000"/>
          <w:sz w:val="28"/>
        </w:rPr>
        <w:t>
      15. Права и обязанности:</w:t>
      </w:r>
    </w:p>
    <w:bookmarkEnd w:id="15320"/>
    <w:bookmarkStart w:name="z5153" w:id="15321"/>
    <w:p>
      <w:pPr>
        <w:spacing w:after="0"/>
        <w:ind w:left="0"/>
        <w:jc w:val="both"/>
      </w:pPr>
      <w:r>
        <w:rPr>
          <w:rFonts w:ascii="Times New Roman"/>
          <w:b w:val="false"/>
          <w:i w:val="false"/>
          <w:color w:val="000000"/>
          <w:sz w:val="28"/>
        </w:rPr>
        <w:t>
      1) запрашивать и получать в установленном законодательством порядке от территориальных подразделений государственных органов, организаций, их должностных лиц и граждан необходимую информацию и сведения;</w:t>
      </w:r>
    </w:p>
    <w:bookmarkEnd w:id="15321"/>
    <w:bookmarkStart w:name="z5154" w:id="15322"/>
    <w:p>
      <w:pPr>
        <w:spacing w:after="0"/>
        <w:ind w:left="0"/>
        <w:jc w:val="both"/>
      </w:pPr>
      <w:r>
        <w:rPr>
          <w:rFonts w:ascii="Times New Roman"/>
          <w:b w:val="false"/>
          <w:i w:val="false"/>
          <w:color w:val="000000"/>
          <w:sz w:val="28"/>
        </w:rPr>
        <w:t>
      2) использовать в установленном порядке для целей гражданской защиты государственные ведомственные и негосударственные системы, сети, средства связи и передачи информации;</w:t>
      </w:r>
    </w:p>
    <w:bookmarkEnd w:id="15322"/>
    <w:bookmarkStart w:name="z5155" w:id="15323"/>
    <w:p>
      <w:pPr>
        <w:spacing w:after="0"/>
        <w:ind w:left="0"/>
        <w:jc w:val="both"/>
      </w:pPr>
      <w:r>
        <w:rPr>
          <w:rFonts w:ascii="Times New Roman"/>
          <w:b w:val="false"/>
          <w:i w:val="false"/>
          <w:color w:val="000000"/>
          <w:sz w:val="28"/>
        </w:rPr>
        <w:t>
      3) вносить в установленном порядке предложения о привлечении к ответственности должностных лиц, действия или бездействия которых создали угрозу или привели к возникновению чрезвычайных ситуаций и нарушений в сфере гражданской защиты;</w:t>
      </w:r>
    </w:p>
    <w:bookmarkEnd w:id="15323"/>
    <w:bookmarkStart w:name="z5156" w:id="15324"/>
    <w:p>
      <w:pPr>
        <w:spacing w:after="0"/>
        <w:ind w:left="0"/>
        <w:jc w:val="both"/>
      </w:pPr>
      <w:r>
        <w:rPr>
          <w:rFonts w:ascii="Times New Roman"/>
          <w:b w:val="false"/>
          <w:i w:val="false"/>
          <w:color w:val="000000"/>
          <w:sz w:val="28"/>
        </w:rPr>
        <w:t>
      4) осуществлять иные права и обязанности, предусмотренные действующими законодательными актами.</w:t>
      </w:r>
    </w:p>
    <w:bookmarkEnd w:id="15324"/>
    <w:bookmarkStart w:name="z5157" w:id="15325"/>
    <w:p>
      <w:pPr>
        <w:spacing w:after="0"/>
        <w:ind w:left="0"/>
        <w:jc w:val="left"/>
      </w:pPr>
      <w:r>
        <w:rPr>
          <w:rFonts w:ascii="Times New Roman"/>
          <w:b/>
          <w:i w:val="false"/>
          <w:color w:val="000000"/>
        </w:rPr>
        <w:t xml:space="preserve"> 3. Организация деятельности Отдела</w:t>
      </w:r>
    </w:p>
    <w:bookmarkEnd w:id="15325"/>
    <w:bookmarkStart w:name="z5158" w:id="15326"/>
    <w:p>
      <w:pPr>
        <w:spacing w:after="0"/>
        <w:ind w:left="0"/>
        <w:jc w:val="both"/>
      </w:pPr>
      <w:r>
        <w:rPr>
          <w:rFonts w:ascii="Times New Roman"/>
          <w:b w:val="false"/>
          <w:i w:val="false"/>
          <w:color w:val="000000"/>
          <w:sz w:val="28"/>
        </w:rPr>
        <w:t>
      16. Руководство Отделом осуществляется начальником, который несет персональную ответственность за выполнение возложенных на Отдел задач и осуществление им своих функций.</w:t>
      </w:r>
    </w:p>
    <w:bookmarkEnd w:id="15326"/>
    <w:bookmarkStart w:name="z5159" w:id="15327"/>
    <w:p>
      <w:pPr>
        <w:spacing w:after="0"/>
        <w:ind w:left="0"/>
        <w:jc w:val="both"/>
      </w:pPr>
      <w:r>
        <w:rPr>
          <w:rFonts w:ascii="Times New Roman"/>
          <w:b w:val="false"/>
          <w:i w:val="false"/>
          <w:color w:val="000000"/>
          <w:sz w:val="28"/>
        </w:rPr>
        <w:t>
      17. Начальник Отдела назначается на должность и освобождается от должности начальником Департамента.</w:t>
      </w:r>
    </w:p>
    <w:bookmarkEnd w:id="15327"/>
    <w:bookmarkStart w:name="z5160" w:id="15328"/>
    <w:p>
      <w:pPr>
        <w:spacing w:after="0"/>
        <w:ind w:left="0"/>
        <w:jc w:val="both"/>
      </w:pPr>
      <w:r>
        <w:rPr>
          <w:rFonts w:ascii="Times New Roman"/>
          <w:b w:val="false"/>
          <w:i w:val="false"/>
          <w:color w:val="000000"/>
          <w:sz w:val="28"/>
        </w:rPr>
        <w:t>
      18. Полномочия Начальника Отдела:</w:t>
      </w:r>
    </w:p>
    <w:bookmarkEnd w:id="15328"/>
    <w:bookmarkStart w:name="z5161" w:id="15329"/>
    <w:p>
      <w:pPr>
        <w:spacing w:after="0"/>
        <w:ind w:left="0"/>
        <w:jc w:val="both"/>
      </w:pPr>
      <w:r>
        <w:rPr>
          <w:rFonts w:ascii="Times New Roman"/>
          <w:b w:val="false"/>
          <w:i w:val="false"/>
          <w:color w:val="000000"/>
          <w:sz w:val="28"/>
        </w:rPr>
        <w:t>
      1) без доверенности действует от имени Отдела;</w:t>
      </w:r>
    </w:p>
    <w:bookmarkEnd w:id="15329"/>
    <w:bookmarkStart w:name="z5162" w:id="15330"/>
    <w:p>
      <w:pPr>
        <w:spacing w:after="0"/>
        <w:ind w:left="0"/>
        <w:jc w:val="both"/>
      </w:pPr>
      <w:r>
        <w:rPr>
          <w:rFonts w:ascii="Times New Roman"/>
          <w:b w:val="false"/>
          <w:i w:val="false"/>
          <w:color w:val="000000"/>
          <w:sz w:val="28"/>
        </w:rPr>
        <w:t>
      2) в пределах своих полномочий, представляет интересы Отдела в Департаменте, государственных органах и иных организациях;</w:t>
      </w:r>
    </w:p>
    <w:bookmarkEnd w:id="15330"/>
    <w:bookmarkStart w:name="z5163" w:id="15331"/>
    <w:p>
      <w:pPr>
        <w:spacing w:after="0"/>
        <w:ind w:left="0"/>
        <w:jc w:val="both"/>
      </w:pPr>
      <w:r>
        <w:rPr>
          <w:rFonts w:ascii="Times New Roman"/>
          <w:b w:val="false"/>
          <w:i w:val="false"/>
          <w:color w:val="000000"/>
          <w:sz w:val="28"/>
        </w:rPr>
        <w:t>
      3) обеспечивает реализацию политики, формируемой Министерством и Комитетом, выполняет акты и поручения Министерства, Комитета и Департамента;</w:t>
      </w:r>
    </w:p>
    <w:bookmarkEnd w:id="15331"/>
    <w:bookmarkStart w:name="z5164" w:id="15332"/>
    <w:p>
      <w:pPr>
        <w:spacing w:after="0"/>
        <w:ind w:left="0"/>
        <w:jc w:val="both"/>
      </w:pPr>
      <w:r>
        <w:rPr>
          <w:rFonts w:ascii="Times New Roman"/>
          <w:b w:val="false"/>
          <w:i w:val="false"/>
          <w:color w:val="000000"/>
          <w:sz w:val="28"/>
        </w:rPr>
        <w:t>
      4) осуществляет оперативное руководство деятельностью находящихся на территории района подразделений Департамента Комитета по чрезвычайным ситуациям Министерства внутренних дел Республики Казахстан;</w:t>
      </w:r>
    </w:p>
    <w:bookmarkEnd w:id="15332"/>
    <w:bookmarkStart w:name="z5165" w:id="15333"/>
    <w:p>
      <w:pPr>
        <w:spacing w:after="0"/>
        <w:ind w:left="0"/>
        <w:jc w:val="both"/>
      </w:pPr>
      <w:r>
        <w:rPr>
          <w:rFonts w:ascii="Times New Roman"/>
          <w:b w:val="false"/>
          <w:i w:val="false"/>
          <w:color w:val="000000"/>
          <w:sz w:val="28"/>
        </w:rPr>
        <w:t>
      5) вносит предложения начальнику Департамента по награждению особо отличившихся сотрудников Отдела государственными и ведомственными наградами, присвоению почетных званий,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 предусмотренных занимаемой штатной должностью;</w:t>
      </w:r>
    </w:p>
    <w:bookmarkEnd w:id="15333"/>
    <w:bookmarkStart w:name="z5166" w:id="15334"/>
    <w:p>
      <w:pPr>
        <w:spacing w:after="0"/>
        <w:ind w:left="0"/>
        <w:jc w:val="both"/>
      </w:pPr>
      <w:r>
        <w:rPr>
          <w:rFonts w:ascii="Times New Roman"/>
          <w:b w:val="false"/>
          <w:i w:val="false"/>
          <w:color w:val="000000"/>
          <w:sz w:val="28"/>
        </w:rPr>
        <w:t>
      6) в пределах своей компетенции подписывает приказы, а также дает указания, обязательные для исполнения сотрудниками Отдела;</w:t>
      </w:r>
    </w:p>
    <w:bookmarkEnd w:id="15334"/>
    <w:bookmarkStart w:name="z5167" w:id="15335"/>
    <w:p>
      <w:pPr>
        <w:spacing w:after="0"/>
        <w:ind w:left="0"/>
        <w:jc w:val="both"/>
      </w:pPr>
      <w:r>
        <w:rPr>
          <w:rFonts w:ascii="Times New Roman"/>
          <w:b w:val="false"/>
          <w:i w:val="false"/>
          <w:color w:val="000000"/>
          <w:sz w:val="28"/>
        </w:rPr>
        <w:t>
      7) определяет обязанности и полномочия сотрудников Отдела;</w:t>
      </w:r>
    </w:p>
    <w:bookmarkEnd w:id="15335"/>
    <w:bookmarkStart w:name="z5168" w:id="15336"/>
    <w:p>
      <w:pPr>
        <w:spacing w:after="0"/>
        <w:ind w:left="0"/>
        <w:jc w:val="both"/>
      </w:pPr>
      <w:r>
        <w:rPr>
          <w:rFonts w:ascii="Times New Roman"/>
          <w:b w:val="false"/>
          <w:i w:val="false"/>
          <w:color w:val="000000"/>
          <w:sz w:val="28"/>
        </w:rPr>
        <w:t>
      8) организует информационно-аналитическое, организационно-правовое обеспечение деятельности Отдела;</w:t>
      </w:r>
    </w:p>
    <w:bookmarkEnd w:id="15336"/>
    <w:bookmarkStart w:name="z5169" w:id="15337"/>
    <w:p>
      <w:pPr>
        <w:spacing w:after="0"/>
        <w:ind w:left="0"/>
        <w:jc w:val="both"/>
      </w:pPr>
      <w:r>
        <w:rPr>
          <w:rFonts w:ascii="Times New Roman"/>
          <w:b w:val="false"/>
          <w:i w:val="false"/>
          <w:color w:val="000000"/>
          <w:sz w:val="28"/>
        </w:rPr>
        <w:t>
      9) обеспечивает разработку и представление на утверждение начальнику Департамента ежегодного плана работы Отдела;</w:t>
      </w:r>
    </w:p>
    <w:bookmarkEnd w:id="15337"/>
    <w:bookmarkStart w:name="z5170" w:id="15338"/>
    <w:p>
      <w:pPr>
        <w:spacing w:after="0"/>
        <w:ind w:left="0"/>
        <w:jc w:val="both"/>
      </w:pPr>
      <w:r>
        <w:rPr>
          <w:rFonts w:ascii="Times New Roman"/>
          <w:b w:val="false"/>
          <w:i w:val="false"/>
          <w:color w:val="000000"/>
          <w:sz w:val="28"/>
        </w:rPr>
        <w:t>
      10) обеспечивает представление в Департамент ежегодного отчета и в установленные сроки отчетов о результатах деятельности Отдела;</w:t>
      </w:r>
    </w:p>
    <w:bookmarkEnd w:id="15338"/>
    <w:bookmarkStart w:name="z5171" w:id="15339"/>
    <w:p>
      <w:pPr>
        <w:spacing w:after="0"/>
        <w:ind w:left="0"/>
        <w:jc w:val="both"/>
      </w:pPr>
      <w:r>
        <w:rPr>
          <w:rFonts w:ascii="Times New Roman"/>
          <w:b w:val="false"/>
          <w:i w:val="false"/>
          <w:color w:val="000000"/>
          <w:sz w:val="28"/>
        </w:rPr>
        <w:t>
      11) обеспечивает своевременное рассмотрение обращений физических и юридических лиц;</w:t>
      </w:r>
    </w:p>
    <w:bookmarkEnd w:id="15339"/>
    <w:bookmarkStart w:name="z5172" w:id="15340"/>
    <w:p>
      <w:pPr>
        <w:spacing w:after="0"/>
        <w:ind w:left="0"/>
        <w:jc w:val="both"/>
      </w:pPr>
      <w:r>
        <w:rPr>
          <w:rFonts w:ascii="Times New Roman"/>
          <w:b w:val="false"/>
          <w:i w:val="false"/>
          <w:color w:val="000000"/>
          <w:sz w:val="28"/>
        </w:rPr>
        <w:t>
      12) вносит предложения в Департамент о привлечении к дисциплинарной ответственности, снятии дисциплинарных взысканий, а также ходатайствует о поощрении отличившихся сотрудников Отдела;</w:t>
      </w:r>
    </w:p>
    <w:bookmarkEnd w:id="15340"/>
    <w:bookmarkStart w:name="z5173" w:id="15341"/>
    <w:p>
      <w:pPr>
        <w:spacing w:after="0"/>
        <w:ind w:left="0"/>
        <w:jc w:val="both"/>
      </w:pPr>
      <w:r>
        <w:rPr>
          <w:rFonts w:ascii="Times New Roman"/>
          <w:b w:val="false"/>
          <w:i w:val="false"/>
          <w:color w:val="000000"/>
          <w:sz w:val="28"/>
        </w:rPr>
        <w:t>
      13) принимает решения по другим вопросам, отнесенным к его компетенции;</w:t>
      </w:r>
    </w:p>
    <w:bookmarkEnd w:id="15341"/>
    <w:bookmarkStart w:name="z5174" w:id="15342"/>
    <w:p>
      <w:pPr>
        <w:spacing w:after="0"/>
        <w:ind w:left="0"/>
        <w:jc w:val="both"/>
      </w:pPr>
      <w:r>
        <w:rPr>
          <w:rFonts w:ascii="Times New Roman"/>
          <w:b w:val="false"/>
          <w:i w:val="false"/>
          <w:color w:val="000000"/>
          <w:sz w:val="28"/>
        </w:rPr>
        <w:t>
      14) несет персональную ответственность по противодействию коррупции в подчиненном подразделениях, по каждому факту совершения коррупционного правонарушения;</w:t>
      </w:r>
    </w:p>
    <w:bookmarkEnd w:id="15342"/>
    <w:bookmarkStart w:name="z5175" w:id="15343"/>
    <w:p>
      <w:pPr>
        <w:spacing w:after="0"/>
        <w:ind w:left="0"/>
        <w:jc w:val="both"/>
      </w:pPr>
      <w:r>
        <w:rPr>
          <w:rFonts w:ascii="Times New Roman"/>
          <w:b w:val="false"/>
          <w:i w:val="false"/>
          <w:color w:val="000000"/>
          <w:sz w:val="28"/>
        </w:rPr>
        <w:t>
      15) является старшим оперативным начальником в отношении противопожарных служб, расположенных на территории города Шымкент, района "Каратау";</w:t>
      </w:r>
    </w:p>
    <w:bookmarkEnd w:id="15343"/>
    <w:bookmarkStart w:name="z5176" w:id="15344"/>
    <w:p>
      <w:pPr>
        <w:spacing w:after="0"/>
        <w:ind w:left="0"/>
        <w:jc w:val="both"/>
      </w:pPr>
      <w:r>
        <w:rPr>
          <w:rFonts w:ascii="Times New Roman"/>
          <w:b w:val="false"/>
          <w:i w:val="false"/>
          <w:color w:val="000000"/>
          <w:sz w:val="28"/>
        </w:rPr>
        <w:t>
      16) организовывает и контролирует гарнизонную службу, проверяет боеготовность подразделений гарнизона, а также имеет иные права и обязанности, указанные в Уставе службы органов государственной противопожарной службы;</w:t>
      </w:r>
    </w:p>
    <w:bookmarkEnd w:id="15344"/>
    <w:bookmarkStart w:name="z5177" w:id="15345"/>
    <w:p>
      <w:pPr>
        <w:spacing w:after="0"/>
        <w:ind w:left="0"/>
        <w:jc w:val="both"/>
      </w:pPr>
      <w:r>
        <w:rPr>
          <w:rFonts w:ascii="Times New Roman"/>
          <w:b w:val="false"/>
          <w:i w:val="false"/>
          <w:color w:val="000000"/>
          <w:sz w:val="28"/>
        </w:rPr>
        <w:t>
      17) осуществляет контроль за состоянием морально-психологического климата в коллективе, служебно-воинской дисциплины, а также соблюдением сотрудниками подчиненных подразделений законности и обязательных норм поведения на службе и в быту;</w:t>
      </w:r>
    </w:p>
    <w:bookmarkEnd w:id="15345"/>
    <w:bookmarkStart w:name="z5178" w:id="15346"/>
    <w:p>
      <w:pPr>
        <w:spacing w:after="0"/>
        <w:ind w:left="0"/>
        <w:jc w:val="both"/>
      </w:pPr>
      <w:r>
        <w:rPr>
          <w:rFonts w:ascii="Times New Roman"/>
          <w:b w:val="false"/>
          <w:i w:val="false"/>
          <w:color w:val="000000"/>
          <w:sz w:val="28"/>
        </w:rPr>
        <w:t>
      18) осуществляет иные полномочия в соответствии с законодательством Республики Казахстан.</w:t>
      </w:r>
    </w:p>
    <w:bookmarkEnd w:id="15346"/>
    <w:bookmarkStart w:name="z5179" w:id="15347"/>
    <w:p>
      <w:pPr>
        <w:spacing w:after="0"/>
        <w:ind w:left="0"/>
        <w:jc w:val="left"/>
      </w:pPr>
      <w:r>
        <w:rPr>
          <w:rFonts w:ascii="Times New Roman"/>
          <w:b/>
          <w:i w:val="false"/>
          <w:color w:val="000000"/>
        </w:rPr>
        <w:t xml:space="preserve"> 4. Имущество Отдела</w:t>
      </w:r>
    </w:p>
    <w:bookmarkEnd w:id="15347"/>
    <w:bookmarkStart w:name="z5180" w:id="15348"/>
    <w:p>
      <w:pPr>
        <w:spacing w:after="0"/>
        <w:ind w:left="0"/>
        <w:jc w:val="both"/>
      </w:pPr>
      <w:r>
        <w:rPr>
          <w:rFonts w:ascii="Times New Roman"/>
          <w:b w:val="false"/>
          <w:i w:val="false"/>
          <w:color w:val="000000"/>
          <w:sz w:val="28"/>
        </w:rPr>
        <w:t>
      19. Отдел имеет на праве оперативного управления обособленное имущество в случаях, предусмотренных законодательством.</w:t>
      </w:r>
    </w:p>
    <w:bookmarkEnd w:id="15348"/>
    <w:bookmarkStart w:name="z5181" w:id="15349"/>
    <w:p>
      <w:pPr>
        <w:spacing w:after="0"/>
        <w:ind w:left="0"/>
        <w:jc w:val="both"/>
      </w:pPr>
      <w:r>
        <w:rPr>
          <w:rFonts w:ascii="Times New Roman"/>
          <w:b w:val="false"/>
          <w:i w:val="false"/>
          <w:color w:val="000000"/>
          <w:sz w:val="28"/>
        </w:rPr>
        <w:t>
      Имущество Отдела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349"/>
    <w:bookmarkStart w:name="z5182" w:id="15350"/>
    <w:p>
      <w:pPr>
        <w:spacing w:after="0"/>
        <w:ind w:left="0"/>
        <w:jc w:val="both"/>
      </w:pPr>
      <w:r>
        <w:rPr>
          <w:rFonts w:ascii="Times New Roman"/>
          <w:b w:val="false"/>
          <w:i w:val="false"/>
          <w:color w:val="000000"/>
          <w:sz w:val="28"/>
        </w:rPr>
        <w:t>
      20. Имущество, закрепленное за Отделом, относится к республиканской и коммунальной собственности.</w:t>
      </w:r>
    </w:p>
    <w:bookmarkEnd w:id="15350"/>
    <w:bookmarkStart w:name="z5183" w:id="15351"/>
    <w:p>
      <w:pPr>
        <w:spacing w:after="0"/>
        <w:ind w:left="0"/>
        <w:jc w:val="both"/>
      </w:pPr>
      <w:r>
        <w:rPr>
          <w:rFonts w:ascii="Times New Roman"/>
          <w:b w:val="false"/>
          <w:i w:val="false"/>
          <w:color w:val="000000"/>
          <w:sz w:val="28"/>
        </w:rPr>
        <w:t>
      21. Отдел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351"/>
    <w:bookmarkStart w:name="z5184" w:id="15352"/>
    <w:p>
      <w:pPr>
        <w:spacing w:after="0"/>
        <w:ind w:left="0"/>
        <w:jc w:val="left"/>
      </w:pPr>
      <w:r>
        <w:rPr>
          <w:rFonts w:ascii="Times New Roman"/>
          <w:b/>
          <w:i w:val="false"/>
          <w:color w:val="000000"/>
        </w:rPr>
        <w:t xml:space="preserve"> 5. Реорганизация и упразднение Отдела</w:t>
      </w:r>
    </w:p>
    <w:bookmarkEnd w:id="15352"/>
    <w:bookmarkStart w:name="z5185" w:id="15353"/>
    <w:p>
      <w:pPr>
        <w:spacing w:after="0"/>
        <w:ind w:left="0"/>
        <w:jc w:val="both"/>
      </w:pPr>
      <w:r>
        <w:rPr>
          <w:rFonts w:ascii="Times New Roman"/>
          <w:b w:val="false"/>
          <w:i w:val="false"/>
          <w:color w:val="000000"/>
          <w:sz w:val="28"/>
        </w:rPr>
        <w:t>
      22. Реорганизация и упразднение Отдела осуществляются в соответствии с законодательством Республики Казахстан.</w:t>
      </w:r>
    </w:p>
    <w:bookmarkEnd w:id="1535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