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22f0" w14:textId="31f2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о городских, районных (районных в городах) управлений, отделов по чрезвычайным ситуациям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Приказ Председателя Комитета по чрезвычайным ситуациям Министерства внутренних дел Республики Казахстан от 15 ноября 2014 года № 38. Зарегистрирован в Министерстве юстиции Республики Казахстан 20 ноября 2014 года № 9885.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октября 2014 года № 662 "Об утверждении положений о ведомствах и территориальных органах Министерства внутренних дел Республики Казахстан", зарегистрированным в Реестре государственной регистрации нормативных правовых актов за № 9792,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Положение об Управлении по чрезвычайным ситуациям района "Алматы" Департамента по чрезвычайным ситуациям города Нур-Султана Комитета по чрезвычайным ситуациям Министерства внутренних дел Республики Казахстан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xml:space="preserve">
      2) Положение об Управлении по чрезвычайным ситуациям города Рудного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Положение об Управлении по чрезвычайным ситуациям города Актау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Положение об Управлении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Положение об Управлении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4361" w:id="7"/>
    <w:p>
      <w:pPr>
        <w:spacing w:after="0"/>
        <w:ind w:left="0"/>
        <w:jc w:val="both"/>
      </w:pPr>
      <w:r>
        <w:rPr>
          <w:rFonts w:ascii="Times New Roman"/>
          <w:b w:val="false"/>
          <w:i w:val="false"/>
          <w:color w:val="000000"/>
          <w:sz w:val="28"/>
        </w:rPr>
        <w:t>
      5-1) Положение об Управлении по чрезвычайным ситуациям района "Байқоңыр" Департамента по чрезвычайным ситуациям города Нур-Султана Комитета по чрезвычайным ситуациям Министерства внутренних дел Республики Казахстан согласно приложению 5-1 к настоящему приказу;</w:t>
      </w:r>
    </w:p>
    <w:bookmarkEnd w:id="7"/>
    <w:bookmarkStart w:name="z8" w:id="8"/>
    <w:p>
      <w:pPr>
        <w:spacing w:after="0"/>
        <w:ind w:left="0"/>
        <w:jc w:val="both"/>
      </w:pPr>
      <w:r>
        <w:rPr>
          <w:rFonts w:ascii="Times New Roman"/>
          <w:b w:val="false"/>
          <w:i w:val="false"/>
          <w:color w:val="000000"/>
          <w:sz w:val="28"/>
        </w:rPr>
        <w:t xml:space="preserve">
      6) Положение об Управлении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9" w:id="9"/>
    <w:p>
      <w:pPr>
        <w:spacing w:after="0"/>
        <w:ind w:left="0"/>
        <w:jc w:val="both"/>
      </w:pPr>
      <w:r>
        <w:rPr>
          <w:rFonts w:ascii="Times New Roman"/>
          <w:b w:val="false"/>
          <w:i w:val="false"/>
          <w:color w:val="000000"/>
          <w:sz w:val="28"/>
        </w:rPr>
        <w:t>
      7) Положение об Управлении по чрезвычайным ситуациям района "Есиль" Департамента по чрезвычайным ситуациям города Нур-Султана Комитета по чрезвычайным ситуациям Министерства внутренних дел Республики Казахстан согласно приложению 7 к настоящему приказу;</w:t>
      </w:r>
    </w:p>
    <w:bookmarkEnd w:id="9"/>
    <w:bookmarkStart w:name="z10" w:id="10"/>
    <w:p>
      <w:pPr>
        <w:spacing w:after="0"/>
        <w:ind w:left="0"/>
        <w:jc w:val="both"/>
      </w:pPr>
      <w:r>
        <w:rPr>
          <w:rFonts w:ascii="Times New Roman"/>
          <w:b w:val="false"/>
          <w:i w:val="false"/>
          <w:color w:val="000000"/>
          <w:sz w:val="28"/>
        </w:rPr>
        <w:t xml:space="preserve">
      8) Положение об Управлении по чрезвычайным ситуациям города Жезказгана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1" w:id="11"/>
    <w:p>
      <w:pPr>
        <w:spacing w:after="0"/>
        <w:ind w:left="0"/>
        <w:jc w:val="both"/>
      </w:pPr>
      <w:r>
        <w:rPr>
          <w:rFonts w:ascii="Times New Roman"/>
          <w:b w:val="false"/>
          <w:i w:val="false"/>
          <w:color w:val="000000"/>
          <w:sz w:val="28"/>
        </w:rPr>
        <w:t xml:space="preserve">
      9) Положение об Управлении по чрезвычайным ситуациям района Алтай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2" w:id="12"/>
    <w:p>
      <w:pPr>
        <w:spacing w:after="0"/>
        <w:ind w:left="0"/>
        <w:jc w:val="both"/>
      </w:pPr>
      <w:r>
        <w:rPr>
          <w:rFonts w:ascii="Times New Roman"/>
          <w:b w:val="false"/>
          <w:i w:val="false"/>
          <w:color w:val="000000"/>
          <w:sz w:val="28"/>
        </w:rPr>
        <w:t xml:space="preserve">
      10) Положение об Управлении по чрезвычайным ситуациям города Павлодара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3" w:id="13"/>
    <w:p>
      <w:pPr>
        <w:spacing w:after="0"/>
        <w:ind w:left="0"/>
        <w:jc w:val="both"/>
      </w:pPr>
      <w:r>
        <w:rPr>
          <w:rFonts w:ascii="Times New Roman"/>
          <w:b w:val="false"/>
          <w:i w:val="false"/>
          <w:color w:val="000000"/>
          <w:sz w:val="28"/>
        </w:rPr>
        <w:t xml:space="preserve">
      11) Положение об Управлении по чрезвычайным ситуациям города Петропавловска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4" w:id="14"/>
    <w:p>
      <w:pPr>
        <w:spacing w:after="0"/>
        <w:ind w:left="0"/>
        <w:jc w:val="both"/>
      </w:pPr>
      <w:r>
        <w:rPr>
          <w:rFonts w:ascii="Times New Roman"/>
          <w:b w:val="false"/>
          <w:i w:val="false"/>
          <w:color w:val="000000"/>
          <w:sz w:val="28"/>
        </w:rPr>
        <w:t xml:space="preserve">
      12) Положение об Управлении по чрезвычайным ситуациям города Риддера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15" w:id="15"/>
    <w:p>
      <w:pPr>
        <w:spacing w:after="0"/>
        <w:ind w:left="0"/>
        <w:jc w:val="both"/>
      </w:pPr>
      <w:r>
        <w:rPr>
          <w:rFonts w:ascii="Times New Roman"/>
          <w:b w:val="false"/>
          <w:i w:val="false"/>
          <w:color w:val="000000"/>
          <w:sz w:val="28"/>
        </w:rPr>
        <w:t>
      13) Положение об Управлении по чрезвычайным ситуациям района "Сарыарка" Департамента по чрезвычайным ситуациям города Нур-Султана Комитета по чрезвычайным ситуациям Министерства внутренних дел Республики Казахстан согласно приложению 13 к настоящему приказу;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15) Положение об Управлении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8" w:id="17"/>
    <w:p>
      <w:pPr>
        <w:spacing w:after="0"/>
        <w:ind w:left="0"/>
        <w:jc w:val="both"/>
      </w:pPr>
      <w:r>
        <w:rPr>
          <w:rFonts w:ascii="Times New Roman"/>
          <w:b w:val="false"/>
          <w:i w:val="false"/>
          <w:color w:val="000000"/>
          <w:sz w:val="28"/>
        </w:rPr>
        <w:t xml:space="preserve">
      16) Положение об Управлении по чрезвычайным ситуациям города Степногорска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9" w:id="18"/>
    <w:p>
      <w:pPr>
        <w:spacing w:after="0"/>
        <w:ind w:left="0"/>
        <w:jc w:val="both"/>
      </w:pPr>
      <w:r>
        <w:rPr>
          <w:rFonts w:ascii="Times New Roman"/>
          <w:b w:val="false"/>
          <w:i w:val="false"/>
          <w:color w:val="000000"/>
          <w:sz w:val="28"/>
        </w:rPr>
        <w:t xml:space="preserve">
      17) Положение об Управлении по чрезвычайным ситуациям города Семей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0" w:id="19"/>
    <w:p>
      <w:pPr>
        <w:spacing w:after="0"/>
        <w:ind w:left="0"/>
        <w:jc w:val="both"/>
      </w:pPr>
      <w:r>
        <w:rPr>
          <w:rFonts w:ascii="Times New Roman"/>
          <w:b w:val="false"/>
          <w:i w:val="false"/>
          <w:color w:val="000000"/>
          <w:sz w:val="28"/>
        </w:rPr>
        <w:t xml:space="preserve">
      18) Положение об Управлении по чрезвычайным ситуациям города Талдыкоргана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1" w:id="20"/>
    <w:p>
      <w:pPr>
        <w:spacing w:after="0"/>
        <w:ind w:left="0"/>
        <w:jc w:val="both"/>
      </w:pPr>
      <w:r>
        <w:rPr>
          <w:rFonts w:ascii="Times New Roman"/>
          <w:b w:val="false"/>
          <w:i w:val="false"/>
          <w:color w:val="000000"/>
          <w:sz w:val="28"/>
        </w:rPr>
        <w:t xml:space="preserve">
      19) Положение об Управлении по чрезвычайным ситуациям города Тараза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2" w:id="21"/>
    <w:p>
      <w:pPr>
        <w:spacing w:after="0"/>
        <w:ind w:left="0"/>
        <w:jc w:val="both"/>
      </w:pPr>
      <w:r>
        <w:rPr>
          <w:rFonts w:ascii="Times New Roman"/>
          <w:b w:val="false"/>
          <w:i w:val="false"/>
          <w:color w:val="000000"/>
          <w:sz w:val="28"/>
        </w:rPr>
        <w:t xml:space="preserve">
      20) Положение об Управлении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3" w:id="22"/>
    <w:p>
      <w:pPr>
        <w:spacing w:after="0"/>
        <w:ind w:left="0"/>
        <w:jc w:val="both"/>
      </w:pPr>
      <w:r>
        <w:rPr>
          <w:rFonts w:ascii="Times New Roman"/>
          <w:b w:val="false"/>
          <w:i w:val="false"/>
          <w:color w:val="000000"/>
          <w:sz w:val="28"/>
        </w:rPr>
        <w:t xml:space="preserve">
      21) Положение об Управлении по чрезвычайным ситуациям города Туркестана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4" w:id="23"/>
    <w:p>
      <w:pPr>
        <w:spacing w:after="0"/>
        <w:ind w:left="0"/>
        <w:jc w:val="both"/>
      </w:pPr>
      <w:r>
        <w:rPr>
          <w:rFonts w:ascii="Times New Roman"/>
          <w:b w:val="false"/>
          <w:i w:val="false"/>
          <w:color w:val="000000"/>
          <w:sz w:val="28"/>
        </w:rPr>
        <w:t xml:space="preserve">
      22) Положение об Управлении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5" w:id="24"/>
    <w:p>
      <w:pPr>
        <w:spacing w:after="0"/>
        <w:ind w:left="0"/>
        <w:jc w:val="both"/>
      </w:pPr>
      <w:r>
        <w:rPr>
          <w:rFonts w:ascii="Times New Roman"/>
          <w:b w:val="false"/>
          <w:i w:val="false"/>
          <w:color w:val="000000"/>
          <w:sz w:val="28"/>
        </w:rPr>
        <w:t xml:space="preserve">
      23) Положение об Управлении по чрезвычайным ситуациям города Костаная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26" w:id="25"/>
    <w:p>
      <w:pPr>
        <w:spacing w:after="0"/>
        <w:ind w:left="0"/>
        <w:jc w:val="both"/>
      </w:pPr>
      <w:r>
        <w:rPr>
          <w:rFonts w:ascii="Times New Roman"/>
          <w:b w:val="false"/>
          <w:i w:val="false"/>
          <w:color w:val="000000"/>
          <w:sz w:val="28"/>
        </w:rPr>
        <w:t xml:space="preserve">
      24) Положение об Управлении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27" w:id="26"/>
    <w:p>
      <w:pPr>
        <w:spacing w:after="0"/>
        <w:ind w:left="0"/>
        <w:jc w:val="both"/>
      </w:pPr>
      <w:r>
        <w:rPr>
          <w:rFonts w:ascii="Times New Roman"/>
          <w:b w:val="false"/>
          <w:i w:val="false"/>
          <w:color w:val="000000"/>
          <w:sz w:val="28"/>
        </w:rPr>
        <w:t xml:space="preserve">
      25) Положение об Управлении по чрезвычайным ситуациям города Кызылорды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28" w:id="27"/>
    <w:p>
      <w:pPr>
        <w:spacing w:after="0"/>
        <w:ind w:left="0"/>
        <w:jc w:val="both"/>
      </w:pPr>
      <w:r>
        <w:rPr>
          <w:rFonts w:ascii="Times New Roman"/>
          <w:b w:val="false"/>
          <w:i w:val="false"/>
          <w:color w:val="000000"/>
          <w:sz w:val="28"/>
        </w:rPr>
        <w:t xml:space="preserve">
      26) Положение об Управлении по чрезвычайным ситуациям города Экибастуза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29" w:id="28"/>
    <w:p>
      <w:pPr>
        <w:spacing w:after="0"/>
        <w:ind w:left="0"/>
        <w:jc w:val="both"/>
      </w:pPr>
      <w:r>
        <w:rPr>
          <w:rFonts w:ascii="Times New Roman"/>
          <w:b w:val="false"/>
          <w:i w:val="false"/>
          <w:color w:val="000000"/>
          <w:sz w:val="28"/>
        </w:rPr>
        <w:t xml:space="preserve">
      27) Положение об Управлении по чрезвычайным ситуациям города Уральска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0" w:id="29"/>
    <w:p>
      <w:pPr>
        <w:spacing w:after="0"/>
        <w:ind w:left="0"/>
        <w:jc w:val="both"/>
      </w:pPr>
      <w:r>
        <w:rPr>
          <w:rFonts w:ascii="Times New Roman"/>
          <w:b w:val="false"/>
          <w:i w:val="false"/>
          <w:color w:val="000000"/>
          <w:sz w:val="28"/>
        </w:rPr>
        <w:t xml:space="preserve">
      28) Положение об Управлении по чрезвычайным ситуациям города Усть-Каменогорска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30) Положение об Отделе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0"/>
    <w:bookmarkStart w:name="z33" w:id="31"/>
    <w:p>
      <w:pPr>
        <w:spacing w:after="0"/>
        <w:ind w:left="0"/>
        <w:jc w:val="both"/>
      </w:pPr>
      <w:r>
        <w:rPr>
          <w:rFonts w:ascii="Times New Roman"/>
          <w:b w:val="false"/>
          <w:i w:val="false"/>
          <w:color w:val="000000"/>
          <w:sz w:val="28"/>
        </w:rPr>
        <w:t xml:space="preserve">
      31) Положение об Отделе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1"/>
    <w:bookmarkStart w:name="z34" w:id="32"/>
    <w:p>
      <w:pPr>
        <w:spacing w:after="0"/>
        <w:ind w:left="0"/>
        <w:jc w:val="both"/>
      </w:pPr>
      <w:r>
        <w:rPr>
          <w:rFonts w:ascii="Times New Roman"/>
          <w:b w:val="false"/>
          <w:i w:val="false"/>
          <w:color w:val="000000"/>
          <w:sz w:val="28"/>
        </w:rPr>
        <w:t xml:space="preserve">
      32) Положение об Отделе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2"/>
    <w:bookmarkStart w:name="z35" w:id="33"/>
    <w:p>
      <w:pPr>
        <w:spacing w:after="0"/>
        <w:ind w:left="0"/>
        <w:jc w:val="both"/>
      </w:pPr>
      <w:r>
        <w:rPr>
          <w:rFonts w:ascii="Times New Roman"/>
          <w:b w:val="false"/>
          <w:i w:val="false"/>
          <w:color w:val="000000"/>
          <w:sz w:val="28"/>
        </w:rPr>
        <w:t xml:space="preserve">
      33) Положение об Отделе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3"/>
    <w:bookmarkStart w:name="z36" w:id="34"/>
    <w:p>
      <w:pPr>
        <w:spacing w:after="0"/>
        <w:ind w:left="0"/>
        <w:jc w:val="both"/>
      </w:pPr>
      <w:r>
        <w:rPr>
          <w:rFonts w:ascii="Times New Roman"/>
          <w:b w:val="false"/>
          <w:i w:val="false"/>
          <w:color w:val="000000"/>
          <w:sz w:val="28"/>
        </w:rPr>
        <w:t xml:space="preserve">
      34) Положение об Отделе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4"/>
    <w:bookmarkStart w:name="z37" w:id="35"/>
    <w:p>
      <w:pPr>
        <w:spacing w:after="0"/>
        <w:ind w:left="0"/>
        <w:jc w:val="both"/>
      </w:pPr>
      <w:r>
        <w:rPr>
          <w:rFonts w:ascii="Times New Roman"/>
          <w:b w:val="false"/>
          <w:i w:val="false"/>
          <w:color w:val="000000"/>
          <w:sz w:val="28"/>
        </w:rPr>
        <w:t xml:space="preserve">
      35) Положение об Отделе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5"/>
    <w:bookmarkStart w:name="z38" w:id="36"/>
    <w:p>
      <w:pPr>
        <w:spacing w:after="0"/>
        <w:ind w:left="0"/>
        <w:jc w:val="both"/>
      </w:pPr>
      <w:r>
        <w:rPr>
          <w:rFonts w:ascii="Times New Roman"/>
          <w:b w:val="false"/>
          <w:i w:val="false"/>
          <w:color w:val="000000"/>
          <w:sz w:val="28"/>
        </w:rPr>
        <w:t xml:space="preserve">
      36) Положение об Отделе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6"/>
    <w:bookmarkStart w:name="z39" w:id="37"/>
    <w:p>
      <w:pPr>
        <w:spacing w:after="0"/>
        <w:ind w:left="0"/>
        <w:jc w:val="both"/>
      </w:pPr>
      <w:r>
        <w:rPr>
          <w:rFonts w:ascii="Times New Roman"/>
          <w:b w:val="false"/>
          <w:i w:val="false"/>
          <w:color w:val="000000"/>
          <w:sz w:val="28"/>
        </w:rPr>
        <w:t xml:space="preserve">
      37) Положение об Отделе по чрезвычайным ситуациям Ерейментауского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7"/>
    <w:bookmarkStart w:name="z40" w:id="38"/>
    <w:p>
      <w:pPr>
        <w:spacing w:after="0"/>
        <w:ind w:left="0"/>
        <w:jc w:val="both"/>
      </w:pPr>
      <w:r>
        <w:rPr>
          <w:rFonts w:ascii="Times New Roman"/>
          <w:b w:val="false"/>
          <w:i w:val="false"/>
          <w:color w:val="000000"/>
          <w:sz w:val="28"/>
        </w:rPr>
        <w:t xml:space="preserve">
      38) Положение об Отделе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8"/>
    <w:bookmarkStart w:name="z41" w:id="39"/>
    <w:p>
      <w:pPr>
        <w:spacing w:after="0"/>
        <w:ind w:left="0"/>
        <w:jc w:val="both"/>
      </w:pPr>
      <w:r>
        <w:rPr>
          <w:rFonts w:ascii="Times New Roman"/>
          <w:b w:val="false"/>
          <w:i w:val="false"/>
          <w:color w:val="000000"/>
          <w:sz w:val="28"/>
        </w:rPr>
        <w:t xml:space="preserve">
      39) Положение об Отделе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9"/>
    <w:bookmarkStart w:name="z42" w:id="40"/>
    <w:p>
      <w:pPr>
        <w:spacing w:after="0"/>
        <w:ind w:left="0"/>
        <w:jc w:val="both"/>
      </w:pPr>
      <w:r>
        <w:rPr>
          <w:rFonts w:ascii="Times New Roman"/>
          <w:b w:val="false"/>
          <w:i w:val="false"/>
          <w:color w:val="000000"/>
          <w:sz w:val="28"/>
        </w:rPr>
        <w:t xml:space="preserve">
      40) Положение об Отделе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0"/>
    <w:bookmarkStart w:name="z43" w:id="41"/>
    <w:p>
      <w:pPr>
        <w:spacing w:after="0"/>
        <w:ind w:left="0"/>
        <w:jc w:val="both"/>
      </w:pPr>
      <w:r>
        <w:rPr>
          <w:rFonts w:ascii="Times New Roman"/>
          <w:b w:val="false"/>
          <w:i w:val="false"/>
          <w:color w:val="000000"/>
          <w:sz w:val="28"/>
        </w:rPr>
        <w:t xml:space="preserve">
      41) Положение об Отделе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1"/>
    <w:bookmarkStart w:name="z44" w:id="42"/>
    <w:p>
      <w:pPr>
        <w:spacing w:after="0"/>
        <w:ind w:left="0"/>
        <w:jc w:val="both"/>
      </w:pPr>
      <w:r>
        <w:rPr>
          <w:rFonts w:ascii="Times New Roman"/>
          <w:b w:val="false"/>
          <w:i w:val="false"/>
          <w:color w:val="000000"/>
          <w:sz w:val="28"/>
        </w:rPr>
        <w:t xml:space="preserve">
      42) Положение об Отделе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2"/>
    <w:bookmarkStart w:name="z45" w:id="43"/>
    <w:p>
      <w:pPr>
        <w:spacing w:after="0"/>
        <w:ind w:left="0"/>
        <w:jc w:val="both"/>
      </w:pPr>
      <w:r>
        <w:rPr>
          <w:rFonts w:ascii="Times New Roman"/>
          <w:b w:val="false"/>
          <w:i w:val="false"/>
          <w:color w:val="000000"/>
          <w:sz w:val="28"/>
        </w:rPr>
        <w:t xml:space="preserve">
      43) Положение об Отделе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3"/>
    <w:bookmarkStart w:name="z46" w:id="44"/>
    <w:p>
      <w:pPr>
        <w:spacing w:after="0"/>
        <w:ind w:left="0"/>
        <w:jc w:val="both"/>
      </w:pPr>
      <w:r>
        <w:rPr>
          <w:rFonts w:ascii="Times New Roman"/>
          <w:b w:val="false"/>
          <w:i w:val="false"/>
          <w:color w:val="000000"/>
          <w:sz w:val="28"/>
        </w:rPr>
        <w:t xml:space="preserve">
      44) Положение об Отделе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4"/>
    <w:bookmarkStart w:name="z47" w:id="45"/>
    <w:p>
      <w:pPr>
        <w:spacing w:after="0"/>
        <w:ind w:left="0"/>
        <w:jc w:val="both"/>
      </w:pPr>
      <w:r>
        <w:rPr>
          <w:rFonts w:ascii="Times New Roman"/>
          <w:b w:val="false"/>
          <w:i w:val="false"/>
          <w:color w:val="000000"/>
          <w:sz w:val="28"/>
        </w:rPr>
        <w:t xml:space="preserve">
      45) Положение об Отделе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5"/>
    <w:bookmarkStart w:name="z48" w:id="46"/>
    <w:p>
      <w:pPr>
        <w:spacing w:after="0"/>
        <w:ind w:left="0"/>
        <w:jc w:val="both"/>
      </w:pPr>
      <w:r>
        <w:rPr>
          <w:rFonts w:ascii="Times New Roman"/>
          <w:b w:val="false"/>
          <w:i w:val="false"/>
          <w:color w:val="000000"/>
          <w:sz w:val="28"/>
        </w:rPr>
        <w:t xml:space="preserve">
      46) Положение об Отделе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6"/>
    <w:bookmarkStart w:name="z49" w:id="47"/>
    <w:p>
      <w:pPr>
        <w:spacing w:after="0"/>
        <w:ind w:left="0"/>
        <w:jc w:val="both"/>
      </w:pPr>
      <w:r>
        <w:rPr>
          <w:rFonts w:ascii="Times New Roman"/>
          <w:b w:val="false"/>
          <w:i w:val="false"/>
          <w:color w:val="000000"/>
          <w:sz w:val="28"/>
        </w:rPr>
        <w:t xml:space="preserve">
      47) Положение об Отделе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7"/>
    <w:bookmarkStart w:name="z50" w:id="48"/>
    <w:p>
      <w:pPr>
        <w:spacing w:after="0"/>
        <w:ind w:left="0"/>
        <w:jc w:val="both"/>
      </w:pPr>
      <w:r>
        <w:rPr>
          <w:rFonts w:ascii="Times New Roman"/>
          <w:b w:val="false"/>
          <w:i w:val="false"/>
          <w:color w:val="000000"/>
          <w:sz w:val="28"/>
        </w:rPr>
        <w:t xml:space="preserve">
      48) Положение об Отделе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8"/>
    <w:bookmarkStart w:name="z51" w:id="49"/>
    <w:p>
      <w:pPr>
        <w:spacing w:after="0"/>
        <w:ind w:left="0"/>
        <w:jc w:val="both"/>
      </w:pPr>
      <w:r>
        <w:rPr>
          <w:rFonts w:ascii="Times New Roman"/>
          <w:b w:val="false"/>
          <w:i w:val="false"/>
          <w:color w:val="000000"/>
          <w:sz w:val="28"/>
        </w:rPr>
        <w:t xml:space="preserve">
      49) Положение об Отделе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49"/>
    <w:bookmarkStart w:name="z52" w:id="50"/>
    <w:p>
      <w:pPr>
        <w:spacing w:after="0"/>
        <w:ind w:left="0"/>
        <w:jc w:val="both"/>
      </w:pPr>
      <w:r>
        <w:rPr>
          <w:rFonts w:ascii="Times New Roman"/>
          <w:b w:val="false"/>
          <w:i w:val="false"/>
          <w:color w:val="000000"/>
          <w:sz w:val="28"/>
        </w:rPr>
        <w:t xml:space="preserve">
      50) Положение об Отделе по чрезвычайным ситуациям Енбикшиказахского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0"/>
    <w:bookmarkStart w:name="z53" w:id="51"/>
    <w:p>
      <w:pPr>
        <w:spacing w:after="0"/>
        <w:ind w:left="0"/>
        <w:jc w:val="both"/>
      </w:pPr>
      <w:r>
        <w:rPr>
          <w:rFonts w:ascii="Times New Roman"/>
          <w:b w:val="false"/>
          <w:i w:val="false"/>
          <w:color w:val="000000"/>
          <w:sz w:val="28"/>
        </w:rPr>
        <w:t xml:space="preserve">
      51) Положение об Отделе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1"/>
    <w:bookmarkStart w:name="z54" w:id="52"/>
    <w:p>
      <w:pPr>
        <w:spacing w:after="0"/>
        <w:ind w:left="0"/>
        <w:jc w:val="both"/>
      </w:pPr>
      <w:r>
        <w:rPr>
          <w:rFonts w:ascii="Times New Roman"/>
          <w:b w:val="false"/>
          <w:i w:val="false"/>
          <w:color w:val="000000"/>
          <w:sz w:val="28"/>
        </w:rPr>
        <w:t xml:space="preserve">
      52) Положение об Отделе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2"/>
    <w:bookmarkStart w:name="z55" w:id="53"/>
    <w:p>
      <w:pPr>
        <w:spacing w:after="0"/>
        <w:ind w:left="0"/>
        <w:jc w:val="both"/>
      </w:pPr>
      <w:r>
        <w:rPr>
          <w:rFonts w:ascii="Times New Roman"/>
          <w:b w:val="false"/>
          <w:i w:val="false"/>
          <w:color w:val="000000"/>
          <w:sz w:val="28"/>
        </w:rPr>
        <w:t xml:space="preserve">
      53) Положение об Отделе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3"/>
    <w:bookmarkStart w:name="z56" w:id="54"/>
    <w:p>
      <w:pPr>
        <w:spacing w:after="0"/>
        <w:ind w:left="0"/>
        <w:jc w:val="both"/>
      </w:pPr>
      <w:r>
        <w:rPr>
          <w:rFonts w:ascii="Times New Roman"/>
          <w:b w:val="false"/>
          <w:i w:val="false"/>
          <w:color w:val="000000"/>
          <w:sz w:val="28"/>
        </w:rPr>
        <w:t xml:space="preserve">
      54) Положение об Отделе по чрезвычайным ситуациям города Капшагая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4"/>
    <w:bookmarkStart w:name="z57" w:id="55"/>
    <w:p>
      <w:pPr>
        <w:spacing w:after="0"/>
        <w:ind w:left="0"/>
        <w:jc w:val="both"/>
      </w:pPr>
      <w:r>
        <w:rPr>
          <w:rFonts w:ascii="Times New Roman"/>
          <w:b w:val="false"/>
          <w:i w:val="false"/>
          <w:color w:val="000000"/>
          <w:sz w:val="28"/>
        </w:rPr>
        <w:t xml:space="preserve">
      55) Положение об Отделе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5"/>
    <w:bookmarkStart w:name="z58" w:id="56"/>
    <w:p>
      <w:pPr>
        <w:spacing w:after="0"/>
        <w:ind w:left="0"/>
        <w:jc w:val="both"/>
      </w:pPr>
      <w:r>
        <w:rPr>
          <w:rFonts w:ascii="Times New Roman"/>
          <w:b w:val="false"/>
          <w:i w:val="false"/>
          <w:color w:val="000000"/>
          <w:sz w:val="28"/>
        </w:rPr>
        <w:t xml:space="preserve">
      56) Положение об Отделе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6"/>
    <w:bookmarkStart w:name="z4362" w:id="57"/>
    <w:p>
      <w:pPr>
        <w:spacing w:after="0"/>
        <w:ind w:left="0"/>
        <w:jc w:val="both"/>
      </w:pPr>
      <w:r>
        <w:rPr>
          <w:rFonts w:ascii="Times New Roman"/>
          <w:b w:val="false"/>
          <w:i w:val="false"/>
          <w:color w:val="000000"/>
          <w:sz w:val="28"/>
        </w:rPr>
        <w:t xml:space="preserve">
      56-1) Положение об Отделе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56-1</w:t>
      </w:r>
      <w:r>
        <w:rPr>
          <w:rFonts w:ascii="Times New Roman"/>
          <w:b w:val="false"/>
          <w:i w:val="false"/>
          <w:color w:val="000000"/>
          <w:sz w:val="28"/>
        </w:rPr>
        <w:t>) к настоящему приказу;</w:t>
      </w:r>
    </w:p>
    <w:bookmarkEnd w:id="57"/>
    <w:bookmarkStart w:name="z59" w:id="58"/>
    <w:p>
      <w:pPr>
        <w:spacing w:after="0"/>
        <w:ind w:left="0"/>
        <w:jc w:val="both"/>
      </w:pPr>
      <w:r>
        <w:rPr>
          <w:rFonts w:ascii="Times New Roman"/>
          <w:b w:val="false"/>
          <w:i w:val="false"/>
          <w:color w:val="000000"/>
          <w:sz w:val="28"/>
        </w:rPr>
        <w:t xml:space="preserve">
      57) Положение об Отделе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8"/>
    <w:bookmarkStart w:name="z60" w:id="59"/>
    <w:p>
      <w:pPr>
        <w:spacing w:after="0"/>
        <w:ind w:left="0"/>
        <w:jc w:val="both"/>
      </w:pPr>
      <w:r>
        <w:rPr>
          <w:rFonts w:ascii="Times New Roman"/>
          <w:b w:val="false"/>
          <w:i w:val="false"/>
          <w:color w:val="000000"/>
          <w:sz w:val="28"/>
        </w:rPr>
        <w:t xml:space="preserve">
      58) Положение об Отделе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59"/>
    <w:bookmarkStart w:name="z61" w:id="60"/>
    <w:p>
      <w:pPr>
        <w:spacing w:after="0"/>
        <w:ind w:left="0"/>
        <w:jc w:val="both"/>
      </w:pPr>
      <w:r>
        <w:rPr>
          <w:rFonts w:ascii="Times New Roman"/>
          <w:b w:val="false"/>
          <w:i w:val="false"/>
          <w:color w:val="000000"/>
          <w:sz w:val="28"/>
        </w:rPr>
        <w:t xml:space="preserve">
      59) Положение об Отделе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0"/>
    <w:bookmarkStart w:name="z62" w:id="61"/>
    <w:p>
      <w:pPr>
        <w:spacing w:after="0"/>
        <w:ind w:left="0"/>
        <w:jc w:val="both"/>
      </w:pPr>
      <w:r>
        <w:rPr>
          <w:rFonts w:ascii="Times New Roman"/>
          <w:b w:val="false"/>
          <w:i w:val="false"/>
          <w:color w:val="000000"/>
          <w:sz w:val="28"/>
        </w:rPr>
        <w:t xml:space="preserve">
      60) Положение об Отделе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60</w:t>
      </w:r>
      <w:r>
        <w:rPr>
          <w:rFonts w:ascii="Times New Roman"/>
          <w:b w:val="false"/>
          <w:i w:val="false"/>
          <w:color w:val="000000"/>
          <w:sz w:val="28"/>
        </w:rPr>
        <w:t>) к настоящему приказу;</w:t>
      </w:r>
    </w:p>
    <w:bookmarkEnd w:id="61"/>
    <w:bookmarkStart w:name="z63" w:id="62"/>
    <w:p>
      <w:pPr>
        <w:spacing w:after="0"/>
        <w:ind w:left="0"/>
        <w:jc w:val="both"/>
      </w:pPr>
      <w:r>
        <w:rPr>
          <w:rFonts w:ascii="Times New Roman"/>
          <w:b w:val="false"/>
          <w:i w:val="false"/>
          <w:color w:val="000000"/>
          <w:sz w:val="28"/>
        </w:rPr>
        <w:t xml:space="preserve">
      61) Положение об Отделе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2"/>
    <w:bookmarkStart w:name="z64" w:id="63"/>
    <w:p>
      <w:pPr>
        <w:spacing w:after="0"/>
        <w:ind w:left="0"/>
        <w:jc w:val="both"/>
      </w:pPr>
      <w:r>
        <w:rPr>
          <w:rFonts w:ascii="Times New Roman"/>
          <w:b w:val="false"/>
          <w:i w:val="false"/>
          <w:color w:val="000000"/>
          <w:sz w:val="28"/>
        </w:rPr>
        <w:t xml:space="preserve">
      62) Положение об Отделе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3"/>
    <w:bookmarkStart w:name="z65" w:id="64"/>
    <w:p>
      <w:pPr>
        <w:spacing w:after="0"/>
        <w:ind w:left="0"/>
        <w:jc w:val="both"/>
      </w:pPr>
      <w:r>
        <w:rPr>
          <w:rFonts w:ascii="Times New Roman"/>
          <w:b w:val="false"/>
          <w:i w:val="false"/>
          <w:color w:val="000000"/>
          <w:sz w:val="28"/>
        </w:rPr>
        <w:t xml:space="preserve">
      63) Положение об Отделе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4"/>
    <w:bookmarkStart w:name="z66" w:id="65"/>
    <w:p>
      <w:pPr>
        <w:spacing w:after="0"/>
        <w:ind w:left="0"/>
        <w:jc w:val="both"/>
      </w:pPr>
      <w:r>
        <w:rPr>
          <w:rFonts w:ascii="Times New Roman"/>
          <w:b w:val="false"/>
          <w:i w:val="false"/>
          <w:color w:val="000000"/>
          <w:sz w:val="28"/>
        </w:rPr>
        <w:t xml:space="preserve">
      64) Положение об Отделе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5"/>
    <w:bookmarkStart w:name="z67" w:id="66"/>
    <w:p>
      <w:pPr>
        <w:spacing w:after="0"/>
        <w:ind w:left="0"/>
        <w:jc w:val="both"/>
      </w:pPr>
      <w:r>
        <w:rPr>
          <w:rFonts w:ascii="Times New Roman"/>
          <w:b w:val="false"/>
          <w:i w:val="false"/>
          <w:color w:val="000000"/>
          <w:sz w:val="28"/>
        </w:rPr>
        <w:t xml:space="preserve">
      65) Положение об Отделе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6"/>
    <w:bookmarkStart w:name="z68" w:id="67"/>
    <w:p>
      <w:pPr>
        <w:spacing w:after="0"/>
        <w:ind w:left="0"/>
        <w:jc w:val="both"/>
      </w:pPr>
      <w:r>
        <w:rPr>
          <w:rFonts w:ascii="Times New Roman"/>
          <w:b w:val="false"/>
          <w:i w:val="false"/>
          <w:color w:val="000000"/>
          <w:sz w:val="28"/>
        </w:rPr>
        <w:t xml:space="preserve">
      66) оложение об Отделе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7"/>
    <w:bookmarkStart w:name="z69" w:id="68"/>
    <w:p>
      <w:pPr>
        <w:spacing w:after="0"/>
        <w:ind w:left="0"/>
        <w:jc w:val="both"/>
      </w:pPr>
      <w:r>
        <w:rPr>
          <w:rFonts w:ascii="Times New Roman"/>
          <w:b w:val="false"/>
          <w:i w:val="false"/>
          <w:color w:val="000000"/>
          <w:sz w:val="28"/>
        </w:rPr>
        <w:t xml:space="preserve">
      67) Положение об Отделе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8"/>
    <w:bookmarkStart w:name="z70" w:id="69"/>
    <w:p>
      <w:pPr>
        <w:spacing w:after="0"/>
        <w:ind w:left="0"/>
        <w:jc w:val="both"/>
      </w:pPr>
      <w:r>
        <w:rPr>
          <w:rFonts w:ascii="Times New Roman"/>
          <w:b w:val="false"/>
          <w:i w:val="false"/>
          <w:color w:val="000000"/>
          <w:sz w:val="28"/>
        </w:rPr>
        <w:t xml:space="preserve">
      68) Положение об Отделе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69"/>
    <w:bookmarkStart w:name="z71" w:id="70"/>
    <w:p>
      <w:pPr>
        <w:spacing w:after="0"/>
        <w:ind w:left="0"/>
        <w:jc w:val="both"/>
      </w:pPr>
      <w:r>
        <w:rPr>
          <w:rFonts w:ascii="Times New Roman"/>
          <w:b w:val="false"/>
          <w:i w:val="false"/>
          <w:color w:val="000000"/>
          <w:sz w:val="28"/>
        </w:rPr>
        <w:t xml:space="preserve">
      69) Положение об Отделе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0"/>
    <w:bookmarkStart w:name="z72" w:id="71"/>
    <w:p>
      <w:pPr>
        <w:spacing w:after="0"/>
        <w:ind w:left="0"/>
        <w:jc w:val="both"/>
      </w:pPr>
      <w:r>
        <w:rPr>
          <w:rFonts w:ascii="Times New Roman"/>
          <w:b w:val="false"/>
          <w:i w:val="false"/>
          <w:color w:val="000000"/>
          <w:sz w:val="28"/>
        </w:rPr>
        <w:t xml:space="preserve">
      70) Положение об Отделе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1"/>
    <w:bookmarkStart w:name="z73" w:id="72"/>
    <w:p>
      <w:pPr>
        <w:spacing w:after="0"/>
        <w:ind w:left="0"/>
        <w:jc w:val="both"/>
      </w:pPr>
      <w:r>
        <w:rPr>
          <w:rFonts w:ascii="Times New Roman"/>
          <w:b w:val="false"/>
          <w:i w:val="false"/>
          <w:color w:val="000000"/>
          <w:sz w:val="28"/>
        </w:rPr>
        <w:t xml:space="preserve">
      71) Положение об Отделе по чрезвычайным ситуациям Мугалжарского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2"/>
    <w:bookmarkStart w:name="z74" w:id="73"/>
    <w:p>
      <w:pPr>
        <w:spacing w:after="0"/>
        <w:ind w:left="0"/>
        <w:jc w:val="both"/>
      </w:pPr>
      <w:r>
        <w:rPr>
          <w:rFonts w:ascii="Times New Roman"/>
          <w:b w:val="false"/>
          <w:i w:val="false"/>
          <w:color w:val="000000"/>
          <w:sz w:val="28"/>
        </w:rPr>
        <w:t xml:space="preserve">
      72) Положение об Отделе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3"/>
    <w:bookmarkStart w:name="z75" w:id="74"/>
    <w:p>
      <w:pPr>
        <w:spacing w:after="0"/>
        <w:ind w:left="0"/>
        <w:jc w:val="both"/>
      </w:pPr>
      <w:r>
        <w:rPr>
          <w:rFonts w:ascii="Times New Roman"/>
          <w:b w:val="false"/>
          <w:i w:val="false"/>
          <w:color w:val="000000"/>
          <w:sz w:val="28"/>
        </w:rPr>
        <w:t xml:space="preserve">
      73) Положение об Отделе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4"/>
    <w:bookmarkStart w:name="z76" w:id="75"/>
    <w:p>
      <w:pPr>
        <w:spacing w:after="0"/>
        <w:ind w:left="0"/>
        <w:jc w:val="both"/>
      </w:pPr>
      <w:r>
        <w:rPr>
          <w:rFonts w:ascii="Times New Roman"/>
          <w:b w:val="false"/>
          <w:i w:val="false"/>
          <w:color w:val="000000"/>
          <w:sz w:val="28"/>
        </w:rPr>
        <w:t xml:space="preserve">
      74) Положение об Отделе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5"/>
    <w:bookmarkStart w:name="z77" w:id="76"/>
    <w:p>
      <w:pPr>
        <w:spacing w:after="0"/>
        <w:ind w:left="0"/>
        <w:jc w:val="both"/>
      </w:pPr>
      <w:r>
        <w:rPr>
          <w:rFonts w:ascii="Times New Roman"/>
          <w:b w:val="false"/>
          <w:i w:val="false"/>
          <w:color w:val="000000"/>
          <w:sz w:val="28"/>
        </w:rPr>
        <w:t xml:space="preserve">
      75) Положение об Отделе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6"/>
    <w:bookmarkStart w:name="z78" w:id="77"/>
    <w:p>
      <w:pPr>
        <w:spacing w:after="0"/>
        <w:ind w:left="0"/>
        <w:jc w:val="both"/>
      </w:pPr>
      <w:r>
        <w:rPr>
          <w:rFonts w:ascii="Times New Roman"/>
          <w:b w:val="false"/>
          <w:i w:val="false"/>
          <w:color w:val="000000"/>
          <w:sz w:val="28"/>
        </w:rPr>
        <w:t xml:space="preserve">
      76) Положение об Отделе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7"/>
    <w:bookmarkStart w:name="z79" w:id="78"/>
    <w:p>
      <w:pPr>
        <w:spacing w:after="0"/>
        <w:ind w:left="0"/>
        <w:jc w:val="both"/>
      </w:pPr>
      <w:r>
        <w:rPr>
          <w:rFonts w:ascii="Times New Roman"/>
          <w:b w:val="false"/>
          <w:i w:val="false"/>
          <w:color w:val="000000"/>
          <w:sz w:val="28"/>
        </w:rPr>
        <w:t xml:space="preserve">
      77) Положение об Отделе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8"/>
    <w:bookmarkStart w:name="z80" w:id="79"/>
    <w:p>
      <w:pPr>
        <w:spacing w:after="0"/>
        <w:ind w:left="0"/>
        <w:jc w:val="both"/>
      </w:pPr>
      <w:r>
        <w:rPr>
          <w:rFonts w:ascii="Times New Roman"/>
          <w:b w:val="false"/>
          <w:i w:val="false"/>
          <w:color w:val="000000"/>
          <w:sz w:val="28"/>
        </w:rPr>
        <w:t xml:space="preserve">
      78) Положение об Отделе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79"/>
    <w:bookmarkStart w:name="z81" w:id="80"/>
    <w:p>
      <w:pPr>
        <w:spacing w:after="0"/>
        <w:ind w:left="0"/>
        <w:jc w:val="both"/>
      </w:pPr>
      <w:r>
        <w:rPr>
          <w:rFonts w:ascii="Times New Roman"/>
          <w:b w:val="false"/>
          <w:i w:val="false"/>
          <w:color w:val="000000"/>
          <w:sz w:val="28"/>
        </w:rPr>
        <w:t xml:space="preserve">
      79) Положение об Отделе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0"/>
    <w:bookmarkStart w:name="z82" w:id="81"/>
    <w:p>
      <w:pPr>
        <w:spacing w:after="0"/>
        <w:ind w:left="0"/>
        <w:jc w:val="both"/>
      </w:pPr>
      <w:r>
        <w:rPr>
          <w:rFonts w:ascii="Times New Roman"/>
          <w:b w:val="false"/>
          <w:i w:val="false"/>
          <w:color w:val="000000"/>
          <w:sz w:val="28"/>
        </w:rPr>
        <w:t xml:space="preserve">
      80) Положение об Отделе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1"/>
    <w:bookmarkStart w:name="z83" w:id="82"/>
    <w:p>
      <w:pPr>
        <w:spacing w:after="0"/>
        <w:ind w:left="0"/>
        <w:jc w:val="both"/>
      </w:pPr>
      <w:r>
        <w:rPr>
          <w:rFonts w:ascii="Times New Roman"/>
          <w:b w:val="false"/>
          <w:i w:val="false"/>
          <w:color w:val="000000"/>
          <w:sz w:val="28"/>
        </w:rPr>
        <w:t xml:space="preserve">
      81) Положение об Отделе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2"/>
    <w:bookmarkStart w:name="z84" w:id="83"/>
    <w:p>
      <w:pPr>
        <w:spacing w:after="0"/>
        <w:ind w:left="0"/>
        <w:jc w:val="both"/>
      </w:pPr>
      <w:r>
        <w:rPr>
          <w:rFonts w:ascii="Times New Roman"/>
          <w:b w:val="false"/>
          <w:i w:val="false"/>
          <w:color w:val="000000"/>
          <w:sz w:val="28"/>
        </w:rPr>
        <w:t xml:space="preserve">
      82) Положение об Отделе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3"/>
    <w:bookmarkStart w:name="z85" w:id="84"/>
    <w:p>
      <w:pPr>
        <w:spacing w:after="0"/>
        <w:ind w:left="0"/>
        <w:jc w:val="both"/>
      </w:pPr>
      <w:r>
        <w:rPr>
          <w:rFonts w:ascii="Times New Roman"/>
          <w:b w:val="false"/>
          <w:i w:val="false"/>
          <w:color w:val="000000"/>
          <w:sz w:val="28"/>
        </w:rPr>
        <w:t xml:space="preserve">
      83) Положение об Отделе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4"/>
    <w:bookmarkStart w:name="z86" w:id="85"/>
    <w:p>
      <w:pPr>
        <w:spacing w:after="0"/>
        <w:ind w:left="0"/>
        <w:jc w:val="both"/>
      </w:pPr>
      <w:r>
        <w:rPr>
          <w:rFonts w:ascii="Times New Roman"/>
          <w:b w:val="false"/>
          <w:i w:val="false"/>
          <w:color w:val="000000"/>
          <w:sz w:val="28"/>
        </w:rPr>
        <w:t xml:space="preserve">
      84) Положение об Отделе по чрезвычайным ситуациям Абайского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5"/>
    <w:bookmarkStart w:name="z87" w:id="86"/>
    <w:p>
      <w:pPr>
        <w:spacing w:after="0"/>
        <w:ind w:left="0"/>
        <w:jc w:val="both"/>
      </w:pPr>
      <w:r>
        <w:rPr>
          <w:rFonts w:ascii="Times New Roman"/>
          <w:b w:val="false"/>
          <w:i w:val="false"/>
          <w:color w:val="000000"/>
          <w:sz w:val="28"/>
        </w:rPr>
        <w:t xml:space="preserve">
      85) Положение об Отделе по чрезвычайным ситуациям Аягозского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86"/>
    <w:bookmarkStart w:name="z88" w:id="87"/>
    <w:p>
      <w:pPr>
        <w:spacing w:after="0"/>
        <w:ind w:left="0"/>
        <w:jc w:val="both"/>
      </w:pPr>
      <w:r>
        <w:rPr>
          <w:rFonts w:ascii="Times New Roman"/>
          <w:b w:val="false"/>
          <w:i w:val="false"/>
          <w:color w:val="000000"/>
          <w:sz w:val="28"/>
        </w:rPr>
        <w:t xml:space="preserve">
      86) Положение об Отделе по чрезвычайным ситуациям Бескарагайского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87"/>
    <w:bookmarkStart w:name="z89" w:id="88"/>
    <w:p>
      <w:pPr>
        <w:spacing w:after="0"/>
        <w:ind w:left="0"/>
        <w:jc w:val="both"/>
      </w:pPr>
      <w:r>
        <w:rPr>
          <w:rFonts w:ascii="Times New Roman"/>
          <w:b w:val="false"/>
          <w:i w:val="false"/>
          <w:color w:val="000000"/>
          <w:sz w:val="28"/>
        </w:rPr>
        <w:t xml:space="preserve">
      87) Положение об Отделе по чрезвычайным ситуациям Бородулихинского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88"/>
    <w:bookmarkStart w:name="z90" w:id="89"/>
    <w:p>
      <w:pPr>
        <w:spacing w:after="0"/>
        <w:ind w:left="0"/>
        <w:jc w:val="both"/>
      </w:pPr>
      <w:r>
        <w:rPr>
          <w:rFonts w:ascii="Times New Roman"/>
          <w:b w:val="false"/>
          <w:i w:val="false"/>
          <w:color w:val="000000"/>
          <w:sz w:val="28"/>
        </w:rPr>
        <w:t xml:space="preserve">
      88) Положение об Отделе по чрезвычайным ситуациям Глубоковского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89"/>
    <w:bookmarkStart w:name="z91" w:id="90"/>
    <w:p>
      <w:pPr>
        <w:spacing w:after="0"/>
        <w:ind w:left="0"/>
        <w:jc w:val="both"/>
      </w:pPr>
      <w:r>
        <w:rPr>
          <w:rFonts w:ascii="Times New Roman"/>
          <w:b w:val="false"/>
          <w:i w:val="false"/>
          <w:color w:val="000000"/>
          <w:sz w:val="28"/>
        </w:rPr>
        <w:t xml:space="preserve">
      89) Положение об Отделе по чрезвычайным ситуациям Жарминского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90"/>
    <w:bookmarkStart w:name="z92" w:id="91"/>
    <w:p>
      <w:pPr>
        <w:spacing w:after="0"/>
        <w:ind w:left="0"/>
        <w:jc w:val="both"/>
      </w:pPr>
      <w:r>
        <w:rPr>
          <w:rFonts w:ascii="Times New Roman"/>
          <w:b w:val="false"/>
          <w:i w:val="false"/>
          <w:color w:val="000000"/>
          <w:sz w:val="28"/>
        </w:rPr>
        <w:t xml:space="preserve">
      90) Положение об Отделе по чрезвычайным ситуациям Зайсанского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91"/>
    <w:bookmarkStart w:name="z93" w:id="92"/>
    <w:p>
      <w:pPr>
        <w:spacing w:after="0"/>
        <w:ind w:left="0"/>
        <w:jc w:val="both"/>
      </w:pPr>
      <w:r>
        <w:rPr>
          <w:rFonts w:ascii="Times New Roman"/>
          <w:b w:val="false"/>
          <w:i w:val="false"/>
          <w:color w:val="000000"/>
          <w:sz w:val="28"/>
        </w:rPr>
        <w:t xml:space="preserve">
      91) Положение об Отделе по чрезвычайным ситуациям Катон-Карагайского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92"/>
    <w:bookmarkStart w:name="z94" w:id="93"/>
    <w:p>
      <w:pPr>
        <w:spacing w:after="0"/>
        <w:ind w:left="0"/>
        <w:jc w:val="both"/>
      </w:pPr>
      <w:r>
        <w:rPr>
          <w:rFonts w:ascii="Times New Roman"/>
          <w:b w:val="false"/>
          <w:i w:val="false"/>
          <w:color w:val="000000"/>
          <w:sz w:val="28"/>
        </w:rPr>
        <w:t xml:space="preserve">
      92) Положение об Отделе по чрезвычайным ситуациям Кокпектинского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93"/>
    <w:bookmarkStart w:name="z95" w:id="94"/>
    <w:p>
      <w:pPr>
        <w:spacing w:after="0"/>
        <w:ind w:left="0"/>
        <w:jc w:val="both"/>
      </w:pPr>
      <w:r>
        <w:rPr>
          <w:rFonts w:ascii="Times New Roman"/>
          <w:b w:val="false"/>
          <w:i w:val="false"/>
          <w:color w:val="000000"/>
          <w:sz w:val="28"/>
        </w:rPr>
        <w:t xml:space="preserve">
      93) Положение об Отделе по чрезвычайным ситуациям города Курчатова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94"/>
    <w:bookmarkStart w:name="z96" w:id="95"/>
    <w:p>
      <w:pPr>
        <w:spacing w:after="0"/>
        <w:ind w:left="0"/>
        <w:jc w:val="both"/>
      </w:pPr>
      <w:r>
        <w:rPr>
          <w:rFonts w:ascii="Times New Roman"/>
          <w:b w:val="false"/>
          <w:i w:val="false"/>
          <w:color w:val="000000"/>
          <w:sz w:val="28"/>
        </w:rPr>
        <w:t xml:space="preserve">
      94) Положение об Отделе по чрезвычайным ситуациям Курчумского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95"/>
    <w:bookmarkStart w:name="z97" w:id="96"/>
    <w:p>
      <w:pPr>
        <w:spacing w:after="0"/>
        <w:ind w:left="0"/>
        <w:jc w:val="both"/>
      </w:pPr>
      <w:r>
        <w:rPr>
          <w:rFonts w:ascii="Times New Roman"/>
          <w:b w:val="false"/>
          <w:i w:val="false"/>
          <w:color w:val="000000"/>
          <w:sz w:val="28"/>
        </w:rPr>
        <w:t xml:space="preserve">
      95) Положение об Отделе по чрезвычайным ситуациям Тарбагатайского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96"/>
    <w:bookmarkStart w:name="z98" w:id="97"/>
    <w:p>
      <w:pPr>
        <w:spacing w:after="0"/>
        <w:ind w:left="0"/>
        <w:jc w:val="both"/>
      </w:pPr>
      <w:r>
        <w:rPr>
          <w:rFonts w:ascii="Times New Roman"/>
          <w:b w:val="false"/>
          <w:i w:val="false"/>
          <w:color w:val="000000"/>
          <w:sz w:val="28"/>
        </w:rPr>
        <w:t xml:space="preserve">
      96) Положение об Отделе по чрезвычайным ситуациям Уланского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97"/>
    <w:bookmarkStart w:name="z99" w:id="98"/>
    <w:p>
      <w:pPr>
        <w:spacing w:after="0"/>
        <w:ind w:left="0"/>
        <w:jc w:val="both"/>
      </w:pPr>
      <w:r>
        <w:rPr>
          <w:rFonts w:ascii="Times New Roman"/>
          <w:b w:val="false"/>
          <w:i w:val="false"/>
          <w:color w:val="000000"/>
          <w:sz w:val="28"/>
        </w:rPr>
        <w:t xml:space="preserve">
      97) Положение об Отделе по чрезвычайным ситуациям Урджарского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98"/>
    <w:bookmarkStart w:name="z100" w:id="99"/>
    <w:p>
      <w:pPr>
        <w:spacing w:after="0"/>
        <w:ind w:left="0"/>
        <w:jc w:val="both"/>
      </w:pPr>
      <w:r>
        <w:rPr>
          <w:rFonts w:ascii="Times New Roman"/>
          <w:b w:val="false"/>
          <w:i w:val="false"/>
          <w:color w:val="000000"/>
          <w:sz w:val="28"/>
        </w:rPr>
        <w:t xml:space="preserve">
      98) Положение об Отделе по чрезвычайным ситуациям Шемонаихинского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99"/>
    <w:bookmarkStart w:name="z101" w:id="100"/>
    <w:p>
      <w:pPr>
        <w:spacing w:after="0"/>
        <w:ind w:left="0"/>
        <w:jc w:val="both"/>
      </w:pPr>
      <w:r>
        <w:rPr>
          <w:rFonts w:ascii="Times New Roman"/>
          <w:b w:val="false"/>
          <w:i w:val="false"/>
          <w:color w:val="000000"/>
          <w:sz w:val="28"/>
        </w:rPr>
        <w:t xml:space="preserve">
      99) Положение об Отделе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00"/>
    <w:bookmarkStart w:name="z102" w:id="101"/>
    <w:p>
      <w:pPr>
        <w:spacing w:after="0"/>
        <w:ind w:left="0"/>
        <w:jc w:val="both"/>
      </w:pPr>
      <w:r>
        <w:rPr>
          <w:rFonts w:ascii="Times New Roman"/>
          <w:b w:val="false"/>
          <w:i w:val="false"/>
          <w:color w:val="000000"/>
          <w:sz w:val="28"/>
        </w:rPr>
        <w:t xml:space="preserve">
      100) Положение об Отделе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w:t>
      </w:r>
    </w:p>
    <w:bookmarkEnd w:id="101"/>
    <w:bookmarkStart w:name="z103" w:id="102"/>
    <w:p>
      <w:pPr>
        <w:spacing w:after="0"/>
        <w:ind w:left="0"/>
        <w:jc w:val="both"/>
      </w:pPr>
      <w:r>
        <w:rPr>
          <w:rFonts w:ascii="Times New Roman"/>
          <w:b w:val="false"/>
          <w:i w:val="false"/>
          <w:color w:val="000000"/>
          <w:sz w:val="28"/>
        </w:rPr>
        <w:t xml:space="preserve">
      101) Положение об Отделе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102"/>
    <w:bookmarkStart w:name="z104" w:id="103"/>
    <w:p>
      <w:pPr>
        <w:spacing w:after="0"/>
        <w:ind w:left="0"/>
        <w:jc w:val="both"/>
      </w:pPr>
      <w:r>
        <w:rPr>
          <w:rFonts w:ascii="Times New Roman"/>
          <w:b w:val="false"/>
          <w:i w:val="false"/>
          <w:color w:val="000000"/>
          <w:sz w:val="28"/>
        </w:rPr>
        <w:t xml:space="preserve">
      102) Положение об Отделе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103"/>
    <w:bookmarkStart w:name="z105" w:id="104"/>
    <w:p>
      <w:pPr>
        <w:spacing w:after="0"/>
        <w:ind w:left="0"/>
        <w:jc w:val="both"/>
      </w:pPr>
      <w:r>
        <w:rPr>
          <w:rFonts w:ascii="Times New Roman"/>
          <w:b w:val="false"/>
          <w:i w:val="false"/>
          <w:color w:val="000000"/>
          <w:sz w:val="28"/>
        </w:rPr>
        <w:t xml:space="preserve">
      103) Положение об Отделе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104"/>
    <w:bookmarkStart w:name="z106" w:id="105"/>
    <w:p>
      <w:pPr>
        <w:spacing w:after="0"/>
        <w:ind w:left="0"/>
        <w:jc w:val="both"/>
      </w:pPr>
      <w:r>
        <w:rPr>
          <w:rFonts w:ascii="Times New Roman"/>
          <w:b w:val="false"/>
          <w:i w:val="false"/>
          <w:color w:val="000000"/>
          <w:sz w:val="28"/>
        </w:rPr>
        <w:t xml:space="preserve">
      104) Положение об Отделе по чрезвычайным ситуациям Мойынкумского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настоящему приказу;</w:t>
      </w:r>
    </w:p>
    <w:bookmarkEnd w:id="105"/>
    <w:bookmarkStart w:name="z107" w:id="106"/>
    <w:p>
      <w:pPr>
        <w:spacing w:after="0"/>
        <w:ind w:left="0"/>
        <w:jc w:val="both"/>
      </w:pPr>
      <w:r>
        <w:rPr>
          <w:rFonts w:ascii="Times New Roman"/>
          <w:b w:val="false"/>
          <w:i w:val="false"/>
          <w:color w:val="000000"/>
          <w:sz w:val="28"/>
        </w:rPr>
        <w:t xml:space="preserve">
      105) Положение об Отделе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настоящему приказу;</w:t>
      </w:r>
    </w:p>
    <w:bookmarkEnd w:id="106"/>
    <w:bookmarkStart w:name="z108" w:id="107"/>
    <w:p>
      <w:pPr>
        <w:spacing w:after="0"/>
        <w:ind w:left="0"/>
        <w:jc w:val="both"/>
      </w:pPr>
      <w:r>
        <w:rPr>
          <w:rFonts w:ascii="Times New Roman"/>
          <w:b w:val="false"/>
          <w:i w:val="false"/>
          <w:color w:val="000000"/>
          <w:sz w:val="28"/>
        </w:rPr>
        <w:t xml:space="preserve">
      106) Положение об Отделе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настоящему приказу;</w:t>
      </w:r>
    </w:p>
    <w:bookmarkEnd w:id="107"/>
    <w:bookmarkStart w:name="z109" w:id="108"/>
    <w:p>
      <w:pPr>
        <w:spacing w:after="0"/>
        <w:ind w:left="0"/>
        <w:jc w:val="both"/>
      </w:pPr>
      <w:r>
        <w:rPr>
          <w:rFonts w:ascii="Times New Roman"/>
          <w:b w:val="false"/>
          <w:i w:val="false"/>
          <w:color w:val="000000"/>
          <w:sz w:val="28"/>
        </w:rPr>
        <w:t xml:space="preserve">
      107) Положение об Отделе по чрезвычайным ситуациям района Турара 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w:t>
      </w:r>
    </w:p>
    <w:bookmarkEnd w:id="108"/>
    <w:bookmarkStart w:name="z110" w:id="109"/>
    <w:p>
      <w:pPr>
        <w:spacing w:after="0"/>
        <w:ind w:left="0"/>
        <w:jc w:val="both"/>
      </w:pPr>
      <w:r>
        <w:rPr>
          <w:rFonts w:ascii="Times New Roman"/>
          <w:b w:val="false"/>
          <w:i w:val="false"/>
          <w:color w:val="000000"/>
          <w:sz w:val="28"/>
        </w:rPr>
        <w:t xml:space="preserve">
      108) Положение об Отделе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настоящему приказу;</w:t>
      </w:r>
    </w:p>
    <w:bookmarkEnd w:id="109"/>
    <w:bookmarkStart w:name="z111" w:id="110"/>
    <w:p>
      <w:pPr>
        <w:spacing w:after="0"/>
        <w:ind w:left="0"/>
        <w:jc w:val="both"/>
      </w:pPr>
      <w:r>
        <w:rPr>
          <w:rFonts w:ascii="Times New Roman"/>
          <w:b w:val="false"/>
          <w:i w:val="false"/>
          <w:color w:val="000000"/>
          <w:sz w:val="28"/>
        </w:rPr>
        <w:t xml:space="preserve">
      109) Положение об Отделе по чрезвычайным ситуациям Акжаикского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w:t>
      </w:r>
    </w:p>
    <w:bookmarkEnd w:id="110"/>
    <w:bookmarkStart w:name="z112" w:id="111"/>
    <w:p>
      <w:pPr>
        <w:spacing w:after="0"/>
        <w:ind w:left="0"/>
        <w:jc w:val="both"/>
      </w:pPr>
      <w:r>
        <w:rPr>
          <w:rFonts w:ascii="Times New Roman"/>
          <w:b w:val="false"/>
          <w:i w:val="false"/>
          <w:color w:val="000000"/>
          <w:sz w:val="28"/>
        </w:rPr>
        <w:t xml:space="preserve">
      110) Положение об Отделе по чрезвычайным ситуациям Бокейординского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настоящему приказу;</w:t>
      </w:r>
    </w:p>
    <w:bookmarkEnd w:id="111"/>
    <w:bookmarkStart w:name="z113" w:id="112"/>
    <w:p>
      <w:pPr>
        <w:spacing w:after="0"/>
        <w:ind w:left="0"/>
        <w:jc w:val="both"/>
      </w:pPr>
      <w:r>
        <w:rPr>
          <w:rFonts w:ascii="Times New Roman"/>
          <w:b w:val="false"/>
          <w:i w:val="false"/>
          <w:color w:val="000000"/>
          <w:sz w:val="28"/>
        </w:rPr>
        <w:t xml:space="preserve">
      111) Положение об Отделе по чрезвычайным ситуациям Бурлинского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12"/>
    <w:bookmarkStart w:name="z114" w:id="113"/>
    <w:p>
      <w:pPr>
        <w:spacing w:after="0"/>
        <w:ind w:left="0"/>
        <w:jc w:val="both"/>
      </w:pPr>
      <w:r>
        <w:rPr>
          <w:rFonts w:ascii="Times New Roman"/>
          <w:b w:val="false"/>
          <w:i w:val="false"/>
          <w:color w:val="000000"/>
          <w:sz w:val="28"/>
        </w:rPr>
        <w:t xml:space="preserve">
      112) Положение об Отделе по чрезвычайным ситуациям Жангалинского района Департамента по чрезвычайным ситуациям Западно-Казахстанской области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13"/>
    <w:bookmarkStart w:name="z115" w:id="114"/>
    <w:p>
      <w:pPr>
        <w:spacing w:after="0"/>
        <w:ind w:left="0"/>
        <w:jc w:val="both"/>
      </w:pPr>
      <w:r>
        <w:rPr>
          <w:rFonts w:ascii="Times New Roman"/>
          <w:b w:val="false"/>
          <w:i w:val="false"/>
          <w:color w:val="000000"/>
          <w:sz w:val="28"/>
        </w:rPr>
        <w:t xml:space="preserve">
      113) Положение об Отделе по чрезвычайным ситуациям Жанибекского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w:t>
      </w:r>
    </w:p>
    <w:bookmarkEnd w:id="114"/>
    <w:bookmarkStart w:name="z116" w:id="115"/>
    <w:p>
      <w:pPr>
        <w:spacing w:after="0"/>
        <w:ind w:left="0"/>
        <w:jc w:val="both"/>
      </w:pPr>
      <w:r>
        <w:rPr>
          <w:rFonts w:ascii="Times New Roman"/>
          <w:b w:val="false"/>
          <w:i w:val="false"/>
          <w:color w:val="000000"/>
          <w:sz w:val="28"/>
        </w:rPr>
        <w:t xml:space="preserve">
      114) Положение об Отделе по чрезвычайным ситуациям района Бәйтерек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15"/>
    <w:bookmarkStart w:name="z117" w:id="116"/>
    <w:p>
      <w:pPr>
        <w:spacing w:after="0"/>
        <w:ind w:left="0"/>
        <w:jc w:val="both"/>
      </w:pPr>
      <w:r>
        <w:rPr>
          <w:rFonts w:ascii="Times New Roman"/>
          <w:b w:val="false"/>
          <w:i w:val="false"/>
          <w:color w:val="000000"/>
          <w:sz w:val="28"/>
        </w:rPr>
        <w:t xml:space="preserve">
      115) Положение об Отделе по чрезвычайным ситуациям Казталовского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настоящему приказу;</w:t>
      </w:r>
    </w:p>
    <w:bookmarkEnd w:id="116"/>
    <w:bookmarkStart w:name="z118" w:id="117"/>
    <w:p>
      <w:pPr>
        <w:spacing w:after="0"/>
        <w:ind w:left="0"/>
        <w:jc w:val="both"/>
      </w:pPr>
      <w:r>
        <w:rPr>
          <w:rFonts w:ascii="Times New Roman"/>
          <w:b w:val="false"/>
          <w:i w:val="false"/>
          <w:color w:val="000000"/>
          <w:sz w:val="28"/>
        </w:rPr>
        <w:t xml:space="preserve">
      116) Положение об Отделе по чрезвычайным ситуациям Каратобинского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настоящему приказу;</w:t>
      </w:r>
    </w:p>
    <w:bookmarkEnd w:id="117"/>
    <w:bookmarkStart w:name="z119" w:id="118"/>
    <w:p>
      <w:pPr>
        <w:spacing w:after="0"/>
        <w:ind w:left="0"/>
        <w:jc w:val="both"/>
      </w:pPr>
      <w:r>
        <w:rPr>
          <w:rFonts w:ascii="Times New Roman"/>
          <w:b w:val="false"/>
          <w:i w:val="false"/>
          <w:color w:val="000000"/>
          <w:sz w:val="28"/>
        </w:rPr>
        <w:t xml:space="preserve">
      117) Положение об Отделе по чрезвычайным ситуациям Сырымского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настоящему приказу;</w:t>
      </w:r>
    </w:p>
    <w:bookmarkEnd w:id="118"/>
    <w:bookmarkStart w:name="z120" w:id="119"/>
    <w:p>
      <w:pPr>
        <w:spacing w:after="0"/>
        <w:ind w:left="0"/>
        <w:jc w:val="both"/>
      </w:pPr>
      <w:r>
        <w:rPr>
          <w:rFonts w:ascii="Times New Roman"/>
          <w:b w:val="false"/>
          <w:i w:val="false"/>
          <w:color w:val="000000"/>
          <w:sz w:val="28"/>
        </w:rPr>
        <w:t xml:space="preserve">
      118) Положение об Отделе по чрезвычайным ситуациям Таскалинского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19"/>
    <w:bookmarkStart w:name="z121" w:id="120"/>
    <w:p>
      <w:pPr>
        <w:spacing w:after="0"/>
        <w:ind w:left="0"/>
        <w:jc w:val="both"/>
      </w:pPr>
      <w:r>
        <w:rPr>
          <w:rFonts w:ascii="Times New Roman"/>
          <w:b w:val="false"/>
          <w:i w:val="false"/>
          <w:color w:val="000000"/>
          <w:sz w:val="28"/>
        </w:rPr>
        <w:t xml:space="preserve">
      119) Положение об Отделе по чрезвычайным ситуациям Теректинского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настоящему приказу;</w:t>
      </w:r>
    </w:p>
    <w:bookmarkEnd w:id="120"/>
    <w:bookmarkStart w:name="z122" w:id="121"/>
    <w:p>
      <w:pPr>
        <w:spacing w:after="0"/>
        <w:ind w:left="0"/>
        <w:jc w:val="both"/>
      </w:pPr>
      <w:r>
        <w:rPr>
          <w:rFonts w:ascii="Times New Roman"/>
          <w:b w:val="false"/>
          <w:i w:val="false"/>
          <w:color w:val="000000"/>
          <w:sz w:val="28"/>
        </w:rPr>
        <w:t xml:space="preserve">
      120) Положение об Отделе по чрезвычайным ситуациям Чингирлауского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настоящему приказу;</w:t>
      </w:r>
    </w:p>
    <w:bookmarkEnd w:id="121"/>
    <w:bookmarkStart w:name="z123" w:id="122"/>
    <w:p>
      <w:pPr>
        <w:spacing w:after="0"/>
        <w:ind w:left="0"/>
        <w:jc w:val="both"/>
      </w:pPr>
      <w:r>
        <w:rPr>
          <w:rFonts w:ascii="Times New Roman"/>
          <w:b w:val="false"/>
          <w:i w:val="false"/>
          <w:color w:val="000000"/>
          <w:sz w:val="28"/>
        </w:rPr>
        <w:t xml:space="preserve">
      121) Положение об Отделе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22"/>
    <w:bookmarkStart w:name="z124" w:id="123"/>
    <w:p>
      <w:pPr>
        <w:spacing w:after="0"/>
        <w:ind w:left="0"/>
        <w:jc w:val="both"/>
      </w:pPr>
      <w:r>
        <w:rPr>
          <w:rFonts w:ascii="Times New Roman"/>
          <w:b w:val="false"/>
          <w:i w:val="false"/>
          <w:color w:val="000000"/>
          <w:sz w:val="28"/>
        </w:rPr>
        <w:t xml:space="preserve">
      122) Положение об Отделе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23"/>
    <w:bookmarkStart w:name="z125" w:id="124"/>
    <w:p>
      <w:pPr>
        <w:spacing w:after="0"/>
        <w:ind w:left="0"/>
        <w:jc w:val="both"/>
      </w:pPr>
      <w:r>
        <w:rPr>
          <w:rFonts w:ascii="Times New Roman"/>
          <w:b w:val="false"/>
          <w:i w:val="false"/>
          <w:color w:val="000000"/>
          <w:sz w:val="28"/>
        </w:rPr>
        <w:t xml:space="preserve">
      123) Положение об Отделе по чрезвычайным ситуациям Бухар-Жырауского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24"/>
    <w:bookmarkStart w:name="z126" w:id="125"/>
    <w:p>
      <w:pPr>
        <w:spacing w:after="0"/>
        <w:ind w:left="0"/>
        <w:jc w:val="both"/>
      </w:pPr>
      <w:r>
        <w:rPr>
          <w:rFonts w:ascii="Times New Roman"/>
          <w:b w:val="false"/>
          <w:i w:val="false"/>
          <w:color w:val="000000"/>
          <w:sz w:val="28"/>
        </w:rPr>
        <w:t xml:space="preserve">
      124) Положение об Отделе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25"/>
    <w:bookmarkStart w:name="z127" w:id="126"/>
    <w:p>
      <w:pPr>
        <w:spacing w:after="0"/>
        <w:ind w:left="0"/>
        <w:jc w:val="both"/>
      </w:pPr>
      <w:r>
        <w:rPr>
          <w:rFonts w:ascii="Times New Roman"/>
          <w:b w:val="false"/>
          <w:i w:val="false"/>
          <w:color w:val="000000"/>
          <w:sz w:val="28"/>
        </w:rPr>
        <w:t xml:space="preserve">
      125) Положение об Отделе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26"/>
    <w:bookmarkStart w:name="z128" w:id="127"/>
    <w:p>
      <w:pPr>
        <w:spacing w:after="0"/>
        <w:ind w:left="0"/>
        <w:jc w:val="both"/>
      </w:pPr>
      <w:r>
        <w:rPr>
          <w:rFonts w:ascii="Times New Roman"/>
          <w:b w:val="false"/>
          <w:i w:val="false"/>
          <w:color w:val="000000"/>
          <w:sz w:val="28"/>
        </w:rPr>
        <w:t xml:space="preserve">
      126) Положение об Отделе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bookmarkEnd w:id="127"/>
    <w:bookmarkStart w:name="z129" w:id="128"/>
    <w:p>
      <w:pPr>
        <w:spacing w:after="0"/>
        <w:ind w:left="0"/>
        <w:jc w:val="both"/>
      </w:pPr>
      <w:r>
        <w:rPr>
          <w:rFonts w:ascii="Times New Roman"/>
          <w:b w:val="false"/>
          <w:i w:val="false"/>
          <w:color w:val="000000"/>
          <w:sz w:val="28"/>
        </w:rPr>
        <w:t xml:space="preserve">
      127) Положение об Отделе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настоящему приказу;</w:t>
      </w:r>
    </w:p>
    <w:bookmarkEnd w:id="128"/>
    <w:bookmarkStart w:name="z130" w:id="129"/>
    <w:p>
      <w:pPr>
        <w:spacing w:after="0"/>
        <w:ind w:left="0"/>
        <w:jc w:val="both"/>
      </w:pPr>
      <w:r>
        <w:rPr>
          <w:rFonts w:ascii="Times New Roman"/>
          <w:b w:val="false"/>
          <w:i w:val="false"/>
          <w:color w:val="000000"/>
          <w:sz w:val="28"/>
        </w:rPr>
        <w:t xml:space="preserve">
      128) Положение об Отделе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настоящему приказу;</w:t>
      </w:r>
    </w:p>
    <w:bookmarkEnd w:id="129"/>
    <w:bookmarkStart w:name="z131" w:id="130"/>
    <w:p>
      <w:pPr>
        <w:spacing w:after="0"/>
        <w:ind w:left="0"/>
        <w:jc w:val="both"/>
      </w:pPr>
      <w:r>
        <w:rPr>
          <w:rFonts w:ascii="Times New Roman"/>
          <w:b w:val="false"/>
          <w:i w:val="false"/>
          <w:color w:val="000000"/>
          <w:sz w:val="28"/>
        </w:rPr>
        <w:t xml:space="preserve">
      129) Положение об Отделе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настоящему приказу;</w:t>
      </w:r>
    </w:p>
    <w:bookmarkEnd w:id="130"/>
    <w:bookmarkStart w:name="z132" w:id="131"/>
    <w:p>
      <w:pPr>
        <w:spacing w:after="0"/>
        <w:ind w:left="0"/>
        <w:jc w:val="both"/>
      </w:pPr>
      <w:r>
        <w:rPr>
          <w:rFonts w:ascii="Times New Roman"/>
          <w:b w:val="false"/>
          <w:i w:val="false"/>
          <w:color w:val="000000"/>
          <w:sz w:val="28"/>
        </w:rPr>
        <w:t xml:space="preserve">
      130) Положение об Отделе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настоящему приказу;</w:t>
      </w:r>
    </w:p>
    <w:bookmarkEnd w:id="131"/>
    <w:bookmarkStart w:name="z133" w:id="132"/>
    <w:p>
      <w:pPr>
        <w:spacing w:after="0"/>
        <w:ind w:left="0"/>
        <w:jc w:val="both"/>
      </w:pPr>
      <w:r>
        <w:rPr>
          <w:rFonts w:ascii="Times New Roman"/>
          <w:b w:val="false"/>
          <w:i w:val="false"/>
          <w:color w:val="000000"/>
          <w:sz w:val="28"/>
        </w:rPr>
        <w:t xml:space="preserve">
      131) Положение об Отделе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настоящему приказу;</w:t>
      </w:r>
    </w:p>
    <w:bookmarkEnd w:id="132"/>
    <w:bookmarkStart w:name="z134" w:id="133"/>
    <w:p>
      <w:pPr>
        <w:spacing w:after="0"/>
        <w:ind w:left="0"/>
        <w:jc w:val="both"/>
      </w:pPr>
      <w:r>
        <w:rPr>
          <w:rFonts w:ascii="Times New Roman"/>
          <w:b w:val="false"/>
          <w:i w:val="false"/>
          <w:color w:val="000000"/>
          <w:sz w:val="28"/>
        </w:rPr>
        <w:t xml:space="preserve">
      132) Положение об Отделе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настоящему приказу;</w:t>
      </w:r>
    </w:p>
    <w:bookmarkEnd w:id="133"/>
    <w:bookmarkStart w:name="z135" w:id="134"/>
    <w:p>
      <w:pPr>
        <w:spacing w:after="0"/>
        <w:ind w:left="0"/>
        <w:jc w:val="both"/>
      </w:pPr>
      <w:r>
        <w:rPr>
          <w:rFonts w:ascii="Times New Roman"/>
          <w:b w:val="false"/>
          <w:i w:val="false"/>
          <w:color w:val="000000"/>
          <w:sz w:val="28"/>
        </w:rPr>
        <w:t xml:space="preserve">
      133) Положение об Отделе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настоящему приказу;</w:t>
      </w:r>
    </w:p>
    <w:bookmarkEnd w:id="134"/>
    <w:bookmarkStart w:name="z136" w:id="135"/>
    <w:p>
      <w:pPr>
        <w:spacing w:after="0"/>
        <w:ind w:left="0"/>
        <w:jc w:val="both"/>
      </w:pPr>
      <w:r>
        <w:rPr>
          <w:rFonts w:ascii="Times New Roman"/>
          <w:b w:val="false"/>
          <w:i w:val="false"/>
          <w:color w:val="000000"/>
          <w:sz w:val="28"/>
        </w:rPr>
        <w:t xml:space="preserve">
      134) Положение об Отделе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настоящему приказу;</w:t>
      </w:r>
    </w:p>
    <w:bookmarkEnd w:id="135"/>
    <w:bookmarkStart w:name="z4352" w:id="136"/>
    <w:p>
      <w:pPr>
        <w:spacing w:after="0"/>
        <w:ind w:left="0"/>
        <w:jc w:val="both"/>
      </w:pPr>
      <w:r>
        <w:rPr>
          <w:rFonts w:ascii="Times New Roman"/>
          <w:b w:val="false"/>
          <w:i w:val="false"/>
          <w:color w:val="000000"/>
          <w:sz w:val="28"/>
        </w:rPr>
        <w:t xml:space="preserve">
      135) Положение об Отделе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135</w:t>
      </w:r>
      <w:r>
        <w:rPr>
          <w:rFonts w:ascii="Times New Roman"/>
          <w:b w:val="false"/>
          <w:i w:val="false"/>
          <w:color w:val="000000"/>
          <w:sz w:val="28"/>
        </w:rPr>
        <w:t xml:space="preserve"> к настоящему приказу;</w:t>
      </w:r>
    </w:p>
    <w:bookmarkEnd w:id="136"/>
    <w:bookmarkStart w:name="z137" w:id="137"/>
    <w:p>
      <w:pPr>
        <w:spacing w:after="0"/>
        <w:ind w:left="0"/>
        <w:jc w:val="both"/>
      </w:pPr>
      <w:r>
        <w:rPr>
          <w:rFonts w:ascii="Times New Roman"/>
          <w:b w:val="false"/>
          <w:i w:val="false"/>
          <w:color w:val="000000"/>
          <w:sz w:val="28"/>
        </w:rPr>
        <w:t xml:space="preserve">
      136) Положение об Отделе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настоящему приказу;</w:t>
      </w:r>
    </w:p>
    <w:bookmarkEnd w:id="137"/>
    <w:bookmarkStart w:name="z138" w:id="138"/>
    <w:p>
      <w:pPr>
        <w:spacing w:after="0"/>
        <w:ind w:left="0"/>
        <w:jc w:val="both"/>
      </w:pPr>
      <w:r>
        <w:rPr>
          <w:rFonts w:ascii="Times New Roman"/>
          <w:b w:val="false"/>
          <w:i w:val="false"/>
          <w:color w:val="000000"/>
          <w:sz w:val="28"/>
        </w:rPr>
        <w:t xml:space="preserve">
      137) Положение об Отделе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настоящему приказу;</w:t>
      </w:r>
    </w:p>
    <w:bookmarkEnd w:id="138"/>
    <w:bookmarkStart w:name="z139" w:id="139"/>
    <w:p>
      <w:pPr>
        <w:spacing w:after="0"/>
        <w:ind w:left="0"/>
        <w:jc w:val="both"/>
      </w:pPr>
      <w:r>
        <w:rPr>
          <w:rFonts w:ascii="Times New Roman"/>
          <w:b w:val="false"/>
          <w:i w:val="false"/>
          <w:color w:val="000000"/>
          <w:sz w:val="28"/>
        </w:rPr>
        <w:t xml:space="preserve">
      138) Положение об Отделе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настоящему приказу;</w:t>
      </w:r>
    </w:p>
    <w:bookmarkEnd w:id="139"/>
    <w:bookmarkStart w:name="z140" w:id="140"/>
    <w:p>
      <w:pPr>
        <w:spacing w:after="0"/>
        <w:ind w:left="0"/>
        <w:jc w:val="both"/>
      </w:pPr>
      <w:r>
        <w:rPr>
          <w:rFonts w:ascii="Times New Roman"/>
          <w:b w:val="false"/>
          <w:i w:val="false"/>
          <w:color w:val="000000"/>
          <w:sz w:val="28"/>
        </w:rPr>
        <w:t xml:space="preserve">
      139) Положение об Отделе по чрезвычайным ситуациям Жангильдинского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настоящему приказу;</w:t>
      </w:r>
    </w:p>
    <w:bookmarkEnd w:id="140"/>
    <w:bookmarkStart w:name="z141" w:id="141"/>
    <w:p>
      <w:pPr>
        <w:spacing w:after="0"/>
        <w:ind w:left="0"/>
        <w:jc w:val="both"/>
      </w:pPr>
      <w:r>
        <w:rPr>
          <w:rFonts w:ascii="Times New Roman"/>
          <w:b w:val="false"/>
          <w:i w:val="false"/>
          <w:color w:val="000000"/>
          <w:sz w:val="28"/>
        </w:rPr>
        <w:t xml:space="preserve">
      140) Положение об Отделе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140</w:t>
      </w:r>
      <w:r>
        <w:rPr>
          <w:rFonts w:ascii="Times New Roman"/>
          <w:b w:val="false"/>
          <w:i w:val="false"/>
          <w:color w:val="000000"/>
          <w:sz w:val="28"/>
        </w:rPr>
        <w:t xml:space="preserve"> к настоящему приказу;</w:t>
      </w:r>
    </w:p>
    <w:bookmarkEnd w:id="141"/>
    <w:bookmarkStart w:name="z142" w:id="142"/>
    <w:p>
      <w:pPr>
        <w:spacing w:after="0"/>
        <w:ind w:left="0"/>
        <w:jc w:val="both"/>
      </w:pPr>
      <w:r>
        <w:rPr>
          <w:rFonts w:ascii="Times New Roman"/>
          <w:b w:val="false"/>
          <w:i w:val="false"/>
          <w:color w:val="000000"/>
          <w:sz w:val="28"/>
        </w:rPr>
        <w:t xml:space="preserve">
      141) Положение об Отделе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приказу;</w:t>
      </w:r>
    </w:p>
    <w:bookmarkEnd w:id="142"/>
    <w:bookmarkStart w:name="z143" w:id="143"/>
    <w:p>
      <w:pPr>
        <w:spacing w:after="0"/>
        <w:ind w:left="0"/>
        <w:jc w:val="both"/>
      </w:pPr>
      <w:r>
        <w:rPr>
          <w:rFonts w:ascii="Times New Roman"/>
          <w:b w:val="false"/>
          <w:i w:val="false"/>
          <w:color w:val="000000"/>
          <w:sz w:val="28"/>
        </w:rPr>
        <w:t xml:space="preserve">
      142) Положение об Отделе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приказу;</w:t>
      </w:r>
    </w:p>
    <w:bookmarkEnd w:id="143"/>
    <w:bookmarkStart w:name="z144" w:id="144"/>
    <w:p>
      <w:pPr>
        <w:spacing w:after="0"/>
        <w:ind w:left="0"/>
        <w:jc w:val="both"/>
      </w:pPr>
      <w:r>
        <w:rPr>
          <w:rFonts w:ascii="Times New Roman"/>
          <w:b w:val="false"/>
          <w:i w:val="false"/>
          <w:color w:val="000000"/>
          <w:sz w:val="28"/>
        </w:rPr>
        <w:t xml:space="preserve">
      143) Положение об Отделе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настоящему приказу;</w:t>
      </w:r>
    </w:p>
    <w:bookmarkEnd w:id="144"/>
    <w:bookmarkStart w:name="z145" w:id="145"/>
    <w:p>
      <w:pPr>
        <w:spacing w:after="0"/>
        <w:ind w:left="0"/>
        <w:jc w:val="both"/>
      </w:pPr>
      <w:r>
        <w:rPr>
          <w:rFonts w:ascii="Times New Roman"/>
          <w:b w:val="false"/>
          <w:i w:val="false"/>
          <w:color w:val="000000"/>
          <w:sz w:val="28"/>
        </w:rPr>
        <w:t xml:space="preserve">
      144) Положение об Отделе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144</w:t>
      </w:r>
      <w:r>
        <w:rPr>
          <w:rFonts w:ascii="Times New Roman"/>
          <w:b w:val="false"/>
          <w:i w:val="false"/>
          <w:color w:val="000000"/>
          <w:sz w:val="28"/>
        </w:rPr>
        <w:t xml:space="preserve"> к настоящему приказу;</w:t>
      </w:r>
    </w:p>
    <w:bookmarkEnd w:id="145"/>
    <w:bookmarkStart w:name="z146" w:id="146"/>
    <w:p>
      <w:pPr>
        <w:spacing w:after="0"/>
        <w:ind w:left="0"/>
        <w:jc w:val="both"/>
      </w:pPr>
      <w:r>
        <w:rPr>
          <w:rFonts w:ascii="Times New Roman"/>
          <w:b w:val="false"/>
          <w:i w:val="false"/>
          <w:color w:val="000000"/>
          <w:sz w:val="28"/>
        </w:rPr>
        <w:t xml:space="preserve">
      145) Положение об Отделе по чрезвычайным ситуациям города Лисаковска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настоящему приказу;</w:t>
      </w:r>
    </w:p>
    <w:bookmarkEnd w:id="146"/>
    <w:bookmarkStart w:name="z147" w:id="147"/>
    <w:p>
      <w:pPr>
        <w:spacing w:after="0"/>
        <w:ind w:left="0"/>
        <w:jc w:val="both"/>
      </w:pPr>
      <w:r>
        <w:rPr>
          <w:rFonts w:ascii="Times New Roman"/>
          <w:b w:val="false"/>
          <w:i w:val="false"/>
          <w:color w:val="000000"/>
          <w:sz w:val="28"/>
        </w:rPr>
        <w:t xml:space="preserve">
      146) Положение об Отделе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146</w:t>
      </w:r>
      <w:r>
        <w:rPr>
          <w:rFonts w:ascii="Times New Roman"/>
          <w:b w:val="false"/>
          <w:i w:val="false"/>
          <w:color w:val="000000"/>
          <w:sz w:val="28"/>
        </w:rPr>
        <w:t xml:space="preserve"> к настоящему приказу;</w:t>
      </w:r>
    </w:p>
    <w:bookmarkEnd w:id="147"/>
    <w:bookmarkStart w:name="z148" w:id="148"/>
    <w:p>
      <w:pPr>
        <w:spacing w:after="0"/>
        <w:ind w:left="0"/>
        <w:jc w:val="both"/>
      </w:pPr>
      <w:r>
        <w:rPr>
          <w:rFonts w:ascii="Times New Roman"/>
          <w:b w:val="false"/>
          <w:i w:val="false"/>
          <w:color w:val="000000"/>
          <w:sz w:val="28"/>
        </w:rPr>
        <w:t xml:space="preserve">
      147) Положение об Отделе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147</w:t>
      </w:r>
      <w:r>
        <w:rPr>
          <w:rFonts w:ascii="Times New Roman"/>
          <w:b w:val="false"/>
          <w:i w:val="false"/>
          <w:color w:val="000000"/>
          <w:sz w:val="28"/>
        </w:rPr>
        <w:t xml:space="preserve"> к настоящему приказу;</w:t>
      </w:r>
    </w:p>
    <w:bookmarkEnd w:id="148"/>
    <w:bookmarkStart w:name="z149" w:id="149"/>
    <w:p>
      <w:pPr>
        <w:spacing w:after="0"/>
        <w:ind w:left="0"/>
        <w:jc w:val="both"/>
      </w:pPr>
      <w:r>
        <w:rPr>
          <w:rFonts w:ascii="Times New Roman"/>
          <w:b w:val="false"/>
          <w:i w:val="false"/>
          <w:color w:val="000000"/>
          <w:sz w:val="28"/>
        </w:rPr>
        <w:t xml:space="preserve">
      148) Положение об Отделе по чрезвычайным ситуациям города Аркалыка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148</w:t>
      </w:r>
      <w:r>
        <w:rPr>
          <w:rFonts w:ascii="Times New Roman"/>
          <w:b w:val="false"/>
          <w:i w:val="false"/>
          <w:color w:val="000000"/>
          <w:sz w:val="28"/>
        </w:rPr>
        <w:t xml:space="preserve"> к настоящему приказу;</w:t>
      </w:r>
    </w:p>
    <w:bookmarkEnd w:id="149"/>
    <w:bookmarkStart w:name="z150" w:id="150"/>
    <w:p>
      <w:pPr>
        <w:spacing w:after="0"/>
        <w:ind w:left="0"/>
        <w:jc w:val="both"/>
      </w:pPr>
      <w:r>
        <w:rPr>
          <w:rFonts w:ascii="Times New Roman"/>
          <w:b w:val="false"/>
          <w:i w:val="false"/>
          <w:color w:val="000000"/>
          <w:sz w:val="28"/>
        </w:rPr>
        <w:t xml:space="preserve">
      149) Положение об Отделе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149</w:t>
      </w:r>
      <w:r>
        <w:rPr>
          <w:rFonts w:ascii="Times New Roman"/>
          <w:b w:val="false"/>
          <w:i w:val="false"/>
          <w:color w:val="000000"/>
          <w:sz w:val="28"/>
        </w:rPr>
        <w:t xml:space="preserve"> к настоящему приказу;</w:t>
      </w:r>
    </w:p>
    <w:bookmarkEnd w:id="150"/>
    <w:bookmarkStart w:name="z151" w:id="151"/>
    <w:p>
      <w:pPr>
        <w:spacing w:after="0"/>
        <w:ind w:left="0"/>
        <w:jc w:val="both"/>
      </w:pPr>
      <w:r>
        <w:rPr>
          <w:rFonts w:ascii="Times New Roman"/>
          <w:b w:val="false"/>
          <w:i w:val="false"/>
          <w:color w:val="000000"/>
          <w:sz w:val="28"/>
        </w:rPr>
        <w:t>
      150) Положение об Отделе по чрезвычайным ситуациям района Беимбета Майлина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приложению 150 к настоящему приказу;</w:t>
      </w:r>
    </w:p>
    <w:bookmarkEnd w:id="151"/>
    <w:bookmarkStart w:name="z152" w:id="152"/>
    <w:p>
      <w:pPr>
        <w:spacing w:after="0"/>
        <w:ind w:left="0"/>
        <w:jc w:val="both"/>
      </w:pPr>
      <w:r>
        <w:rPr>
          <w:rFonts w:ascii="Times New Roman"/>
          <w:b w:val="false"/>
          <w:i w:val="false"/>
          <w:color w:val="000000"/>
          <w:sz w:val="28"/>
        </w:rPr>
        <w:t xml:space="preserve">
      151) Положение об Отделе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настоящему приказу;</w:t>
      </w:r>
    </w:p>
    <w:bookmarkEnd w:id="152"/>
    <w:bookmarkStart w:name="z153" w:id="153"/>
    <w:p>
      <w:pPr>
        <w:spacing w:after="0"/>
        <w:ind w:left="0"/>
        <w:jc w:val="both"/>
      </w:pPr>
      <w:r>
        <w:rPr>
          <w:rFonts w:ascii="Times New Roman"/>
          <w:b w:val="false"/>
          <w:i w:val="false"/>
          <w:color w:val="000000"/>
          <w:sz w:val="28"/>
        </w:rPr>
        <w:t xml:space="preserve">
      152) Положение об Отделе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152</w:t>
      </w:r>
      <w:r>
        <w:rPr>
          <w:rFonts w:ascii="Times New Roman"/>
          <w:b w:val="false"/>
          <w:i w:val="false"/>
          <w:color w:val="000000"/>
          <w:sz w:val="28"/>
        </w:rPr>
        <w:t xml:space="preserve"> к настоящему приказу;</w:t>
      </w:r>
    </w:p>
    <w:bookmarkEnd w:id="153"/>
    <w:bookmarkStart w:name="z154" w:id="154"/>
    <w:p>
      <w:pPr>
        <w:spacing w:after="0"/>
        <w:ind w:left="0"/>
        <w:jc w:val="both"/>
      </w:pPr>
      <w:r>
        <w:rPr>
          <w:rFonts w:ascii="Times New Roman"/>
          <w:b w:val="false"/>
          <w:i w:val="false"/>
          <w:color w:val="000000"/>
          <w:sz w:val="28"/>
        </w:rPr>
        <w:t xml:space="preserve">
      153) Положение об Отделе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153</w:t>
      </w:r>
      <w:r>
        <w:rPr>
          <w:rFonts w:ascii="Times New Roman"/>
          <w:b w:val="false"/>
          <w:i w:val="false"/>
          <w:color w:val="000000"/>
          <w:sz w:val="28"/>
        </w:rPr>
        <w:t xml:space="preserve"> к настоящему приказу;</w:t>
      </w:r>
    </w:p>
    <w:bookmarkEnd w:id="154"/>
    <w:bookmarkStart w:name="z155" w:id="155"/>
    <w:p>
      <w:pPr>
        <w:spacing w:after="0"/>
        <w:ind w:left="0"/>
        <w:jc w:val="both"/>
      </w:pPr>
      <w:r>
        <w:rPr>
          <w:rFonts w:ascii="Times New Roman"/>
          <w:b w:val="false"/>
          <w:i w:val="false"/>
          <w:color w:val="000000"/>
          <w:sz w:val="28"/>
        </w:rPr>
        <w:t xml:space="preserve">
      154) Положение об Отделе по чрезвычайным ситуациям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154</w:t>
      </w:r>
      <w:r>
        <w:rPr>
          <w:rFonts w:ascii="Times New Roman"/>
          <w:b w:val="false"/>
          <w:i w:val="false"/>
          <w:color w:val="000000"/>
          <w:sz w:val="28"/>
        </w:rPr>
        <w:t xml:space="preserve"> к настоящему приказу;</w:t>
      </w:r>
    </w:p>
    <w:bookmarkEnd w:id="155"/>
    <w:bookmarkStart w:name="z156" w:id="156"/>
    <w:p>
      <w:pPr>
        <w:spacing w:after="0"/>
        <w:ind w:left="0"/>
        <w:jc w:val="both"/>
      </w:pPr>
      <w:r>
        <w:rPr>
          <w:rFonts w:ascii="Times New Roman"/>
          <w:b w:val="false"/>
          <w:i w:val="false"/>
          <w:color w:val="000000"/>
          <w:sz w:val="28"/>
        </w:rPr>
        <w:t xml:space="preserve">
      155) Положение об Отделе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155</w:t>
      </w:r>
      <w:r>
        <w:rPr>
          <w:rFonts w:ascii="Times New Roman"/>
          <w:b w:val="false"/>
          <w:i w:val="false"/>
          <w:color w:val="000000"/>
          <w:sz w:val="28"/>
        </w:rPr>
        <w:t xml:space="preserve"> к настоящему приказу;</w:t>
      </w:r>
    </w:p>
    <w:bookmarkEnd w:id="156"/>
    <w:bookmarkStart w:name="z157" w:id="157"/>
    <w:p>
      <w:pPr>
        <w:spacing w:after="0"/>
        <w:ind w:left="0"/>
        <w:jc w:val="both"/>
      </w:pPr>
      <w:r>
        <w:rPr>
          <w:rFonts w:ascii="Times New Roman"/>
          <w:b w:val="false"/>
          <w:i w:val="false"/>
          <w:color w:val="000000"/>
          <w:sz w:val="28"/>
        </w:rPr>
        <w:t xml:space="preserve">
      156) Положение об Отделе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156</w:t>
      </w:r>
      <w:r>
        <w:rPr>
          <w:rFonts w:ascii="Times New Roman"/>
          <w:b w:val="false"/>
          <w:i w:val="false"/>
          <w:color w:val="000000"/>
          <w:sz w:val="28"/>
        </w:rPr>
        <w:t xml:space="preserve"> к настоящему приказу;</w:t>
      </w:r>
    </w:p>
    <w:bookmarkEnd w:id="157"/>
    <w:bookmarkStart w:name="z158" w:id="158"/>
    <w:p>
      <w:pPr>
        <w:spacing w:after="0"/>
        <w:ind w:left="0"/>
        <w:jc w:val="both"/>
      </w:pPr>
      <w:r>
        <w:rPr>
          <w:rFonts w:ascii="Times New Roman"/>
          <w:b w:val="false"/>
          <w:i w:val="false"/>
          <w:color w:val="000000"/>
          <w:sz w:val="28"/>
        </w:rPr>
        <w:t xml:space="preserve">
      157) Положение об Отделе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157</w:t>
      </w:r>
      <w:r>
        <w:rPr>
          <w:rFonts w:ascii="Times New Roman"/>
          <w:b w:val="false"/>
          <w:i w:val="false"/>
          <w:color w:val="000000"/>
          <w:sz w:val="28"/>
        </w:rPr>
        <w:t xml:space="preserve"> к настоящему приказу;</w:t>
      </w:r>
    </w:p>
    <w:bookmarkEnd w:id="158"/>
    <w:bookmarkStart w:name="z159" w:id="159"/>
    <w:p>
      <w:pPr>
        <w:spacing w:after="0"/>
        <w:ind w:left="0"/>
        <w:jc w:val="both"/>
      </w:pPr>
      <w:r>
        <w:rPr>
          <w:rFonts w:ascii="Times New Roman"/>
          <w:b w:val="false"/>
          <w:i w:val="false"/>
          <w:color w:val="000000"/>
          <w:sz w:val="28"/>
        </w:rPr>
        <w:t xml:space="preserve">
      158) Положение об Отделе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158</w:t>
      </w:r>
      <w:r>
        <w:rPr>
          <w:rFonts w:ascii="Times New Roman"/>
          <w:b w:val="false"/>
          <w:i w:val="false"/>
          <w:color w:val="000000"/>
          <w:sz w:val="28"/>
        </w:rPr>
        <w:t xml:space="preserve"> к настоящему приказу;</w:t>
      </w:r>
    </w:p>
    <w:bookmarkEnd w:id="159"/>
    <w:bookmarkStart w:name="z160" w:id="160"/>
    <w:p>
      <w:pPr>
        <w:spacing w:after="0"/>
        <w:ind w:left="0"/>
        <w:jc w:val="both"/>
      </w:pPr>
      <w:r>
        <w:rPr>
          <w:rFonts w:ascii="Times New Roman"/>
          <w:b w:val="false"/>
          <w:i w:val="false"/>
          <w:color w:val="000000"/>
          <w:sz w:val="28"/>
        </w:rPr>
        <w:t xml:space="preserve">
      159) Положение об Отделе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159</w:t>
      </w:r>
      <w:r>
        <w:rPr>
          <w:rFonts w:ascii="Times New Roman"/>
          <w:b w:val="false"/>
          <w:i w:val="false"/>
          <w:color w:val="000000"/>
          <w:sz w:val="28"/>
        </w:rPr>
        <w:t xml:space="preserve"> к настоящему приказу;</w:t>
      </w:r>
    </w:p>
    <w:bookmarkEnd w:id="160"/>
    <w:bookmarkStart w:name="z161" w:id="161"/>
    <w:p>
      <w:pPr>
        <w:spacing w:after="0"/>
        <w:ind w:left="0"/>
        <w:jc w:val="both"/>
      </w:pPr>
      <w:r>
        <w:rPr>
          <w:rFonts w:ascii="Times New Roman"/>
          <w:b w:val="false"/>
          <w:i w:val="false"/>
          <w:color w:val="000000"/>
          <w:sz w:val="28"/>
        </w:rPr>
        <w:t xml:space="preserve">
      160) Положение об Отделе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160</w:t>
      </w:r>
      <w:r>
        <w:rPr>
          <w:rFonts w:ascii="Times New Roman"/>
          <w:b w:val="false"/>
          <w:i w:val="false"/>
          <w:color w:val="000000"/>
          <w:sz w:val="28"/>
        </w:rPr>
        <w:t xml:space="preserve"> к настоящему приказу;</w:t>
      </w:r>
    </w:p>
    <w:bookmarkEnd w:id="161"/>
    <w:bookmarkStart w:name="z162" w:id="162"/>
    <w:p>
      <w:pPr>
        <w:spacing w:after="0"/>
        <w:ind w:left="0"/>
        <w:jc w:val="both"/>
      </w:pPr>
      <w:r>
        <w:rPr>
          <w:rFonts w:ascii="Times New Roman"/>
          <w:b w:val="false"/>
          <w:i w:val="false"/>
          <w:color w:val="000000"/>
          <w:sz w:val="28"/>
        </w:rPr>
        <w:t xml:space="preserve">
      161) Положение об Отделе по чрезвычайным ситуациям города Жана-Озен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приказу;</w:t>
      </w:r>
    </w:p>
    <w:bookmarkEnd w:id="162"/>
    <w:bookmarkStart w:name="z163" w:id="163"/>
    <w:p>
      <w:pPr>
        <w:spacing w:after="0"/>
        <w:ind w:left="0"/>
        <w:jc w:val="both"/>
      </w:pPr>
      <w:r>
        <w:rPr>
          <w:rFonts w:ascii="Times New Roman"/>
          <w:b w:val="false"/>
          <w:i w:val="false"/>
          <w:color w:val="000000"/>
          <w:sz w:val="28"/>
        </w:rPr>
        <w:t xml:space="preserve">
      162) Положение об Отделе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162</w:t>
      </w:r>
      <w:r>
        <w:rPr>
          <w:rFonts w:ascii="Times New Roman"/>
          <w:b w:val="false"/>
          <w:i w:val="false"/>
          <w:color w:val="000000"/>
          <w:sz w:val="28"/>
        </w:rPr>
        <w:t xml:space="preserve"> к настоящему приказу;</w:t>
      </w:r>
    </w:p>
    <w:bookmarkEnd w:id="163"/>
    <w:bookmarkStart w:name="z164" w:id="164"/>
    <w:p>
      <w:pPr>
        <w:spacing w:after="0"/>
        <w:ind w:left="0"/>
        <w:jc w:val="both"/>
      </w:pPr>
      <w:r>
        <w:rPr>
          <w:rFonts w:ascii="Times New Roman"/>
          <w:b w:val="false"/>
          <w:i w:val="false"/>
          <w:color w:val="000000"/>
          <w:sz w:val="28"/>
        </w:rPr>
        <w:t xml:space="preserve">
      163) Положение об Отделе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163</w:t>
      </w:r>
      <w:r>
        <w:rPr>
          <w:rFonts w:ascii="Times New Roman"/>
          <w:b w:val="false"/>
          <w:i w:val="false"/>
          <w:color w:val="000000"/>
          <w:sz w:val="28"/>
        </w:rPr>
        <w:t xml:space="preserve"> к настоящему приказу;</w:t>
      </w:r>
    </w:p>
    <w:bookmarkEnd w:id="164"/>
    <w:bookmarkStart w:name="z165" w:id="165"/>
    <w:p>
      <w:pPr>
        <w:spacing w:after="0"/>
        <w:ind w:left="0"/>
        <w:jc w:val="both"/>
      </w:pPr>
      <w:r>
        <w:rPr>
          <w:rFonts w:ascii="Times New Roman"/>
          <w:b w:val="false"/>
          <w:i w:val="false"/>
          <w:color w:val="000000"/>
          <w:sz w:val="28"/>
        </w:rPr>
        <w:t xml:space="preserve">
      164) Положение об Отделе по чрезвычайным ситуациям Мунайлинского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164</w:t>
      </w:r>
      <w:r>
        <w:rPr>
          <w:rFonts w:ascii="Times New Roman"/>
          <w:b w:val="false"/>
          <w:i w:val="false"/>
          <w:color w:val="000000"/>
          <w:sz w:val="28"/>
        </w:rPr>
        <w:t xml:space="preserve"> к настоящему приказу;</w:t>
      </w:r>
    </w:p>
    <w:bookmarkEnd w:id="165"/>
    <w:bookmarkStart w:name="z166" w:id="166"/>
    <w:p>
      <w:pPr>
        <w:spacing w:after="0"/>
        <w:ind w:left="0"/>
        <w:jc w:val="both"/>
      </w:pPr>
      <w:r>
        <w:rPr>
          <w:rFonts w:ascii="Times New Roman"/>
          <w:b w:val="false"/>
          <w:i w:val="false"/>
          <w:color w:val="000000"/>
          <w:sz w:val="28"/>
        </w:rPr>
        <w:t xml:space="preserve">
      165) Положение об Отделе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165</w:t>
      </w:r>
      <w:r>
        <w:rPr>
          <w:rFonts w:ascii="Times New Roman"/>
          <w:b w:val="false"/>
          <w:i w:val="false"/>
          <w:color w:val="000000"/>
          <w:sz w:val="28"/>
        </w:rPr>
        <w:t xml:space="preserve"> к настоящему приказу;</w:t>
      </w:r>
    </w:p>
    <w:bookmarkEnd w:id="166"/>
    <w:bookmarkStart w:name="z167" w:id="167"/>
    <w:p>
      <w:pPr>
        <w:spacing w:after="0"/>
        <w:ind w:left="0"/>
        <w:jc w:val="both"/>
      </w:pPr>
      <w:r>
        <w:rPr>
          <w:rFonts w:ascii="Times New Roman"/>
          <w:b w:val="false"/>
          <w:i w:val="false"/>
          <w:color w:val="000000"/>
          <w:sz w:val="28"/>
        </w:rPr>
        <w:t xml:space="preserve">
      166) Положение об Отделе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166</w:t>
      </w:r>
      <w:r>
        <w:rPr>
          <w:rFonts w:ascii="Times New Roman"/>
          <w:b w:val="false"/>
          <w:i w:val="false"/>
          <w:color w:val="000000"/>
          <w:sz w:val="28"/>
        </w:rPr>
        <w:t xml:space="preserve"> к настоящему приказу;</w:t>
      </w:r>
    </w:p>
    <w:bookmarkEnd w:id="167"/>
    <w:bookmarkStart w:name="z168" w:id="168"/>
    <w:p>
      <w:pPr>
        <w:spacing w:after="0"/>
        <w:ind w:left="0"/>
        <w:jc w:val="both"/>
      </w:pPr>
      <w:r>
        <w:rPr>
          <w:rFonts w:ascii="Times New Roman"/>
          <w:b w:val="false"/>
          <w:i w:val="false"/>
          <w:color w:val="000000"/>
          <w:sz w:val="28"/>
        </w:rPr>
        <w:t xml:space="preserve">
      167) Положение об Отделе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167</w:t>
      </w:r>
      <w:r>
        <w:rPr>
          <w:rFonts w:ascii="Times New Roman"/>
          <w:b w:val="false"/>
          <w:i w:val="false"/>
          <w:color w:val="000000"/>
          <w:sz w:val="28"/>
        </w:rPr>
        <w:t xml:space="preserve"> к настоящему приказу;</w:t>
      </w:r>
    </w:p>
    <w:bookmarkEnd w:id="168"/>
    <w:bookmarkStart w:name="z169" w:id="169"/>
    <w:p>
      <w:pPr>
        <w:spacing w:after="0"/>
        <w:ind w:left="0"/>
        <w:jc w:val="both"/>
      </w:pPr>
      <w:r>
        <w:rPr>
          <w:rFonts w:ascii="Times New Roman"/>
          <w:b w:val="false"/>
          <w:i w:val="false"/>
          <w:color w:val="000000"/>
          <w:sz w:val="28"/>
        </w:rPr>
        <w:t xml:space="preserve">
      168) Положение об Отделе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168</w:t>
      </w:r>
      <w:r>
        <w:rPr>
          <w:rFonts w:ascii="Times New Roman"/>
          <w:b w:val="false"/>
          <w:i w:val="false"/>
          <w:color w:val="000000"/>
          <w:sz w:val="28"/>
        </w:rPr>
        <w:t xml:space="preserve"> к настоящему приказу;</w:t>
      </w:r>
    </w:p>
    <w:bookmarkEnd w:id="169"/>
    <w:bookmarkStart w:name="z170" w:id="170"/>
    <w:p>
      <w:pPr>
        <w:spacing w:after="0"/>
        <w:ind w:left="0"/>
        <w:jc w:val="both"/>
      </w:pPr>
      <w:r>
        <w:rPr>
          <w:rFonts w:ascii="Times New Roman"/>
          <w:b w:val="false"/>
          <w:i w:val="false"/>
          <w:color w:val="000000"/>
          <w:sz w:val="28"/>
        </w:rPr>
        <w:t xml:space="preserve">
      169) Положение об Отделе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169</w:t>
      </w:r>
      <w:r>
        <w:rPr>
          <w:rFonts w:ascii="Times New Roman"/>
          <w:b w:val="false"/>
          <w:i w:val="false"/>
          <w:color w:val="000000"/>
          <w:sz w:val="28"/>
        </w:rPr>
        <w:t xml:space="preserve"> к настоящему приказу;</w:t>
      </w:r>
    </w:p>
    <w:bookmarkEnd w:id="170"/>
    <w:bookmarkStart w:name="z171" w:id="171"/>
    <w:p>
      <w:pPr>
        <w:spacing w:after="0"/>
        <w:ind w:left="0"/>
        <w:jc w:val="both"/>
      </w:pPr>
      <w:r>
        <w:rPr>
          <w:rFonts w:ascii="Times New Roman"/>
          <w:b w:val="false"/>
          <w:i w:val="false"/>
          <w:color w:val="000000"/>
          <w:sz w:val="28"/>
        </w:rPr>
        <w:t xml:space="preserve">
      170) Положение об Отделе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170</w:t>
      </w:r>
      <w:r>
        <w:rPr>
          <w:rFonts w:ascii="Times New Roman"/>
          <w:b w:val="false"/>
          <w:i w:val="false"/>
          <w:color w:val="000000"/>
          <w:sz w:val="28"/>
        </w:rPr>
        <w:t xml:space="preserve"> к настоящему приказу;</w:t>
      </w:r>
    </w:p>
    <w:bookmarkEnd w:id="171"/>
    <w:bookmarkStart w:name="z172" w:id="172"/>
    <w:p>
      <w:pPr>
        <w:spacing w:after="0"/>
        <w:ind w:left="0"/>
        <w:jc w:val="both"/>
      </w:pPr>
      <w:r>
        <w:rPr>
          <w:rFonts w:ascii="Times New Roman"/>
          <w:b w:val="false"/>
          <w:i w:val="false"/>
          <w:color w:val="000000"/>
          <w:sz w:val="28"/>
        </w:rPr>
        <w:t xml:space="preserve">
      171) Положение об Отделе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настоящему приказу;</w:t>
      </w:r>
    </w:p>
    <w:bookmarkEnd w:id="172"/>
    <w:bookmarkStart w:name="z173" w:id="173"/>
    <w:p>
      <w:pPr>
        <w:spacing w:after="0"/>
        <w:ind w:left="0"/>
        <w:jc w:val="both"/>
      </w:pPr>
      <w:r>
        <w:rPr>
          <w:rFonts w:ascii="Times New Roman"/>
          <w:b w:val="false"/>
          <w:i w:val="false"/>
          <w:color w:val="000000"/>
          <w:sz w:val="28"/>
        </w:rPr>
        <w:t xml:space="preserve">
      172) Положение об Отделе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172</w:t>
      </w:r>
      <w:r>
        <w:rPr>
          <w:rFonts w:ascii="Times New Roman"/>
          <w:b w:val="false"/>
          <w:i w:val="false"/>
          <w:color w:val="000000"/>
          <w:sz w:val="28"/>
        </w:rPr>
        <w:t xml:space="preserve"> к настоящему приказу;</w:t>
      </w:r>
    </w:p>
    <w:bookmarkEnd w:id="173"/>
    <w:bookmarkStart w:name="z174" w:id="174"/>
    <w:p>
      <w:pPr>
        <w:spacing w:after="0"/>
        <w:ind w:left="0"/>
        <w:jc w:val="both"/>
      </w:pPr>
      <w:r>
        <w:rPr>
          <w:rFonts w:ascii="Times New Roman"/>
          <w:b w:val="false"/>
          <w:i w:val="false"/>
          <w:color w:val="000000"/>
          <w:sz w:val="28"/>
        </w:rPr>
        <w:t xml:space="preserve">
      173)  Положение об Отделе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173</w:t>
      </w:r>
      <w:r>
        <w:rPr>
          <w:rFonts w:ascii="Times New Roman"/>
          <w:b w:val="false"/>
          <w:i w:val="false"/>
          <w:color w:val="000000"/>
          <w:sz w:val="28"/>
        </w:rPr>
        <w:t xml:space="preserve"> к настоящему приказу;</w:t>
      </w:r>
    </w:p>
    <w:bookmarkEnd w:id="174"/>
    <w:bookmarkStart w:name="z175" w:id="175"/>
    <w:p>
      <w:pPr>
        <w:spacing w:after="0"/>
        <w:ind w:left="0"/>
        <w:jc w:val="both"/>
      </w:pPr>
      <w:r>
        <w:rPr>
          <w:rFonts w:ascii="Times New Roman"/>
          <w:b w:val="false"/>
          <w:i w:val="false"/>
          <w:color w:val="000000"/>
          <w:sz w:val="28"/>
        </w:rPr>
        <w:t xml:space="preserve">
      174) Положение об Отделе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174</w:t>
      </w:r>
      <w:r>
        <w:rPr>
          <w:rFonts w:ascii="Times New Roman"/>
          <w:b w:val="false"/>
          <w:i w:val="false"/>
          <w:color w:val="000000"/>
          <w:sz w:val="28"/>
        </w:rPr>
        <w:t xml:space="preserve"> к настоящему приказу;</w:t>
      </w:r>
    </w:p>
    <w:bookmarkEnd w:id="175"/>
    <w:bookmarkStart w:name="z176" w:id="176"/>
    <w:p>
      <w:pPr>
        <w:spacing w:after="0"/>
        <w:ind w:left="0"/>
        <w:jc w:val="both"/>
      </w:pPr>
      <w:r>
        <w:rPr>
          <w:rFonts w:ascii="Times New Roman"/>
          <w:b w:val="false"/>
          <w:i w:val="false"/>
          <w:color w:val="000000"/>
          <w:sz w:val="28"/>
        </w:rPr>
        <w:t xml:space="preserve">
      175) Положение об Отделе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175</w:t>
      </w:r>
      <w:r>
        <w:rPr>
          <w:rFonts w:ascii="Times New Roman"/>
          <w:b w:val="false"/>
          <w:i w:val="false"/>
          <w:color w:val="000000"/>
          <w:sz w:val="28"/>
        </w:rPr>
        <w:t xml:space="preserve"> к настоящему приказу;</w:t>
      </w:r>
    </w:p>
    <w:bookmarkEnd w:id="176"/>
    <w:bookmarkStart w:name="z177" w:id="177"/>
    <w:p>
      <w:pPr>
        <w:spacing w:after="0"/>
        <w:ind w:left="0"/>
        <w:jc w:val="both"/>
      </w:pPr>
      <w:r>
        <w:rPr>
          <w:rFonts w:ascii="Times New Roman"/>
          <w:b w:val="false"/>
          <w:i w:val="false"/>
          <w:color w:val="000000"/>
          <w:sz w:val="28"/>
        </w:rPr>
        <w:t xml:space="preserve">
      176) Положение об Отделе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176</w:t>
      </w:r>
      <w:r>
        <w:rPr>
          <w:rFonts w:ascii="Times New Roman"/>
          <w:b w:val="false"/>
          <w:i w:val="false"/>
          <w:color w:val="000000"/>
          <w:sz w:val="28"/>
        </w:rPr>
        <w:t xml:space="preserve"> к настоящему приказу;</w:t>
      </w:r>
    </w:p>
    <w:bookmarkEnd w:id="177"/>
    <w:bookmarkStart w:name="z178" w:id="178"/>
    <w:p>
      <w:pPr>
        <w:spacing w:after="0"/>
        <w:ind w:left="0"/>
        <w:jc w:val="both"/>
      </w:pPr>
      <w:r>
        <w:rPr>
          <w:rFonts w:ascii="Times New Roman"/>
          <w:b w:val="false"/>
          <w:i w:val="false"/>
          <w:color w:val="000000"/>
          <w:sz w:val="28"/>
        </w:rPr>
        <w:t xml:space="preserve">
      177) Положение об Отделе по чрезвычайным ситуациям Айыртауского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177</w:t>
      </w:r>
      <w:r>
        <w:rPr>
          <w:rFonts w:ascii="Times New Roman"/>
          <w:b w:val="false"/>
          <w:i w:val="false"/>
          <w:color w:val="000000"/>
          <w:sz w:val="28"/>
        </w:rPr>
        <w:t xml:space="preserve"> к настоящему приказу;</w:t>
      </w:r>
    </w:p>
    <w:bookmarkEnd w:id="178"/>
    <w:bookmarkStart w:name="z179" w:id="179"/>
    <w:p>
      <w:pPr>
        <w:spacing w:after="0"/>
        <w:ind w:left="0"/>
        <w:jc w:val="both"/>
      </w:pPr>
      <w:r>
        <w:rPr>
          <w:rFonts w:ascii="Times New Roman"/>
          <w:b w:val="false"/>
          <w:i w:val="false"/>
          <w:color w:val="000000"/>
          <w:sz w:val="28"/>
        </w:rPr>
        <w:t xml:space="preserve">
      178) Положение об Отделе по чрезвычайным ситуациям Акжарского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178</w:t>
      </w:r>
      <w:r>
        <w:rPr>
          <w:rFonts w:ascii="Times New Roman"/>
          <w:b w:val="false"/>
          <w:i w:val="false"/>
          <w:color w:val="000000"/>
          <w:sz w:val="28"/>
        </w:rPr>
        <w:t xml:space="preserve"> к настоящему приказу;</w:t>
      </w:r>
    </w:p>
    <w:bookmarkEnd w:id="179"/>
    <w:bookmarkStart w:name="z180" w:id="180"/>
    <w:p>
      <w:pPr>
        <w:spacing w:after="0"/>
        <w:ind w:left="0"/>
        <w:jc w:val="both"/>
      </w:pPr>
      <w:r>
        <w:rPr>
          <w:rFonts w:ascii="Times New Roman"/>
          <w:b w:val="false"/>
          <w:i w:val="false"/>
          <w:color w:val="000000"/>
          <w:sz w:val="28"/>
        </w:rPr>
        <w:t xml:space="preserve">
      179) Положение об Отделе по чрезвычайным ситуациям Аккайынского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179</w:t>
      </w:r>
      <w:r>
        <w:rPr>
          <w:rFonts w:ascii="Times New Roman"/>
          <w:b w:val="false"/>
          <w:i w:val="false"/>
          <w:color w:val="000000"/>
          <w:sz w:val="28"/>
        </w:rPr>
        <w:t xml:space="preserve"> к настоящему приказу;</w:t>
      </w:r>
    </w:p>
    <w:bookmarkEnd w:id="180"/>
    <w:bookmarkStart w:name="z181" w:id="181"/>
    <w:p>
      <w:pPr>
        <w:spacing w:after="0"/>
        <w:ind w:left="0"/>
        <w:jc w:val="both"/>
      </w:pPr>
      <w:r>
        <w:rPr>
          <w:rFonts w:ascii="Times New Roman"/>
          <w:b w:val="false"/>
          <w:i w:val="false"/>
          <w:color w:val="000000"/>
          <w:sz w:val="28"/>
        </w:rPr>
        <w:t xml:space="preserve">
      180) Положение об Отделе по чрезвычайным ситуациям района имени Габита Мусрепова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180</w:t>
      </w:r>
      <w:r>
        <w:rPr>
          <w:rFonts w:ascii="Times New Roman"/>
          <w:b w:val="false"/>
          <w:i w:val="false"/>
          <w:color w:val="000000"/>
          <w:sz w:val="28"/>
        </w:rPr>
        <w:t xml:space="preserve"> к настоящему приказу;</w:t>
      </w:r>
    </w:p>
    <w:bookmarkEnd w:id="181"/>
    <w:bookmarkStart w:name="z182" w:id="182"/>
    <w:p>
      <w:pPr>
        <w:spacing w:after="0"/>
        <w:ind w:left="0"/>
        <w:jc w:val="both"/>
      </w:pPr>
      <w:r>
        <w:rPr>
          <w:rFonts w:ascii="Times New Roman"/>
          <w:b w:val="false"/>
          <w:i w:val="false"/>
          <w:color w:val="000000"/>
          <w:sz w:val="28"/>
        </w:rPr>
        <w:t xml:space="preserve">
      181) Положение об Отделе по чрезвычайным ситуациям Есильского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настоящему приказу;</w:t>
      </w:r>
    </w:p>
    <w:bookmarkEnd w:id="182"/>
    <w:bookmarkStart w:name="z183" w:id="183"/>
    <w:p>
      <w:pPr>
        <w:spacing w:after="0"/>
        <w:ind w:left="0"/>
        <w:jc w:val="both"/>
      </w:pPr>
      <w:r>
        <w:rPr>
          <w:rFonts w:ascii="Times New Roman"/>
          <w:b w:val="false"/>
          <w:i w:val="false"/>
          <w:color w:val="000000"/>
          <w:sz w:val="28"/>
        </w:rPr>
        <w:t xml:space="preserve">
      182) Положение об Отделе по чрезвычайным ситуациям Жамбылского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настоящему приказу;</w:t>
      </w:r>
    </w:p>
    <w:bookmarkEnd w:id="183"/>
    <w:bookmarkStart w:name="z184" w:id="184"/>
    <w:p>
      <w:pPr>
        <w:spacing w:after="0"/>
        <w:ind w:left="0"/>
        <w:jc w:val="both"/>
      </w:pPr>
      <w:r>
        <w:rPr>
          <w:rFonts w:ascii="Times New Roman"/>
          <w:b w:val="false"/>
          <w:i w:val="false"/>
          <w:color w:val="000000"/>
          <w:sz w:val="28"/>
        </w:rPr>
        <w:t xml:space="preserve">
      183) Положение об Отделе по чрезвычайным ситуациям Кызылжарского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183</w:t>
      </w:r>
      <w:r>
        <w:rPr>
          <w:rFonts w:ascii="Times New Roman"/>
          <w:b w:val="false"/>
          <w:i w:val="false"/>
          <w:color w:val="000000"/>
          <w:sz w:val="28"/>
        </w:rPr>
        <w:t xml:space="preserve"> к настоящему приказу;</w:t>
      </w:r>
    </w:p>
    <w:bookmarkEnd w:id="184"/>
    <w:bookmarkStart w:name="z185" w:id="185"/>
    <w:p>
      <w:pPr>
        <w:spacing w:after="0"/>
        <w:ind w:left="0"/>
        <w:jc w:val="both"/>
      </w:pPr>
      <w:r>
        <w:rPr>
          <w:rFonts w:ascii="Times New Roman"/>
          <w:b w:val="false"/>
          <w:i w:val="false"/>
          <w:color w:val="000000"/>
          <w:sz w:val="28"/>
        </w:rPr>
        <w:t xml:space="preserve">
      184) Положение об Отделе по чрезвычайным ситуациям района Магжана Жумабаева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184</w:t>
      </w:r>
      <w:r>
        <w:rPr>
          <w:rFonts w:ascii="Times New Roman"/>
          <w:b w:val="false"/>
          <w:i w:val="false"/>
          <w:color w:val="000000"/>
          <w:sz w:val="28"/>
        </w:rPr>
        <w:t xml:space="preserve"> к настоящему приказу;</w:t>
      </w:r>
    </w:p>
    <w:bookmarkEnd w:id="185"/>
    <w:bookmarkStart w:name="z186" w:id="186"/>
    <w:p>
      <w:pPr>
        <w:spacing w:after="0"/>
        <w:ind w:left="0"/>
        <w:jc w:val="both"/>
      </w:pPr>
      <w:r>
        <w:rPr>
          <w:rFonts w:ascii="Times New Roman"/>
          <w:b w:val="false"/>
          <w:i w:val="false"/>
          <w:color w:val="000000"/>
          <w:sz w:val="28"/>
        </w:rPr>
        <w:t xml:space="preserve">
      185) Положение об Отделе по чрезвычайным ситуациям Мамлютского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185</w:t>
      </w:r>
      <w:r>
        <w:rPr>
          <w:rFonts w:ascii="Times New Roman"/>
          <w:b w:val="false"/>
          <w:i w:val="false"/>
          <w:color w:val="000000"/>
          <w:sz w:val="28"/>
        </w:rPr>
        <w:t xml:space="preserve"> к настоящему приказу;</w:t>
      </w:r>
    </w:p>
    <w:bookmarkEnd w:id="186"/>
    <w:bookmarkStart w:name="z187" w:id="187"/>
    <w:p>
      <w:pPr>
        <w:spacing w:after="0"/>
        <w:ind w:left="0"/>
        <w:jc w:val="both"/>
      </w:pPr>
      <w:r>
        <w:rPr>
          <w:rFonts w:ascii="Times New Roman"/>
          <w:b w:val="false"/>
          <w:i w:val="false"/>
          <w:color w:val="000000"/>
          <w:sz w:val="28"/>
        </w:rPr>
        <w:t xml:space="preserve">
      186) Положение об Отделе по чрезвычайным ситуациям Тайыншинского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186</w:t>
      </w:r>
      <w:r>
        <w:rPr>
          <w:rFonts w:ascii="Times New Roman"/>
          <w:b w:val="false"/>
          <w:i w:val="false"/>
          <w:color w:val="000000"/>
          <w:sz w:val="28"/>
        </w:rPr>
        <w:t xml:space="preserve"> к настоящему приказу;</w:t>
      </w:r>
    </w:p>
    <w:bookmarkEnd w:id="187"/>
    <w:bookmarkStart w:name="z188" w:id="188"/>
    <w:p>
      <w:pPr>
        <w:spacing w:after="0"/>
        <w:ind w:left="0"/>
        <w:jc w:val="both"/>
      </w:pPr>
      <w:r>
        <w:rPr>
          <w:rFonts w:ascii="Times New Roman"/>
          <w:b w:val="false"/>
          <w:i w:val="false"/>
          <w:color w:val="000000"/>
          <w:sz w:val="28"/>
        </w:rPr>
        <w:t xml:space="preserve">
      187) Положение об Отделе по чрезвычайным ситуациям Тимирязевского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187</w:t>
      </w:r>
      <w:r>
        <w:rPr>
          <w:rFonts w:ascii="Times New Roman"/>
          <w:b w:val="false"/>
          <w:i w:val="false"/>
          <w:color w:val="000000"/>
          <w:sz w:val="28"/>
        </w:rPr>
        <w:t xml:space="preserve"> к настоящему приказу;</w:t>
      </w:r>
    </w:p>
    <w:bookmarkEnd w:id="188"/>
    <w:bookmarkStart w:name="z189" w:id="189"/>
    <w:p>
      <w:pPr>
        <w:spacing w:after="0"/>
        <w:ind w:left="0"/>
        <w:jc w:val="both"/>
      </w:pPr>
      <w:r>
        <w:rPr>
          <w:rFonts w:ascii="Times New Roman"/>
          <w:b w:val="false"/>
          <w:i w:val="false"/>
          <w:color w:val="000000"/>
          <w:sz w:val="28"/>
        </w:rPr>
        <w:t xml:space="preserve">
      188) Положение об Отделе по чрезвычайным ситуациям Уалихановского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188</w:t>
      </w:r>
      <w:r>
        <w:rPr>
          <w:rFonts w:ascii="Times New Roman"/>
          <w:b w:val="false"/>
          <w:i w:val="false"/>
          <w:color w:val="000000"/>
          <w:sz w:val="28"/>
        </w:rPr>
        <w:t xml:space="preserve"> к настоящему приказу;</w:t>
      </w:r>
    </w:p>
    <w:bookmarkEnd w:id="189"/>
    <w:bookmarkStart w:name="z190" w:id="190"/>
    <w:p>
      <w:pPr>
        <w:spacing w:after="0"/>
        <w:ind w:left="0"/>
        <w:jc w:val="both"/>
      </w:pPr>
      <w:r>
        <w:rPr>
          <w:rFonts w:ascii="Times New Roman"/>
          <w:b w:val="false"/>
          <w:i w:val="false"/>
          <w:color w:val="000000"/>
          <w:sz w:val="28"/>
        </w:rPr>
        <w:t xml:space="preserve">
      189) Положение об Отделе по чрезвычайным ситуациям района имени Шал акына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189</w:t>
      </w:r>
      <w:r>
        <w:rPr>
          <w:rFonts w:ascii="Times New Roman"/>
          <w:b w:val="false"/>
          <w:i w:val="false"/>
          <w:color w:val="000000"/>
          <w:sz w:val="28"/>
        </w:rPr>
        <w:t xml:space="preserve"> к настоящему приказу;</w:t>
      </w:r>
    </w:p>
    <w:bookmarkEnd w:id="190"/>
    <w:bookmarkStart w:name="z191" w:id="191"/>
    <w:p>
      <w:pPr>
        <w:spacing w:after="0"/>
        <w:ind w:left="0"/>
        <w:jc w:val="both"/>
      </w:pPr>
      <w:r>
        <w:rPr>
          <w:rFonts w:ascii="Times New Roman"/>
          <w:b w:val="false"/>
          <w:i w:val="false"/>
          <w:color w:val="000000"/>
          <w:sz w:val="28"/>
        </w:rPr>
        <w:t xml:space="preserve">
      190) Положение об Отделе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190</w:t>
      </w:r>
      <w:r>
        <w:rPr>
          <w:rFonts w:ascii="Times New Roman"/>
          <w:b w:val="false"/>
          <w:i w:val="false"/>
          <w:color w:val="000000"/>
          <w:sz w:val="28"/>
        </w:rPr>
        <w:t xml:space="preserve"> к настоящему приказу;</w:t>
      </w:r>
    </w:p>
    <w:bookmarkEnd w:id="191"/>
    <w:bookmarkStart w:name="z192" w:id="192"/>
    <w:p>
      <w:pPr>
        <w:spacing w:after="0"/>
        <w:ind w:left="0"/>
        <w:jc w:val="both"/>
      </w:pPr>
      <w:r>
        <w:rPr>
          <w:rFonts w:ascii="Times New Roman"/>
          <w:b w:val="false"/>
          <w:i w:val="false"/>
          <w:color w:val="000000"/>
          <w:sz w:val="28"/>
        </w:rPr>
        <w:t xml:space="preserve">
      191) Положение об Отделе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191</w:t>
      </w:r>
      <w:r>
        <w:rPr>
          <w:rFonts w:ascii="Times New Roman"/>
          <w:b w:val="false"/>
          <w:i w:val="false"/>
          <w:color w:val="000000"/>
          <w:sz w:val="28"/>
        </w:rPr>
        <w:t xml:space="preserve"> к настоящему приказу;</w:t>
      </w:r>
    </w:p>
    <w:bookmarkEnd w:id="192"/>
    <w:bookmarkStart w:name="z4363" w:id="193"/>
    <w:p>
      <w:pPr>
        <w:spacing w:after="0"/>
        <w:ind w:left="0"/>
        <w:jc w:val="both"/>
      </w:pPr>
      <w:r>
        <w:rPr>
          <w:rFonts w:ascii="Times New Roman"/>
          <w:b w:val="false"/>
          <w:i w:val="false"/>
          <w:color w:val="000000"/>
          <w:sz w:val="28"/>
        </w:rPr>
        <w:t xml:space="preserve">
      191-1) Положение об Отделе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191-1</w:t>
      </w:r>
      <w:r>
        <w:rPr>
          <w:rFonts w:ascii="Times New Roman"/>
          <w:b w:val="false"/>
          <w:i w:val="false"/>
          <w:color w:val="000000"/>
          <w:sz w:val="28"/>
        </w:rPr>
        <w:t xml:space="preserve"> к настоящему приказу;</w:t>
      </w:r>
    </w:p>
    <w:bookmarkEnd w:id="193"/>
    <w:bookmarkStart w:name="z193" w:id="194"/>
    <w:p>
      <w:pPr>
        <w:spacing w:after="0"/>
        <w:ind w:left="0"/>
        <w:jc w:val="both"/>
      </w:pPr>
      <w:r>
        <w:rPr>
          <w:rFonts w:ascii="Times New Roman"/>
          <w:b w:val="false"/>
          <w:i w:val="false"/>
          <w:color w:val="000000"/>
          <w:sz w:val="28"/>
        </w:rPr>
        <w:t xml:space="preserve">
      192) Положение об Отделе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192</w:t>
      </w:r>
      <w:r>
        <w:rPr>
          <w:rFonts w:ascii="Times New Roman"/>
          <w:b w:val="false"/>
          <w:i w:val="false"/>
          <w:color w:val="000000"/>
          <w:sz w:val="28"/>
        </w:rPr>
        <w:t xml:space="preserve"> к настоящему приказу;</w:t>
      </w:r>
    </w:p>
    <w:bookmarkEnd w:id="194"/>
    <w:bookmarkStart w:name="z4364" w:id="195"/>
    <w:p>
      <w:pPr>
        <w:spacing w:after="0"/>
        <w:ind w:left="0"/>
        <w:jc w:val="both"/>
      </w:pPr>
      <w:r>
        <w:rPr>
          <w:rFonts w:ascii="Times New Roman"/>
          <w:b w:val="false"/>
          <w:i w:val="false"/>
          <w:color w:val="000000"/>
          <w:sz w:val="28"/>
        </w:rPr>
        <w:t xml:space="preserve">
      192-1) Положение об Отделе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192-1</w:t>
      </w:r>
      <w:r>
        <w:rPr>
          <w:rFonts w:ascii="Times New Roman"/>
          <w:b w:val="false"/>
          <w:i w:val="false"/>
          <w:color w:val="000000"/>
          <w:sz w:val="28"/>
        </w:rPr>
        <w:t xml:space="preserve"> к настоящему приказу;</w:t>
      </w:r>
    </w:p>
    <w:bookmarkEnd w:id="195"/>
    <w:bookmarkStart w:name="z194" w:id="196"/>
    <w:p>
      <w:pPr>
        <w:spacing w:after="0"/>
        <w:ind w:left="0"/>
        <w:jc w:val="both"/>
      </w:pPr>
      <w:r>
        <w:rPr>
          <w:rFonts w:ascii="Times New Roman"/>
          <w:b w:val="false"/>
          <w:i w:val="false"/>
          <w:color w:val="000000"/>
          <w:sz w:val="28"/>
        </w:rPr>
        <w:t xml:space="preserve">
      193) Положение об Отделе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193</w:t>
      </w:r>
      <w:r>
        <w:rPr>
          <w:rFonts w:ascii="Times New Roman"/>
          <w:b w:val="false"/>
          <w:i w:val="false"/>
          <w:color w:val="000000"/>
          <w:sz w:val="28"/>
        </w:rPr>
        <w:t xml:space="preserve"> к настоящему приказу;</w:t>
      </w:r>
    </w:p>
    <w:bookmarkEnd w:id="196"/>
    <w:bookmarkStart w:name="z195" w:id="197"/>
    <w:p>
      <w:pPr>
        <w:spacing w:after="0"/>
        <w:ind w:left="0"/>
        <w:jc w:val="both"/>
      </w:pPr>
      <w:r>
        <w:rPr>
          <w:rFonts w:ascii="Times New Roman"/>
          <w:b w:val="false"/>
          <w:i w:val="false"/>
          <w:color w:val="000000"/>
          <w:sz w:val="28"/>
        </w:rPr>
        <w:t xml:space="preserve">
      194) Положение об Отделе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194</w:t>
      </w:r>
      <w:r>
        <w:rPr>
          <w:rFonts w:ascii="Times New Roman"/>
          <w:b w:val="false"/>
          <w:i w:val="false"/>
          <w:color w:val="000000"/>
          <w:sz w:val="28"/>
        </w:rPr>
        <w:t xml:space="preserve"> к настоящему приказу;</w:t>
      </w:r>
    </w:p>
    <w:bookmarkEnd w:id="197"/>
    <w:bookmarkStart w:name="z196" w:id="198"/>
    <w:p>
      <w:pPr>
        <w:spacing w:after="0"/>
        <w:ind w:left="0"/>
        <w:jc w:val="both"/>
      </w:pPr>
      <w:r>
        <w:rPr>
          <w:rFonts w:ascii="Times New Roman"/>
          <w:b w:val="false"/>
          <w:i w:val="false"/>
          <w:color w:val="000000"/>
          <w:sz w:val="28"/>
        </w:rPr>
        <w:t xml:space="preserve">
      195) Положение об Отделе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195</w:t>
      </w:r>
      <w:r>
        <w:rPr>
          <w:rFonts w:ascii="Times New Roman"/>
          <w:b w:val="false"/>
          <w:i w:val="false"/>
          <w:color w:val="000000"/>
          <w:sz w:val="28"/>
        </w:rPr>
        <w:t xml:space="preserve"> к настоящему приказу;</w:t>
      </w:r>
    </w:p>
    <w:bookmarkEnd w:id="198"/>
    <w:bookmarkStart w:name="z197" w:id="199"/>
    <w:p>
      <w:pPr>
        <w:spacing w:after="0"/>
        <w:ind w:left="0"/>
        <w:jc w:val="both"/>
      </w:pPr>
      <w:r>
        <w:rPr>
          <w:rFonts w:ascii="Times New Roman"/>
          <w:b w:val="false"/>
          <w:i w:val="false"/>
          <w:color w:val="000000"/>
          <w:sz w:val="28"/>
        </w:rPr>
        <w:t xml:space="preserve">
      196) Положение об Отделе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196</w:t>
      </w:r>
      <w:r>
        <w:rPr>
          <w:rFonts w:ascii="Times New Roman"/>
          <w:b w:val="false"/>
          <w:i w:val="false"/>
          <w:color w:val="000000"/>
          <w:sz w:val="28"/>
        </w:rPr>
        <w:t xml:space="preserve"> к настоящему приказу;</w:t>
      </w:r>
    </w:p>
    <w:bookmarkEnd w:id="199"/>
    <w:bookmarkStart w:name="z4365" w:id="200"/>
    <w:p>
      <w:pPr>
        <w:spacing w:after="0"/>
        <w:ind w:left="0"/>
        <w:jc w:val="both"/>
      </w:pPr>
      <w:r>
        <w:rPr>
          <w:rFonts w:ascii="Times New Roman"/>
          <w:b w:val="false"/>
          <w:i w:val="false"/>
          <w:color w:val="000000"/>
          <w:sz w:val="28"/>
        </w:rPr>
        <w:t xml:space="preserve">
      196-1) Положение об Отделе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196-1</w:t>
      </w:r>
      <w:r>
        <w:rPr>
          <w:rFonts w:ascii="Times New Roman"/>
          <w:b w:val="false"/>
          <w:i w:val="false"/>
          <w:color w:val="000000"/>
          <w:sz w:val="28"/>
        </w:rPr>
        <w:t xml:space="preserve"> к настоящему приказу;</w:t>
      </w:r>
    </w:p>
    <w:bookmarkEnd w:id="200"/>
    <w:bookmarkStart w:name="z198" w:id="201"/>
    <w:p>
      <w:pPr>
        <w:spacing w:after="0"/>
        <w:ind w:left="0"/>
        <w:jc w:val="both"/>
      </w:pPr>
      <w:r>
        <w:rPr>
          <w:rFonts w:ascii="Times New Roman"/>
          <w:b w:val="false"/>
          <w:i w:val="false"/>
          <w:color w:val="000000"/>
          <w:sz w:val="28"/>
        </w:rPr>
        <w:t xml:space="preserve">
      197) Положение об Отделе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197</w:t>
      </w:r>
      <w:r>
        <w:rPr>
          <w:rFonts w:ascii="Times New Roman"/>
          <w:b w:val="false"/>
          <w:i w:val="false"/>
          <w:color w:val="000000"/>
          <w:sz w:val="28"/>
        </w:rPr>
        <w:t xml:space="preserve"> к настоящему приказу;</w:t>
      </w:r>
    </w:p>
    <w:bookmarkEnd w:id="201"/>
    <w:bookmarkStart w:name="z199" w:id="202"/>
    <w:p>
      <w:pPr>
        <w:spacing w:after="0"/>
        <w:ind w:left="0"/>
        <w:jc w:val="both"/>
      </w:pPr>
      <w:r>
        <w:rPr>
          <w:rFonts w:ascii="Times New Roman"/>
          <w:b w:val="false"/>
          <w:i w:val="false"/>
          <w:color w:val="000000"/>
          <w:sz w:val="28"/>
        </w:rPr>
        <w:t xml:space="preserve">
      198) Положение об Отделе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198</w:t>
      </w:r>
      <w:r>
        <w:rPr>
          <w:rFonts w:ascii="Times New Roman"/>
          <w:b w:val="false"/>
          <w:i w:val="false"/>
          <w:color w:val="000000"/>
          <w:sz w:val="28"/>
        </w:rPr>
        <w:t xml:space="preserve"> к настоящему приказу;</w:t>
      </w:r>
    </w:p>
    <w:bookmarkEnd w:id="202"/>
    <w:bookmarkStart w:name="z200" w:id="203"/>
    <w:p>
      <w:pPr>
        <w:spacing w:after="0"/>
        <w:ind w:left="0"/>
        <w:jc w:val="both"/>
      </w:pPr>
      <w:r>
        <w:rPr>
          <w:rFonts w:ascii="Times New Roman"/>
          <w:b w:val="false"/>
          <w:i w:val="false"/>
          <w:color w:val="000000"/>
          <w:sz w:val="28"/>
        </w:rPr>
        <w:t xml:space="preserve">
      199) Положение об Отделе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199</w:t>
      </w:r>
      <w:r>
        <w:rPr>
          <w:rFonts w:ascii="Times New Roman"/>
          <w:b w:val="false"/>
          <w:i w:val="false"/>
          <w:color w:val="000000"/>
          <w:sz w:val="28"/>
        </w:rPr>
        <w:t xml:space="preserve"> к настоящему приказу;</w:t>
      </w:r>
    </w:p>
    <w:bookmarkEnd w:id="203"/>
    <w:bookmarkStart w:name="z201" w:id="204"/>
    <w:p>
      <w:pPr>
        <w:spacing w:after="0"/>
        <w:ind w:left="0"/>
        <w:jc w:val="both"/>
      </w:pPr>
      <w:r>
        <w:rPr>
          <w:rFonts w:ascii="Times New Roman"/>
          <w:b w:val="false"/>
          <w:i w:val="false"/>
          <w:color w:val="000000"/>
          <w:sz w:val="28"/>
        </w:rPr>
        <w:t xml:space="preserve">
      200) Положение об Отделе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200</w:t>
      </w:r>
      <w:r>
        <w:rPr>
          <w:rFonts w:ascii="Times New Roman"/>
          <w:b w:val="false"/>
          <w:i w:val="false"/>
          <w:color w:val="000000"/>
          <w:sz w:val="28"/>
        </w:rPr>
        <w:t xml:space="preserve"> к настоящему приказу;</w:t>
      </w:r>
    </w:p>
    <w:bookmarkEnd w:id="204"/>
    <w:bookmarkStart w:name="z202" w:id="205"/>
    <w:p>
      <w:pPr>
        <w:spacing w:after="0"/>
        <w:ind w:left="0"/>
        <w:jc w:val="both"/>
      </w:pPr>
      <w:r>
        <w:rPr>
          <w:rFonts w:ascii="Times New Roman"/>
          <w:b w:val="false"/>
          <w:i w:val="false"/>
          <w:color w:val="000000"/>
          <w:sz w:val="28"/>
        </w:rPr>
        <w:t xml:space="preserve">
      201) Положение об Отделе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приказу;</w:t>
      </w:r>
    </w:p>
    <w:bookmarkEnd w:id="205"/>
    <w:bookmarkStart w:name="z203" w:id="206"/>
    <w:p>
      <w:pPr>
        <w:spacing w:after="0"/>
        <w:ind w:left="0"/>
        <w:jc w:val="both"/>
      </w:pPr>
      <w:r>
        <w:rPr>
          <w:rFonts w:ascii="Times New Roman"/>
          <w:b w:val="false"/>
          <w:i w:val="false"/>
          <w:color w:val="000000"/>
          <w:sz w:val="28"/>
        </w:rPr>
        <w:t xml:space="preserve">
      202) Положение об Отделе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приказу;</w:t>
      </w:r>
    </w:p>
    <w:bookmarkEnd w:id="206"/>
    <w:bookmarkStart w:name="z204" w:id="207"/>
    <w:p>
      <w:pPr>
        <w:spacing w:after="0"/>
        <w:ind w:left="0"/>
        <w:jc w:val="both"/>
      </w:pPr>
      <w:r>
        <w:rPr>
          <w:rFonts w:ascii="Times New Roman"/>
          <w:b w:val="false"/>
          <w:i w:val="false"/>
          <w:color w:val="000000"/>
          <w:sz w:val="28"/>
        </w:rPr>
        <w:t xml:space="preserve">
      203) Положение об Отделе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203</w:t>
      </w:r>
      <w:r>
        <w:rPr>
          <w:rFonts w:ascii="Times New Roman"/>
          <w:b w:val="false"/>
          <w:i w:val="false"/>
          <w:color w:val="000000"/>
          <w:sz w:val="28"/>
        </w:rPr>
        <w:t xml:space="preserve"> к настоящему приказу;</w:t>
      </w:r>
    </w:p>
    <w:bookmarkEnd w:id="207"/>
    <w:bookmarkStart w:name="z205" w:id="208"/>
    <w:p>
      <w:pPr>
        <w:spacing w:after="0"/>
        <w:ind w:left="0"/>
        <w:jc w:val="both"/>
      </w:pPr>
      <w:r>
        <w:rPr>
          <w:rFonts w:ascii="Times New Roman"/>
          <w:b w:val="false"/>
          <w:i w:val="false"/>
          <w:color w:val="000000"/>
          <w:sz w:val="28"/>
        </w:rPr>
        <w:t xml:space="preserve">
      204) Положение об Отделе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204</w:t>
      </w:r>
      <w:r>
        <w:rPr>
          <w:rFonts w:ascii="Times New Roman"/>
          <w:b w:val="false"/>
          <w:i w:val="false"/>
          <w:color w:val="000000"/>
          <w:sz w:val="28"/>
        </w:rPr>
        <w:t xml:space="preserve"> к настоящему приказу;</w:t>
      </w:r>
    </w:p>
    <w:bookmarkEnd w:id="208"/>
    <w:bookmarkStart w:name="z206" w:id="209"/>
    <w:p>
      <w:pPr>
        <w:spacing w:after="0"/>
        <w:ind w:left="0"/>
        <w:jc w:val="both"/>
      </w:pPr>
      <w:r>
        <w:rPr>
          <w:rFonts w:ascii="Times New Roman"/>
          <w:b w:val="false"/>
          <w:i w:val="false"/>
          <w:color w:val="000000"/>
          <w:sz w:val="28"/>
        </w:rPr>
        <w:t xml:space="preserve">
      205) Положение об Отделе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205</w:t>
      </w:r>
      <w:r>
        <w:rPr>
          <w:rFonts w:ascii="Times New Roman"/>
          <w:b w:val="false"/>
          <w:i w:val="false"/>
          <w:color w:val="000000"/>
          <w:sz w:val="28"/>
        </w:rPr>
        <w:t xml:space="preserve"> к настоящему приказу;</w:t>
      </w:r>
    </w:p>
    <w:bookmarkEnd w:id="209"/>
    <w:bookmarkStart w:name="z207" w:id="210"/>
    <w:p>
      <w:pPr>
        <w:spacing w:after="0"/>
        <w:ind w:left="0"/>
        <w:jc w:val="both"/>
      </w:pPr>
      <w:r>
        <w:rPr>
          <w:rFonts w:ascii="Times New Roman"/>
          <w:b w:val="false"/>
          <w:i w:val="false"/>
          <w:color w:val="000000"/>
          <w:sz w:val="28"/>
        </w:rPr>
        <w:t xml:space="preserve">
      206) Положение об Отделе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206</w:t>
      </w:r>
      <w:r>
        <w:rPr>
          <w:rFonts w:ascii="Times New Roman"/>
          <w:b w:val="false"/>
          <w:i w:val="false"/>
          <w:color w:val="000000"/>
          <w:sz w:val="28"/>
        </w:rPr>
        <w:t xml:space="preserve"> к настоящему приказу;</w:t>
      </w:r>
    </w:p>
    <w:bookmarkEnd w:id="210"/>
    <w:bookmarkStart w:name="z208" w:id="211"/>
    <w:p>
      <w:pPr>
        <w:spacing w:after="0"/>
        <w:ind w:left="0"/>
        <w:jc w:val="both"/>
      </w:pPr>
      <w:r>
        <w:rPr>
          <w:rFonts w:ascii="Times New Roman"/>
          <w:b w:val="false"/>
          <w:i w:val="false"/>
          <w:color w:val="000000"/>
          <w:sz w:val="28"/>
        </w:rPr>
        <w:t xml:space="preserve">
      207) Положение об Отделе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207</w:t>
      </w:r>
      <w:r>
        <w:rPr>
          <w:rFonts w:ascii="Times New Roman"/>
          <w:b w:val="false"/>
          <w:i w:val="false"/>
          <w:color w:val="000000"/>
          <w:sz w:val="28"/>
        </w:rPr>
        <w:t xml:space="preserve"> к настоящему приказу;</w:t>
      </w:r>
    </w:p>
    <w:bookmarkEnd w:id="211"/>
    <w:bookmarkStart w:name="z4353" w:id="212"/>
    <w:p>
      <w:pPr>
        <w:spacing w:after="0"/>
        <w:ind w:left="0"/>
        <w:jc w:val="both"/>
      </w:pPr>
      <w:r>
        <w:rPr>
          <w:rFonts w:ascii="Times New Roman"/>
          <w:b w:val="false"/>
          <w:i w:val="false"/>
          <w:color w:val="000000"/>
          <w:sz w:val="28"/>
        </w:rPr>
        <w:t xml:space="preserve">
      208) Положение об Отделе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208</w:t>
      </w:r>
      <w:r>
        <w:rPr>
          <w:rFonts w:ascii="Times New Roman"/>
          <w:b w:val="false"/>
          <w:i w:val="false"/>
          <w:color w:val="000000"/>
          <w:sz w:val="28"/>
        </w:rPr>
        <w:t xml:space="preserve"> к настоящему приказу;</w:t>
      </w:r>
    </w:p>
    <w:bookmarkEnd w:id="212"/>
    <w:bookmarkStart w:name="z4366" w:id="213"/>
    <w:p>
      <w:pPr>
        <w:spacing w:after="0"/>
        <w:ind w:left="0"/>
        <w:jc w:val="both"/>
      </w:pPr>
      <w:r>
        <w:rPr>
          <w:rFonts w:ascii="Times New Roman"/>
          <w:b w:val="false"/>
          <w:i w:val="false"/>
          <w:color w:val="000000"/>
          <w:sz w:val="28"/>
        </w:rPr>
        <w:t xml:space="preserve">
      209) Положение об Отделе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209</w:t>
      </w:r>
      <w:r>
        <w:rPr>
          <w:rFonts w:ascii="Times New Roman"/>
          <w:b w:val="false"/>
          <w:i w:val="false"/>
          <w:color w:val="000000"/>
          <w:sz w:val="28"/>
        </w:rPr>
        <w:t xml:space="preserve"> к настоящему приказу;</w:t>
      </w:r>
    </w:p>
    <w:bookmarkEnd w:id="213"/>
    <w:bookmarkStart w:name="z4367" w:id="214"/>
    <w:p>
      <w:pPr>
        <w:spacing w:after="0"/>
        <w:ind w:left="0"/>
        <w:jc w:val="both"/>
      </w:pPr>
      <w:r>
        <w:rPr>
          <w:rFonts w:ascii="Times New Roman"/>
          <w:b w:val="false"/>
          <w:i w:val="false"/>
          <w:color w:val="000000"/>
          <w:sz w:val="28"/>
        </w:rPr>
        <w:t xml:space="preserve">
      210) Положение об Отделе по чрезвычайным ситуациям Аль-Фарабийского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210</w:t>
      </w:r>
      <w:r>
        <w:rPr>
          <w:rFonts w:ascii="Times New Roman"/>
          <w:b w:val="false"/>
          <w:i w:val="false"/>
          <w:color w:val="000000"/>
          <w:sz w:val="28"/>
        </w:rPr>
        <w:t xml:space="preserve"> к настоящему приказу;</w:t>
      </w:r>
    </w:p>
    <w:bookmarkEnd w:id="214"/>
    <w:bookmarkStart w:name="z4368" w:id="215"/>
    <w:p>
      <w:pPr>
        <w:spacing w:after="0"/>
        <w:ind w:left="0"/>
        <w:jc w:val="both"/>
      </w:pPr>
      <w:r>
        <w:rPr>
          <w:rFonts w:ascii="Times New Roman"/>
          <w:b w:val="false"/>
          <w:i w:val="false"/>
          <w:color w:val="000000"/>
          <w:sz w:val="28"/>
        </w:rPr>
        <w:t xml:space="preserve">
      211) Положение об Отделе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настоящему приказу;</w:t>
      </w:r>
    </w:p>
    <w:bookmarkEnd w:id="215"/>
    <w:bookmarkStart w:name="z4369" w:id="216"/>
    <w:p>
      <w:pPr>
        <w:spacing w:after="0"/>
        <w:ind w:left="0"/>
        <w:jc w:val="both"/>
      </w:pPr>
      <w:r>
        <w:rPr>
          <w:rFonts w:ascii="Times New Roman"/>
          <w:b w:val="false"/>
          <w:i w:val="false"/>
          <w:color w:val="000000"/>
          <w:sz w:val="28"/>
        </w:rPr>
        <w:t xml:space="preserve">
      212) Положение об Отделе по чрезвычайным ситуациям района "Каратау" Департамента по чрезвычайным ситуациям города Шымкент Комитета по чрезвычайным ситуациям Министерства внутренних дел Республики Казахстан согласно </w:t>
      </w:r>
      <w:r>
        <w:rPr>
          <w:rFonts w:ascii="Times New Roman"/>
          <w:b w:val="false"/>
          <w:i w:val="false"/>
          <w:color w:val="000000"/>
          <w:sz w:val="28"/>
        </w:rPr>
        <w:t>приложению 212</w:t>
      </w:r>
      <w:r>
        <w:rPr>
          <w:rFonts w:ascii="Times New Roman"/>
          <w:b w:val="false"/>
          <w:i w:val="false"/>
          <w:color w:val="000000"/>
          <w:sz w:val="28"/>
        </w:rPr>
        <w:t xml:space="preserve"> к настоящему приказу.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26.05.2015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 xml:space="preserve">;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209" w:id="217"/>
    <w:p>
      <w:pPr>
        <w:spacing w:after="0"/>
        <w:ind w:left="0"/>
        <w:jc w:val="both"/>
      </w:pPr>
      <w:r>
        <w:rPr>
          <w:rFonts w:ascii="Times New Roman"/>
          <w:b w:val="false"/>
          <w:i w:val="false"/>
          <w:color w:val="000000"/>
          <w:sz w:val="28"/>
        </w:rPr>
        <w:t>
       2. Начальникам Департаментов по чрезвычайным ситуациям областей, городов Астана и Алматы Комитета по чрезвычайным ситуациям Министерства внутренних дел Республики Казахстан:</w:t>
      </w:r>
    </w:p>
    <w:bookmarkEnd w:id="217"/>
    <w:bookmarkStart w:name="z5190" w:id="218"/>
    <w:p>
      <w:pPr>
        <w:spacing w:after="0"/>
        <w:ind w:left="0"/>
        <w:jc w:val="both"/>
      </w:pPr>
      <w:r>
        <w:rPr>
          <w:rFonts w:ascii="Times New Roman"/>
          <w:b w:val="false"/>
          <w:i w:val="false"/>
          <w:color w:val="000000"/>
          <w:sz w:val="28"/>
        </w:rPr>
        <w:t>
      1) принять меры по перерегистрации указанных Положений в органах юстиции в установленном законодательством порядке;</w:t>
      </w:r>
    </w:p>
    <w:bookmarkEnd w:id="218"/>
    <w:bookmarkStart w:name="z5191" w:id="219"/>
    <w:p>
      <w:pPr>
        <w:spacing w:after="0"/>
        <w:ind w:left="0"/>
        <w:jc w:val="both"/>
      </w:pPr>
      <w:r>
        <w:rPr>
          <w:rFonts w:ascii="Times New Roman"/>
          <w:b w:val="false"/>
          <w:i w:val="false"/>
          <w:color w:val="000000"/>
          <w:sz w:val="28"/>
        </w:rPr>
        <w:t>
      2) организовать изучение указанных Положений личным составом и обеспечить руководство ими в практической деятельности;</w:t>
      </w:r>
    </w:p>
    <w:bookmarkEnd w:id="219"/>
    <w:bookmarkStart w:name="z5192" w:id="220"/>
    <w:p>
      <w:pPr>
        <w:spacing w:after="0"/>
        <w:ind w:left="0"/>
        <w:jc w:val="both"/>
      </w:pPr>
      <w:r>
        <w:rPr>
          <w:rFonts w:ascii="Times New Roman"/>
          <w:b w:val="false"/>
          <w:i w:val="false"/>
          <w:color w:val="000000"/>
          <w:sz w:val="28"/>
        </w:rPr>
        <w:t>
      3) принять иные меры, вытекающие из настоящего приказа.</w:t>
      </w:r>
    </w:p>
    <w:bookmarkEnd w:id="220"/>
    <w:bookmarkStart w:name="z210" w:id="221"/>
    <w:p>
      <w:pPr>
        <w:spacing w:after="0"/>
        <w:ind w:left="0"/>
        <w:jc w:val="both"/>
      </w:pPr>
      <w:r>
        <w:rPr>
          <w:rFonts w:ascii="Times New Roman"/>
          <w:b w:val="false"/>
          <w:i w:val="false"/>
          <w:color w:val="000000"/>
          <w:sz w:val="28"/>
        </w:rPr>
        <w:t>
      3. Штаб-управлению Комитета по чрезвычайным ситуациям Министерства внутренних дел Республики Казахстан (Макаева М.К.) в установленном законодательством порядке обеспечить:</w:t>
      </w:r>
    </w:p>
    <w:bookmarkEnd w:id="221"/>
    <w:bookmarkStart w:name="z5193" w:id="2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2"/>
    <w:bookmarkStart w:name="z5194" w:id="223"/>
    <w:p>
      <w:pPr>
        <w:spacing w:after="0"/>
        <w:ind w:left="0"/>
        <w:jc w:val="both"/>
      </w:pPr>
      <w:r>
        <w:rPr>
          <w:rFonts w:ascii="Times New Roman"/>
          <w:b w:val="false"/>
          <w:i w:val="false"/>
          <w:color w:val="000000"/>
          <w:sz w:val="28"/>
        </w:rPr>
        <w:t xml:space="preserve">
      2) размещение настоящего приказа на интернет-ресурсе Комитета по чрезвычайным ситуациям Министерства внутренних дел </w:t>
      </w:r>
    </w:p>
    <w:bookmarkEnd w:id="223"/>
    <w:bookmarkStart w:name="z5195" w:id="224"/>
    <w:p>
      <w:pPr>
        <w:spacing w:after="0"/>
        <w:ind w:left="0"/>
        <w:jc w:val="both"/>
      </w:pPr>
      <w:r>
        <w:rPr>
          <w:rFonts w:ascii="Times New Roman"/>
          <w:b w:val="false"/>
          <w:i w:val="false"/>
          <w:color w:val="000000"/>
          <w:sz w:val="28"/>
        </w:rPr>
        <w:t>
      Республики Казахстан.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приказа и.о. Председателя Комитета по чрезвычайным ситуациям Министерства внутренних дел РК от 26.10.2015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p>
    <w:bookmarkStart w:name="z211" w:id="225"/>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25"/>
    <w:bookmarkStart w:name="z212" w:id="226"/>
    <w:p>
      <w:pPr>
        <w:spacing w:after="0"/>
        <w:ind w:left="0"/>
        <w:jc w:val="both"/>
      </w:pPr>
      <w:r>
        <w:rPr>
          <w:rFonts w:ascii="Times New Roman"/>
          <w:b w:val="false"/>
          <w:i w:val="false"/>
          <w:color w:val="000000"/>
          <w:sz w:val="28"/>
        </w:rPr>
        <w:t>
      5. Настоящий приказ вводится в действие со дня его государственной регистрации.</w:t>
      </w:r>
    </w:p>
    <w:bookmarkEnd w:id="22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Петров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14" w:id="227"/>
    <w:p>
      <w:pPr>
        <w:spacing w:after="0"/>
        <w:ind w:left="0"/>
        <w:jc w:val="left"/>
      </w:pPr>
      <w:r>
        <w:rPr>
          <w:rFonts w:ascii="Times New Roman"/>
          <w:b/>
          <w:i w:val="false"/>
          <w:color w:val="000000"/>
        </w:rPr>
        <w:t xml:space="preserve"> Положение об Управлении по чрезвычайным ситуациям района "Алматы"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227"/>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ff0000"/>
          <w:sz w:val="28"/>
        </w:rPr>
        <w:t>№ 59</w:t>
      </w:r>
      <w:r>
        <w:rPr>
          <w:rFonts w:ascii="Times New Roman"/>
          <w:b w:val="false"/>
          <w:i w:val="false"/>
          <w:color w:val="ff0000"/>
          <w:sz w:val="28"/>
        </w:rPr>
        <w:t>.</w:t>
      </w:r>
    </w:p>
    <w:bookmarkStart w:name="z215" w:id="228"/>
    <w:p>
      <w:pPr>
        <w:spacing w:after="0"/>
        <w:ind w:left="0"/>
        <w:jc w:val="left"/>
      </w:pPr>
      <w:r>
        <w:rPr>
          <w:rFonts w:ascii="Times New Roman"/>
          <w:b/>
          <w:i w:val="false"/>
          <w:color w:val="000000"/>
        </w:rPr>
        <w:t xml:space="preserve"> 1. Общие положения</w:t>
      </w:r>
    </w:p>
    <w:bookmarkEnd w:id="228"/>
    <w:bookmarkStart w:name="z216" w:id="229"/>
    <w:p>
      <w:pPr>
        <w:spacing w:after="0"/>
        <w:ind w:left="0"/>
        <w:jc w:val="both"/>
      </w:pPr>
      <w:r>
        <w:rPr>
          <w:rFonts w:ascii="Times New Roman"/>
          <w:b w:val="false"/>
          <w:i w:val="false"/>
          <w:color w:val="000000"/>
          <w:sz w:val="28"/>
        </w:rPr>
        <w:t>
      1. Управление по чрезвычайным ситуациям района "Алматы" Департамента по чрезвычайным ситуациям города Нур-Султана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Нур-Султана (далее - Департамент).</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217" w:id="23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30"/>
    <w:bookmarkStart w:name="z218" w:id="23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31"/>
    <w:bookmarkStart w:name="z219" w:id="23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32"/>
    <w:bookmarkStart w:name="z220" w:id="23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33"/>
    <w:bookmarkStart w:name="z221" w:id="23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34"/>
    <w:bookmarkStart w:name="z222" w:id="23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35"/>
    <w:bookmarkStart w:name="z223" w:id="236"/>
    <w:p>
      <w:pPr>
        <w:spacing w:after="0"/>
        <w:ind w:left="0"/>
        <w:jc w:val="both"/>
      </w:pPr>
      <w:r>
        <w:rPr>
          <w:rFonts w:ascii="Times New Roman"/>
          <w:b w:val="false"/>
          <w:i w:val="false"/>
          <w:color w:val="000000"/>
          <w:sz w:val="28"/>
        </w:rPr>
        <w:t>
      8. Юридический адрес Управления: 010000, город Нур-Султан, район "Байконыр", улица Жақып Омарова, дом 91.</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24" w:id="237"/>
    <w:p>
      <w:pPr>
        <w:spacing w:after="0"/>
        <w:ind w:left="0"/>
        <w:jc w:val="both"/>
      </w:pPr>
      <w:r>
        <w:rPr>
          <w:rFonts w:ascii="Times New Roman"/>
          <w:b w:val="false"/>
          <w:i w:val="false"/>
          <w:color w:val="000000"/>
          <w:sz w:val="28"/>
        </w:rPr>
        <w:t>
      9. Полное наименование Управления – государственное учреждение "Управление по чрезвычайным ситуациям района "Алматы"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225" w:id="23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8"/>
    <w:bookmarkStart w:name="z226" w:id="239"/>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39"/>
    <w:bookmarkStart w:name="z227" w:id="24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40"/>
    <w:bookmarkStart w:name="z5198" w:id="24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41"/>
    <w:bookmarkStart w:name="z228" w:id="242"/>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42"/>
    <w:bookmarkStart w:name="z229" w:id="243"/>
    <w:p>
      <w:pPr>
        <w:spacing w:after="0"/>
        <w:ind w:left="0"/>
        <w:jc w:val="both"/>
      </w:pPr>
      <w:r>
        <w:rPr>
          <w:rFonts w:ascii="Times New Roman"/>
          <w:b w:val="false"/>
          <w:i w:val="false"/>
          <w:color w:val="000000"/>
          <w:sz w:val="28"/>
        </w:rPr>
        <w:t>
      13. Задачи Управления:</w:t>
      </w:r>
    </w:p>
    <w:bookmarkEnd w:id="243"/>
    <w:bookmarkStart w:name="z5199" w:id="24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44"/>
    <w:bookmarkStart w:name="z5200" w:id="24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45"/>
    <w:bookmarkStart w:name="z5201" w:id="24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46"/>
    <w:bookmarkStart w:name="z5202" w:id="247"/>
    <w:p>
      <w:pPr>
        <w:spacing w:after="0"/>
        <w:ind w:left="0"/>
        <w:jc w:val="both"/>
      </w:pPr>
      <w:r>
        <w:rPr>
          <w:rFonts w:ascii="Times New Roman"/>
          <w:b w:val="false"/>
          <w:i w:val="false"/>
          <w:color w:val="000000"/>
          <w:sz w:val="28"/>
        </w:rPr>
        <w:t>
      4) организация предупреждения и тушения пожаров.</w:t>
      </w:r>
    </w:p>
    <w:bookmarkEnd w:id="247"/>
    <w:bookmarkStart w:name="z230" w:id="248"/>
    <w:p>
      <w:pPr>
        <w:spacing w:after="0"/>
        <w:ind w:left="0"/>
        <w:jc w:val="both"/>
      </w:pPr>
      <w:r>
        <w:rPr>
          <w:rFonts w:ascii="Times New Roman"/>
          <w:b w:val="false"/>
          <w:i w:val="false"/>
          <w:color w:val="000000"/>
          <w:sz w:val="28"/>
        </w:rPr>
        <w:t>
      14. Функции Управления:</w:t>
      </w:r>
    </w:p>
    <w:bookmarkEnd w:id="248"/>
    <w:bookmarkStart w:name="z5203" w:id="24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49"/>
    <w:bookmarkStart w:name="z5204" w:id="250"/>
    <w:p>
      <w:pPr>
        <w:spacing w:after="0"/>
        <w:ind w:left="0"/>
        <w:jc w:val="both"/>
      </w:pPr>
      <w:r>
        <w:rPr>
          <w:rFonts w:ascii="Times New Roman"/>
          <w:b w:val="false"/>
          <w:i w:val="false"/>
          <w:color w:val="000000"/>
          <w:sz w:val="28"/>
        </w:rPr>
        <w:t>
      2) обеспечение деятельности сил гражданской защиты;</w:t>
      </w:r>
    </w:p>
    <w:bookmarkEnd w:id="250"/>
    <w:bookmarkStart w:name="z5205" w:id="25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51"/>
    <w:bookmarkStart w:name="z5206" w:id="25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52"/>
    <w:bookmarkStart w:name="z5207" w:id="253"/>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253"/>
    <w:bookmarkStart w:name="z5208" w:id="25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54"/>
    <w:bookmarkStart w:name="z5209" w:id="25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55"/>
    <w:bookmarkStart w:name="z5210" w:id="256"/>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256"/>
    <w:bookmarkStart w:name="z5211" w:id="25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57"/>
    <w:bookmarkStart w:name="z5212" w:id="258"/>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258"/>
    <w:bookmarkStart w:name="z5213" w:id="25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59"/>
    <w:bookmarkStart w:name="z5214" w:id="26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216" w:id="26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61"/>
    <w:bookmarkStart w:name="z5217" w:id="26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62"/>
    <w:bookmarkStart w:name="z5218" w:id="26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63"/>
    <w:bookmarkStart w:name="z5219" w:id="26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64"/>
    <w:bookmarkStart w:name="z5220" w:id="26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65"/>
    <w:bookmarkStart w:name="z5221" w:id="266"/>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266"/>
    <w:bookmarkStart w:name="z5222" w:id="26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67"/>
    <w:bookmarkStart w:name="z5223" w:id="26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68"/>
    <w:bookmarkStart w:name="z5224" w:id="26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69"/>
    <w:bookmarkStart w:name="z5225" w:id="27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70"/>
    <w:bookmarkStart w:name="z5226" w:id="27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71"/>
    <w:bookmarkStart w:name="z5227" w:id="27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72"/>
    <w:bookmarkStart w:name="z5228" w:id="27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73"/>
    <w:bookmarkStart w:name="z5229" w:id="27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74"/>
    <w:bookmarkStart w:name="z5230" w:id="27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75"/>
    <w:bookmarkStart w:name="z5231" w:id="27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76"/>
    <w:bookmarkStart w:name="z5232" w:id="27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36" w:id="27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78"/>
    <w:bookmarkStart w:name="z5237" w:id="27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31" w:id="280"/>
    <w:p>
      <w:pPr>
        <w:spacing w:after="0"/>
        <w:ind w:left="0"/>
        <w:jc w:val="both"/>
      </w:pPr>
      <w:r>
        <w:rPr>
          <w:rFonts w:ascii="Times New Roman"/>
          <w:b w:val="false"/>
          <w:i w:val="false"/>
          <w:color w:val="000000"/>
          <w:sz w:val="28"/>
        </w:rPr>
        <w:t>
      15. Права и обязанности:</w:t>
      </w:r>
    </w:p>
    <w:bookmarkEnd w:id="280"/>
    <w:bookmarkStart w:name="z5239" w:id="28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81"/>
    <w:bookmarkStart w:name="z5240" w:id="28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82"/>
    <w:bookmarkStart w:name="z5241" w:id="28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83"/>
    <w:bookmarkStart w:name="z5242" w:id="28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84"/>
    <w:bookmarkStart w:name="z232" w:id="285"/>
    <w:p>
      <w:pPr>
        <w:spacing w:after="0"/>
        <w:ind w:left="0"/>
        <w:jc w:val="left"/>
      </w:pPr>
      <w:r>
        <w:rPr>
          <w:rFonts w:ascii="Times New Roman"/>
          <w:b/>
          <w:i w:val="false"/>
          <w:color w:val="000000"/>
        </w:rPr>
        <w:t xml:space="preserve"> 3. Организация деятельности Управления</w:t>
      </w:r>
    </w:p>
    <w:bookmarkEnd w:id="285"/>
    <w:bookmarkStart w:name="z233" w:id="286"/>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86"/>
    <w:bookmarkStart w:name="z234" w:id="287"/>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87"/>
    <w:bookmarkStart w:name="z235" w:id="288"/>
    <w:p>
      <w:pPr>
        <w:spacing w:after="0"/>
        <w:ind w:left="0"/>
        <w:jc w:val="both"/>
      </w:pPr>
      <w:r>
        <w:rPr>
          <w:rFonts w:ascii="Times New Roman"/>
          <w:b w:val="false"/>
          <w:i w:val="false"/>
          <w:color w:val="000000"/>
          <w:sz w:val="28"/>
        </w:rPr>
        <w:t>
      18. Полномочия Начальника Управления:</w:t>
      </w:r>
    </w:p>
    <w:bookmarkEnd w:id="288"/>
    <w:bookmarkStart w:name="z5243" w:id="289"/>
    <w:p>
      <w:pPr>
        <w:spacing w:after="0"/>
        <w:ind w:left="0"/>
        <w:jc w:val="both"/>
      </w:pPr>
      <w:r>
        <w:rPr>
          <w:rFonts w:ascii="Times New Roman"/>
          <w:b w:val="false"/>
          <w:i w:val="false"/>
          <w:color w:val="000000"/>
          <w:sz w:val="28"/>
        </w:rPr>
        <w:t>
      1) без доверенности действует от имени Управления;</w:t>
      </w:r>
    </w:p>
    <w:bookmarkEnd w:id="289"/>
    <w:bookmarkStart w:name="z5244" w:id="290"/>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90"/>
    <w:bookmarkStart w:name="z5245" w:id="29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91"/>
    <w:bookmarkStart w:name="z5246" w:id="29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292"/>
    <w:bookmarkStart w:name="z5247" w:id="29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93"/>
    <w:bookmarkStart w:name="z5248" w:id="29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94"/>
    <w:bookmarkStart w:name="z5249" w:id="295"/>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95"/>
    <w:bookmarkStart w:name="z5250" w:id="29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96"/>
    <w:bookmarkStart w:name="z5251" w:id="29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97"/>
    <w:bookmarkStart w:name="z5252" w:id="29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98"/>
    <w:bookmarkStart w:name="z5253" w:id="29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99"/>
    <w:bookmarkStart w:name="z5254" w:id="30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300"/>
    <w:bookmarkStart w:name="z5255" w:id="30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01"/>
    <w:bookmarkStart w:name="z5256" w:id="30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02"/>
    <w:bookmarkStart w:name="z5257" w:id="30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"Алматы" города Нур-Султана;</w:t>
      </w:r>
    </w:p>
    <w:bookmarkEnd w:id="303"/>
    <w:bookmarkStart w:name="z5258" w:id="304"/>
    <w:p>
      <w:pPr>
        <w:spacing w:after="0"/>
        <w:ind w:left="0"/>
        <w:jc w:val="both"/>
      </w:pPr>
      <w:r>
        <w:rPr>
          <w:rFonts w:ascii="Times New Roman"/>
          <w:b w:val="false"/>
          <w:i w:val="false"/>
          <w:color w:val="000000"/>
          <w:sz w:val="28"/>
        </w:rPr>
        <w:t>
      16)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304"/>
    <w:bookmarkStart w:name="z5259" w:id="305"/>
    <w:p>
      <w:pPr>
        <w:spacing w:after="0"/>
        <w:ind w:left="0"/>
        <w:jc w:val="both"/>
      </w:pPr>
      <w:r>
        <w:rPr>
          <w:rFonts w:ascii="Times New Roman"/>
          <w:b w:val="false"/>
          <w:i w:val="false"/>
          <w:color w:val="000000"/>
          <w:sz w:val="28"/>
        </w:rPr>
        <w:t>
      17) осуществляет иные полномочия в соответствии с законодательством Республики Казахстан.</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236" w:id="306"/>
    <w:p>
      <w:pPr>
        <w:spacing w:after="0"/>
        <w:ind w:left="0"/>
        <w:jc w:val="left"/>
      </w:pPr>
      <w:r>
        <w:rPr>
          <w:rFonts w:ascii="Times New Roman"/>
          <w:b/>
          <w:i w:val="false"/>
          <w:color w:val="000000"/>
        </w:rPr>
        <w:t xml:space="preserve"> 4. Имущество Управления</w:t>
      </w:r>
    </w:p>
    <w:bookmarkEnd w:id="306"/>
    <w:bookmarkStart w:name="z237" w:id="307"/>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307"/>
    <w:bookmarkStart w:name="z5260" w:id="308"/>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08"/>
    <w:bookmarkStart w:name="z238" w:id="30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309"/>
    <w:bookmarkStart w:name="z239" w:id="31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0"/>
    <w:bookmarkStart w:name="z240" w:id="311"/>
    <w:p>
      <w:pPr>
        <w:spacing w:after="0"/>
        <w:ind w:left="0"/>
        <w:jc w:val="left"/>
      </w:pPr>
      <w:r>
        <w:rPr>
          <w:rFonts w:ascii="Times New Roman"/>
          <w:b/>
          <w:i w:val="false"/>
          <w:color w:val="000000"/>
        </w:rPr>
        <w:t xml:space="preserve"> 5. Реорганизация и упразднение Управления</w:t>
      </w:r>
    </w:p>
    <w:bookmarkEnd w:id="311"/>
    <w:bookmarkStart w:name="z241" w:id="312"/>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43" w:id="313"/>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Рудный</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13"/>
    <w:bookmarkStart w:name="z245" w:id="314"/>
    <w:p>
      <w:pPr>
        <w:spacing w:after="0"/>
        <w:ind w:left="0"/>
        <w:jc w:val="both"/>
      </w:pPr>
      <w:r>
        <w:rPr>
          <w:rFonts w:ascii="Times New Roman"/>
          <w:b w:val="false"/>
          <w:i w:val="false"/>
          <w:color w:val="000000"/>
          <w:sz w:val="28"/>
        </w:rPr>
        <w:t>
      1. Управление по чрезвычайным ситуациям города Рудный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314"/>
    <w:bookmarkStart w:name="z246" w:id="31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15"/>
    <w:bookmarkStart w:name="z247" w:id="31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16"/>
    <w:bookmarkStart w:name="z248" w:id="31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317"/>
    <w:bookmarkStart w:name="z249" w:id="31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18"/>
    <w:bookmarkStart w:name="z250" w:id="31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319"/>
    <w:bookmarkStart w:name="z251" w:id="32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320"/>
    <w:bookmarkStart w:name="z252" w:id="321"/>
    <w:p>
      <w:pPr>
        <w:spacing w:after="0"/>
        <w:ind w:left="0"/>
        <w:jc w:val="both"/>
      </w:pPr>
      <w:r>
        <w:rPr>
          <w:rFonts w:ascii="Times New Roman"/>
          <w:b w:val="false"/>
          <w:i w:val="false"/>
          <w:color w:val="000000"/>
          <w:sz w:val="28"/>
        </w:rPr>
        <w:t>
      8. Юридический адрес Управления: 111500, Республика Казахстан, Костанайская область, город Рудный, улица 40 лет Октября, 39.</w:t>
      </w:r>
    </w:p>
    <w:bookmarkEnd w:id="321"/>
    <w:bookmarkStart w:name="z253" w:id="322"/>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Рудный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322"/>
    <w:bookmarkStart w:name="z254" w:id="32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3"/>
    <w:bookmarkStart w:name="z255" w:id="324"/>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324"/>
    <w:bookmarkStart w:name="z256" w:id="32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325"/>
    <w:bookmarkStart w:name="z5261" w:id="32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26"/>
    <w:bookmarkStart w:name="z257" w:id="327"/>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327"/>
    <w:bookmarkStart w:name="z258" w:id="328"/>
    <w:p>
      <w:pPr>
        <w:spacing w:after="0"/>
        <w:ind w:left="0"/>
        <w:jc w:val="both"/>
      </w:pPr>
      <w:r>
        <w:rPr>
          <w:rFonts w:ascii="Times New Roman"/>
          <w:b w:val="false"/>
          <w:i w:val="false"/>
          <w:color w:val="000000"/>
          <w:sz w:val="28"/>
        </w:rPr>
        <w:t>
      13. Задачи Управления:</w:t>
      </w:r>
    </w:p>
    <w:bookmarkEnd w:id="328"/>
    <w:bookmarkStart w:name="z5262" w:id="32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29"/>
    <w:bookmarkStart w:name="z5263" w:id="33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30"/>
    <w:bookmarkStart w:name="z5264" w:id="33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31"/>
    <w:bookmarkStart w:name="z5265" w:id="332"/>
    <w:p>
      <w:pPr>
        <w:spacing w:after="0"/>
        <w:ind w:left="0"/>
        <w:jc w:val="both"/>
      </w:pPr>
      <w:r>
        <w:rPr>
          <w:rFonts w:ascii="Times New Roman"/>
          <w:b w:val="false"/>
          <w:i w:val="false"/>
          <w:color w:val="000000"/>
          <w:sz w:val="28"/>
        </w:rPr>
        <w:t>
      4) организация предупреждения и тушения пожаров.</w:t>
      </w:r>
    </w:p>
    <w:bookmarkEnd w:id="332"/>
    <w:bookmarkStart w:name="z259" w:id="333"/>
    <w:p>
      <w:pPr>
        <w:spacing w:after="0"/>
        <w:ind w:left="0"/>
        <w:jc w:val="both"/>
      </w:pPr>
      <w:r>
        <w:rPr>
          <w:rFonts w:ascii="Times New Roman"/>
          <w:b w:val="false"/>
          <w:i w:val="false"/>
          <w:color w:val="000000"/>
          <w:sz w:val="28"/>
        </w:rPr>
        <w:t>
      14. Функции Управления:</w:t>
      </w:r>
    </w:p>
    <w:bookmarkEnd w:id="333"/>
    <w:bookmarkStart w:name="z5266" w:id="33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34"/>
    <w:bookmarkStart w:name="z5267" w:id="335"/>
    <w:p>
      <w:pPr>
        <w:spacing w:after="0"/>
        <w:ind w:left="0"/>
        <w:jc w:val="both"/>
      </w:pPr>
      <w:r>
        <w:rPr>
          <w:rFonts w:ascii="Times New Roman"/>
          <w:b w:val="false"/>
          <w:i w:val="false"/>
          <w:color w:val="000000"/>
          <w:sz w:val="28"/>
        </w:rPr>
        <w:t>
      2) обеспечение деятельности сил гражданской защиты;</w:t>
      </w:r>
    </w:p>
    <w:bookmarkEnd w:id="335"/>
    <w:bookmarkStart w:name="z5268" w:id="33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36"/>
    <w:bookmarkStart w:name="z5269" w:id="33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37"/>
    <w:bookmarkStart w:name="z5270" w:id="33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38"/>
    <w:bookmarkStart w:name="z5271" w:id="33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39"/>
    <w:bookmarkStart w:name="z5272" w:id="34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40"/>
    <w:bookmarkStart w:name="z5273" w:id="34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41"/>
    <w:bookmarkStart w:name="z5274" w:id="34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42"/>
    <w:bookmarkStart w:name="z5275" w:id="34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43"/>
    <w:bookmarkStart w:name="z5276" w:id="34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44"/>
    <w:bookmarkStart w:name="z5277" w:id="34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279" w:id="34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46"/>
    <w:bookmarkStart w:name="z5280" w:id="34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47"/>
    <w:bookmarkStart w:name="z5281" w:id="34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48"/>
    <w:bookmarkStart w:name="z5282" w:id="34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49"/>
    <w:bookmarkStart w:name="z5283" w:id="35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350"/>
    <w:bookmarkStart w:name="z5284" w:id="35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51"/>
    <w:bookmarkStart w:name="z5285" w:id="35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52"/>
    <w:bookmarkStart w:name="z5286" w:id="35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53"/>
    <w:bookmarkStart w:name="z5287" w:id="35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54"/>
    <w:bookmarkStart w:name="z5288" w:id="35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55"/>
    <w:bookmarkStart w:name="z5289" w:id="35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56"/>
    <w:bookmarkStart w:name="z5290" w:id="35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57"/>
    <w:bookmarkStart w:name="z5291" w:id="35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58"/>
    <w:bookmarkStart w:name="z5292" w:id="35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5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295" w:id="36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60"/>
    <w:bookmarkStart w:name="z5296" w:id="36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61"/>
    <w:bookmarkStart w:name="z5297" w:id="362"/>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362"/>
    <w:bookmarkStart w:name="z5298" w:id="363"/>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00" w:id="36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64"/>
    <w:bookmarkStart w:name="z5301" w:id="36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60" w:id="366"/>
    <w:p>
      <w:pPr>
        <w:spacing w:after="0"/>
        <w:ind w:left="0"/>
        <w:jc w:val="both"/>
      </w:pPr>
      <w:r>
        <w:rPr>
          <w:rFonts w:ascii="Times New Roman"/>
          <w:b w:val="false"/>
          <w:i w:val="false"/>
          <w:color w:val="000000"/>
          <w:sz w:val="28"/>
        </w:rPr>
        <w:t>
      15. Права и обязанности:</w:t>
      </w:r>
    </w:p>
    <w:bookmarkEnd w:id="366"/>
    <w:bookmarkStart w:name="z5303" w:id="36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67"/>
    <w:bookmarkStart w:name="z5304" w:id="36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68"/>
    <w:bookmarkStart w:name="z5305" w:id="36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69"/>
    <w:bookmarkStart w:name="z5306" w:id="37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70"/>
    <w:bookmarkStart w:name="z261" w:id="371"/>
    <w:p>
      <w:pPr>
        <w:spacing w:after="0"/>
        <w:ind w:left="0"/>
        <w:jc w:val="left"/>
      </w:pPr>
      <w:r>
        <w:rPr>
          <w:rFonts w:ascii="Times New Roman"/>
          <w:b/>
          <w:i w:val="false"/>
          <w:color w:val="000000"/>
        </w:rPr>
        <w:t xml:space="preserve"> 3. Организация деятельности Управления</w:t>
      </w:r>
    </w:p>
    <w:bookmarkEnd w:id="371"/>
    <w:bookmarkStart w:name="z262" w:id="372"/>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372"/>
    <w:bookmarkStart w:name="z263" w:id="373"/>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373"/>
    <w:bookmarkStart w:name="z264" w:id="374"/>
    <w:p>
      <w:pPr>
        <w:spacing w:after="0"/>
        <w:ind w:left="0"/>
        <w:jc w:val="both"/>
      </w:pPr>
      <w:r>
        <w:rPr>
          <w:rFonts w:ascii="Times New Roman"/>
          <w:b w:val="false"/>
          <w:i w:val="false"/>
          <w:color w:val="000000"/>
          <w:sz w:val="28"/>
        </w:rPr>
        <w:t>
      18. Начальник Управления:</w:t>
      </w:r>
    </w:p>
    <w:bookmarkEnd w:id="374"/>
    <w:bookmarkStart w:name="z5307" w:id="375"/>
    <w:p>
      <w:pPr>
        <w:spacing w:after="0"/>
        <w:ind w:left="0"/>
        <w:jc w:val="both"/>
      </w:pPr>
      <w:r>
        <w:rPr>
          <w:rFonts w:ascii="Times New Roman"/>
          <w:b w:val="false"/>
          <w:i w:val="false"/>
          <w:color w:val="000000"/>
          <w:sz w:val="28"/>
        </w:rPr>
        <w:t>
      1) без доверенности действует от имени Управления;</w:t>
      </w:r>
    </w:p>
    <w:bookmarkEnd w:id="375"/>
    <w:bookmarkStart w:name="z5308" w:id="376"/>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376"/>
    <w:bookmarkStart w:name="z5309" w:id="37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77"/>
    <w:bookmarkStart w:name="z5310" w:id="37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378"/>
    <w:bookmarkStart w:name="z5311" w:id="37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79"/>
    <w:bookmarkStart w:name="z5312" w:id="38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380"/>
    <w:bookmarkStart w:name="z5313" w:id="381"/>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381"/>
    <w:bookmarkStart w:name="z5314" w:id="38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382"/>
    <w:bookmarkStart w:name="z5315" w:id="38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383"/>
    <w:bookmarkStart w:name="z5316" w:id="38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384"/>
    <w:bookmarkStart w:name="z5317" w:id="38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85"/>
    <w:bookmarkStart w:name="z5318" w:id="38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386"/>
    <w:bookmarkStart w:name="z5319" w:id="38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87"/>
    <w:bookmarkStart w:name="z5320" w:id="38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88"/>
    <w:bookmarkStart w:name="z5321" w:id="38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Рудный;</w:t>
      </w:r>
    </w:p>
    <w:bookmarkEnd w:id="389"/>
    <w:bookmarkStart w:name="z5322" w:id="39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90"/>
    <w:bookmarkStart w:name="z5323" w:id="39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91"/>
    <w:bookmarkStart w:name="z5324" w:id="39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92"/>
    <w:bookmarkStart w:name="z265" w:id="393"/>
    <w:p>
      <w:pPr>
        <w:spacing w:after="0"/>
        <w:ind w:left="0"/>
        <w:jc w:val="left"/>
      </w:pPr>
      <w:r>
        <w:rPr>
          <w:rFonts w:ascii="Times New Roman"/>
          <w:b/>
          <w:i w:val="false"/>
          <w:color w:val="000000"/>
        </w:rPr>
        <w:t xml:space="preserve"> 4. Имущество Управления</w:t>
      </w:r>
    </w:p>
    <w:bookmarkEnd w:id="393"/>
    <w:bookmarkStart w:name="z266" w:id="394"/>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394"/>
    <w:bookmarkStart w:name="z5325" w:id="39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95"/>
    <w:bookmarkStart w:name="z267" w:id="39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396"/>
    <w:bookmarkStart w:name="z268" w:id="39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7"/>
    <w:bookmarkStart w:name="z269" w:id="398"/>
    <w:p>
      <w:pPr>
        <w:spacing w:after="0"/>
        <w:ind w:left="0"/>
        <w:jc w:val="left"/>
      </w:pPr>
      <w:r>
        <w:rPr>
          <w:rFonts w:ascii="Times New Roman"/>
          <w:b/>
          <w:i w:val="false"/>
          <w:color w:val="000000"/>
        </w:rPr>
        <w:t xml:space="preserve"> 5. Реорганизация и упразднения Управления</w:t>
      </w:r>
    </w:p>
    <w:bookmarkEnd w:id="398"/>
    <w:bookmarkStart w:name="z270" w:id="399"/>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72" w:id="400"/>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Актау</w:t>
      </w:r>
      <w:r>
        <w:br/>
      </w:r>
      <w:r>
        <w:rPr>
          <w:rFonts w:ascii="Times New Roman"/>
          <w:b/>
          <w:i w:val="false"/>
          <w:color w:val="000000"/>
        </w:rPr>
        <w:t>Департамента по чрезвычайным ситуациям</w:t>
      </w:r>
      <w:r>
        <w:br/>
      </w:r>
      <w:r>
        <w:rPr>
          <w:rFonts w:ascii="Times New Roman"/>
          <w:b/>
          <w:i w:val="false"/>
          <w:color w:val="000000"/>
        </w:rPr>
        <w:t>Мангистауской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00"/>
    <w:bookmarkStart w:name="z274" w:id="401"/>
    <w:p>
      <w:pPr>
        <w:spacing w:after="0"/>
        <w:ind w:left="0"/>
        <w:jc w:val="both"/>
      </w:pPr>
      <w:r>
        <w:rPr>
          <w:rFonts w:ascii="Times New Roman"/>
          <w:b w:val="false"/>
          <w:i w:val="false"/>
          <w:color w:val="000000"/>
          <w:sz w:val="28"/>
        </w:rPr>
        <w:t>
      1. Управление по чрезвычайным ситуациям города Актау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bookmarkEnd w:id="401"/>
    <w:bookmarkStart w:name="z275" w:id="40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02"/>
    <w:bookmarkStart w:name="z276" w:id="40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03"/>
    <w:bookmarkStart w:name="z277" w:id="40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04"/>
    <w:bookmarkStart w:name="z278" w:id="40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05"/>
    <w:bookmarkStart w:name="z279" w:id="40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406"/>
    <w:bookmarkStart w:name="z280" w:id="40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407"/>
    <w:bookmarkStart w:name="z281" w:id="408"/>
    <w:p>
      <w:pPr>
        <w:spacing w:after="0"/>
        <w:ind w:left="0"/>
        <w:jc w:val="both"/>
      </w:pPr>
      <w:r>
        <w:rPr>
          <w:rFonts w:ascii="Times New Roman"/>
          <w:b w:val="false"/>
          <w:i w:val="false"/>
          <w:color w:val="000000"/>
          <w:sz w:val="28"/>
        </w:rPr>
        <w:t>
      8. Юридический адрес Управления: Республика Казахстан, индекс 130000, Мангистауская область, город Актау, 23 микрорайон, здание СПЧ № 1.</w:t>
      </w:r>
    </w:p>
    <w:bookmarkEnd w:id="408"/>
    <w:bookmarkStart w:name="z282" w:id="409"/>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Актау Департамента по чрезвычайным ситуациям Мангистаускойобласти Комитета по чрезвычайным ситуациям Министерства внутренних дел Республики Казахстан".</w:t>
      </w:r>
    </w:p>
    <w:bookmarkEnd w:id="409"/>
    <w:bookmarkStart w:name="z283" w:id="41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10"/>
    <w:bookmarkStart w:name="z284" w:id="411"/>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411"/>
    <w:bookmarkStart w:name="z285" w:id="41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12"/>
    <w:bookmarkStart w:name="z5326" w:id="41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13"/>
    <w:bookmarkStart w:name="z286" w:id="414"/>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414"/>
    <w:bookmarkStart w:name="z287" w:id="415"/>
    <w:p>
      <w:pPr>
        <w:spacing w:after="0"/>
        <w:ind w:left="0"/>
        <w:jc w:val="both"/>
      </w:pPr>
      <w:r>
        <w:rPr>
          <w:rFonts w:ascii="Times New Roman"/>
          <w:b w:val="false"/>
          <w:i w:val="false"/>
          <w:color w:val="000000"/>
          <w:sz w:val="28"/>
        </w:rPr>
        <w:t>
      13. Задачи Управления:</w:t>
      </w:r>
    </w:p>
    <w:bookmarkEnd w:id="415"/>
    <w:bookmarkStart w:name="z5327" w:id="41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16"/>
    <w:bookmarkStart w:name="z5328" w:id="41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17"/>
    <w:bookmarkStart w:name="z5329" w:id="41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18"/>
    <w:bookmarkStart w:name="z5330" w:id="419"/>
    <w:p>
      <w:pPr>
        <w:spacing w:after="0"/>
        <w:ind w:left="0"/>
        <w:jc w:val="both"/>
      </w:pPr>
      <w:r>
        <w:rPr>
          <w:rFonts w:ascii="Times New Roman"/>
          <w:b w:val="false"/>
          <w:i w:val="false"/>
          <w:color w:val="000000"/>
          <w:sz w:val="28"/>
        </w:rPr>
        <w:t>
      4) организация предупреждения и тушения пожаров.</w:t>
      </w:r>
    </w:p>
    <w:bookmarkEnd w:id="419"/>
    <w:bookmarkStart w:name="z288" w:id="420"/>
    <w:p>
      <w:pPr>
        <w:spacing w:after="0"/>
        <w:ind w:left="0"/>
        <w:jc w:val="both"/>
      </w:pPr>
      <w:r>
        <w:rPr>
          <w:rFonts w:ascii="Times New Roman"/>
          <w:b w:val="false"/>
          <w:i w:val="false"/>
          <w:color w:val="000000"/>
          <w:sz w:val="28"/>
        </w:rPr>
        <w:t>
      14. Функции Управления:</w:t>
      </w:r>
    </w:p>
    <w:bookmarkEnd w:id="420"/>
    <w:bookmarkStart w:name="z5331" w:id="42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21"/>
    <w:bookmarkStart w:name="z5332" w:id="42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422"/>
    <w:bookmarkStart w:name="z5333" w:id="42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23"/>
    <w:bookmarkStart w:name="z5334" w:id="42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24"/>
    <w:bookmarkStart w:name="z5335" w:id="42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25"/>
    <w:bookmarkStart w:name="z5336" w:id="42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26"/>
    <w:bookmarkStart w:name="z5337" w:id="42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27"/>
    <w:bookmarkStart w:name="z5338" w:id="42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28"/>
    <w:bookmarkStart w:name="z5339" w:id="429"/>
    <w:p>
      <w:pPr>
        <w:spacing w:after="0"/>
        <w:ind w:left="0"/>
        <w:jc w:val="both"/>
      </w:pPr>
      <w:r>
        <w:rPr>
          <w:rFonts w:ascii="Times New Roman"/>
          <w:b w:val="false"/>
          <w:i w:val="false"/>
          <w:color w:val="000000"/>
          <w:sz w:val="28"/>
        </w:rPr>
        <w:t>
      9)осуществление постановки на учет и снятие с учета защитных сооружений расположенных на соответствующей территории;</w:t>
      </w:r>
    </w:p>
    <w:bookmarkEnd w:id="429"/>
    <w:bookmarkStart w:name="z5340" w:id="43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30"/>
    <w:bookmarkStart w:name="z5341" w:id="43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31"/>
    <w:bookmarkStart w:name="z5342" w:id="43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344" w:id="43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33"/>
    <w:bookmarkStart w:name="z5345" w:id="43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34"/>
    <w:bookmarkStart w:name="z5346" w:id="43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35"/>
    <w:bookmarkStart w:name="z5347" w:id="43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36"/>
    <w:bookmarkStart w:name="z5348" w:id="43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437"/>
    <w:bookmarkStart w:name="z5349" w:id="43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38"/>
    <w:bookmarkStart w:name="z5350" w:id="43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39"/>
    <w:bookmarkStart w:name="z5351" w:id="44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40"/>
    <w:bookmarkStart w:name="z5352" w:id="44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41"/>
    <w:bookmarkStart w:name="z5353" w:id="44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42"/>
    <w:bookmarkStart w:name="z5354" w:id="44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43"/>
    <w:bookmarkStart w:name="z5355" w:id="44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44"/>
    <w:bookmarkStart w:name="z5356" w:id="44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45"/>
    <w:bookmarkStart w:name="z5357" w:id="44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4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360" w:id="44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47"/>
    <w:bookmarkStart w:name="z5361" w:id="44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48"/>
    <w:bookmarkStart w:name="z5362" w:id="449"/>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449"/>
    <w:bookmarkStart w:name="z5363" w:id="450"/>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65" w:id="45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451"/>
    <w:bookmarkStart w:name="z5366" w:id="45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89" w:id="453"/>
    <w:p>
      <w:pPr>
        <w:spacing w:after="0"/>
        <w:ind w:left="0"/>
        <w:jc w:val="both"/>
      </w:pPr>
      <w:r>
        <w:rPr>
          <w:rFonts w:ascii="Times New Roman"/>
          <w:b w:val="false"/>
          <w:i w:val="false"/>
          <w:color w:val="000000"/>
          <w:sz w:val="28"/>
        </w:rPr>
        <w:t>
      15. Права и обязанности:</w:t>
      </w:r>
    </w:p>
    <w:bookmarkEnd w:id="453"/>
    <w:bookmarkStart w:name="z5368" w:id="45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54"/>
    <w:bookmarkStart w:name="z5369" w:id="45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55"/>
    <w:bookmarkStart w:name="z5370" w:id="45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56"/>
    <w:bookmarkStart w:name="z5371" w:id="45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57"/>
    <w:bookmarkStart w:name="z290" w:id="458"/>
    <w:p>
      <w:pPr>
        <w:spacing w:after="0"/>
        <w:ind w:left="0"/>
        <w:jc w:val="left"/>
      </w:pPr>
      <w:r>
        <w:rPr>
          <w:rFonts w:ascii="Times New Roman"/>
          <w:b/>
          <w:i w:val="false"/>
          <w:color w:val="000000"/>
        </w:rPr>
        <w:t xml:space="preserve"> 3. Организация деятельности Управления</w:t>
      </w:r>
    </w:p>
    <w:bookmarkEnd w:id="458"/>
    <w:bookmarkStart w:name="z291" w:id="459"/>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459"/>
    <w:bookmarkStart w:name="z292" w:id="460"/>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460"/>
    <w:bookmarkStart w:name="z293" w:id="461"/>
    <w:p>
      <w:pPr>
        <w:spacing w:after="0"/>
        <w:ind w:left="0"/>
        <w:jc w:val="both"/>
      </w:pPr>
      <w:r>
        <w:rPr>
          <w:rFonts w:ascii="Times New Roman"/>
          <w:b w:val="false"/>
          <w:i w:val="false"/>
          <w:color w:val="000000"/>
          <w:sz w:val="28"/>
        </w:rPr>
        <w:t>
      18. Полномочия Начальника Управления:</w:t>
      </w:r>
    </w:p>
    <w:bookmarkEnd w:id="461"/>
    <w:bookmarkStart w:name="z5372" w:id="462"/>
    <w:p>
      <w:pPr>
        <w:spacing w:after="0"/>
        <w:ind w:left="0"/>
        <w:jc w:val="both"/>
      </w:pPr>
      <w:r>
        <w:rPr>
          <w:rFonts w:ascii="Times New Roman"/>
          <w:b w:val="false"/>
          <w:i w:val="false"/>
          <w:color w:val="000000"/>
          <w:sz w:val="28"/>
        </w:rPr>
        <w:t>
      1) без доверенности действует от имени Управления;</w:t>
      </w:r>
    </w:p>
    <w:bookmarkEnd w:id="462"/>
    <w:bookmarkStart w:name="z5373" w:id="463"/>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463"/>
    <w:bookmarkStart w:name="z5374" w:id="46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64"/>
    <w:bookmarkStart w:name="z5375" w:id="46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465"/>
    <w:bookmarkStart w:name="z5376" w:id="46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66"/>
    <w:bookmarkStart w:name="z5377" w:id="46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467"/>
    <w:bookmarkStart w:name="z5378" w:id="468"/>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468"/>
    <w:bookmarkStart w:name="z5379" w:id="46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469"/>
    <w:bookmarkStart w:name="z5380" w:id="47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470"/>
    <w:bookmarkStart w:name="z5381" w:id="47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471"/>
    <w:bookmarkStart w:name="z5382" w:id="47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72"/>
    <w:bookmarkStart w:name="z5383" w:id="47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473"/>
    <w:bookmarkStart w:name="z5384" w:id="47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74"/>
    <w:bookmarkStart w:name="z5385" w:id="47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75"/>
    <w:bookmarkStart w:name="z5386" w:id="47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Актау;</w:t>
      </w:r>
    </w:p>
    <w:bookmarkEnd w:id="476"/>
    <w:bookmarkStart w:name="z5387" w:id="47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77"/>
    <w:bookmarkStart w:name="z5388" w:id="47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78"/>
    <w:bookmarkStart w:name="z5389" w:id="47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79"/>
    <w:bookmarkStart w:name="z294" w:id="480"/>
    <w:p>
      <w:pPr>
        <w:spacing w:after="0"/>
        <w:ind w:left="0"/>
        <w:jc w:val="left"/>
      </w:pPr>
      <w:r>
        <w:rPr>
          <w:rFonts w:ascii="Times New Roman"/>
          <w:b/>
          <w:i w:val="false"/>
          <w:color w:val="000000"/>
        </w:rPr>
        <w:t xml:space="preserve"> 4. Имущество Управления</w:t>
      </w:r>
    </w:p>
    <w:bookmarkEnd w:id="480"/>
    <w:bookmarkStart w:name="z295" w:id="481"/>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481"/>
    <w:bookmarkStart w:name="z5390" w:id="48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82"/>
    <w:bookmarkStart w:name="z296" w:id="48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483"/>
    <w:bookmarkStart w:name="z297" w:id="48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84"/>
    <w:bookmarkStart w:name="z298" w:id="485"/>
    <w:p>
      <w:pPr>
        <w:spacing w:after="0"/>
        <w:ind w:left="0"/>
        <w:jc w:val="left"/>
      </w:pPr>
      <w:r>
        <w:rPr>
          <w:rFonts w:ascii="Times New Roman"/>
          <w:b/>
          <w:i w:val="false"/>
          <w:color w:val="000000"/>
        </w:rPr>
        <w:t xml:space="preserve"> 5. Реорганизация и упразднение Управления</w:t>
      </w:r>
    </w:p>
    <w:bookmarkEnd w:id="485"/>
    <w:bookmarkStart w:name="z299" w:id="486"/>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301" w:id="487"/>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Актобе</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87"/>
    <w:bookmarkStart w:name="z303" w:id="488"/>
    <w:p>
      <w:pPr>
        <w:spacing w:after="0"/>
        <w:ind w:left="0"/>
        <w:jc w:val="both"/>
      </w:pPr>
      <w:r>
        <w:rPr>
          <w:rFonts w:ascii="Times New Roman"/>
          <w:b w:val="false"/>
          <w:i w:val="false"/>
          <w:color w:val="000000"/>
          <w:sz w:val="28"/>
        </w:rPr>
        <w:t>
      1. Управление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488"/>
    <w:bookmarkStart w:name="z304" w:id="4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89"/>
    <w:bookmarkStart w:name="z305" w:id="4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90"/>
    <w:bookmarkStart w:name="z306" w:id="49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91"/>
    <w:bookmarkStart w:name="z307" w:id="49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92"/>
    <w:bookmarkStart w:name="z308" w:id="49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493"/>
    <w:bookmarkStart w:name="z309" w:id="4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494"/>
    <w:bookmarkStart w:name="z310" w:id="495"/>
    <w:p>
      <w:pPr>
        <w:spacing w:after="0"/>
        <w:ind w:left="0"/>
        <w:jc w:val="both"/>
      </w:pPr>
      <w:r>
        <w:rPr>
          <w:rFonts w:ascii="Times New Roman"/>
          <w:b w:val="false"/>
          <w:i w:val="false"/>
          <w:color w:val="000000"/>
          <w:sz w:val="28"/>
        </w:rPr>
        <w:t>
      8. Юридический адрес Управления: Республика Казахстан индекс 030000, Актюбинская область, город Актобе, улица Маресьева 81 "А".</w:t>
      </w:r>
    </w:p>
    <w:bookmarkEnd w:id="495"/>
    <w:bookmarkStart w:name="z311" w:id="496"/>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496"/>
    <w:bookmarkStart w:name="z312" w:id="4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97"/>
    <w:bookmarkStart w:name="z313" w:id="498"/>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498"/>
    <w:bookmarkStart w:name="z314" w:id="4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99"/>
    <w:bookmarkStart w:name="z5391" w:id="5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00"/>
    <w:bookmarkStart w:name="z315" w:id="501"/>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501"/>
    <w:bookmarkStart w:name="z316" w:id="502"/>
    <w:p>
      <w:pPr>
        <w:spacing w:after="0"/>
        <w:ind w:left="0"/>
        <w:jc w:val="both"/>
      </w:pPr>
      <w:r>
        <w:rPr>
          <w:rFonts w:ascii="Times New Roman"/>
          <w:b w:val="false"/>
          <w:i w:val="false"/>
          <w:color w:val="000000"/>
          <w:sz w:val="28"/>
        </w:rPr>
        <w:t>
      13. Задачи Управления:</w:t>
      </w:r>
    </w:p>
    <w:bookmarkEnd w:id="502"/>
    <w:bookmarkStart w:name="z5392" w:id="50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03"/>
    <w:bookmarkStart w:name="z5393" w:id="50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04"/>
    <w:bookmarkStart w:name="z5394" w:id="50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05"/>
    <w:bookmarkStart w:name="z5395" w:id="506"/>
    <w:p>
      <w:pPr>
        <w:spacing w:after="0"/>
        <w:ind w:left="0"/>
        <w:jc w:val="both"/>
      </w:pPr>
      <w:r>
        <w:rPr>
          <w:rFonts w:ascii="Times New Roman"/>
          <w:b w:val="false"/>
          <w:i w:val="false"/>
          <w:color w:val="000000"/>
          <w:sz w:val="28"/>
        </w:rPr>
        <w:t>
      4) организация предупреждения и тушения пожаров.</w:t>
      </w:r>
    </w:p>
    <w:bookmarkEnd w:id="506"/>
    <w:bookmarkStart w:name="z317" w:id="507"/>
    <w:p>
      <w:pPr>
        <w:spacing w:after="0"/>
        <w:ind w:left="0"/>
        <w:jc w:val="both"/>
      </w:pPr>
      <w:r>
        <w:rPr>
          <w:rFonts w:ascii="Times New Roman"/>
          <w:b w:val="false"/>
          <w:i w:val="false"/>
          <w:color w:val="000000"/>
          <w:sz w:val="28"/>
        </w:rPr>
        <w:t>
      14. Функции Управления:</w:t>
      </w:r>
    </w:p>
    <w:bookmarkEnd w:id="507"/>
    <w:bookmarkStart w:name="z5396" w:id="50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08"/>
    <w:bookmarkStart w:name="z5397" w:id="509"/>
    <w:p>
      <w:pPr>
        <w:spacing w:after="0"/>
        <w:ind w:left="0"/>
        <w:jc w:val="both"/>
      </w:pPr>
      <w:r>
        <w:rPr>
          <w:rFonts w:ascii="Times New Roman"/>
          <w:b w:val="false"/>
          <w:i w:val="false"/>
          <w:color w:val="000000"/>
          <w:sz w:val="28"/>
        </w:rPr>
        <w:t>
      2) обеспечение деятельности сил гражданской защиты;</w:t>
      </w:r>
    </w:p>
    <w:bookmarkEnd w:id="509"/>
    <w:bookmarkStart w:name="z5398" w:id="51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10"/>
    <w:bookmarkStart w:name="z5399" w:id="51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11"/>
    <w:bookmarkStart w:name="z5400" w:id="51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12"/>
    <w:bookmarkStart w:name="z5401" w:id="51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13"/>
    <w:bookmarkStart w:name="z5402" w:id="51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14"/>
    <w:bookmarkStart w:name="z5403" w:id="51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15"/>
    <w:bookmarkStart w:name="z5404" w:id="51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16"/>
    <w:bookmarkStart w:name="z5405" w:id="51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17"/>
    <w:bookmarkStart w:name="z5406" w:id="51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18"/>
    <w:bookmarkStart w:name="z5407" w:id="51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409" w:id="52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20"/>
    <w:bookmarkStart w:name="z5410" w:id="52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21"/>
    <w:bookmarkStart w:name="z5411" w:id="52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22"/>
    <w:bookmarkStart w:name="z5412" w:id="52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23"/>
    <w:bookmarkStart w:name="z5413" w:id="52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24"/>
    <w:bookmarkStart w:name="z5414" w:id="52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25"/>
    <w:bookmarkStart w:name="z5415" w:id="52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26"/>
    <w:bookmarkStart w:name="z5416" w:id="52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27"/>
    <w:bookmarkStart w:name="z5417" w:id="52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28"/>
    <w:bookmarkStart w:name="z5418" w:id="52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29"/>
    <w:bookmarkStart w:name="z5419" w:id="53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30"/>
    <w:bookmarkStart w:name="z5420" w:id="53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31"/>
    <w:bookmarkStart w:name="z5421" w:id="53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32"/>
    <w:bookmarkStart w:name="z5422" w:id="53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3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425" w:id="53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34"/>
    <w:bookmarkStart w:name="z5426" w:id="53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35"/>
    <w:bookmarkStart w:name="z5427" w:id="536"/>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536"/>
    <w:bookmarkStart w:name="z5428" w:id="537"/>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30" w:id="53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38"/>
    <w:bookmarkStart w:name="z5431" w:id="53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18" w:id="540"/>
    <w:p>
      <w:pPr>
        <w:spacing w:after="0"/>
        <w:ind w:left="0"/>
        <w:jc w:val="both"/>
      </w:pPr>
      <w:r>
        <w:rPr>
          <w:rFonts w:ascii="Times New Roman"/>
          <w:b w:val="false"/>
          <w:i w:val="false"/>
          <w:color w:val="000000"/>
          <w:sz w:val="28"/>
        </w:rPr>
        <w:t>
      15. Права и обязанности:</w:t>
      </w:r>
    </w:p>
    <w:bookmarkEnd w:id="540"/>
    <w:bookmarkStart w:name="z5433" w:id="54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41"/>
    <w:bookmarkStart w:name="z5434" w:id="54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42"/>
    <w:bookmarkStart w:name="z5435" w:id="54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43"/>
    <w:bookmarkStart w:name="z5436" w:id="54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44"/>
    <w:bookmarkStart w:name="z319" w:id="545"/>
    <w:p>
      <w:pPr>
        <w:spacing w:after="0"/>
        <w:ind w:left="0"/>
        <w:jc w:val="left"/>
      </w:pPr>
      <w:r>
        <w:rPr>
          <w:rFonts w:ascii="Times New Roman"/>
          <w:b/>
          <w:i w:val="false"/>
          <w:color w:val="000000"/>
        </w:rPr>
        <w:t xml:space="preserve"> 3. Организация деятельности Управления</w:t>
      </w:r>
    </w:p>
    <w:bookmarkEnd w:id="545"/>
    <w:bookmarkStart w:name="z320" w:id="546"/>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546"/>
    <w:bookmarkStart w:name="z321" w:id="547"/>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547"/>
    <w:bookmarkStart w:name="z322" w:id="548"/>
    <w:p>
      <w:pPr>
        <w:spacing w:after="0"/>
        <w:ind w:left="0"/>
        <w:jc w:val="both"/>
      </w:pPr>
      <w:r>
        <w:rPr>
          <w:rFonts w:ascii="Times New Roman"/>
          <w:b w:val="false"/>
          <w:i w:val="false"/>
          <w:color w:val="000000"/>
          <w:sz w:val="28"/>
        </w:rPr>
        <w:t>
      18. Полномочия Начальника Управления:</w:t>
      </w:r>
    </w:p>
    <w:bookmarkEnd w:id="548"/>
    <w:bookmarkStart w:name="z5437" w:id="549"/>
    <w:p>
      <w:pPr>
        <w:spacing w:after="0"/>
        <w:ind w:left="0"/>
        <w:jc w:val="both"/>
      </w:pPr>
      <w:r>
        <w:rPr>
          <w:rFonts w:ascii="Times New Roman"/>
          <w:b w:val="false"/>
          <w:i w:val="false"/>
          <w:color w:val="000000"/>
          <w:sz w:val="28"/>
        </w:rPr>
        <w:t>
      1) без доверенности действует от имени Управления;</w:t>
      </w:r>
    </w:p>
    <w:bookmarkEnd w:id="549"/>
    <w:bookmarkStart w:name="z5438" w:id="550"/>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550"/>
    <w:bookmarkStart w:name="z5439" w:id="55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51"/>
    <w:bookmarkStart w:name="z5440" w:id="55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552"/>
    <w:bookmarkStart w:name="z5441" w:id="55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53"/>
    <w:bookmarkStart w:name="z5442" w:id="55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554"/>
    <w:bookmarkStart w:name="z5443" w:id="555"/>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555"/>
    <w:bookmarkStart w:name="z5444" w:id="55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556"/>
    <w:bookmarkStart w:name="z5445" w:id="55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557"/>
    <w:bookmarkStart w:name="z5446" w:id="55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558"/>
    <w:bookmarkStart w:name="z5447" w:id="55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59"/>
    <w:bookmarkStart w:name="z5448" w:id="56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560"/>
    <w:bookmarkStart w:name="z5449" w:id="56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61"/>
    <w:bookmarkStart w:name="z5450" w:id="56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62"/>
    <w:bookmarkStart w:name="z5451" w:id="56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Актобе;</w:t>
      </w:r>
    </w:p>
    <w:bookmarkEnd w:id="563"/>
    <w:bookmarkStart w:name="z5452" w:id="56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64"/>
    <w:bookmarkStart w:name="z5453" w:id="56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65"/>
    <w:bookmarkStart w:name="z5454" w:id="56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66"/>
    <w:bookmarkStart w:name="z323" w:id="567"/>
    <w:p>
      <w:pPr>
        <w:spacing w:after="0"/>
        <w:ind w:left="0"/>
        <w:jc w:val="left"/>
      </w:pPr>
      <w:r>
        <w:rPr>
          <w:rFonts w:ascii="Times New Roman"/>
          <w:b/>
          <w:i w:val="false"/>
          <w:color w:val="000000"/>
        </w:rPr>
        <w:t xml:space="preserve"> 4. Имущество Управления</w:t>
      </w:r>
    </w:p>
    <w:bookmarkEnd w:id="567"/>
    <w:bookmarkStart w:name="z324" w:id="568"/>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568"/>
    <w:bookmarkStart w:name="z5455" w:id="56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69"/>
    <w:bookmarkStart w:name="z325" w:id="57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570"/>
    <w:bookmarkStart w:name="z326" w:id="57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71"/>
    <w:bookmarkStart w:name="z327" w:id="572"/>
    <w:p>
      <w:pPr>
        <w:spacing w:after="0"/>
        <w:ind w:left="0"/>
        <w:jc w:val="left"/>
      </w:pPr>
      <w:r>
        <w:rPr>
          <w:rFonts w:ascii="Times New Roman"/>
          <w:b/>
          <w:i w:val="false"/>
          <w:color w:val="000000"/>
        </w:rPr>
        <w:t xml:space="preserve"> 5. Реорганизация и упразднение Управления</w:t>
      </w:r>
    </w:p>
    <w:bookmarkEnd w:id="572"/>
    <w:bookmarkStart w:name="z328" w:id="573"/>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330" w:id="574"/>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Атырау</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74"/>
    <w:bookmarkStart w:name="z332" w:id="575"/>
    <w:p>
      <w:pPr>
        <w:spacing w:after="0"/>
        <w:ind w:left="0"/>
        <w:jc w:val="both"/>
      </w:pPr>
      <w:r>
        <w:rPr>
          <w:rFonts w:ascii="Times New Roman"/>
          <w:b w:val="false"/>
          <w:i w:val="false"/>
          <w:color w:val="000000"/>
          <w:sz w:val="28"/>
        </w:rPr>
        <w:t>
      1. Управление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575"/>
    <w:bookmarkStart w:name="z333" w:id="57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76"/>
    <w:bookmarkStart w:name="z334" w:id="57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77"/>
    <w:bookmarkStart w:name="z335" w:id="57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78"/>
    <w:bookmarkStart w:name="z336" w:id="57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79"/>
    <w:bookmarkStart w:name="z337" w:id="58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580"/>
    <w:bookmarkStart w:name="z338" w:id="581"/>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581"/>
    <w:bookmarkStart w:name="z339" w:id="582"/>
    <w:p>
      <w:pPr>
        <w:spacing w:after="0"/>
        <w:ind w:left="0"/>
        <w:jc w:val="both"/>
      </w:pPr>
      <w:r>
        <w:rPr>
          <w:rFonts w:ascii="Times New Roman"/>
          <w:b w:val="false"/>
          <w:i w:val="false"/>
          <w:color w:val="000000"/>
          <w:sz w:val="28"/>
        </w:rPr>
        <w:t>
      8. Юридический адрес Управления: Республика Казахстан, индекс 060003, Атырауская область, г. Атырау улица Ауэзова, 53"а".</w:t>
      </w:r>
    </w:p>
    <w:bookmarkEnd w:id="582"/>
    <w:bookmarkStart w:name="z340" w:id="583"/>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583"/>
    <w:bookmarkStart w:name="z341" w:id="58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84"/>
    <w:bookmarkStart w:name="z342" w:id="585"/>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585"/>
    <w:bookmarkStart w:name="z343" w:id="58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86"/>
    <w:bookmarkStart w:name="z5456" w:id="58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87"/>
    <w:bookmarkStart w:name="z344" w:id="588"/>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588"/>
    <w:bookmarkStart w:name="z345" w:id="589"/>
    <w:p>
      <w:pPr>
        <w:spacing w:after="0"/>
        <w:ind w:left="0"/>
        <w:jc w:val="both"/>
      </w:pPr>
      <w:r>
        <w:rPr>
          <w:rFonts w:ascii="Times New Roman"/>
          <w:b w:val="false"/>
          <w:i w:val="false"/>
          <w:color w:val="000000"/>
          <w:sz w:val="28"/>
        </w:rPr>
        <w:t xml:space="preserve">
      13. Задачи Управления: </w:t>
      </w:r>
    </w:p>
    <w:bookmarkEnd w:id="589"/>
    <w:bookmarkStart w:name="z5457" w:id="59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90"/>
    <w:bookmarkStart w:name="z5458" w:id="59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91"/>
    <w:bookmarkStart w:name="z5459" w:id="59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92"/>
    <w:bookmarkStart w:name="z5460" w:id="593"/>
    <w:p>
      <w:pPr>
        <w:spacing w:after="0"/>
        <w:ind w:left="0"/>
        <w:jc w:val="both"/>
      </w:pPr>
      <w:r>
        <w:rPr>
          <w:rFonts w:ascii="Times New Roman"/>
          <w:b w:val="false"/>
          <w:i w:val="false"/>
          <w:color w:val="000000"/>
          <w:sz w:val="28"/>
        </w:rPr>
        <w:t>
      4) организация предупреждения и тушения пожаров.</w:t>
      </w:r>
    </w:p>
    <w:bookmarkEnd w:id="593"/>
    <w:bookmarkStart w:name="z346" w:id="594"/>
    <w:p>
      <w:pPr>
        <w:spacing w:after="0"/>
        <w:ind w:left="0"/>
        <w:jc w:val="both"/>
      </w:pPr>
      <w:r>
        <w:rPr>
          <w:rFonts w:ascii="Times New Roman"/>
          <w:b w:val="false"/>
          <w:i w:val="false"/>
          <w:color w:val="000000"/>
          <w:sz w:val="28"/>
        </w:rPr>
        <w:t>
      14. Функции Управления:</w:t>
      </w:r>
    </w:p>
    <w:bookmarkEnd w:id="594"/>
    <w:bookmarkStart w:name="z5461" w:id="59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95"/>
    <w:bookmarkStart w:name="z5462" w:id="59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596"/>
    <w:bookmarkStart w:name="z5463" w:id="59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97"/>
    <w:bookmarkStart w:name="z5464" w:id="59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98"/>
    <w:bookmarkStart w:name="z5465" w:id="59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99"/>
    <w:bookmarkStart w:name="z5466" w:id="60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00"/>
    <w:bookmarkStart w:name="z5467" w:id="60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01"/>
    <w:bookmarkStart w:name="z5468" w:id="60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02"/>
    <w:bookmarkStart w:name="z5469" w:id="60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03"/>
    <w:bookmarkStart w:name="z5470" w:id="60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04"/>
    <w:bookmarkStart w:name="z5471" w:id="60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05"/>
    <w:bookmarkStart w:name="z5472" w:id="60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474" w:id="60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07"/>
    <w:bookmarkStart w:name="z5475" w:id="60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08"/>
    <w:bookmarkStart w:name="z5476" w:id="60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09"/>
    <w:bookmarkStart w:name="z5477" w:id="61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10"/>
    <w:bookmarkStart w:name="z5478" w:id="61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11"/>
    <w:bookmarkStart w:name="z5479" w:id="61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12"/>
    <w:bookmarkStart w:name="z5480" w:id="61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13"/>
    <w:bookmarkStart w:name="z5481" w:id="61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14"/>
    <w:bookmarkStart w:name="z5482" w:id="61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15"/>
    <w:bookmarkStart w:name="z5483" w:id="61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16"/>
    <w:bookmarkStart w:name="z5484" w:id="61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17"/>
    <w:bookmarkStart w:name="z5485" w:id="61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18"/>
    <w:bookmarkStart w:name="z5486" w:id="61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19"/>
    <w:bookmarkStart w:name="z5487" w:id="62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2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490" w:id="62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21"/>
    <w:bookmarkStart w:name="z5491" w:id="62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22"/>
    <w:bookmarkStart w:name="z5492" w:id="623"/>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623"/>
    <w:bookmarkStart w:name="z5493" w:id="624"/>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95" w:id="62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25"/>
    <w:bookmarkStart w:name="z5496" w:id="62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7" w:id="627"/>
    <w:p>
      <w:pPr>
        <w:spacing w:after="0"/>
        <w:ind w:left="0"/>
        <w:jc w:val="both"/>
      </w:pPr>
      <w:r>
        <w:rPr>
          <w:rFonts w:ascii="Times New Roman"/>
          <w:b w:val="false"/>
          <w:i w:val="false"/>
          <w:color w:val="000000"/>
          <w:sz w:val="28"/>
        </w:rPr>
        <w:t>
      15. Права и обязанности:</w:t>
      </w:r>
    </w:p>
    <w:bookmarkEnd w:id="627"/>
    <w:bookmarkStart w:name="z5498" w:id="62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28"/>
    <w:bookmarkStart w:name="z5499" w:id="62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29"/>
    <w:bookmarkStart w:name="z5500" w:id="63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30"/>
    <w:bookmarkStart w:name="z5501" w:id="63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31"/>
    <w:bookmarkStart w:name="z348" w:id="632"/>
    <w:p>
      <w:pPr>
        <w:spacing w:after="0"/>
        <w:ind w:left="0"/>
        <w:jc w:val="left"/>
      </w:pPr>
      <w:r>
        <w:rPr>
          <w:rFonts w:ascii="Times New Roman"/>
          <w:b/>
          <w:i w:val="false"/>
          <w:color w:val="000000"/>
        </w:rPr>
        <w:t xml:space="preserve"> 3. Организация деятельности Управления</w:t>
      </w:r>
    </w:p>
    <w:bookmarkEnd w:id="632"/>
    <w:bookmarkStart w:name="z349" w:id="633"/>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633"/>
    <w:bookmarkStart w:name="z350" w:id="634"/>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634"/>
    <w:bookmarkStart w:name="z351" w:id="635"/>
    <w:p>
      <w:pPr>
        <w:spacing w:after="0"/>
        <w:ind w:left="0"/>
        <w:jc w:val="both"/>
      </w:pPr>
      <w:r>
        <w:rPr>
          <w:rFonts w:ascii="Times New Roman"/>
          <w:b w:val="false"/>
          <w:i w:val="false"/>
          <w:color w:val="000000"/>
          <w:sz w:val="28"/>
        </w:rPr>
        <w:t>
      18. Полномочия Начальника Управления:</w:t>
      </w:r>
    </w:p>
    <w:bookmarkEnd w:id="635"/>
    <w:bookmarkStart w:name="z5502" w:id="636"/>
    <w:p>
      <w:pPr>
        <w:spacing w:after="0"/>
        <w:ind w:left="0"/>
        <w:jc w:val="both"/>
      </w:pPr>
      <w:r>
        <w:rPr>
          <w:rFonts w:ascii="Times New Roman"/>
          <w:b w:val="false"/>
          <w:i w:val="false"/>
          <w:color w:val="000000"/>
          <w:sz w:val="28"/>
        </w:rPr>
        <w:t>
      1) без доверенности действует от имени Управления;</w:t>
      </w:r>
    </w:p>
    <w:bookmarkEnd w:id="636"/>
    <w:bookmarkStart w:name="z5503" w:id="637"/>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637"/>
    <w:bookmarkStart w:name="z5504" w:id="63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38"/>
    <w:bookmarkStart w:name="z5505" w:id="63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639"/>
    <w:bookmarkStart w:name="z5506" w:id="64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40"/>
    <w:bookmarkStart w:name="z5507" w:id="64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641"/>
    <w:bookmarkStart w:name="z5508" w:id="642"/>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642"/>
    <w:bookmarkStart w:name="z5509" w:id="64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643"/>
    <w:bookmarkStart w:name="z5510" w:id="64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644"/>
    <w:bookmarkStart w:name="z5511" w:id="64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645"/>
    <w:bookmarkStart w:name="z5512" w:id="64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46"/>
    <w:bookmarkStart w:name="z5513" w:id="64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647"/>
    <w:bookmarkStart w:name="z5514" w:id="64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48"/>
    <w:bookmarkStart w:name="z5515" w:id="64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49"/>
    <w:bookmarkStart w:name="z5516" w:id="65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Атырау;</w:t>
      </w:r>
    </w:p>
    <w:bookmarkEnd w:id="650"/>
    <w:bookmarkStart w:name="z5517" w:id="65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51"/>
    <w:bookmarkStart w:name="z5518" w:id="65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652"/>
    <w:bookmarkStart w:name="z5519" w:id="65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653"/>
    <w:bookmarkStart w:name="z352" w:id="654"/>
    <w:p>
      <w:pPr>
        <w:spacing w:after="0"/>
        <w:ind w:left="0"/>
        <w:jc w:val="left"/>
      </w:pPr>
      <w:r>
        <w:rPr>
          <w:rFonts w:ascii="Times New Roman"/>
          <w:b/>
          <w:i w:val="false"/>
          <w:color w:val="000000"/>
        </w:rPr>
        <w:t xml:space="preserve"> 4. Имущество Управления</w:t>
      </w:r>
    </w:p>
    <w:bookmarkEnd w:id="654"/>
    <w:bookmarkStart w:name="z353" w:id="655"/>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655"/>
    <w:bookmarkStart w:name="z5520" w:id="65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56"/>
    <w:bookmarkStart w:name="z354" w:id="65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657"/>
    <w:bookmarkStart w:name="z355" w:id="65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58"/>
    <w:bookmarkStart w:name="z356" w:id="659"/>
    <w:p>
      <w:pPr>
        <w:spacing w:after="0"/>
        <w:ind w:left="0"/>
        <w:jc w:val="left"/>
      </w:pPr>
      <w:r>
        <w:rPr>
          <w:rFonts w:ascii="Times New Roman"/>
          <w:b/>
          <w:i w:val="false"/>
          <w:color w:val="000000"/>
        </w:rPr>
        <w:t xml:space="preserve"> 5. Реорганизация и упразднение Управления</w:t>
      </w:r>
    </w:p>
    <w:bookmarkEnd w:id="659"/>
    <w:bookmarkStart w:name="z357" w:id="660"/>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371" w:id="661"/>
    <w:p>
      <w:pPr>
        <w:spacing w:after="0"/>
        <w:ind w:left="0"/>
        <w:jc w:val="left"/>
      </w:pPr>
      <w:r>
        <w:rPr>
          <w:rFonts w:ascii="Times New Roman"/>
          <w:b/>
          <w:i w:val="false"/>
          <w:color w:val="000000"/>
        </w:rPr>
        <w:t xml:space="preserve"> Положение об Управлении по чрезвычайным ситуациям района "Байқоңыр"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66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ff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ff0000"/>
          <w:sz w:val="28"/>
        </w:rPr>
        <w:t>№ 59</w:t>
      </w:r>
      <w:r>
        <w:rPr>
          <w:rFonts w:ascii="Times New Roman"/>
          <w:b w:val="false"/>
          <w:i w:val="false"/>
          <w:color w:val="ff0000"/>
          <w:sz w:val="28"/>
        </w:rPr>
        <w:t>.</w:t>
      </w:r>
      <w:r>
        <w:br/>
      </w:r>
      <w:r>
        <w:rPr>
          <w:rFonts w:ascii="Times New Roman"/>
          <w:b w:val="false"/>
          <w:i w:val="false"/>
          <w:color w:val="ff0000"/>
          <w:sz w:val="28"/>
        </w:rPr>
        <w:t xml:space="preserve">
      Сноска. Приказ дополнен приложением 5-1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372" w:id="662"/>
    <w:p>
      <w:pPr>
        <w:spacing w:after="0"/>
        <w:ind w:left="0"/>
        <w:jc w:val="left"/>
      </w:pPr>
      <w:r>
        <w:rPr>
          <w:rFonts w:ascii="Times New Roman"/>
          <w:b/>
          <w:i w:val="false"/>
          <w:color w:val="000000"/>
        </w:rPr>
        <w:t xml:space="preserve"> 1. Общие положения</w:t>
      </w:r>
    </w:p>
    <w:bookmarkEnd w:id="662"/>
    <w:bookmarkStart w:name="z4373" w:id="663"/>
    <w:p>
      <w:pPr>
        <w:spacing w:after="0"/>
        <w:ind w:left="0"/>
        <w:jc w:val="both"/>
      </w:pPr>
      <w:r>
        <w:rPr>
          <w:rFonts w:ascii="Times New Roman"/>
          <w:b w:val="false"/>
          <w:i w:val="false"/>
          <w:color w:val="000000"/>
          <w:sz w:val="28"/>
        </w:rPr>
        <w:t>
      1. Управление по чрезвычайным ситуациям района "Байқоңыр" Департамента по чрезвычайным ситуациям города Нур-Султана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Нур-Султана (далее - Департамент).</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4374" w:id="664"/>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64"/>
    <w:bookmarkStart w:name="z4375" w:id="66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65"/>
    <w:bookmarkStart w:name="z4376" w:id="66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66"/>
    <w:bookmarkStart w:name="z4377" w:id="66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67"/>
    <w:bookmarkStart w:name="z4378" w:id="66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668"/>
    <w:bookmarkStart w:name="z4379" w:id="66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669"/>
    <w:bookmarkStart w:name="z4380" w:id="670"/>
    <w:p>
      <w:pPr>
        <w:spacing w:after="0"/>
        <w:ind w:left="0"/>
        <w:jc w:val="both"/>
      </w:pPr>
      <w:r>
        <w:rPr>
          <w:rFonts w:ascii="Times New Roman"/>
          <w:b w:val="false"/>
          <w:i w:val="false"/>
          <w:color w:val="000000"/>
          <w:sz w:val="28"/>
        </w:rPr>
        <w:t>
      8. Юридический адрес Управления: индекс 010000, город Нур-Султан, район "Сарыарка", улица Әліби Жангелдин, здание 24.</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4381" w:id="671"/>
    <w:p>
      <w:pPr>
        <w:spacing w:after="0"/>
        <w:ind w:left="0"/>
        <w:jc w:val="both"/>
      </w:pPr>
      <w:r>
        <w:rPr>
          <w:rFonts w:ascii="Times New Roman"/>
          <w:b w:val="false"/>
          <w:i w:val="false"/>
          <w:color w:val="000000"/>
          <w:sz w:val="28"/>
        </w:rPr>
        <w:t>
      9. Полное наименование Управления - государственное учреждение "Управление по чрезвычайным ситуациям района "Байқоңыр"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4382" w:id="67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72"/>
    <w:bookmarkStart w:name="z4383" w:id="673"/>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673"/>
    <w:bookmarkStart w:name="z4384" w:id="67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74"/>
    <w:bookmarkStart w:name="z5521" w:id="67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75"/>
    <w:bookmarkStart w:name="z4385" w:id="676"/>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676"/>
    <w:bookmarkStart w:name="z4386" w:id="677"/>
    <w:p>
      <w:pPr>
        <w:spacing w:after="0"/>
        <w:ind w:left="0"/>
        <w:jc w:val="both"/>
      </w:pPr>
      <w:r>
        <w:rPr>
          <w:rFonts w:ascii="Times New Roman"/>
          <w:b w:val="false"/>
          <w:i w:val="false"/>
          <w:color w:val="000000"/>
          <w:sz w:val="28"/>
        </w:rPr>
        <w:t>
      13. Задачи Управления:</w:t>
      </w:r>
    </w:p>
    <w:bookmarkEnd w:id="677"/>
    <w:bookmarkStart w:name="z4387" w:id="67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78"/>
    <w:bookmarkStart w:name="z4388" w:id="67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79"/>
    <w:bookmarkStart w:name="z4389" w:id="68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80"/>
    <w:bookmarkStart w:name="z4390" w:id="681"/>
    <w:p>
      <w:pPr>
        <w:spacing w:after="0"/>
        <w:ind w:left="0"/>
        <w:jc w:val="both"/>
      </w:pPr>
      <w:r>
        <w:rPr>
          <w:rFonts w:ascii="Times New Roman"/>
          <w:b w:val="false"/>
          <w:i w:val="false"/>
          <w:color w:val="000000"/>
          <w:sz w:val="28"/>
        </w:rPr>
        <w:t>
      4) организация предупреждения и тушения пожаров.</w:t>
      </w:r>
    </w:p>
    <w:bookmarkEnd w:id="681"/>
    <w:bookmarkStart w:name="z4391" w:id="682"/>
    <w:p>
      <w:pPr>
        <w:spacing w:after="0"/>
        <w:ind w:left="0"/>
        <w:jc w:val="both"/>
      </w:pPr>
      <w:r>
        <w:rPr>
          <w:rFonts w:ascii="Times New Roman"/>
          <w:b w:val="false"/>
          <w:i w:val="false"/>
          <w:color w:val="000000"/>
          <w:sz w:val="28"/>
        </w:rPr>
        <w:t>
      14. Функции Управления:</w:t>
      </w:r>
    </w:p>
    <w:bookmarkEnd w:id="682"/>
    <w:bookmarkStart w:name="z4392" w:id="68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683"/>
    <w:bookmarkStart w:name="z4393" w:id="684"/>
    <w:p>
      <w:pPr>
        <w:spacing w:after="0"/>
        <w:ind w:left="0"/>
        <w:jc w:val="both"/>
      </w:pPr>
      <w:r>
        <w:rPr>
          <w:rFonts w:ascii="Times New Roman"/>
          <w:b w:val="false"/>
          <w:i w:val="false"/>
          <w:color w:val="000000"/>
          <w:sz w:val="28"/>
        </w:rPr>
        <w:t>
      2) обеспечение деятельности сил гражданской защиты;</w:t>
      </w:r>
    </w:p>
    <w:bookmarkEnd w:id="684"/>
    <w:bookmarkStart w:name="z4394" w:id="68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85"/>
    <w:bookmarkStart w:name="z4395" w:id="68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86"/>
    <w:bookmarkStart w:name="z4396" w:id="687"/>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687"/>
    <w:bookmarkStart w:name="z4397" w:id="68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88"/>
    <w:bookmarkStart w:name="z4398" w:id="68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89"/>
    <w:bookmarkStart w:name="z4399" w:id="690"/>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690"/>
    <w:bookmarkStart w:name="z4400" w:id="69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91"/>
    <w:bookmarkStart w:name="z4401" w:id="692"/>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692"/>
    <w:bookmarkStart w:name="z4402" w:id="69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93"/>
    <w:bookmarkStart w:name="z4403" w:id="69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405" w:id="69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695"/>
    <w:bookmarkStart w:name="z4406" w:id="69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696"/>
    <w:bookmarkStart w:name="z4407" w:id="69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697"/>
    <w:bookmarkStart w:name="z4408" w:id="69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698"/>
    <w:bookmarkStart w:name="z4409" w:id="69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699"/>
    <w:bookmarkStart w:name="z4410" w:id="700"/>
    <w:p>
      <w:pPr>
        <w:spacing w:after="0"/>
        <w:ind w:left="0"/>
        <w:jc w:val="both"/>
      </w:pPr>
      <w:r>
        <w:rPr>
          <w:rFonts w:ascii="Times New Roman"/>
          <w:b w:val="false"/>
          <w:i w:val="false"/>
          <w:color w:val="000000"/>
          <w:sz w:val="28"/>
        </w:rPr>
        <w:t xml:space="preserve">
      19) координация деятельности противопожарных и аварийно-спасательных служб и формирований на соответствующей территории; </w:t>
      </w:r>
    </w:p>
    <w:bookmarkEnd w:id="700"/>
    <w:bookmarkStart w:name="z4411" w:id="70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701"/>
    <w:bookmarkStart w:name="z4412" w:id="70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702"/>
    <w:bookmarkStart w:name="z4413" w:id="70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703"/>
    <w:bookmarkStart w:name="z4414" w:id="70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704"/>
    <w:bookmarkStart w:name="z4415" w:id="70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705"/>
    <w:bookmarkStart w:name="z4416" w:id="70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706"/>
    <w:bookmarkStart w:name="z4417" w:id="70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707"/>
    <w:bookmarkStart w:name="z4418" w:id="70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08"/>
    <w:bookmarkStart w:name="z4419" w:id="70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09"/>
    <w:bookmarkStart w:name="z4420" w:id="71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710"/>
    <w:bookmarkStart w:name="z4421" w:id="71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424" w:id="712"/>
    <w:p>
      <w:pPr>
        <w:spacing w:after="0"/>
        <w:ind w:left="0"/>
        <w:jc w:val="both"/>
      </w:pPr>
      <w:r>
        <w:rPr>
          <w:rFonts w:ascii="Times New Roman"/>
          <w:b w:val="false"/>
          <w:i w:val="false"/>
          <w:color w:val="000000"/>
          <w:sz w:val="28"/>
        </w:rPr>
        <w:t xml:space="preserve">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712"/>
    <w:bookmarkStart w:name="z4425" w:id="713"/>
    <w:p>
      <w:pPr>
        <w:spacing w:after="0"/>
        <w:ind w:left="0"/>
        <w:jc w:val="both"/>
      </w:pPr>
      <w:r>
        <w:rPr>
          <w:rFonts w:ascii="Times New Roman"/>
          <w:b w:val="false"/>
          <w:i w:val="false"/>
          <w:color w:val="000000"/>
          <w:sz w:val="28"/>
        </w:rPr>
        <w:t xml:space="preserve">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426" w:id="714"/>
    <w:p>
      <w:pPr>
        <w:spacing w:after="0"/>
        <w:ind w:left="0"/>
        <w:jc w:val="both"/>
      </w:pPr>
      <w:r>
        <w:rPr>
          <w:rFonts w:ascii="Times New Roman"/>
          <w:b w:val="false"/>
          <w:i w:val="false"/>
          <w:color w:val="000000"/>
          <w:sz w:val="28"/>
        </w:rPr>
        <w:t>
      15. Права и обязанности:</w:t>
      </w:r>
    </w:p>
    <w:bookmarkEnd w:id="714"/>
    <w:bookmarkStart w:name="z4427" w:id="71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15"/>
    <w:bookmarkStart w:name="z4428" w:id="71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16"/>
    <w:bookmarkStart w:name="z4429" w:id="71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17"/>
    <w:bookmarkStart w:name="z4430" w:id="71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18"/>
    <w:bookmarkStart w:name="z4431" w:id="719"/>
    <w:p>
      <w:pPr>
        <w:spacing w:after="0"/>
        <w:ind w:left="0"/>
        <w:jc w:val="left"/>
      </w:pPr>
      <w:r>
        <w:rPr>
          <w:rFonts w:ascii="Times New Roman"/>
          <w:b/>
          <w:i w:val="false"/>
          <w:color w:val="000000"/>
        </w:rPr>
        <w:t xml:space="preserve"> 3. Организация деятельности Управления</w:t>
      </w:r>
    </w:p>
    <w:bookmarkEnd w:id="719"/>
    <w:bookmarkStart w:name="z4432" w:id="720"/>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720"/>
    <w:bookmarkStart w:name="z4433" w:id="721"/>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721"/>
    <w:bookmarkStart w:name="z4434" w:id="722"/>
    <w:p>
      <w:pPr>
        <w:spacing w:after="0"/>
        <w:ind w:left="0"/>
        <w:jc w:val="both"/>
      </w:pPr>
      <w:r>
        <w:rPr>
          <w:rFonts w:ascii="Times New Roman"/>
          <w:b w:val="false"/>
          <w:i w:val="false"/>
          <w:color w:val="000000"/>
          <w:sz w:val="28"/>
        </w:rPr>
        <w:t>
      18. Полномочия Начальника Управления:</w:t>
      </w:r>
    </w:p>
    <w:bookmarkEnd w:id="722"/>
    <w:bookmarkStart w:name="z4435" w:id="723"/>
    <w:p>
      <w:pPr>
        <w:spacing w:after="0"/>
        <w:ind w:left="0"/>
        <w:jc w:val="both"/>
      </w:pPr>
      <w:r>
        <w:rPr>
          <w:rFonts w:ascii="Times New Roman"/>
          <w:b w:val="false"/>
          <w:i w:val="false"/>
          <w:color w:val="000000"/>
          <w:sz w:val="28"/>
        </w:rPr>
        <w:t>
      1) без доверенности действует от имени Управления;</w:t>
      </w:r>
    </w:p>
    <w:bookmarkEnd w:id="723"/>
    <w:bookmarkStart w:name="z4436" w:id="724"/>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724"/>
    <w:bookmarkStart w:name="z4437" w:id="72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25"/>
    <w:bookmarkStart w:name="z4438" w:id="72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26"/>
    <w:bookmarkStart w:name="z4439" w:id="72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27"/>
    <w:bookmarkStart w:name="z4440" w:id="72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728"/>
    <w:bookmarkStart w:name="z4441" w:id="729"/>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729"/>
    <w:bookmarkStart w:name="z4442" w:id="73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730"/>
    <w:bookmarkStart w:name="z4443" w:id="73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731"/>
    <w:bookmarkStart w:name="z4444" w:id="73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732"/>
    <w:bookmarkStart w:name="z4445" w:id="73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33"/>
    <w:bookmarkStart w:name="z4446" w:id="73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734"/>
    <w:bookmarkStart w:name="z4447" w:id="73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35"/>
    <w:bookmarkStart w:name="z4448" w:id="73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36"/>
    <w:bookmarkStart w:name="z4449" w:id="73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"Байқоңыр" города Нур-Султана;</w:t>
      </w:r>
    </w:p>
    <w:bookmarkEnd w:id="737"/>
    <w:bookmarkStart w:name="z4450" w:id="738"/>
    <w:p>
      <w:pPr>
        <w:spacing w:after="0"/>
        <w:ind w:left="0"/>
        <w:jc w:val="both"/>
      </w:pPr>
      <w:r>
        <w:rPr>
          <w:rFonts w:ascii="Times New Roman"/>
          <w:b w:val="false"/>
          <w:i w:val="false"/>
          <w:color w:val="000000"/>
          <w:sz w:val="28"/>
        </w:rPr>
        <w:t>
      16)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38"/>
    <w:bookmarkStart w:name="z4451" w:id="739"/>
    <w:p>
      <w:pPr>
        <w:spacing w:after="0"/>
        <w:ind w:left="0"/>
        <w:jc w:val="both"/>
      </w:pPr>
      <w:r>
        <w:rPr>
          <w:rFonts w:ascii="Times New Roman"/>
          <w:b w:val="false"/>
          <w:i w:val="false"/>
          <w:color w:val="000000"/>
          <w:sz w:val="28"/>
        </w:rPr>
        <w:t>
      17) осуществляет иные полномочия в соответствии с законодательством Республики Казахстан.</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4452" w:id="740"/>
    <w:p>
      <w:pPr>
        <w:spacing w:after="0"/>
        <w:ind w:left="0"/>
        <w:jc w:val="left"/>
      </w:pPr>
      <w:r>
        <w:rPr>
          <w:rFonts w:ascii="Times New Roman"/>
          <w:b/>
          <w:i w:val="false"/>
          <w:color w:val="000000"/>
        </w:rPr>
        <w:t xml:space="preserve"> 4. Имущество Управления</w:t>
      </w:r>
    </w:p>
    <w:bookmarkEnd w:id="740"/>
    <w:bookmarkStart w:name="z4453" w:id="741"/>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741"/>
    <w:bookmarkStart w:name="z4454" w:id="742"/>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742"/>
    <w:bookmarkStart w:name="z4455" w:id="74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743"/>
    <w:bookmarkStart w:name="z4456" w:id="74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44"/>
    <w:bookmarkStart w:name="z4457" w:id="745"/>
    <w:p>
      <w:pPr>
        <w:spacing w:after="0"/>
        <w:ind w:left="0"/>
        <w:jc w:val="left"/>
      </w:pPr>
      <w:r>
        <w:rPr>
          <w:rFonts w:ascii="Times New Roman"/>
          <w:b/>
          <w:i w:val="false"/>
          <w:color w:val="000000"/>
        </w:rPr>
        <w:t xml:space="preserve"> 5. Реорганизация и упразднение Управления</w:t>
      </w:r>
    </w:p>
    <w:bookmarkEnd w:id="745"/>
    <w:bookmarkStart w:name="z4458" w:id="746"/>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359" w:id="747"/>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Балхаша</w:t>
      </w:r>
      <w:r>
        <w:br/>
      </w:r>
      <w:r>
        <w:rPr>
          <w:rFonts w:ascii="Times New Roman"/>
          <w:b/>
          <w:i w:val="false"/>
          <w:color w:val="000000"/>
        </w:rPr>
        <w:t>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47"/>
    <w:bookmarkStart w:name="z361" w:id="748"/>
    <w:p>
      <w:pPr>
        <w:spacing w:after="0"/>
        <w:ind w:left="0"/>
        <w:jc w:val="both"/>
      </w:pPr>
      <w:r>
        <w:rPr>
          <w:rFonts w:ascii="Times New Roman"/>
          <w:b w:val="false"/>
          <w:i w:val="false"/>
          <w:color w:val="000000"/>
          <w:sz w:val="28"/>
        </w:rPr>
        <w:t>
      1. Управление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748"/>
    <w:bookmarkStart w:name="z362" w:id="74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49"/>
    <w:bookmarkStart w:name="z363" w:id="75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50"/>
    <w:bookmarkStart w:name="z364" w:id="75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751"/>
    <w:bookmarkStart w:name="z365" w:id="75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52"/>
    <w:bookmarkStart w:name="z366" w:id="75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753"/>
    <w:bookmarkStart w:name="z367" w:id="754"/>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754"/>
    <w:bookmarkStart w:name="z368" w:id="755"/>
    <w:p>
      <w:pPr>
        <w:spacing w:after="0"/>
        <w:ind w:left="0"/>
        <w:jc w:val="both"/>
      </w:pPr>
      <w:r>
        <w:rPr>
          <w:rFonts w:ascii="Times New Roman"/>
          <w:b w:val="false"/>
          <w:i w:val="false"/>
          <w:color w:val="000000"/>
          <w:sz w:val="28"/>
        </w:rPr>
        <w:t>
      8. Юридический адрес Управления: 100300, Карагандинская область, г. Балхаш, ул. Казбековой, 21.</w:t>
      </w:r>
    </w:p>
    <w:bookmarkEnd w:id="755"/>
    <w:bookmarkStart w:name="z369" w:id="756"/>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756"/>
    <w:bookmarkStart w:name="z370" w:id="75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57"/>
    <w:bookmarkStart w:name="z371" w:id="758"/>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758"/>
    <w:bookmarkStart w:name="z372" w:id="75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759"/>
    <w:bookmarkStart w:name="z5522" w:id="76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60"/>
    <w:bookmarkStart w:name="z373" w:id="761"/>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761"/>
    <w:bookmarkStart w:name="z374" w:id="762"/>
    <w:p>
      <w:pPr>
        <w:spacing w:after="0"/>
        <w:ind w:left="0"/>
        <w:jc w:val="both"/>
      </w:pPr>
      <w:r>
        <w:rPr>
          <w:rFonts w:ascii="Times New Roman"/>
          <w:b w:val="false"/>
          <w:i w:val="false"/>
          <w:color w:val="000000"/>
          <w:sz w:val="28"/>
        </w:rPr>
        <w:t>
      13. Задачи Управления:</w:t>
      </w:r>
    </w:p>
    <w:bookmarkEnd w:id="762"/>
    <w:bookmarkStart w:name="z5523" w:id="76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63"/>
    <w:bookmarkStart w:name="z5524" w:id="76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64"/>
    <w:bookmarkStart w:name="z5525" w:id="76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65"/>
    <w:bookmarkStart w:name="z5526" w:id="766"/>
    <w:p>
      <w:pPr>
        <w:spacing w:after="0"/>
        <w:ind w:left="0"/>
        <w:jc w:val="both"/>
      </w:pPr>
      <w:r>
        <w:rPr>
          <w:rFonts w:ascii="Times New Roman"/>
          <w:b w:val="false"/>
          <w:i w:val="false"/>
          <w:color w:val="000000"/>
          <w:sz w:val="28"/>
        </w:rPr>
        <w:t>
      4) организация предупреждения и тушения пожаров.</w:t>
      </w:r>
    </w:p>
    <w:bookmarkEnd w:id="766"/>
    <w:bookmarkStart w:name="z375" w:id="767"/>
    <w:p>
      <w:pPr>
        <w:spacing w:after="0"/>
        <w:ind w:left="0"/>
        <w:jc w:val="both"/>
      </w:pPr>
      <w:r>
        <w:rPr>
          <w:rFonts w:ascii="Times New Roman"/>
          <w:b w:val="false"/>
          <w:i w:val="false"/>
          <w:color w:val="000000"/>
          <w:sz w:val="28"/>
        </w:rPr>
        <w:t>
      14. Функции Управления:</w:t>
      </w:r>
    </w:p>
    <w:bookmarkEnd w:id="767"/>
    <w:bookmarkStart w:name="z5527" w:id="76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68"/>
    <w:bookmarkStart w:name="z5528" w:id="76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769"/>
    <w:bookmarkStart w:name="z5529" w:id="77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70"/>
    <w:bookmarkStart w:name="z5530" w:id="77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71"/>
    <w:bookmarkStart w:name="z5531" w:id="77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72"/>
    <w:bookmarkStart w:name="z5532" w:id="77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73"/>
    <w:bookmarkStart w:name="z5533" w:id="77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74"/>
    <w:bookmarkStart w:name="z5534" w:id="77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75"/>
    <w:bookmarkStart w:name="z5535" w:id="77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76"/>
    <w:bookmarkStart w:name="z5536" w:id="77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77"/>
    <w:bookmarkStart w:name="z5537" w:id="77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78"/>
    <w:bookmarkStart w:name="z5538" w:id="77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540" w:id="78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80"/>
    <w:bookmarkStart w:name="z5541" w:id="78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81"/>
    <w:bookmarkStart w:name="z5542" w:id="78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82"/>
    <w:bookmarkStart w:name="z5543" w:id="78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83"/>
    <w:bookmarkStart w:name="z5544" w:id="78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84"/>
    <w:bookmarkStart w:name="z5545" w:id="78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85"/>
    <w:bookmarkStart w:name="z5546" w:id="78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86"/>
    <w:bookmarkStart w:name="z5547" w:id="78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87"/>
    <w:bookmarkStart w:name="z5548" w:id="78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88"/>
    <w:bookmarkStart w:name="z5549" w:id="78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89"/>
    <w:bookmarkStart w:name="z5550" w:id="79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90"/>
    <w:bookmarkStart w:name="z5551" w:id="79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91"/>
    <w:bookmarkStart w:name="z5552" w:id="79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92"/>
    <w:bookmarkStart w:name="z5553" w:id="79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93"/>
    <w:bookmarkStart w:name="z5554" w:id="79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94"/>
    <w:bookmarkStart w:name="z5555" w:id="79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95"/>
    <w:bookmarkStart w:name="z5556" w:id="79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96"/>
    <w:bookmarkStart w:name="z5557" w:id="79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97"/>
    <w:bookmarkStart w:name="z5558" w:id="798"/>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798"/>
    <w:bookmarkStart w:name="z5559" w:id="799"/>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561" w:id="80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00"/>
    <w:bookmarkStart w:name="z5562" w:id="80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6" w:id="802"/>
    <w:p>
      <w:pPr>
        <w:spacing w:after="0"/>
        <w:ind w:left="0"/>
        <w:jc w:val="both"/>
      </w:pPr>
      <w:r>
        <w:rPr>
          <w:rFonts w:ascii="Times New Roman"/>
          <w:b w:val="false"/>
          <w:i w:val="false"/>
          <w:color w:val="000000"/>
          <w:sz w:val="28"/>
        </w:rPr>
        <w:t>
      15. Права и обязанности:</w:t>
      </w:r>
    </w:p>
    <w:bookmarkEnd w:id="802"/>
    <w:bookmarkStart w:name="z5564" w:id="80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03"/>
    <w:bookmarkStart w:name="z5565" w:id="80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04"/>
    <w:bookmarkStart w:name="z5566" w:id="80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05"/>
    <w:bookmarkStart w:name="z5567" w:id="80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06"/>
    <w:bookmarkStart w:name="z377" w:id="807"/>
    <w:p>
      <w:pPr>
        <w:spacing w:after="0"/>
        <w:ind w:left="0"/>
        <w:jc w:val="left"/>
      </w:pPr>
      <w:r>
        <w:rPr>
          <w:rFonts w:ascii="Times New Roman"/>
          <w:b/>
          <w:i w:val="false"/>
          <w:color w:val="000000"/>
        </w:rPr>
        <w:t xml:space="preserve"> 3. Организация деятельности Управления</w:t>
      </w:r>
    </w:p>
    <w:bookmarkEnd w:id="807"/>
    <w:bookmarkStart w:name="z378" w:id="808"/>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808"/>
    <w:bookmarkStart w:name="z379" w:id="809"/>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809"/>
    <w:bookmarkStart w:name="z380" w:id="810"/>
    <w:p>
      <w:pPr>
        <w:spacing w:after="0"/>
        <w:ind w:left="0"/>
        <w:jc w:val="both"/>
      </w:pPr>
      <w:r>
        <w:rPr>
          <w:rFonts w:ascii="Times New Roman"/>
          <w:b w:val="false"/>
          <w:i w:val="false"/>
          <w:color w:val="000000"/>
          <w:sz w:val="28"/>
        </w:rPr>
        <w:t>
      18. Полномочия Начальника Управления:</w:t>
      </w:r>
    </w:p>
    <w:bookmarkEnd w:id="810"/>
    <w:bookmarkStart w:name="z5568" w:id="811"/>
    <w:p>
      <w:pPr>
        <w:spacing w:after="0"/>
        <w:ind w:left="0"/>
        <w:jc w:val="both"/>
      </w:pPr>
      <w:r>
        <w:rPr>
          <w:rFonts w:ascii="Times New Roman"/>
          <w:b w:val="false"/>
          <w:i w:val="false"/>
          <w:color w:val="000000"/>
          <w:sz w:val="28"/>
        </w:rPr>
        <w:t>
      1) без доверенности действует от имени Управления;</w:t>
      </w:r>
    </w:p>
    <w:bookmarkEnd w:id="811"/>
    <w:bookmarkStart w:name="z5569" w:id="812"/>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812"/>
    <w:bookmarkStart w:name="z5570" w:id="81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13"/>
    <w:bookmarkStart w:name="z5571" w:id="81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814"/>
    <w:bookmarkStart w:name="z5572" w:id="81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15"/>
    <w:bookmarkStart w:name="z5573" w:id="81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816"/>
    <w:bookmarkStart w:name="z5574" w:id="817"/>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817"/>
    <w:bookmarkStart w:name="z5575" w:id="81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818"/>
    <w:bookmarkStart w:name="z5576" w:id="81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819"/>
    <w:bookmarkStart w:name="z5577" w:id="82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820"/>
    <w:bookmarkStart w:name="z5578" w:id="82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21"/>
    <w:bookmarkStart w:name="z5579" w:id="82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822"/>
    <w:bookmarkStart w:name="z5580" w:id="82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23"/>
    <w:bookmarkStart w:name="z5581" w:id="82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подразделении, по каждому факту совершения коррупционного правонарушения;</w:t>
      </w:r>
    </w:p>
    <w:bookmarkEnd w:id="824"/>
    <w:bookmarkStart w:name="z5582" w:id="82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Балхаша;</w:t>
      </w:r>
    </w:p>
    <w:bookmarkEnd w:id="825"/>
    <w:bookmarkStart w:name="z5583" w:id="82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26"/>
    <w:bookmarkStart w:name="z5584" w:id="82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27"/>
    <w:bookmarkStart w:name="z5585" w:id="82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28"/>
    <w:bookmarkStart w:name="z381" w:id="829"/>
    <w:p>
      <w:pPr>
        <w:spacing w:after="0"/>
        <w:ind w:left="0"/>
        <w:jc w:val="left"/>
      </w:pPr>
      <w:r>
        <w:rPr>
          <w:rFonts w:ascii="Times New Roman"/>
          <w:b/>
          <w:i w:val="false"/>
          <w:color w:val="000000"/>
        </w:rPr>
        <w:t xml:space="preserve"> 4. Имущество Управления</w:t>
      </w:r>
    </w:p>
    <w:bookmarkEnd w:id="829"/>
    <w:bookmarkStart w:name="z382" w:id="830"/>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830"/>
    <w:bookmarkStart w:name="z5586" w:id="831"/>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31"/>
    <w:bookmarkStart w:name="z383" w:id="83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832"/>
    <w:bookmarkStart w:name="z384" w:id="83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33"/>
    <w:bookmarkStart w:name="z385" w:id="834"/>
    <w:p>
      <w:pPr>
        <w:spacing w:after="0"/>
        <w:ind w:left="0"/>
        <w:jc w:val="left"/>
      </w:pPr>
      <w:r>
        <w:rPr>
          <w:rFonts w:ascii="Times New Roman"/>
          <w:b/>
          <w:i w:val="false"/>
          <w:color w:val="000000"/>
        </w:rPr>
        <w:t xml:space="preserve"> 5. Реорганизация и упразднение Управления</w:t>
      </w:r>
    </w:p>
    <w:bookmarkEnd w:id="834"/>
    <w:bookmarkStart w:name="z386" w:id="835"/>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388" w:id="836"/>
    <w:p>
      <w:pPr>
        <w:spacing w:after="0"/>
        <w:ind w:left="0"/>
        <w:jc w:val="left"/>
      </w:pPr>
      <w:r>
        <w:rPr>
          <w:rFonts w:ascii="Times New Roman"/>
          <w:b/>
          <w:i w:val="false"/>
          <w:color w:val="000000"/>
        </w:rPr>
        <w:t xml:space="preserve"> Положении об Управлении по чрезвычайным ситуациям района "Есиль"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836"/>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ff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ff0000"/>
          <w:sz w:val="28"/>
        </w:rPr>
        <w:t>№ 59</w:t>
      </w:r>
      <w:r>
        <w:rPr>
          <w:rFonts w:ascii="Times New Roman"/>
          <w:b w:val="false"/>
          <w:i w:val="false"/>
          <w:color w:val="ff0000"/>
          <w:sz w:val="28"/>
        </w:rPr>
        <w:t>.</w:t>
      </w:r>
    </w:p>
    <w:bookmarkStart w:name="z389" w:id="837"/>
    <w:p>
      <w:pPr>
        <w:spacing w:after="0"/>
        <w:ind w:left="0"/>
        <w:jc w:val="left"/>
      </w:pPr>
      <w:r>
        <w:rPr>
          <w:rFonts w:ascii="Times New Roman"/>
          <w:b/>
          <w:i w:val="false"/>
          <w:color w:val="000000"/>
        </w:rPr>
        <w:t xml:space="preserve"> 1. Общие положения</w:t>
      </w:r>
    </w:p>
    <w:bookmarkEnd w:id="837"/>
    <w:bookmarkStart w:name="z390" w:id="838"/>
    <w:p>
      <w:pPr>
        <w:spacing w:after="0"/>
        <w:ind w:left="0"/>
        <w:jc w:val="both"/>
      </w:pPr>
      <w:r>
        <w:rPr>
          <w:rFonts w:ascii="Times New Roman"/>
          <w:b w:val="false"/>
          <w:i w:val="false"/>
          <w:color w:val="000000"/>
          <w:sz w:val="28"/>
        </w:rPr>
        <w:t>
      1. Управление по чрезвычайным ситуациям района "Есиль" Департамента по чрезвычайным ситуациям города Нур-Султана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Нур-Султана (далее - Департамент).</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391" w:id="83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39"/>
    <w:bookmarkStart w:name="z392" w:id="84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40"/>
    <w:bookmarkStart w:name="z393" w:id="84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841"/>
    <w:bookmarkStart w:name="z394" w:id="84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42"/>
    <w:bookmarkStart w:name="z395" w:id="84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843"/>
    <w:bookmarkStart w:name="z396" w:id="84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844"/>
    <w:bookmarkStart w:name="z397" w:id="845"/>
    <w:p>
      <w:pPr>
        <w:spacing w:after="0"/>
        <w:ind w:left="0"/>
        <w:jc w:val="both"/>
      </w:pPr>
      <w:r>
        <w:rPr>
          <w:rFonts w:ascii="Times New Roman"/>
          <w:b w:val="false"/>
          <w:i w:val="false"/>
          <w:color w:val="000000"/>
          <w:sz w:val="28"/>
        </w:rPr>
        <w:t>
      8. Юридический адрес Управления: 010000, город Нур-Султан, район Есиль улица Керей Жанибек хандар, дом 8.</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8" w:id="846"/>
    <w:p>
      <w:pPr>
        <w:spacing w:after="0"/>
        <w:ind w:left="0"/>
        <w:jc w:val="both"/>
      </w:pPr>
      <w:r>
        <w:rPr>
          <w:rFonts w:ascii="Times New Roman"/>
          <w:b w:val="false"/>
          <w:i w:val="false"/>
          <w:color w:val="000000"/>
          <w:sz w:val="28"/>
        </w:rPr>
        <w:t>
      9. Полное наименование Управления - государственное учреждение "Управление по чрезвычайным ситуациям района "Есиль"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399" w:id="84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47"/>
    <w:bookmarkStart w:name="z400" w:id="848"/>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848"/>
    <w:bookmarkStart w:name="z401" w:id="84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849"/>
    <w:bookmarkStart w:name="z5587" w:id="85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50"/>
    <w:bookmarkStart w:name="z402" w:id="851"/>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851"/>
    <w:bookmarkStart w:name="z403" w:id="852"/>
    <w:p>
      <w:pPr>
        <w:spacing w:after="0"/>
        <w:ind w:left="0"/>
        <w:jc w:val="both"/>
      </w:pPr>
      <w:r>
        <w:rPr>
          <w:rFonts w:ascii="Times New Roman"/>
          <w:b w:val="false"/>
          <w:i w:val="false"/>
          <w:color w:val="000000"/>
          <w:sz w:val="28"/>
        </w:rPr>
        <w:t>
      13. Задачи Управления:</w:t>
      </w:r>
    </w:p>
    <w:bookmarkEnd w:id="852"/>
    <w:bookmarkStart w:name="z5588" w:id="85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53"/>
    <w:bookmarkStart w:name="z5589" w:id="85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54"/>
    <w:bookmarkStart w:name="z5590" w:id="85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55"/>
    <w:bookmarkStart w:name="z5591" w:id="856"/>
    <w:p>
      <w:pPr>
        <w:spacing w:after="0"/>
        <w:ind w:left="0"/>
        <w:jc w:val="both"/>
      </w:pPr>
      <w:r>
        <w:rPr>
          <w:rFonts w:ascii="Times New Roman"/>
          <w:b w:val="false"/>
          <w:i w:val="false"/>
          <w:color w:val="000000"/>
          <w:sz w:val="28"/>
        </w:rPr>
        <w:t>
      4) организация предупреждения и тушения пожаров.</w:t>
      </w:r>
    </w:p>
    <w:bookmarkEnd w:id="856"/>
    <w:bookmarkStart w:name="z404" w:id="857"/>
    <w:p>
      <w:pPr>
        <w:spacing w:after="0"/>
        <w:ind w:left="0"/>
        <w:jc w:val="both"/>
      </w:pPr>
      <w:r>
        <w:rPr>
          <w:rFonts w:ascii="Times New Roman"/>
          <w:b w:val="false"/>
          <w:i w:val="false"/>
          <w:color w:val="000000"/>
          <w:sz w:val="28"/>
        </w:rPr>
        <w:t>
      14. Функции Управления:</w:t>
      </w:r>
    </w:p>
    <w:bookmarkEnd w:id="857"/>
    <w:bookmarkStart w:name="z5592" w:id="85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58"/>
    <w:bookmarkStart w:name="z5593" w:id="859"/>
    <w:p>
      <w:pPr>
        <w:spacing w:after="0"/>
        <w:ind w:left="0"/>
        <w:jc w:val="both"/>
      </w:pPr>
      <w:r>
        <w:rPr>
          <w:rFonts w:ascii="Times New Roman"/>
          <w:b w:val="false"/>
          <w:i w:val="false"/>
          <w:color w:val="000000"/>
          <w:sz w:val="28"/>
        </w:rPr>
        <w:t>
      2) обеспечение деятельности сил гражданской защиты;</w:t>
      </w:r>
    </w:p>
    <w:bookmarkEnd w:id="859"/>
    <w:bookmarkStart w:name="z5594" w:id="86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60"/>
    <w:bookmarkStart w:name="z5595" w:id="86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61"/>
    <w:bookmarkStart w:name="z5596" w:id="862"/>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862"/>
    <w:bookmarkStart w:name="z5597" w:id="86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63"/>
    <w:bookmarkStart w:name="z5598" w:id="86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64"/>
    <w:bookmarkStart w:name="z5599" w:id="865"/>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865"/>
    <w:bookmarkStart w:name="z5600" w:id="86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66"/>
    <w:bookmarkStart w:name="z5601" w:id="867"/>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867"/>
    <w:bookmarkStart w:name="z5602" w:id="86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68"/>
    <w:bookmarkStart w:name="z5603" w:id="86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605" w:id="87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70"/>
    <w:bookmarkStart w:name="z5606" w:id="87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71"/>
    <w:bookmarkStart w:name="z5607" w:id="87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72"/>
    <w:bookmarkStart w:name="z5608" w:id="87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73"/>
    <w:bookmarkStart w:name="z5609" w:id="87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74"/>
    <w:bookmarkStart w:name="z5610" w:id="87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75"/>
    <w:bookmarkStart w:name="z5611" w:id="87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76"/>
    <w:bookmarkStart w:name="z5612" w:id="87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77"/>
    <w:bookmarkStart w:name="z5613" w:id="87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78"/>
    <w:bookmarkStart w:name="z5614" w:id="87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79"/>
    <w:bookmarkStart w:name="z5615" w:id="88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80"/>
    <w:bookmarkStart w:name="z5616" w:id="88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81"/>
    <w:bookmarkStart w:name="z5617" w:id="88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82"/>
    <w:bookmarkStart w:name="z5618" w:id="88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83"/>
    <w:bookmarkStart w:name="z5619" w:id="88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84"/>
    <w:bookmarkStart w:name="z5620" w:id="88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885"/>
    <w:bookmarkStart w:name="z5621" w:id="88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86"/>
    <w:bookmarkStart w:name="z5622" w:id="88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626" w:id="88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88"/>
    <w:bookmarkStart w:name="z5627" w:id="88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5" w:id="890"/>
    <w:p>
      <w:pPr>
        <w:spacing w:after="0"/>
        <w:ind w:left="0"/>
        <w:jc w:val="both"/>
      </w:pPr>
      <w:r>
        <w:rPr>
          <w:rFonts w:ascii="Times New Roman"/>
          <w:b w:val="false"/>
          <w:i w:val="false"/>
          <w:color w:val="000000"/>
          <w:sz w:val="28"/>
        </w:rPr>
        <w:t>
      15. Права и обязанности:</w:t>
      </w:r>
    </w:p>
    <w:bookmarkEnd w:id="890"/>
    <w:bookmarkStart w:name="z5629" w:id="89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91"/>
    <w:bookmarkStart w:name="z5630" w:id="89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92"/>
    <w:bookmarkStart w:name="z5631" w:id="89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93"/>
    <w:bookmarkStart w:name="z5632" w:id="89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94"/>
    <w:bookmarkStart w:name="z406" w:id="895"/>
    <w:p>
      <w:pPr>
        <w:spacing w:after="0"/>
        <w:ind w:left="0"/>
        <w:jc w:val="left"/>
      </w:pPr>
      <w:r>
        <w:rPr>
          <w:rFonts w:ascii="Times New Roman"/>
          <w:b/>
          <w:i w:val="false"/>
          <w:color w:val="000000"/>
        </w:rPr>
        <w:t xml:space="preserve"> 3. Организация деятельности Управления</w:t>
      </w:r>
    </w:p>
    <w:bookmarkEnd w:id="895"/>
    <w:bookmarkStart w:name="z407" w:id="896"/>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896"/>
    <w:bookmarkStart w:name="z408" w:id="897"/>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897"/>
    <w:bookmarkStart w:name="z409" w:id="898"/>
    <w:p>
      <w:pPr>
        <w:spacing w:after="0"/>
        <w:ind w:left="0"/>
        <w:jc w:val="both"/>
      </w:pPr>
      <w:r>
        <w:rPr>
          <w:rFonts w:ascii="Times New Roman"/>
          <w:b w:val="false"/>
          <w:i w:val="false"/>
          <w:color w:val="000000"/>
          <w:sz w:val="28"/>
        </w:rPr>
        <w:t>
      18. Полномочия Начальника Управления:</w:t>
      </w:r>
    </w:p>
    <w:bookmarkEnd w:id="898"/>
    <w:bookmarkStart w:name="z5633" w:id="899"/>
    <w:p>
      <w:pPr>
        <w:spacing w:after="0"/>
        <w:ind w:left="0"/>
        <w:jc w:val="both"/>
      </w:pPr>
      <w:r>
        <w:rPr>
          <w:rFonts w:ascii="Times New Roman"/>
          <w:b w:val="false"/>
          <w:i w:val="false"/>
          <w:color w:val="000000"/>
          <w:sz w:val="28"/>
        </w:rPr>
        <w:t>
      1) без доверенности действует от имени Управления;</w:t>
      </w:r>
    </w:p>
    <w:bookmarkEnd w:id="899"/>
    <w:bookmarkStart w:name="z5634" w:id="900"/>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900"/>
    <w:bookmarkStart w:name="z5635" w:id="90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01"/>
    <w:bookmarkStart w:name="z5636" w:id="90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02"/>
    <w:bookmarkStart w:name="z5637" w:id="90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03"/>
    <w:bookmarkStart w:name="z5638" w:id="90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904"/>
    <w:bookmarkStart w:name="z5639" w:id="905"/>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905"/>
    <w:bookmarkStart w:name="z5640" w:id="90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906"/>
    <w:bookmarkStart w:name="z5641" w:id="90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907"/>
    <w:bookmarkStart w:name="z5642" w:id="90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908"/>
    <w:bookmarkStart w:name="z5643" w:id="90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09"/>
    <w:bookmarkStart w:name="z5644" w:id="91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910"/>
    <w:bookmarkStart w:name="z5645" w:id="91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11"/>
    <w:bookmarkStart w:name="z5646" w:id="91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12"/>
    <w:bookmarkStart w:name="z5647" w:id="91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"Есиль" города Нур-Султана;</w:t>
      </w:r>
    </w:p>
    <w:bookmarkEnd w:id="913"/>
    <w:bookmarkStart w:name="z5648" w:id="914"/>
    <w:p>
      <w:pPr>
        <w:spacing w:after="0"/>
        <w:ind w:left="0"/>
        <w:jc w:val="both"/>
      </w:pPr>
      <w:r>
        <w:rPr>
          <w:rFonts w:ascii="Times New Roman"/>
          <w:b w:val="false"/>
          <w:i w:val="false"/>
          <w:color w:val="000000"/>
          <w:sz w:val="28"/>
        </w:rPr>
        <w:t>
      16)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914"/>
    <w:bookmarkStart w:name="z5649" w:id="915"/>
    <w:p>
      <w:pPr>
        <w:spacing w:after="0"/>
        <w:ind w:left="0"/>
        <w:jc w:val="both"/>
      </w:pPr>
      <w:r>
        <w:rPr>
          <w:rFonts w:ascii="Times New Roman"/>
          <w:b w:val="false"/>
          <w:i w:val="false"/>
          <w:color w:val="000000"/>
          <w:sz w:val="28"/>
        </w:rPr>
        <w:t>
      17) осуществляет иные полномочия в соответствии с законодательством Республики Казахстан.</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410" w:id="916"/>
    <w:p>
      <w:pPr>
        <w:spacing w:after="0"/>
        <w:ind w:left="0"/>
        <w:jc w:val="left"/>
      </w:pPr>
      <w:r>
        <w:rPr>
          <w:rFonts w:ascii="Times New Roman"/>
          <w:b/>
          <w:i w:val="false"/>
          <w:color w:val="000000"/>
        </w:rPr>
        <w:t xml:space="preserve"> 4. Имущество Управления</w:t>
      </w:r>
    </w:p>
    <w:bookmarkEnd w:id="916"/>
    <w:bookmarkStart w:name="z411" w:id="917"/>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917"/>
    <w:bookmarkStart w:name="z5650" w:id="91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18"/>
    <w:bookmarkStart w:name="z412" w:id="91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919"/>
    <w:bookmarkStart w:name="z413" w:id="92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20"/>
    <w:bookmarkStart w:name="z414" w:id="921"/>
    <w:p>
      <w:pPr>
        <w:spacing w:after="0"/>
        <w:ind w:left="0"/>
        <w:jc w:val="left"/>
      </w:pPr>
      <w:r>
        <w:rPr>
          <w:rFonts w:ascii="Times New Roman"/>
          <w:b/>
          <w:i w:val="false"/>
          <w:color w:val="000000"/>
        </w:rPr>
        <w:t xml:space="preserve"> 5. Реорганизация и упразднение Управления</w:t>
      </w:r>
    </w:p>
    <w:bookmarkEnd w:id="921"/>
    <w:bookmarkStart w:name="z415" w:id="922"/>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417" w:id="923"/>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Жезказгана</w:t>
      </w:r>
      <w:r>
        <w:br/>
      </w:r>
      <w:r>
        <w:rPr>
          <w:rFonts w:ascii="Times New Roman"/>
          <w:b/>
          <w:i w:val="false"/>
          <w:color w:val="000000"/>
        </w:rPr>
        <w:t>Департамента по чрезвычайным ситуациям Карагандинской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923"/>
    <w:bookmarkStart w:name="z419" w:id="924"/>
    <w:p>
      <w:pPr>
        <w:spacing w:after="0"/>
        <w:ind w:left="0"/>
        <w:jc w:val="both"/>
      </w:pPr>
      <w:r>
        <w:rPr>
          <w:rFonts w:ascii="Times New Roman"/>
          <w:b w:val="false"/>
          <w:i w:val="false"/>
          <w:color w:val="000000"/>
          <w:sz w:val="28"/>
        </w:rPr>
        <w:t>
      1. Управление по чрезвычайным ситуациям города Жезказгана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924"/>
    <w:bookmarkStart w:name="z420" w:id="92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25"/>
    <w:bookmarkStart w:name="z421" w:id="92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26"/>
    <w:bookmarkStart w:name="z422" w:id="92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927"/>
    <w:bookmarkStart w:name="z423" w:id="92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28"/>
    <w:bookmarkStart w:name="z424" w:id="92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929"/>
    <w:bookmarkStart w:name="z425" w:id="93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930"/>
    <w:bookmarkStart w:name="z426" w:id="931"/>
    <w:p>
      <w:pPr>
        <w:spacing w:after="0"/>
        <w:ind w:left="0"/>
        <w:jc w:val="both"/>
      </w:pPr>
      <w:r>
        <w:rPr>
          <w:rFonts w:ascii="Times New Roman"/>
          <w:b w:val="false"/>
          <w:i w:val="false"/>
          <w:color w:val="000000"/>
          <w:sz w:val="28"/>
        </w:rPr>
        <w:t>
      8. Юридический адрес Управления: 100604, Карагандинская область, г. Жезказган, ул. Тарадая, 6.</w:t>
      </w:r>
    </w:p>
    <w:bookmarkEnd w:id="931"/>
    <w:bookmarkStart w:name="z427" w:id="932"/>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Жезказгана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932"/>
    <w:bookmarkStart w:name="z428" w:id="93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33"/>
    <w:bookmarkStart w:name="z429" w:id="934"/>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934"/>
    <w:bookmarkStart w:name="z430" w:id="93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35"/>
    <w:bookmarkStart w:name="z5651" w:id="93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36"/>
    <w:bookmarkStart w:name="z431" w:id="937"/>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937"/>
    <w:bookmarkStart w:name="z432" w:id="938"/>
    <w:p>
      <w:pPr>
        <w:spacing w:after="0"/>
        <w:ind w:left="0"/>
        <w:jc w:val="both"/>
      </w:pPr>
      <w:r>
        <w:rPr>
          <w:rFonts w:ascii="Times New Roman"/>
          <w:b w:val="false"/>
          <w:i w:val="false"/>
          <w:color w:val="000000"/>
          <w:sz w:val="28"/>
        </w:rPr>
        <w:t>
      13. Задачи Управления:</w:t>
      </w:r>
    </w:p>
    <w:bookmarkEnd w:id="938"/>
    <w:bookmarkStart w:name="z5652" w:id="93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39"/>
    <w:bookmarkStart w:name="z5653" w:id="94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40"/>
    <w:bookmarkStart w:name="z5654" w:id="94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41"/>
    <w:bookmarkStart w:name="z5655" w:id="942"/>
    <w:p>
      <w:pPr>
        <w:spacing w:after="0"/>
        <w:ind w:left="0"/>
        <w:jc w:val="both"/>
      </w:pPr>
      <w:r>
        <w:rPr>
          <w:rFonts w:ascii="Times New Roman"/>
          <w:b w:val="false"/>
          <w:i w:val="false"/>
          <w:color w:val="000000"/>
          <w:sz w:val="28"/>
        </w:rPr>
        <w:t>
      4) организация предупреждения и тушения пожаров.</w:t>
      </w:r>
    </w:p>
    <w:bookmarkEnd w:id="942"/>
    <w:bookmarkStart w:name="z433" w:id="943"/>
    <w:p>
      <w:pPr>
        <w:spacing w:after="0"/>
        <w:ind w:left="0"/>
        <w:jc w:val="both"/>
      </w:pPr>
      <w:r>
        <w:rPr>
          <w:rFonts w:ascii="Times New Roman"/>
          <w:b w:val="false"/>
          <w:i w:val="false"/>
          <w:color w:val="000000"/>
          <w:sz w:val="28"/>
        </w:rPr>
        <w:t>
      14. Функции Управления:</w:t>
      </w:r>
    </w:p>
    <w:bookmarkEnd w:id="943"/>
    <w:bookmarkStart w:name="z5656" w:id="94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944"/>
    <w:bookmarkStart w:name="z5657" w:id="945"/>
    <w:p>
      <w:pPr>
        <w:spacing w:after="0"/>
        <w:ind w:left="0"/>
        <w:jc w:val="both"/>
      </w:pPr>
      <w:r>
        <w:rPr>
          <w:rFonts w:ascii="Times New Roman"/>
          <w:b w:val="false"/>
          <w:i w:val="false"/>
          <w:color w:val="000000"/>
          <w:sz w:val="28"/>
        </w:rPr>
        <w:t>
      2) обеспечение деятельности сил гражданской защиты;</w:t>
      </w:r>
    </w:p>
    <w:bookmarkEnd w:id="945"/>
    <w:bookmarkStart w:name="z5658" w:id="94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46"/>
    <w:bookmarkStart w:name="z5659" w:id="94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47"/>
    <w:bookmarkStart w:name="z5660" w:id="94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948"/>
    <w:bookmarkStart w:name="z5661" w:id="94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949"/>
    <w:bookmarkStart w:name="z5662" w:id="95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950"/>
    <w:bookmarkStart w:name="z5663" w:id="95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951"/>
    <w:bookmarkStart w:name="z5664" w:id="95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952"/>
    <w:bookmarkStart w:name="z5665" w:id="95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953"/>
    <w:bookmarkStart w:name="z5666" w:id="95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954"/>
    <w:bookmarkStart w:name="z5667" w:id="95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669" w:id="95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956"/>
    <w:bookmarkStart w:name="z5670" w:id="95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957"/>
    <w:bookmarkStart w:name="z5671" w:id="95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958"/>
    <w:bookmarkStart w:name="z5672" w:id="95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959"/>
    <w:bookmarkStart w:name="z5673" w:id="96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960"/>
    <w:bookmarkStart w:name="z5674" w:id="96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61"/>
    <w:bookmarkStart w:name="z5675" w:id="96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962"/>
    <w:bookmarkStart w:name="z5676" w:id="96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963"/>
    <w:bookmarkStart w:name="z5677" w:id="96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964"/>
    <w:bookmarkStart w:name="z5678" w:id="96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965"/>
    <w:bookmarkStart w:name="z5679" w:id="96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966"/>
    <w:bookmarkStart w:name="z5680" w:id="96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967"/>
    <w:bookmarkStart w:name="z5681" w:id="96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968"/>
    <w:bookmarkStart w:name="z5682" w:id="96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96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685" w:id="97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970"/>
    <w:bookmarkStart w:name="z5686" w:id="97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971"/>
    <w:bookmarkStart w:name="z5687" w:id="972"/>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972"/>
    <w:bookmarkStart w:name="z5688" w:id="973"/>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690" w:id="97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974"/>
    <w:bookmarkStart w:name="z5691" w:id="97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34" w:id="976"/>
    <w:p>
      <w:pPr>
        <w:spacing w:after="0"/>
        <w:ind w:left="0"/>
        <w:jc w:val="both"/>
      </w:pPr>
      <w:r>
        <w:rPr>
          <w:rFonts w:ascii="Times New Roman"/>
          <w:b w:val="false"/>
          <w:i w:val="false"/>
          <w:color w:val="000000"/>
          <w:sz w:val="28"/>
        </w:rPr>
        <w:t>
      15. Права и обязанности:</w:t>
      </w:r>
    </w:p>
    <w:bookmarkEnd w:id="976"/>
    <w:bookmarkStart w:name="z5693" w:id="97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77"/>
    <w:bookmarkStart w:name="z5694" w:id="97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78"/>
    <w:bookmarkStart w:name="z5695" w:id="97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79"/>
    <w:bookmarkStart w:name="z5696" w:id="98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80"/>
    <w:bookmarkStart w:name="z435" w:id="981"/>
    <w:p>
      <w:pPr>
        <w:spacing w:after="0"/>
        <w:ind w:left="0"/>
        <w:jc w:val="left"/>
      </w:pPr>
      <w:r>
        <w:rPr>
          <w:rFonts w:ascii="Times New Roman"/>
          <w:b/>
          <w:i w:val="false"/>
          <w:color w:val="000000"/>
        </w:rPr>
        <w:t xml:space="preserve"> 3. Организация деятельности Управления</w:t>
      </w:r>
    </w:p>
    <w:bookmarkEnd w:id="981"/>
    <w:bookmarkStart w:name="z436" w:id="982"/>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982"/>
    <w:bookmarkStart w:name="z437" w:id="983"/>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983"/>
    <w:bookmarkStart w:name="z438" w:id="984"/>
    <w:p>
      <w:pPr>
        <w:spacing w:after="0"/>
        <w:ind w:left="0"/>
        <w:jc w:val="both"/>
      </w:pPr>
      <w:r>
        <w:rPr>
          <w:rFonts w:ascii="Times New Roman"/>
          <w:b w:val="false"/>
          <w:i w:val="false"/>
          <w:color w:val="000000"/>
          <w:sz w:val="28"/>
        </w:rPr>
        <w:t>
      18. Полномочия Начальника Управления:</w:t>
      </w:r>
    </w:p>
    <w:bookmarkEnd w:id="984"/>
    <w:bookmarkStart w:name="z5697" w:id="985"/>
    <w:p>
      <w:pPr>
        <w:spacing w:after="0"/>
        <w:ind w:left="0"/>
        <w:jc w:val="both"/>
      </w:pPr>
      <w:r>
        <w:rPr>
          <w:rFonts w:ascii="Times New Roman"/>
          <w:b w:val="false"/>
          <w:i w:val="false"/>
          <w:color w:val="000000"/>
          <w:sz w:val="28"/>
        </w:rPr>
        <w:t>
      1) без доверенности действует от имени Управления;</w:t>
      </w:r>
    </w:p>
    <w:bookmarkEnd w:id="985"/>
    <w:bookmarkStart w:name="z5698" w:id="986"/>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986"/>
    <w:bookmarkStart w:name="z5699" w:id="98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87"/>
    <w:bookmarkStart w:name="z5700" w:id="98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988"/>
    <w:bookmarkStart w:name="z5701" w:id="98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89"/>
    <w:bookmarkStart w:name="z5702" w:id="99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990"/>
    <w:bookmarkStart w:name="z5703" w:id="991"/>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991"/>
    <w:bookmarkStart w:name="z5704" w:id="99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992"/>
    <w:bookmarkStart w:name="z5705" w:id="99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993"/>
    <w:bookmarkStart w:name="z5706" w:id="99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994"/>
    <w:bookmarkStart w:name="z5707" w:id="99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95"/>
    <w:bookmarkStart w:name="z5708" w:id="99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996"/>
    <w:bookmarkStart w:name="z5709" w:id="99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97"/>
    <w:bookmarkStart w:name="z5710" w:id="99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подразделении, по каждому факту совершения коррупционного правонарушения;</w:t>
      </w:r>
    </w:p>
    <w:bookmarkEnd w:id="998"/>
    <w:bookmarkStart w:name="z5711" w:id="99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Жезказгана;</w:t>
      </w:r>
    </w:p>
    <w:bookmarkEnd w:id="999"/>
    <w:bookmarkStart w:name="z5712" w:id="100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00"/>
    <w:bookmarkStart w:name="z5713" w:id="100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001"/>
    <w:bookmarkStart w:name="z5714" w:id="100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02"/>
    <w:bookmarkStart w:name="z439" w:id="1003"/>
    <w:p>
      <w:pPr>
        <w:spacing w:after="0"/>
        <w:ind w:left="0"/>
        <w:jc w:val="left"/>
      </w:pPr>
      <w:r>
        <w:rPr>
          <w:rFonts w:ascii="Times New Roman"/>
          <w:b/>
          <w:i w:val="false"/>
          <w:color w:val="000000"/>
        </w:rPr>
        <w:t xml:space="preserve"> 4. Имущество Управления</w:t>
      </w:r>
    </w:p>
    <w:bookmarkEnd w:id="1003"/>
    <w:bookmarkStart w:name="z440" w:id="1004"/>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1004"/>
    <w:bookmarkStart w:name="z5715" w:id="10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05"/>
    <w:bookmarkStart w:name="z441" w:id="100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006"/>
    <w:bookmarkStart w:name="z442" w:id="100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07"/>
    <w:bookmarkStart w:name="z443" w:id="1008"/>
    <w:p>
      <w:pPr>
        <w:spacing w:after="0"/>
        <w:ind w:left="0"/>
        <w:jc w:val="left"/>
      </w:pPr>
      <w:r>
        <w:rPr>
          <w:rFonts w:ascii="Times New Roman"/>
          <w:b/>
          <w:i w:val="false"/>
          <w:color w:val="000000"/>
        </w:rPr>
        <w:t xml:space="preserve"> 5. Реорганизация и упразднение Управления</w:t>
      </w:r>
    </w:p>
    <w:bookmarkEnd w:id="1008"/>
    <w:bookmarkStart w:name="z444" w:id="1009"/>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446" w:id="1010"/>
    <w:p>
      <w:pPr>
        <w:spacing w:after="0"/>
        <w:ind w:left="0"/>
        <w:jc w:val="left"/>
      </w:pPr>
      <w:r>
        <w:rPr>
          <w:rFonts w:ascii="Times New Roman"/>
          <w:b/>
          <w:i w:val="false"/>
          <w:color w:val="000000"/>
        </w:rPr>
        <w:t xml:space="preserve"> Положение об Управлении по чрезвычайным ситуациям района Алтай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1010"/>
    <w:bookmarkStart w:name="z5716" w:id="101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011"/>
    <w:bookmarkStart w:name="z447" w:id="1012"/>
    <w:p>
      <w:pPr>
        <w:spacing w:after="0"/>
        <w:ind w:left="0"/>
        <w:jc w:val="left"/>
      </w:pPr>
      <w:r>
        <w:rPr>
          <w:rFonts w:ascii="Times New Roman"/>
          <w:b/>
          <w:i w:val="false"/>
          <w:color w:val="000000"/>
        </w:rPr>
        <w:t xml:space="preserve"> 1. Общие положения</w:t>
      </w:r>
    </w:p>
    <w:bookmarkEnd w:id="1012"/>
    <w:bookmarkStart w:name="z448" w:id="1013"/>
    <w:p>
      <w:pPr>
        <w:spacing w:after="0"/>
        <w:ind w:left="0"/>
        <w:jc w:val="both"/>
      </w:pPr>
      <w:r>
        <w:rPr>
          <w:rFonts w:ascii="Times New Roman"/>
          <w:b w:val="false"/>
          <w:i w:val="false"/>
          <w:color w:val="000000"/>
          <w:sz w:val="28"/>
        </w:rPr>
        <w:t>
      1. Управление по чрезвычайным ситуациям района Алтай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49" w:id="101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14"/>
    <w:bookmarkStart w:name="z450" w:id="101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15"/>
    <w:bookmarkStart w:name="z451" w:id="101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016"/>
    <w:bookmarkStart w:name="z452" w:id="101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17"/>
    <w:bookmarkStart w:name="z453" w:id="101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018"/>
    <w:bookmarkStart w:name="z454" w:id="101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019"/>
    <w:bookmarkStart w:name="z455" w:id="1020"/>
    <w:p>
      <w:pPr>
        <w:spacing w:after="0"/>
        <w:ind w:left="0"/>
        <w:jc w:val="both"/>
      </w:pPr>
      <w:r>
        <w:rPr>
          <w:rFonts w:ascii="Times New Roman"/>
          <w:b w:val="false"/>
          <w:i w:val="false"/>
          <w:color w:val="000000"/>
          <w:sz w:val="28"/>
        </w:rPr>
        <w:t>
      8. Юридический адрес Управления: 070804, Восточно-Казахстанская область, район Алтай, город Алтай, улица Комсомольская, 9.</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6" w:id="1021"/>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района Алтай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7" w:id="102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22"/>
    <w:bookmarkStart w:name="z458" w:id="1023"/>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023"/>
    <w:bookmarkStart w:name="z459" w:id="102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024"/>
    <w:bookmarkStart w:name="z5720" w:id="102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25"/>
    <w:bookmarkStart w:name="z460" w:id="1026"/>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026"/>
    <w:bookmarkStart w:name="z461" w:id="1027"/>
    <w:p>
      <w:pPr>
        <w:spacing w:after="0"/>
        <w:ind w:left="0"/>
        <w:jc w:val="both"/>
      </w:pPr>
      <w:r>
        <w:rPr>
          <w:rFonts w:ascii="Times New Roman"/>
          <w:b w:val="false"/>
          <w:i w:val="false"/>
          <w:color w:val="000000"/>
          <w:sz w:val="28"/>
        </w:rPr>
        <w:t>
      13. Задачи Управления:</w:t>
      </w:r>
    </w:p>
    <w:bookmarkEnd w:id="1027"/>
    <w:bookmarkStart w:name="z5721" w:id="102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28"/>
    <w:bookmarkStart w:name="z5722" w:id="102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29"/>
    <w:bookmarkStart w:name="z5723" w:id="103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30"/>
    <w:bookmarkStart w:name="z5724" w:id="1031"/>
    <w:p>
      <w:pPr>
        <w:spacing w:after="0"/>
        <w:ind w:left="0"/>
        <w:jc w:val="both"/>
      </w:pPr>
      <w:r>
        <w:rPr>
          <w:rFonts w:ascii="Times New Roman"/>
          <w:b w:val="false"/>
          <w:i w:val="false"/>
          <w:color w:val="000000"/>
          <w:sz w:val="28"/>
        </w:rPr>
        <w:t>
      4) организация предупреждения и тушения пожаров.</w:t>
      </w:r>
    </w:p>
    <w:bookmarkEnd w:id="1031"/>
    <w:bookmarkStart w:name="z462" w:id="1032"/>
    <w:p>
      <w:pPr>
        <w:spacing w:after="0"/>
        <w:ind w:left="0"/>
        <w:jc w:val="both"/>
      </w:pPr>
      <w:r>
        <w:rPr>
          <w:rFonts w:ascii="Times New Roman"/>
          <w:b w:val="false"/>
          <w:i w:val="false"/>
          <w:color w:val="000000"/>
          <w:sz w:val="28"/>
        </w:rPr>
        <w:t>
      14. Функции Управления:</w:t>
      </w:r>
    </w:p>
    <w:bookmarkEnd w:id="1032"/>
    <w:bookmarkStart w:name="z5725" w:id="103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033"/>
    <w:bookmarkStart w:name="z5726" w:id="103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34"/>
    <w:bookmarkStart w:name="z5727" w:id="103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35"/>
    <w:bookmarkStart w:name="z5728" w:id="103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36"/>
    <w:bookmarkStart w:name="z5729" w:id="103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037"/>
    <w:bookmarkStart w:name="z5730" w:id="103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038"/>
    <w:bookmarkStart w:name="z5731" w:id="103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039"/>
    <w:bookmarkStart w:name="z5732" w:id="104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040"/>
    <w:bookmarkStart w:name="z5733" w:id="104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041"/>
    <w:bookmarkStart w:name="z5734" w:id="104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042"/>
    <w:bookmarkStart w:name="z5735" w:id="104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043"/>
    <w:bookmarkStart w:name="z5736" w:id="104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738" w:id="104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045"/>
    <w:bookmarkStart w:name="z5739" w:id="104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046"/>
    <w:bookmarkStart w:name="z5740" w:id="104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047"/>
    <w:bookmarkStart w:name="z5741" w:id="104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048"/>
    <w:bookmarkStart w:name="z5742" w:id="104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049"/>
    <w:bookmarkStart w:name="z5743" w:id="105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50"/>
    <w:bookmarkStart w:name="z5744" w:id="105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051"/>
    <w:bookmarkStart w:name="z5745" w:id="105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052"/>
    <w:bookmarkStart w:name="z5746" w:id="105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053"/>
    <w:bookmarkStart w:name="z5747" w:id="105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054"/>
    <w:bookmarkStart w:name="z5748" w:id="105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055"/>
    <w:bookmarkStart w:name="z5749" w:id="105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056"/>
    <w:bookmarkStart w:name="z5750" w:id="105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057"/>
    <w:bookmarkStart w:name="z5751" w:id="105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05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754" w:id="105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059"/>
    <w:bookmarkStart w:name="z5755" w:id="106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060"/>
    <w:bookmarkStart w:name="z5756" w:id="106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1061"/>
    <w:bookmarkStart w:name="z5757" w:id="106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59" w:id="106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063"/>
    <w:bookmarkStart w:name="z5760" w:id="106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63" w:id="1065"/>
    <w:p>
      <w:pPr>
        <w:spacing w:after="0"/>
        <w:ind w:left="0"/>
        <w:jc w:val="both"/>
      </w:pPr>
      <w:r>
        <w:rPr>
          <w:rFonts w:ascii="Times New Roman"/>
          <w:b w:val="false"/>
          <w:i w:val="false"/>
          <w:color w:val="000000"/>
          <w:sz w:val="28"/>
        </w:rPr>
        <w:t>
      15. Права и обязанности:</w:t>
      </w:r>
    </w:p>
    <w:bookmarkEnd w:id="1065"/>
    <w:bookmarkStart w:name="z5762" w:id="106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66"/>
    <w:bookmarkStart w:name="z5763" w:id="106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67"/>
    <w:bookmarkStart w:name="z5764" w:id="106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68"/>
    <w:bookmarkStart w:name="z5765" w:id="106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69"/>
    <w:bookmarkStart w:name="z464" w:id="1070"/>
    <w:p>
      <w:pPr>
        <w:spacing w:after="0"/>
        <w:ind w:left="0"/>
        <w:jc w:val="left"/>
      </w:pPr>
      <w:r>
        <w:rPr>
          <w:rFonts w:ascii="Times New Roman"/>
          <w:b/>
          <w:i w:val="false"/>
          <w:color w:val="000000"/>
        </w:rPr>
        <w:t xml:space="preserve"> 3. Организация деятельности Управления</w:t>
      </w:r>
    </w:p>
    <w:bookmarkEnd w:id="1070"/>
    <w:bookmarkStart w:name="z465" w:id="1071"/>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071"/>
    <w:bookmarkStart w:name="z466" w:id="1072"/>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072"/>
    <w:bookmarkStart w:name="z467" w:id="1073"/>
    <w:p>
      <w:pPr>
        <w:spacing w:after="0"/>
        <w:ind w:left="0"/>
        <w:jc w:val="both"/>
      </w:pPr>
      <w:r>
        <w:rPr>
          <w:rFonts w:ascii="Times New Roman"/>
          <w:b w:val="false"/>
          <w:i w:val="false"/>
          <w:color w:val="000000"/>
          <w:sz w:val="28"/>
        </w:rPr>
        <w:t>
      18. Полномочия Начальника Управления:</w:t>
      </w:r>
    </w:p>
    <w:bookmarkEnd w:id="1073"/>
    <w:bookmarkStart w:name="z5766" w:id="1074"/>
    <w:p>
      <w:pPr>
        <w:spacing w:after="0"/>
        <w:ind w:left="0"/>
        <w:jc w:val="both"/>
      </w:pPr>
      <w:r>
        <w:rPr>
          <w:rFonts w:ascii="Times New Roman"/>
          <w:b w:val="false"/>
          <w:i w:val="false"/>
          <w:color w:val="000000"/>
          <w:sz w:val="28"/>
        </w:rPr>
        <w:t>
      1) без доверенности действует от имени Управления;</w:t>
      </w:r>
    </w:p>
    <w:bookmarkEnd w:id="1074"/>
    <w:bookmarkStart w:name="z5767" w:id="1075"/>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075"/>
    <w:bookmarkStart w:name="z5768" w:id="107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76"/>
    <w:bookmarkStart w:name="z5769" w:id="107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77"/>
    <w:bookmarkStart w:name="z5770" w:id="107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78"/>
    <w:bookmarkStart w:name="z5771" w:id="107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079"/>
    <w:bookmarkStart w:name="z5772" w:id="1080"/>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080"/>
    <w:bookmarkStart w:name="z5773" w:id="108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081"/>
    <w:bookmarkStart w:name="z5774" w:id="108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082"/>
    <w:bookmarkStart w:name="z5775" w:id="108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083"/>
    <w:bookmarkStart w:name="z5776" w:id="108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84"/>
    <w:bookmarkStart w:name="z5777" w:id="108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085"/>
    <w:bookmarkStart w:name="z5778" w:id="108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86"/>
    <w:bookmarkStart w:name="z5779" w:id="108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87"/>
    <w:bookmarkStart w:name="z5780" w:id="108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Алтай;</w:t>
      </w:r>
    </w:p>
    <w:bookmarkEnd w:id="1088"/>
    <w:bookmarkStart w:name="z5781" w:id="108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89"/>
    <w:bookmarkStart w:name="z5782" w:id="109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090"/>
    <w:bookmarkStart w:name="z5783" w:id="109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с изменением, внесенным приказом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68" w:id="1092"/>
    <w:p>
      <w:pPr>
        <w:spacing w:after="0"/>
        <w:ind w:left="0"/>
        <w:jc w:val="left"/>
      </w:pPr>
      <w:r>
        <w:rPr>
          <w:rFonts w:ascii="Times New Roman"/>
          <w:b/>
          <w:i w:val="false"/>
          <w:color w:val="000000"/>
        </w:rPr>
        <w:t xml:space="preserve"> 4. Имущество Управления</w:t>
      </w:r>
    </w:p>
    <w:bookmarkEnd w:id="1092"/>
    <w:bookmarkStart w:name="z469" w:id="1093"/>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1093"/>
    <w:bookmarkStart w:name="z5785" w:id="109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94"/>
    <w:bookmarkStart w:name="z470" w:id="109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095"/>
    <w:bookmarkStart w:name="z471" w:id="109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96"/>
    <w:bookmarkStart w:name="z472" w:id="1097"/>
    <w:p>
      <w:pPr>
        <w:spacing w:after="0"/>
        <w:ind w:left="0"/>
        <w:jc w:val="left"/>
      </w:pPr>
      <w:r>
        <w:rPr>
          <w:rFonts w:ascii="Times New Roman"/>
          <w:b/>
          <w:i w:val="false"/>
          <w:color w:val="000000"/>
        </w:rPr>
        <w:t xml:space="preserve"> 5. Реорганизация и упразднение Управления</w:t>
      </w:r>
    </w:p>
    <w:bookmarkEnd w:id="1097"/>
    <w:bookmarkStart w:name="z473" w:id="1098"/>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475" w:id="1099"/>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Павлодара</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99"/>
    <w:bookmarkStart w:name="z477" w:id="1100"/>
    <w:p>
      <w:pPr>
        <w:spacing w:after="0"/>
        <w:ind w:left="0"/>
        <w:jc w:val="both"/>
      </w:pPr>
      <w:r>
        <w:rPr>
          <w:rFonts w:ascii="Times New Roman"/>
          <w:b w:val="false"/>
          <w:i w:val="false"/>
          <w:color w:val="000000"/>
          <w:sz w:val="28"/>
        </w:rPr>
        <w:t>
      1. Управление по чрезвычайным ситуациям города Павлодара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bookmarkEnd w:id="1100"/>
    <w:bookmarkStart w:name="z478" w:id="110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01"/>
    <w:bookmarkStart w:name="z479" w:id="110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02"/>
    <w:bookmarkStart w:name="z480" w:id="110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03"/>
    <w:bookmarkStart w:name="z481" w:id="110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04"/>
    <w:bookmarkStart w:name="z482" w:id="110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105"/>
    <w:bookmarkStart w:name="z483" w:id="110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106"/>
    <w:bookmarkStart w:name="z484" w:id="1107"/>
    <w:p>
      <w:pPr>
        <w:spacing w:after="0"/>
        <w:ind w:left="0"/>
        <w:jc w:val="both"/>
      </w:pPr>
      <w:r>
        <w:rPr>
          <w:rFonts w:ascii="Times New Roman"/>
          <w:b w:val="false"/>
          <w:i w:val="false"/>
          <w:color w:val="000000"/>
          <w:sz w:val="28"/>
        </w:rPr>
        <w:t>
      8. Юридический адрес Управления: 140000, Республика Казахстан, Павлодарская область, город Павлодар, улица Мира, 14.</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85" w:id="1108"/>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Павлодар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bookmarkEnd w:id="1108"/>
    <w:bookmarkStart w:name="z486" w:id="110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09"/>
    <w:bookmarkStart w:name="z487" w:id="1110"/>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110"/>
    <w:bookmarkStart w:name="z488" w:id="111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111"/>
    <w:bookmarkStart w:name="z5787" w:id="111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12"/>
    <w:bookmarkStart w:name="z489" w:id="1113"/>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113"/>
    <w:bookmarkStart w:name="z490" w:id="1114"/>
    <w:p>
      <w:pPr>
        <w:spacing w:after="0"/>
        <w:ind w:left="0"/>
        <w:jc w:val="both"/>
      </w:pPr>
      <w:r>
        <w:rPr>
          <w:rFonts w:ascii="Times New Roman"/>
          <w:b w:val="false"/>
          <w:i w:val="false"/>
          <w:color w:val="000000"/>
          <w:sz w:val="28"/>
        </w:rPr>
        <w:t>
      13. Задачи Управления:</w:t>
      </w:r>
    </w:p>
    <w:bookmarkEnd w:id="1114"/>
    <w:bookmarkStart w:name="z5788" w:id="111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15"/>
    <w:bookmarkStart w:name="z5789" w:id="111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16"/>
    <w:bookmarkStart w:name="z5790" w:id="111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17"/>
    <w:bookmarkStart w:name="z5791" w:id="1118"/>
    <w:p>
      <w:pPr>
        <w:spacing w:after="0"/>
        <w:ind w:left="0"/>
        <w:jc w:val="both"/>
      </w:pPr>
      <w:r>
        <w:rPr>
          <w:rFonts w:ascii="Times New Roman"/>
          <w:b w:val="false"/>
          <w:i w:val="false"/>
          <w:color w:val="000000"/>
          <w:sz w:val="28"/>
        </w:rPr>
        <w:t>
      4) организация предупреждения и тушения пожаров.</w:t>
      </w:r>
    </w:p>
    <w:bookmarkEnd w:id="1118"/>
    <w:bookmarkStart w:name="z491" w:id="1119"/>
    <w:p>
      <w:pPr>
        <w:spacing w:after="0"/>
        <w:ind w:left="0"/>
        <w:jc w:val="both"/>
      </w:pPr>
      <w:r>
        <w:rPr>
          <w:rFonts w:ascii="Times New Roman"/>
          <w:b w:val="false"/>
          <w:i w:val="false"/>
          <w:color w:val="000000"/>
          <w:sz w:val="28"/>
        </w:rPr>
        <w:t>
      14. Функции Управления:</w:t>
      </w:r>
    </w:p>
    <w:bookmarkEnd w:id="1119"/>
    <w:bookmarkStart w:name="z5792" w:id="112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120"/>
    <w:bookmarkStart w:name="z5793" w:id="1121"/>
    <w:p>
      <w:pPr>
        <w:spacing w:after="0"/>
        <w:ind w:left="0"/>
        <w:jc w:val="both"/>
      </w:pPr>
      <w:r>
        <w:rPr>
          <w:rFonts w:ascii="Times New Roman"/>
          <w:b w:val="false"/>
          <w:i w:val="false"/>
          <w:color w:val="000000"/>
          <w:sz w:val="28"/>
        </w:rPr>
        <w:t>
      2) обеспечение деятельности сил гражданской защиты;</w:t>
      </w:r>
    </w:p>
    <w:bookmarkEnd w:id="1121"/>
    <w:bookmarkStart w:name="z5794" w:id="112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22"/>
    <w:bookmarkStart w:name="z5795" w:id="112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23"/>
    <w:bookmarkStart w:name="z5796" w:id="112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124"/>
    <w:bookmarkStart w:name="z5797" w:id="112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125"/>
    <w:bookmarkStart w:name="z5798" w:id="112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126"/>
    <w:bookmarkStart w:name="z5799" w:id="112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127"/>
    <w:bookmarkStart w:name="z5800" w:id="112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128"/>
    <w:bookmarkStart w:name="z5801" w:id="112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129"/>
    <w:bookmarkStart w:name="z5802" w:id="113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130"/>
    <w:bookmarkStart w:name="z5803" w:id="113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805" w:id="113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132"/>
    <w:bookmarkStart w:name="z5806" w:id="113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133"/>
    <w:bookmarkStart w:name="z5807" w:id="113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134"/>
    <w:bookmarkStart w:name="z5808" w:id="113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135"/>
    <w:bookmarkStart w:name="z5809" w:id="113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136"/>
    <w:bookmarkStart w:name="z5810" w:id="113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37"/>
    <w:bookmarkStart w:name="z5811" w:id="113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138"/>
    <w:bookmarkStart w:name="z5812" w:id="113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139"/>
    <w:bookmarkStart w:name="z5813" w:id="114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140"/>
    <w:bookmarkStart w:name="z5814" w:id="114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141"/>
    <w:bookmarkStart w:name="z5815" w:id="114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142"/>
    <w:bookmarkStart w:name="z5816" w:id="114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143"/>
    <w:bookmarkStart w:name="z5817" w:id="114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144"/>
    <w:bookmarkStart w:name="z5818" w:id="114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14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821" w:id="114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146"/>
    <w:bookmarkStart w:name="z5822" w:id="114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147"/>
    <w:bookmarkStart w:name="z5823" w:id="1148"/>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1148"/>
    <w:bookmarkStart w:name="z5824" w:id="1149"/>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26" w:id="115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150"/>
    <w:bookmarkStart w:name="z5827" w:id="115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92" w:id="1152"/>
    <w:p>
      <w:pPr>
        <w:spacing w:after="0"/>
        <w:ind w:left="0"/>
        <w:jc w:val="both"/>
      </w:pPr>
      <w:r>
        <w:rPr>
          <w:rFonts w:ascii="Times New Roman"/>
          <w:b w:val="false"/>
          <w:i w:val="false"/>
          <w:color w:val="000000"/>
          <w:sz w:val="28"/>
        </w:rPr>
        <w:t>
      15. Права и обязанности:</w:t>
      </w:r>
    </w:p>
    <w:bookmarkEnd w:id="1152"/>
    <w:bookmarkStart w:name="z5829" w:id="115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53"/>
    <w:bookmarkStart w:name="z5830" w:id="115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54"/>
    <w:bookmarkStart w:name="z5831" w:id="115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55"/>
    <w:bookmarkStart w:name="z5832" w:id="115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56"/>
    <w:bookmarkStart w:name="z493" w:id="1157"/>
    <w:p>
      <w:pPr>
        <w:spacing w:after="0"/>
        <w:ind w:left="0"/>
        <w:jc w:val="left"/>
      </w:pPr>
      <w:r>
        <w:rPr>
          <w:rFonts w:ascii="Times New Roman"/>
          <w:b/>
          <w:i w:val="false"/>
          <w:color w:val="000000"/>
        </w:rPr>
        <w:t xml:space="preserve"> 3. Организация деятельности Управления</w:t>
      </w:r>
    </w:p>
    <w:bookmarkEnd w:id="1157"/>
    <w:bookmarkStart w:name="z494" w:id="1158"/>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1158"/>
    <w:bookmarkStart w:name="z495" w:id="1159"/>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159"/>
    <w:bookmarkStart w:name="z496" w:id="1160"/>
    <w:p>
      <w:pPr>
        <w:spacing w:after="0"/>
        <w:ind w:left="0"/>
        <w:jc w:val="both"/>
      </w:pPr>
      <w:r>
        <w:rPr>
          <w:rFonts w:ascii="Times New Roman"/>
          <w:b w:val="false"/>
          <w:i w:val="false"/>
          <w:color w:val="000000"/>
          <w:sz w:val="28"/>
        </w:rPr>
        <w:t>
      18. Начальник Управления:</w:t>
      </w:r>
    </w:p>
    <w:bookmarkEnd w:id="1160"/>
    <w:bookmarkStart w:name="z5833" w:id="1161"/>
    <w:p>
      <w:pPr>
        <w:spacing w:after="0"/>
        <w:ind w:left="0"/>
        <w:jc w:val="both"/>
      </w:pPr>
      <w:r>
        <w:rPr>
          <w:rFonts w:ascii="Times New Roman"/>
          <w:b w:val="false"/>
          <w:i w:val="false"/>
          <w:color w:val="000000"/>
          <w:sz w:val="28"/>
        </w:rPr>
        <w:t>
      1) без доверенности действует от имени Управления;</w:t>
      </w:r>
    </w:p>
    <w:bookmarkEnd w:id="1161"/>
    <w:bookmarkStart w:name="z5834" w:id="1162"/>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162"/>
    <w:bookmarkStart w:name="z5835" w:id="116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63"/>
    <w:bookmarkStart w:name="z5836" w:id="116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1164"/>
    <w:bookmarkStart w:name="z5837" w:id="116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65"/>
    <w:bookmarkStart w:name="z5838" w:id="116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166"/>
    <w:bookmarkStart w:name="z5839" w:id="1167"/>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167"/>
    <w:bookmarkStart w:name="z5840" w:id="116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168"/>
    <w:bookmarkStart w:name="z5841" w:id="116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169"/>
    <w:bookmarkStart w:name="z5842" w:id="117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170"/>
    <w:bookmarkStart w:name="z5843" w:id="117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71"/>
    <w:bookmarkStart w:name="z5844" w:id="117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172"/>
    <w:bookmarkStart w:name="z5845" w:id="117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73"/>
    <w:bookmarkStart w:name="z5846" w:id="117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74"/>
    <w:bookmarkStart w:name="z5847" w:id="117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Павлодар;</w:t>
      </w:r>
    </w:p>
    <w:bookmarkEnd w:id="1175"/>
    <w:bookmarkStart w:name="z5848" w:id="117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76"/>
    <w:bookmarkStart w:name="z5849" w:id="117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177"/>
    <w:bookmarkStart w:name="z5850" w:id="117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78"/>
    <w:bookmarkStart w:name="z497" w:id="1179"/>
    <w:p>
      <w:pPr>
        <w:spacing w:after="0"/>
        <w:ind w:left="0"/>
        <w:jc w:val="left"/>
      </w:pPr>
      <w:r>
        <w:rPr>
          <w:rFonts w:ascii="Times New Roman"/>
          <w:b/>
          <w:i w:val="false"/>
          <w:color w:val="000000"/>
        </w:rPr>
        <w:t xml:space="preserve"> 4. Имущество Управления</w:t>
      </w:r>
    </w:p>
    <w:bookmarkEnd w:id="1179"/>
    <w:bookmarkStart w:name="z498" w:id="1180"/>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1180"/>
    <w:bookmarkStart w:name="z5851" w:id="1181"/>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81"/>
    <w:bookmarkStart w:name="z499" w:id="118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182"/>
    <w:bookmarkStart w:name="z500" w:id="118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83"/>
    <w:bookmarkStart w:name="z501" w:id="1184"/>
    <w:p>
      <w:pPr>
        <w:spacing w:after="0"/>
        <w:ind w:left="0"/>
        <w:jc w:val="left"/>
      </w:pPr>
      <w:r>
        <w:rPr>
          <w:rFonts w:ascii="Times New Roman"/>
          <w:b/>
          <w:i w:val="false"/>
          <w:color w:val="000000"/>
        </w:rPr>
        <w:t xml:space="preserve"> 5. Реорганизация и упразднение Управления</w:t>
      </w:r>
    </w:p>
    <w:bookmarkEnd w:id="1184"/>
    <w:bookmarkStart w:name="z502" w:id="1185"/>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504" w:id="1186"/>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Петропавловска</w:t>
      </w:r>
      <w:r>
        <w:br/>
      </w:r>
      <w:r>
        <w:rPr>
          <w:rFonts w:ascii="Times New Roman"/>
          <w:b/>
          <w:i w:val="false"/>
          <w:color w:val="000000"/>
        </w:rPr>
        <w:t>Департамента по чрезвычайным ситуациям Северо-Казахстанской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86"/>
    <w:bookmarkStart w:name="z506" w:id="1187"/>
    <w:p>
      <w:pPr>
        <w:spacing w:after="0"/>
        <w:ind w:left="0"/>
        <w:jc w:val="both"/>
      </w:pPr>
      <w:r>
        <w:rPr>
          <w:rFonts w:ascii="Times New Roman"/>
          <w:b w:val="false"/>
          <w:i w:val="false"/>
          <w:color w:val="000000"/>
          <w:sz w:val="28"/>
        </w:rPr>
        <w:t>
      1. Управление по чрезвычайным ситуациям города Петропавловска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bookmarkEnd w:id="1187"/>
    <w:bookmarkStart w:name="z507" w:id="118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88"/>
    <w:bookmarkStart w:name="z508" w:id="118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89"/>
    <w:bookmarkStart w:name="z509" w:id="119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90"/>
    <w:bookmarkStart w:name="z510" w:id="119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91"/>
    <w:bookmarkStart w:name="z511" w:id="119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192"/>
    <w:bookmarkStart w:name="z512" w:id="119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193"/>
    <w:bookmarkStart w:name="z513" w:id="1194"/>
    <w:p>
      <w:pPr>
        <w:spacing w:after="0"/>
        <w:ind w:left="0"/>
        <w:jc w:val="both"/>
      </w:pPr>
      <w:r>
        <w:rPr>
          <w:rFonts w:ascii="Times New Roman"/>
          <w:b w:val="false"/>
          <w:i w:val="false"/>
          <w:color w:val="000000"/>
          <w:sz w:val="28"/>
        </w:rPr>
        <w:t>
      8. Юридический адрес Управления: индекс: 150010, Республика Казахстан, Северо-Казахстанская область, город Петропавловск, улица Строительная дом 23.</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14" w:id="1195"/>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Петропавловск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bookmarkEnd w:id="1195"/>
    <w:bookmarkStart w:name="z515" w:id="119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96"/>
    <w:bookmarkStart w:name="z516" w:id="1197"/>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197"/>
    <w:bookmarkStart w:name="z517" w:id="119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198"/>
    <w:bookmarkStart w:name="z5853" w:id="11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99"/>
    <w:bookmarkStart w:name="z518" w:id="1200"/>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200"/>
    <w:bookmarkStart w:name="z519" w:id="1201"/>
    <w:p>
      <w:pPr>
        <w:spacing w:after="0"/>
        <w:ind w:left="0"/>
        <w:jc w:val="both"/>
      </w:pPr>
      <w:r>
        <w:rPr>
          <w:rFonts w:ascii="Times New Roman"/>
          <w:b w:val="false"/>
          <w:i w:val="false"/>
          <w:color w:val="000000"/>
          <w:sz w:val="28"/>
        </w:rPr>
        <w:t xml:space="preserve">
      13. Задачи Управления: </w:t>
      </w:r>
    </w:p>
    <w:bookmarkEnd w:id="1201"/>
    <w:bookmarkStart w:name="z5854" w:id="120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02"/>
    <w:bookmarkStart w:name="z5855" w:id="120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03"/>
    <w:bookmarkStart w:name="z5856" w:id="120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04"/>
    <w:bookmarkStart w:name="z5857" w:id="1205"/>
    <w:p>
      <w:pPr>
        <w:spacing w:after="0"/>
        <w:ind w:left="0"/>
        <w:jc w:val="both"/>
      </w:pPr>
      <w:r>
        <w:rPr>
          <w:rFonts w:ascii="Times New Roman"/>
          <w:b w:val="false"/>
          <w:i w:val="false"/>
          <w:color w:val="000000"/>
          <w:sz w:val="28"/>
        </w:rPr>
        <w:t>
      4) организация предупреждения и тушения пожаров.</w:t>
      </w:r>
    </w:p>
    <w:bookmarkEnd w:id="1205"/>
    <w:bookmarkStart w:name="z520" w:id="1206"/>
    <w:p>
      <w:pPr>
        <w:spacing w:after="0"/>
        <w:ind w:left="0"/>
        <w:jc w:val="both"/>
      </w:pPr>
      <w:r>
        <w:rPr>
          <w:rFonts w:ascii="Times New Roman"/>
          <w:b w:val="false"/>
          <w:i w:val="false"/>
          <w:color w:val="000000"/>
          <w:sz w:val="28"/>
        </w:rPr>
        <w:t>
      14. Функции Управления:</w:t>
      </w:r>
    </w:p>
    <w:bookmarkEnd w:id="1206"/>
    <w:bookmarkStart w:name="z5858" w:id="120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07"/>
    <w:bookmarkStart w:name="z5859" w:id="1208"/>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08"/>
    <w:bookmarkStart w:name="z5860" w:id="120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09"/>
    <w:bookmarkStart w:name="z5861" w:id="121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10"/>
    <w:bookmarkStart w:name="z5862" w:id="121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211"/>
    <w:bookmarkStart w:name="z5863" w:id="121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212"/>
    <w:bookmarkStart w:name="z5864" w:id="121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213"/>
    <w:bookmarkStart w:name="z5865" w:id="121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214"/>
    <w:bookmarkStart w:name="z5866" w:id="121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215"/>
    <w:bookmarkStart w:name="z5867" w:id="121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216"/>
    <w:bookmarkStart w:name="z5868" w:id="121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217"/>
    <w:bookmarkStart w:name="z5869" w:id="121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871" w:id="121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219"/>
    <w:bookmarkStart w:name="z5872" w:id="122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220"/>
    <w:bookmarkStart w:name="z5873" w:id="122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221"/>
    <w:bookmarkStart w:name="z5874" w:id="122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222"/>
    <w:bookmarkStart w:name="z5875" w:id="122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223"/>
    <w:bookmarkStart w:name="z5876" w:id="122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24"/>
    <w:bookmarkStart w:name="z5877" w:id="122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225"/>
    <w:bookmarkStart w:name="z5878" w:id="122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226"/>
    <w:bookmarkStart w:name="z5879" w:id="122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227"/>
    <w:bookmarkStart w:name="z5880" w:id="122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228"/>
    <w:bookmarkStart w:name="z5881" w:id="122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229"/>
    <w:bookmarkStart w:name="z5882" w:id="123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230"/>
    <w:bookmarkStart w:name="z5883" w:id="123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231"/>
    <w:bookmarkStart w:name="z5884" w:id="123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232"/>
    <w:bookmarkStart w:name="z5885" w:id="123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33"/>
    <w:bookmarkStart w:name="z5886" w:id="123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234"/>
    <w:bookmarkStart w:name="z5887" w:id="123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235"/>
    <w:bookmarkStart w:name="z5888" w:id="123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236"/>
    <w:bookmarkStart w:name="z5889" w:id="1237"/>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1237"/>
    <w:bookmarkStart w:name="z5890" w:id="1238"/>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92" w:id="123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239"/>
    <w:bookmarkStart w:name="z5893" w:id="124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21" w:id="1241"/>
    <w:p>
      <w:pPr>
        <w:spacing w:after="0"/>
        <w:ind w:left="0"/>
        <w:jc w:val="both"/>
      </w:pPr>
      <w:r>
        <w:rPr>
          <w:rFonts w:ascii="Times New Roman"/>
          <w:b w:val="false"/>
          <w:i w:val="false"/>
          <w:color w:val="000000"/>
          <w:sz w:val="28"/>
        </w:rPr>
        <w:t>
      15. Права и обязанности</w:t>
      </w:r>
    </w:p>
    <w:bookmarkEnd w:id="1241"/>
    <w:bookmarkStart w:name="z5895" w:id="124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42"/>
    <w:bookmarkStart w:name="z5896" w:id="124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43"/>
    <w:bookmarkStart w:name="z5897" w:id="124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44"/>
    <w:bookmarkStart w:name="z5898" w:id="124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45"/>
    <w:bookmarkStart w:name="z522" w:id="1246"/>
    <w:p>
      <w:pPr>
        <w:spacing w:after="0"/>
        <w:ind w:left="0"/>
        <w:jc w:val="left"/>
      </w:pPr>
      <w:r>
        <w:rPr>
          <w:rFonts w:ascii="Times New Roman"/>
          <w:b/>
          <w:i w:val="false"/>
          <w:color w:val="000000"/>
        </w:rPr>
        <w:t xml:space="preserve"> 3. Организация деятельности Управления</w:t>
      </w:r>
    </w:p>
    <w:bookmarkEnd w:id="1246"/>
    <w:bookmarkStart w:name="z523" w:id="1247"/>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1247"/>
    <w:bookmarkStart w:name="z524" w:id="1248"/>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248"/>
    <w:bookmarkStart w:name="z525" w:id="1249"/>
    <w:p>
      <w:pPr>
        <w:spacing w:after="0"/>
        <w:ind w:left="0"/>
        <w:jc w:val="both"/>
      </w:pPr>
      <w:r>
        <w:rPr>
          <w:rFonts w:ascii="Times New Roman"/>
          <w:b w:val="false"/>
          <w:i w:val="false"/>
          <w:color w:val="000000"/>
          <w:sz w:val="28"/>
        </w:rPr>
        <w:t>
      18. Начальник Управления:</w:t>
      </w:r>
    </w:p>
    <w:bookmarkEnd w:id="1249"/>
    <w:bookmarkStart w:name="z5899" w:id="1250"/>
    <w:p>
      <w:pPr>
        <w:spacing w:after="0"/>
        <w:ind w:left="0"/>
        <w:jc w:val="both"/>
      </w:pPr>
      <w:r>
        <w:rPr>
          <w:rFonts w:ascii="Times New Roman"/>
          <w:b w:val="false"/>
          <w:i w:val="false"/>
          <w:color w:val="000000"/>
          <w:sz w:val="28"/>
        </w:rPr>
        <w:t>
      1) без доверенности действует от имени Управления;</w:t>
      </w:r>
    </w:p>
    <w:bookmarkEnd w:id="1250"/>
    <w:bookmarkStart w:name="z5900" w:id="1251"/>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251"/>
    <w:bookmarkStart w:name="z5901" w:id="125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52"/>
    <w:bookmarkStart w:name="z5902" w:id="125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1253"/>
    <w:bookmarkStart w:name="z5903" w:id="125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54"/>
    <w:bookmarkStart w:name="z5904" w:id="125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255"/>
    <w:bookmarkStart w:name="z5905" w:id="1256"/>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256"/>
    <w:bookmarkStart w:name="z5906" w:id="125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257"/>
    <w:bookmarkStart w:name="z5907" w:id="125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258"/>
    <w:bookmarkStart w:name="z5908" w:id="125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259"/>
    <w:bookmarkStart w:name="z5909" w:id="126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60"/>
    <w:bookmarkStart w:name="z5910" w:id="126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261"/>
    <w:bookmarkStart w:name="z5911" w:id="126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62"/>
    <w:bookmarkStart w:name="z5912" w:id="126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63"/>
    <w:bookmarkStart w:name="z5913" w:id="126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Петропавловск;</w:t>
      </w:r>
    </w:p>
    <w:bookmarkEnd w:id="1264"/>
    <w:bookmarkStart w:name="z5914" w:id="126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65"/>
    <w:bookmarkStart w:name="z5915" w:id="126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66"/>
    <w:bookmarkStart w:name="z5916" w:id="126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67"/>
    <w:bookmarkStart w:name="z526" w:id="1268"/>
    <w:p>
      <w:pPr>
        <w:spacing w:after="0"/>
        <w:ind w:left="0"/>
        <w:jc w:val="left"/>
      </w:pPr>
      <w:r>
        <w:rPr>
          <w:rFonts w:ascii="Times New Roman"/>
          <w:b/>
          <w:i w:val="false"/>
          <w:color w:val="000000"/>
        </w:rPr>
        <w:t xml:space="preserve"> 4. Имущество Управления</w:t>
      </w:r>
    </w:p>
    <w:bookmarkEnd w:id="1268"/>
    <w:bookmarkStart w:name="z527" w:id="1269"/>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269"/>
    <w:bookmarkStart w:name="z5917" w:id="1270"/>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70"/>
    <w:bookmarkStart w:name="z528" w:id="127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271"/>
    <w:bookmarkStart w:name="z529" w:id="127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72"/>
    <w:bookmarkStart w:name="z530" w:id="1273"/>
    <w:p>
      <w:pPr>
        <w:spacing w:after="0"/>
        <w:ind w:left="0"/>
        <w:jc w:val="left"/>
      </w:pPr>
      <w:r>
        <w:rPr>
          <w:rFonts w:ascii="Times New Roman"/>
          <w:b/>
          <w:i w:val="false"/>
          <w:color w:val="000000"/>
        </w:rPr>
        <w:t xml:space="preserve"> 5. Реорганизация и упразднение Управления</w:t>
      </w:r>
    </w:p>
    <w:bookmarkEnd w:id="1273"/>
    <w:bookmarkStart w:name="z531" w:id="1274"/>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533" w:id="1275"/>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Риддера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 Министерства</w:t>
      </w:r>
      <w:r>
        <w:br/>
      </w:r>
      <w:r>
        <w:rPr>
          <w:rFonts w:ascii="Times New Roman"/>
          <w:b/>
          <w:i w:val="false"/>
          <w:color w:val="000000"/>
        </w:rPr>
        <w:t>внутренних дел Республики Казахстан</w:t>
      </w:r>
      <w:r>
        <w:br/>
      </w:r>
      <w:r>
        <w:rPr>
          <w:rFonts w:ascii="Times New Roman"/>
          <w:b/>
          <w:i w:val="false"/>
          <w:color w:val="000000"/>
        </w:rPr>
        <w:t>1. Общие положения</w:t>
      </w:r>
    </w:p>
    <w:bookmarkEnd w:id="1275"/>
    <w:bookmarkStart w:name="z535" w:id="1276"/>
    <w:p>
      <w:pPr>
        <w:spacing w:after="0"/>
        <w:ind w:left="0"/>
        <w:jc w:val="both"/>
      </w:pPr>
      <w:r>
        <w:rPr>
          <w:rFonts w:ascii="Times New Roman"/>
          <w:b w:val="false"/>
          <w:i w:val="false"/>
          <w:color w:val="000000"/>
          <w:sz w:val="28"/>
        </w:rPr>
        <w:t>
      1. Управление по чрезвычайным ситуациям города Риддера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1276"/>
    <w:bookmarkStart w:name="z536" w:id="127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77"/>
    <w:bookmarkStart w:name="z537" w:id="127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78"/>
    <w:bookmarkStart w:name="z538" w:id="127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279"/>
    <w:bookmarkStart w:name="z539" w:id="128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80"/>
    <w:bookmarkStart w:name="z540" w:id="128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281"/>
    <w:bookmarkStart w:name="z541" w:id="128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282"/>
    <w:bookmarkStart w:name="z542" w:id="1283"/>
    <w:p>
      <w:pPr>
        <w:spacing w:after="0"/>
        <w:ind w:left="0"/>
        <w:jc w:val="both"/>
      </w:pPr>
      <w:r>
        <w:rPr>
          <w:rFonts w:ascii="Times New Roman"/>
          <w:b w:val="false"/>
          <w:i w:val="false"/>
          <w:color w:val="000000"/>
          <w:sz w:val="28"/>
        </w:rPr>
        <w:t>
      8. Юридический адрес Управления: 071300, Восточно-Казахстанская область, город Риддер, проспект Независимости, 18 "А".</w:t>
      </w:r>
    </w:p>
    <w:bookmarkEnd w:id="1283"/>
    <w:bookmarkStart w:name="z543" w:id="1284"/>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Риддер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1284"/>
    <w:bookmarkStart w:name="z544" w:id="128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85"/>
    <w:bookmarkStart w:name="z545" w:id="1286"/>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286"/>
    <w:bookmarkStart w:name="z546" w:id="128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287"/>
    <w:bookmarkStart w:name="z5918" w:id="128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88"/>
    <w:bookmarkStart w:name="z547" w:id="1289"/>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289"/>
    <w:bookmarkStart w:name="z548" w:id="1290"/>
    <w:p>
      <w:pPr>
        <w:spacing w:after="0"/>
        <w:ind w:left="0"/>
        <w:jc w:val="both"/>
      </w:pPr>
      <w:r>
        <w:rPr>
          <w:rFonts w:ascii="Times New Roman"/>
          <w:b w:val="false"/>
          <w:i w:val="false"/>
          <w:color w:val="000000"/>
          <w:sz w:val="28"/>
        </w:rPr>
        <w:t xml:space="preserve">
      13. Задачи Управления: </w:t>
      </w:r>
    </w:p>
    <w:bookmarkEnd w:id="1290"/>
    <w:bookmarkStart w:name="z5919" w:id="129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91"/>
    <w:bookmarkStart w:name="z5920" w:id="129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92"/>
    <w:bookmarkStart w:name="z5921" w:id="129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93"/>
    <w:bookmarkStart w:name="z5922" w:id="1294"/>
    <w:p>
      <w:pPr>
        <w:spacing w:after="0"/>
        <w:ind w:left="0"/>
        <w:jc w:val="both"/>
      </w:pPr>
      <w:r>
        <w:rPr>
          <w:rFonts w:ascii="Times New Roman"/>
          <w:b w:val="false"/>
          <w:i w:val="false"/>
          <w:color w:val="000000"/>
          <w:sz w:val="28"/>
        </w:rPr>
        <w:t>
      4) организация предупреждения и тушения пожаров.</w:t>
      </w:r>
    </w:p>
    <w:bookmarkEnd w:id="1294"/>
    <w:bookmarkStart w:name="z549" w:id="1295"/>
    <w:p>
      <w:pPr>
        <w:spacing w:after="0"/>
        <w:ind w:left="0"/>
        <w:jc w:val="both"/>
      </w:pPr>
      <w:r>
        <w:rPr>
          <w:rFonts w:ascii="Times New Roman"/>
          <w:b w:val="false"/>
          <w:i w:val="false"/>
          <w:color w:val="000000"/>
          <w:sz w:val="28"/>
        </w:rPr>
        <w:t>
      14. Функции Управления:</w:t>
      </w:r>
    </w:p>
    <w:bookmarkEnd w:id="1295"/>
    <w:bookmarkStart w:name="z5923" w:id="129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96"/>
    <w:bookmarkStart w:name="z5924" w:id="129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97"/>
    <w:bookmarkStart w:name="z5925" w:id="129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98"/>
    <w:bookmarkStart w:name="z5926" w:id="129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99"/>
    <w:bookmarkStart w:name="z5927" w:id="130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00"/>
    <w:bookmarkStart w:name="z5928" w:id="130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01"/>
    <w:bookmarkStart w:name="z5929" w:id="130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02"/>
    <w:bookmarkStart w:name="z5930" w:id="130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03"/>
    <w:bookmarkStart w:name="z5931" w:id="130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04"/>
    <w:bookmarkStart w:name="z5932" w:id="130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05"/>
    <w:bookmarkStart w:name="z5933" w:id="130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06"/>
    <w:bookmarkStart w:name="z5934" w:id="130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936" w:id="130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08"/>
    <w:bookmarkStart w:name="z5937" w:id="130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09"/>
    <w:bookmarkStart w:name="z5938" w:id="131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10"/>
    <w:bookmarkStart w:name="z5939" w:id="131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11"/>
    <w:bookmarkStart w:name="z5940" w:id="131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12"/>
    <w:bookmarkStart w:name="z5941" w:id="131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13"/>
    <w:bookmarkStart w:name="z5942" w:id="131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14"/>
    <w:bookmarkStart w:name="z5943" w:id="131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15"/>
    <w:bookmarkStart w:name="z5944" w:id="131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16"/>
    <w:bookmarkStart w:name="z5945" w:id="131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17"/>
    <w:bookmarkStart w:name="z5946" w:id="131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18"/>
    <w:bookmarkStart w:name="z5947" w:id="131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19"/>
    <w:bookmarkStart w:name="z5948" w:id="132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320"/>
    <w:bookmarkStart w:name="z5949" w:id="132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321"/>
    <w:bookmarkStart w:name="z5950" w:id="132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22"/>
    <w:bookmarkStart w:name="z5951" w:id="132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323"/>
    <w:bookmarkStart w:name="z5952" w:id="132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24"/>
    <w:bookmarkStart w:name="z5953" w:id="132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25"/>
    <w:bookmarkStart w:name="z5954" w:id="1326"/>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326"/>
    <w:bookmarkStart w:name="z5955" w:id="1327"/>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57" w:id="132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28"/>
    <w:bookmarkStart w:name="z5958" w:id="132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50" w:id="1330"/>
    <w:p>
      <w:pPr>
        <w:spacing w:after="0"/>
        <w:ind w:left="0"/>
        <w:jc w:val="both"/>
      </w:pPr>
      <w:r>
        <w:rPr>
          <w:rFonts w:ascii="Times New Roman"/>
          <w:b w:val="false"/>
          <w:i w:val="false"/>
          <w:color w:val="000000"/>
          <w:sz w:val="28"/>
        </w:rPr>
        <w:t>
      15. Права и обязанности:</w:t>
      </w:r>
    </w:p>
    <w:bookmarkEnd w:id="1330"/>
    <w:bookmarkStart w:name="z5960" w:id="133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31"/>
    <w:bookmarkStart w:name="z5961" w:id="133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32"/>
    <w:bookmarkStart w:name="z5962" w:id="133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33"/>
    <w:bookmarkStart w:name="z5963" w:id="133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34"/>
    <w:bookmarkStart w:name="z551" w:id="1335"/>
    <w:p>
      <w:pPr>
        <w:spacing w:after="0"/>
        <w:ind w:left="0"/>
        <w:jc w:val="left"/>
      </w:pPr>
      <w:r>
        <w:rPr>
          <w:rFonts w:ascii="Times New Roman"/>
          <w:b/>
          <w:i w:val="false"/>
          <w:color w:val="000000"/>
        </w:rPr>
        <w:t xml:space="preserve"> 3. Организация деятельности Управления</w:t>
      </w:r>
    </w:p>
    <w:bookmarkEnd w:id="1335"/>
    <w:bookmarkStart w:name="z552" w:id="1336"/>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336"/>
    <w:bookmarkStart w:name="z553" w:id="1337"/>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337"/>
    <w:bookmarkStart w:name="z554" w:id="1338"/>
    <w:p>
      <w:pPr>
        <w:spacing w:after="0"/>
        <w:ind w:left="0"/>
        <w:jc w:val="both"/>
      </w:pPr>
      <w:r>
        <w:rPr>
          <w:rFonts w:ascii="Times New Roman"/>
          <w:b w:val="false"/>
          <w:i w:val="false"/>
          <w:color w:val="000000"/>
          <w:sz w:val="28"/>
        </w:rPr>
        <w:t>
      18. Полномочия Начальника Управления:</w:t>
      </w:r>
    </w:p>
    <w:bookmarkEnd w:id="1338"/>
    <w:bookmarkStart w:name="z5964" w:id="1339"/>
    <w:p>
      <w:pPr>
        <w:spacing w:after="0"/>
        <w:ind w:left="0"/>
        <w:jc w:val="both"/>
      </w:pPr>
      <w:r>
        <w:rPr>
          <w:rFonts w:ascii="Times New Roman"/>
          <w:b w:val="false"/>
          <w:i w:val="false"/>
          <w:color w:val="000000"/>
          <w:sz w:val="28"/>
        </w:rPr>
        <w:t>
      1) без доверенности действует от имени Управления;</w:t>
      </w:r>
    </w:p>
    <w:bookmarkEnd w:id="1339"/>
    <w:bookmarkStart w:name="z5965" w:id="1340"/>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340"/>
    <w:bookmarkStart w:name="z5966" w:id="134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41"/>
    <w:bookmarkStart w:name="z5967" w:id="134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1342"/>
    <w:bookmarkStart w:name="z5968" w:id="134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43"/>
    <w:bookmarkStart w:name="z5969" w:id="134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344"/>
    <w:bookmarkStart w:name="z5970" w:id="1345"/>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345"/>
    <w:bookmarkStart w:name="z5971" w:id="134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346"/>
    <w:bookmarkStart w:name="z5972" w:id="134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347"/>
    <w:bookmarkStart w:name="z5973" w:id="134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348"/>
    <w:bookmarkStart w:name="z5974" w:id="134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49"/>
    <w:bookmarkStart w:name="z5975" w:id="135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350"/>
    <w:bookmarkStart w:name="z5976" w:id="135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51"/>
    <w:bookmarkStart w:name="z5977" w:id="135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52"/>
    <w:bookmarkStart w:name="z5978" w:id="135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Риддер;</w:t>
      </w:r>
    </w:p>
    <w:bookmarkEnd w:id="1353"/>
    <w:bookmarkStart w:name="z5979" w:id="135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54"/>
    <w:bookmarkStart w:name="z5980" w:id="135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355"/>
    <w:bookmarkStart w:name="z5981" w:id="135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56"/>
    <w:bookmarkStart w:name="z555" w:id="1357"/>
    <w:p>
      <w:pPr>
        <w:spacing w:after="0"/>
        <w:ind w:left="0"/>
        <w:jc w:val="left"/>
      </w:pPr>
      <w:r>
        <w:rPr>
          <w:rFonts w:ascii="Times New Roman"/>
          <w:b/>
          <w:i w:val="false"/>
          <w:color w:val="000000"/>
        </w:rPr>
        <w:t xml:space="preserve"> 4. Имущество Управления</w:t>
      </w:r>
    </w:p>
    <w:bookmarkEnd w:id="1357"/>
    <w:bookmarkStart w:name="z556" w:id="1358"/>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1358"/>
    <w:bookmarkStart w:name="z5982" w:id="135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59"/>
    <w:bookmarkStart w:name="z557" w:id="136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360"/>
    <w:bookmarkStart w:name="z558" w:id="136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61"/>
    <w:bookmarkStart w:name="z559" w:id="1362"/>
    <w:p>
      <w:pPr>
        <w:spacing w:after="0"/>
        <w:ind w:left="0"/>
        <w:jc w:val="left"/>
      </w:pPr>
      <w:r>
        <w:rPr>
          <w:rFonts w:ascii="Times New Roman"/>
          <w:b/>
          <w:i w:val="false"/>
          <w:color w:val="000000"/>
        </w:rPr>
        <w:t xml:space="preserve"> 5. Реорганизация и упразднение Управления</w:t>
      </w:r>
    </w:p>
    <w:bookmarkEnd w:id="1362"/>
    <w:bookmarkStart w:name="z560" w:id="1363"/>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562" w:id="1364"/>
    <w:p>
      <w:pPr>
        <w:spacing w:after="0"/>
        <w:ind w:left="0"/>
        <w:jc w:val="left"/>
      </w:pPr>
      <w:r>
        <w:rPr>
          <w:rFonts w:ascii="Times New Roman"/>
          <w:b/>
          <w:i w:val="false"/>
          <w:color w:val="000000"/>
        </w:rPr>
        <w:t xml:space="preserve"> Положение об Управлении по чрезвычайным ситуациям района "Сарыарка"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1364"/>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ff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ff0000"/>
          <w:sz w:val="28"/>
        </w:rPr>
        <w:t>№ 59</w:t>
      </w:r>
      <w:r>
        <w:rPr>
          <w:rFonts w:ascii="Times New Roman"/>
          <w:b w:val="false"/>
          <w:i w:val="false"/>
          <w:color w:val="ff0000"/>
          <w:sz w:val="28"/>
        </w:rPr>
        <w:t>.</w:t>
      </w:r>
    </w:p>
    <w:bookmarkStart w:name="z563" w:id="1365"/>
    <w:p>
      <w:pPr>
        <w:spacing w:after="0"/>
        <w:ind w:left="0"/>
        <w:jc w:val="left"/>
      </w:pPr>
      <w:r>
        <w:rPr>
          <w:rFonts w:ascii="Times New Roman"/>
          <w:b/>
          <w:i w:val="false"/>
          <w:color w:val="000000"/>
        </w:rPr>
        <w:t xml:space="preserve"> 1. Общие положения</w:t>
      </w:r>
    </w:p>
    <w:bookmarkEnd w:id="1365"/>
    <w:bookmarkStart w:name="z564" w:id="1366"/>
    <w:p>
      <w:pPr>
        <w:spacing w:after="0"/>
        <w:ind w:left="0"/>
        <w:jc w:val="both"/>
      </w:pPr>
      <w:r>
        <w:rPr>
          <w:rFonts w:ascii="Times New Roman"/>
          <w:b w:val="false"/>
          <w:i w:val="false"/>
          <w:color w:val="000000"/>
          <w:sz w:val="28"/>
        </w:rPr>
        <w:t>
      1. Управление по чрезвычайным ситуациям района "Сарыарка" Департамента по чрезвычайным ситуациям города Нур-Султана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Нур-Султана (далее - Департамент).</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внесено изменение на государственном языке, текст на русском языке не меняется приказом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565" w:id="136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67"/>
    <w:bookmarkStart w:name="z566" w:id="136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68"/>
    <w:bookmarkStart w:name="z567" w:id="136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369"/>
    <w:bookmarkStart w:name="z568" w:id="137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70"/>
    <w:bookmarkStart w:name="z569" w:id="137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371"/>
    <w:bookmarkStart w:name="z570" w:id="137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372"/>
    <w:bookmarkStart w:name="z571" w:id="1373"/>
    <w:p>
      <w:pPr>
        <w:spacing w:after="0"/>
        <w:ind w:left="0"/>
        <w:jc w:val="both"/>
      </w:pPr>
      <w:r>
        <w:rPr>
          <w:rFonts w:ascii="Times New Roman"/>
          <w:b w:val="false"/>
          <w:i w:val="false"/>
          <w:color w:val="000000"/>
          <w:sz w:val="28"/>
        </w:rPr>
        <w:t>
      8. Юридический адрес Управления: индекс 010000, город Нур-Султан, район "Сарыарка", улица Әліби Жангелдин, здание 24.</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572" w:id="1374"/>
    <w:p>
      <w:pPr>
        <w:spacing w:after="0"/>
        <w:ind w:left="0"/>
        <w:jc w:val="both"/>
      </w:pPr>
      <w:r>
        <w:rPr>
          <w:rFonts w:ascii="Times New Roman"/>
          <w:b w:val="false"/>
          <w:i w:val="false"/>
          <w:color w:val="000000"/>
          <w:sz w:val="28"/>
        </w:rPr>
        <w:t>
      9. Полное наименование Управления - государственное учреждение "Управление по чрезвычайным ситуациям района "Сарыарка" Департамента по чрезвычайным ситуациям города Нур-Султана Комитета по чрезвычайным ситуациям Министерства внутренних дел Республики Казахстан".</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573" w:id="137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75"/>
    <w:bookmarkStart w:name="z574" w:id="1376"/>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376"/>
    <w:bookmarkStart w:name="z575" w:id="137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377"/>
    <w:bookmarkStart w:name="z5983" w:id="137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78"/>
    <w:bookmarkStart w:name="z576" w:id="1379"/>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379"/>
    <w:bookmarkStart w:name="z577" w:id="1380"/>
    <w:p>
      <w:pPr>
        <w:spacing w:after="0"/>
        <w:ind w:left="0"/>
        <w:jc w:val="both"/>
      </w:pPr>
      <w:r>
        <w:rPr>
          <w:rFonts w:ascii="Times New Roman"/>
          <w:b w:val="false"/>
          <w:i w:val="false"/>
          <w:color w:val="000000"/>
          <w:sz w:val="28"/>
        </w:rPr>
        <w:t>
      13. Задачи Управления:</w:t>
      </w:r>
    </w:p>
    <w:bookmarkEnd w:id="1380"/>
    <w:bookmarkStart w:name="z5984" w:id="138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81"/>
    <w:bookmarkStart w:name="z5985" w:id="138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82"/>
    <w:bookmarkStart w:name="z5986" w:id="138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83"/>
    <w:bookmarkStart w:name="z5987" w:id="1384"/>
    <w:p>
      <w:pPr>
        <w:spacing w:after="0"/>
        <w:ind w:left="0"/>
        <w:jc w:val="both"/>
      </w:pPr>
      <w:r>
        <w:rPr>
          <w:rFonts w:ascii="Times New Roman"/>
          <w:b w:val="false"/>
          <w:i w:val="false"/>
          <w:color w:val="000000"/>
          <w:sz w:val="28"/>
        </w:rPr>
        <w:t>
      4) организация предупреждения и тушения пожаров.</w:t>
      </w:r>
    </w:p>
    <w:bookmarkEnd w:id="1384"/>
    <w:bookmarkStart w:name="z578" w:id="1385"/>
    <w:p>
      <w:pPr>
        <w:spacing w:after="0"/>
        <w:ind w:left="0"/>
        <w:jc w:val="both"/>
      </w:pPr>
      <w:r>
        <w:rPr>
          <w:rFonts w:ascii="Times New Roman"/>
          <w:b w:val="false"/>
          <w:i w:val="false"/>
          <w:color w:val="000000"/>
          <w:sz w:val="28"/>
        </w:rPr>
        <w:t>
      14. Функции Управления:</w:t>
      </w:r>
    </w:p>
    <w:bookmarkEnd w:id="1385"/>
    <w:bookmarkStart w:name="z5988" w:id="138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86"/>
    <w:bookmarkStart w:name="z5989" w:id="1387"/>
    <w:p>
      <w:pPr>
        <w:spacing w:after="0"/>
        <w:ind w:left="0"/>
        <w:jc w:val="both"/>
      </w:pPr>
      <w:r>
        <w:rPr>
          <w:rFonts w:ascii="Times New Roman"/>
          <w:b w:val="false"/>
          <w:i w:val="false"/>
          <w:color w:val="000000"/>
          <w:sz w:val="28"/>
        </w:rPr>
        <w:t>
      2) обеспечение деятельности сил гражданской защиты;</w:t>
      </w:r>
    </w:p>
    <w:bookmarkEnd w:id="1387"/>
    <w:bookmarkStart w:name="z5990" w:id="138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88"/>
    <w:bookmarkStart w:name="z5991" w:id="138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89"/>
    <w:bookmarkStart w:name="z5992" w:id="1390"/>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1390"/>
    <w:bookmarkStart w:name="z5993" w:id="139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391"/>
    <w:bookmarkStart w:name="z5994" w:id="139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392"/>
    <w:bookmarkStart w:name="z5995" w:id="1393"/>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1393"/>
    <w:bookmarkStart w:name="z5996" w:id="139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394"/>
    <w:bookmarkStart w:name="z5997" w:id="1395"/>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1395"/>
    <w:bookmarkStart w:name="z5998" w:id="139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396"/>
    <w:bookmarkStart w:name="z5999" w:id="139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001" w:id="139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98"/>
    <w:bookmarkStart w:name="z6002" w:id="139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99"/>
    <w:bookmarkStart w:name="z6003" w:id="140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00"/>
    <w:bookmarkStart w:name="z6004" w:id="140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01"/>
    <w:bookmarkStart w:name="z6005" w:id="140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02"/>
    <w:bookmarkStart w:name="z6006" w:id="140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03"/>
    <w:bookmarkStart w:name="z6007" w:id="140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04"/>
    <w:bookmarkStart w:name="z6008" w:id="140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05"/>
    <w:bookmarkStart w:name="z6009" w:id="140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06"/>
    <w:bookmarkStart w:name="z6010" w:id="140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07"/>
    <w:bookmarkStart w:name="z6011" w:id="140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08"/>
    <w:bookmarkStart w:name="z6012" w:id="140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09"/>
    <w:bookmarkStart w:name="z6013" w:id="141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10"/>
    <w:bookmarkStart w:name="z6014" w:id="141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11"/>
    <w:bookmarkStart w:name="z6015" w:id="141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12"/>
    <w:bookmarkStart w:name="z6016" w:id="141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413"/>
    <w:bookmarkStart w:name="z6017" w:id="141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14"/>
    <w:bookmarkStart w:name="z6018" w:id="141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22" w:id="141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416"/>
    <w:bookmarkStart w:name="z6023" w:id="141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79" w:id="1418"/>
    <w:p>
      <w:pPr>
        <w:spacing w:after="0"/>
        <w:ind w:left="0"/>
        <w:jc w:val="both"/>
      </w:pPr>
      <w:r>
        <w:rPr>
          <w:rFonts w:ascii="Times New Roman"/>
          <w:b w:val="false"/>
          <w:i w:val="false"/>
          <w:color w:val="000000"/>
          <w:sz w:val="28"/>
        </w:rPr>
        <w:t>
      15. Права и обязанности:</w:t>
      </w:r>
    </w:p>
    <w:bookmarkEnd w:id="1418"/>
    <w:bookmarkStart w:name="z6025" w:id="141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19"/>
    <w:bookmarkStart w:name="z6026" w:id="142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20"/>
    <w:bookmarkStart w:name="z6027" w:id="142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21"/>
    <w:bookmarkStart w:name="z6028" w:id="142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22"/>
    <w:bookmarkStart w:name="z580" w:id="1423"/>
    <w:p>
      <w:pPr>
        <w:spacing w:after="0"/>
        <w:ind w:left="0"/>
        <w:jc w:val="left"/>
      </w:pPr>
      <w:r>
        <w:rPr>
          <w:rFonts w:ascii="Times New Roman"/>
          <w:b/>
          <w:i w:val="false"/>
          <w:color w:val="000000"/>
        </w:rPr>
        <w:t xml:space="preserve"> 3. Организация деятельности Управления</w:t>
      </w:r>
    </w:p>
    <w:bookmarkEnd w:id="1423"/>
    <w:bookmarkStart w:name="z581" w:id="1424"/>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1424"/>
    <w:bookmarkStart w:name="z582" w:id="1425"/>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425"/>
    <w:bookmarkStart w:name="z583" w:id="1426"/>
    <w:p>
      <w:pPr>
        <w:spacing w:after="0"/>
        <w:ind w:left="0"/>
        <w:jc w:val="both"/>
      </w:pPr>
      <w:r>
        <w:rPr>
          <w:rFonts w:ascii="Times New Roman"/>
          <w:b w:val="false"/>
          <w:i w:val="false"/>
          <w:color w:val="000000"/>
          <w:sz w:val="28"/>
        </w:rPr>
        <w:t>
      18. Полномочия Начальника Управления:</w:t>
      </w:r>
    </w:p>
    <w:bookmarkEnd w:id="1426"/>
    <w:bookmarkStart w:name="z6029" w:id="1427"/>
    <w:p>
      <w:pPr>
        <w:spacing w:after="0"/>
        <w:ind w:left="0"/>
        <w:jc w:val="both"/>
      </w:pPr>
      <w:r>
        <w:rPr>
          <w:rFonts w:ascii="Times New Roman"/>
          <w:b w:val="false"/>
          <w:i w:val="false"/>
          <w:color w:val="000000"/>
          <w:sz w:val="28"/>
        </w:rPr>
        <w:t>
      1) без доверенности действует от имени Управления;</w:t>
      </w:r>
    </w:p>
    <w:bookmarkEnd w:id="1427"/>
    <w:bookmarkStart w:name="z6030" w:id="1428"/>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428"/>
    <w:bookmarkStart w:name="z6031" w:id="142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29"/>
    <w:bookmarkStart w:name="z6032" w:id="143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30"/>
    <w:bookmarkStart w:name="z6033" w:id="143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31"/>
    <w:bookmarkStart w:name="z6034" w:id="143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432"/>
    <w:bookmarkStart w:name="z6035" w:id="1433"/>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433"/>
    <w:bookmarkStart w:name="z6036" w:id="143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434"/>
    <w:bookmarkStart w:name="z6037" w:id="143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435"/>
    <w:bookmarkStart w:name="z6038" w:id="143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436"/>
    <w:bookmarkStart w:name="z6039" w:id="143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37"/>
    <w:bookmarkStart w:name="z6040" w:id="143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438"/>
    <w:bookmarkStart w:name="z6041" w:id="143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39"/>
    <w:bookmarkStart w:name="z6042" w:id="144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40"/>
    <w:bookmarkStart w:name="z6043" w:id="144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"Сарыарка" города Нур-Султана;</w:t>
      </w:r>
    </w:p>
    <w:bookmarkEnd w:id="1441"/>
    <w:bookmarkStart w:name="z6044" w:id="1442"/>
    <w:p>
      <w:pPr>
        <w:spacing w:after="0"/>
        <w:ind w:left="0"/>
        <w:jc w:val="both"/>
      </w:pPr>
      <w:r>
        <w:rPr>
          <w:rFonts w:ascii="Times New Roman"/>
          <w:b w:val="false"/>
          <w:i w:val="false"/>
          <w:color w:val="000000"/>
          <w:sz w:val="28"/>
        </w:rPr>
        <w:t>
      16)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42"/>
    <w:bookmarkStart w:name="z6045" w:id="1443"/>
    <w:p>
      <w:pPr>
        <w:spacing w:after="0"/>
        <w:ind w:left="0"/>
        <w:jc w:val="both"/>
      </w:pPr>
      <w:r>
        <w:rPr>
          <w:rFonts w:ascii="Times New Roman"/>
          <w:b w:val="false"/>
          <w:i w:val="false"/>
          <w:color w:val="000000"/>
          <w:sz w:val="28"/>
        </w:rPr>
        <w:t>
      17) осуществляет иные полномочия в соответствии с законодательством Республики Казахстан.</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584" w:id="1444"/>
    <w:p>
      <w:pPr>
        <w:spacing w:after="0"/>
        <w:ind w:left="0"/>
        <w:jc w:val="left"/>
      </w:pPr>
      <w:r>
        <w:rPr>
          <w:rFonts w:ascii="Times New Roman"/>
          <w:b/>
          <w:i w:val="false"/>
          <w:color w:val="000000"/>
        </w:rPr>
        <w:t xml:space="preserve"> 4. Имущество Управления</w:t>
      </w:r>
    </w:p>
    <w:bookmarkEnd w:id="1444"/>
    <w:bookmarkStart w:name="z585" w:id="1445"/>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445"/>
    <w:bookmarkStart w:name="z6046" w:id="1446"/>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46"/>
    <w:bookmarkStart w:name="z586" w:id="144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447"/>
    <w:bookmarkStart w:name="z587" w:id="144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48"/>
    <w:bookmarkStart w:name="z588" w:id="1449"/>
    <w:p>
      <w:pPr>
        <w:spacing w:after="0"/>
        <w:ind w:left="0"/>
        <w:jc w:val="left"/>
      </w:pPr>
      <w:r>
        <w:rPr>
          <w:rFonts w:ascii="Times New Roman"/>
          <w:b/>
          <w:i w:val="false"/>
          <w:color w:val="000000"/>
        </w:rPr>
        <w:t xml:space="preserve"> 5. Реорганизация и упразднение Управления</w:t>
      </w:r>
    </w:p>
    <w:bookmarkEnd w:id="1449"/>
    <w:bookmarkStart w:name="z589" w:id="1450"/>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591" w:id="1451"/>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Сарыагашского района</w:t>
      </w:r>
      <w:r>
        <w:br/>
      </w:r>
      <w:r>
        <w:rPr>
          <w:rFonts w:ascii="Times New Roman"/>
          <w:b/>
          <w:i w:val="false"/>
          <w:color w:val="000000"/>
        </w:rPr>
        <w:t>Департамента по чрезвычайным ситуациям Южно-Казахстанской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1"/>
    <w:bookmarkStart w:name="z593" w:id="1452"/>
    <w:p>
      <w:pPr>
        <w:spacing w:after="0"/>
        <w:ind w:left="0"/>
        <w:jc w:val="both"/>
      </w:pPr>
      <w:r>
        <w:rPr>
          <w:rFonts w:ascii="Times New Roman"/>
          <w:b w:val="false"/>
          <w:i w:val="false"/>
          <w:color w:val="000000"/>
          <w:sz w:val="28"/>
        </w:rPr>
        <w:t>
      1. Управление по чрезвычайным ситуациям Сарыагашского района Департамента по чрезвычайным ситуациям Южно-Казахстанской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Южно-Казахстанской области Комитета (далее - Департамент).</w:t>
      </w:r>
    </w:p>
    <w:bookmarkEnd w:id="1452"/>
    <w:bookmarkStart w:name="z594" w:id="145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53"/>
    <w:bookmarkStart w:name="z595" w:id="145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54"/>
    <w:bookmarkStart w:name="z596" w:id="145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455"/>
    <w:bookmarkStart w:name="z597" w:id="1456"/>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56"/>
    <w:bookmarkStart w:name="z598" w:id="145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457"/>
    <w:bookmarkStart w:name="z599" w:id="1458"/>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1458"/>
    <w:bookmarkStart w:name="z600" w:id="1459"/>
    <w:p>
      <w:pPr>
        <w:spacing w:after="0"/>
        <w:ind w:left="0"/>
        <w:jc w:val="both"/>
      </w:pPr>
      <w:r>
        <w:rPr>
          <w:rFonts w:ascii="Times New Roman"/>
          <w:b w:val="false"/>
          <w:i w:val="false"/>
          <w:color w:val="000000"/>
          <w:sz w:val="28"/>
        </w:rPr>
        <w:t>
      8. Юридический адрес Управления: Республика Казахстан, индекс 160900, Южно-Казахстанская область, Сарыагашский район, город Сарыагаш, улица Майлыкожа, дом б/н.</w:t>
      </w:r>
    </w:p>
    <w:bookmarkEnd w:id="1459"/>
    <w:bookmarkStart w:name="z601" w:id="1460"/>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Сарыагашского района Департамента по чрезвычайным ситуациям Южно-Казахстанской области Комитета по чрезвычайным ситуациям Министерства внутренних дел Республики Казахстан".</w:t>
      </w:r>
    </w:p>
    <w:bookmarkEnd w:id="1460"/>
    <w:bookmarkStart w:name="z602" w:id="146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61"/>
    <w:bookmarkStart w:name="z603" w:id="1462"/>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462"/>
    <w:bookmarkStart w:name="z604" w:id="146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463"/>
    <w:bookmarkStart w:name="z6047" w:id="146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64"/>
    <w:bookmarkStart w:name="z605" w:id="1465"/>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465"/>
    <w:bookmarkStart w:name="z606" w:id="1466"/>
    <w:p>
      <w:pPr>
        <w:spacing w:after="0"/>
        <w:ind w:left="0"/>
        <w:jc w:val="both"/>
      </w:pPr>
      <w:r>
        <w:rPr>
          <w:rFonts w:ascii="Times New Roman"/>
          <w:b w:val="false"/>
          <w:i w:val="false"/>
          <w:color w:val="000000"/>
          <w:sz w:val="28"/>
        </w:rPr>
        <w:t>
      13. Задачи Управления:</w:t>
      </w:r>
    </w:p>
    <w:bookmarkEnd w:id="1466"/>
    <w:bookmarkStart w:name="z6048" w:id="146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67"/>
    <w:bookmarkStart w:name="z6049" w:id="146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68"/>
    <w:bookmarkStart w:name="z6050" w:id="146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69"/>
    <w:bookmarkStart w:name="z6051" w:id="1470"/>
    <w:p>
      <w:pPr>
        <w:spacing w:after="0"/>
        <w:ind w:left="0"/>
        <w:jc w:val="both"/>
      </w:pPr>
      <w:r>
        <w:rPr>
          <w:rFonts w:ascii="Times New Roman"/>
          <w:b w:val="false"/>
          <w:i w:val="false"/>
          <w:color w:val="000000"/>
          <w:sz w:val="28"/>
        </w:rPr>
        <w:t>
      4) организация предупреждения и тушения пожаров.</w:t>
      </w:r>
    </w:p>
    <w:bookmarkEnd w:id="1470"/>
    <w:bookmarkStart w:name="z607" w:id="1471"/>
    <w:p>
      <w:pPr>
        <w:spacing w:after="0"/>
        <w:ind w:left="0"/>
        <w:jc w:val="both"/>
      </w:pPr>
      <w:r>
        <w:rPr>
          <w:rFonts w:ascii="Times New Roman"/>
          <w:b w:val="false"/>
          <w:i w:val="false"/>
          <w:color w:val="000000"/>
          <w:sz w:val="28"/>
        </w:rPr>
        <w:t>
      14. Функции Управления:</w:t>
      </w:r>
    </w:p>
    <w:bookmarkEnd w:id="1471"/>
    <w:bookmarkStart w:name="z6052" w:id="147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472"/>
    <w:bookmarkStart w:name="z6053" w:id="147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473"/>
    <w:bookmarkStart w:name="z6054" w:id="147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74"/>
    <w:bookmarkStart w:name="z6055" w:id="147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75"/>
    <w:bookmarkStart w:name="z6056" w:id="147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476"/>
    <w:bookmarkStart w:name="z6057" w:id="147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477"/>
    <w:bookmarkStart w:name="z6058" w:id="147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478"/>
    <w:bookmarkStart w:name="z6059" w:id="147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479"/>
    <w:bookmarkStart w:name="z6060" w:id="148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480"/>
    <w:bookmarkStart w:name="z6061" w:id="148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481"/>
    <w:bookmarkStart w:name="z6062" w:id="148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482"/>
    <w:bookmarkStart w:name="z6063" w:id="148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065" w:id="148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484"/>
    <w:bookmarkStart w:name="z6066" w:id="148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485"/>
    <w:bookmarkStart w:name="z6067" w:id="148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86"/>
    <w:bookmarkStart w:name="z6068" w:id="148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87"/>
    <w:bookmarkStart w:name="z6069" w:id="148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88"/>
    <w:bookmarkStart w:name="z6070" w:id="148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89"/>
    <w:bookmarkStart w:name="z6071" w:id="149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90"/>
    <w:bookmarkStart w:name="z6072" w:id="149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91"/>
    <w:bookmarkStart w:name="z6073" w:id="149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92"/>
    <w:bookmarkStart w:name="z6074" w:id="149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93"/>
    <w:bookmarkStart w:name="z6075" w:id="149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94"/>
    <w:bookmarkStart w:name="z6076" w:id="149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95"/>
    <w:bookmarkStart w:name="z6077" w:id="149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496"/>
    <w:bookmarkStart w:name="z6078" w:id="149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497"/>
    <w:bookmarkStart w:name="z6079" w:id="1498"/>
    <w:p>
      <w:pPr>
        <w:spacing w:after="0"/>
        <w:ind w:left="0"/>
        <w:jc w:val="both"/>
      </w:pPr>
      <w:r>
        <w:rPr>
          <w:rFonts w:ascii="Times New Roman"/>
          <w:b w:val="false"/>
          <w:i w:val="false"/>
          <w:color w:val="000000"/>
          <w:sz w:val="28"/>
        </w:rPr>
        <w:t xml:space="preserve">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 </w:t>
      </w:r>
    </w:p>
    <w:bookmarkEnd w:id="1498"/>
    <w:bookmarkStart w:name="z6080" w:id="149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499"/>
    <w:bookmarkStart w:name="z6081" w:id="150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500"/>
    <w:bookmarkStart w:name="z6082" w:id="150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501"/>
    <w:bookmarkStart w:name="z6083" w:id="1502"/>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502"/>
    <w:bookmarkStart w:name="z6084" w:id="1503"/>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86" w:id="150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504"/>
    <w:bookmarkStart w:name="z6087" w:id="150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08" w:id="1506"/>
    <w:p>
      <w:pPr>
        <w:spacing w:after="0"/>
        <w:ind w:left="0"/>
        <w:jc w:val="both"/>
      </w:pPr>
      <w:r>
        <w:rPr>
          <w:rFonts w:ascii="Times New Roman"/>
          <w:b w:val="false"/>
          <w:i w:val="false"/>
          <w:color w:val="000000"/>
          <w:sz w:val="28"/>
        </w:rPr>
        <w:t>
      15. Права и обязанности:</w:t>
      </w:r>
    </w:p>
    <w:bookmarkEnd w:id="1506"/>
    <w:bookmarkStart w:name="z6089" w:id="150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07"/>
    <w:bookmarkStart w:name="z6090" w:id="150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08"/>
    <w:bookmarkStart w:name="z6091" w:id="150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509"/>
    <w:bookmarkStart w:name="z6092" w:id="151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510"/>
    <w:bookmarkStart w:name="z609" w:id="1511"/>
    <w:p>
      <w:pPr>
        <w:spacing w:after="0"/>
        <w:ind w:left="0"/>
        <w:jc w:val="left"/>
      </w:pPr>
      <w:r>
        <w:rPr>
          <w:rFonts w:ascii="Times New Roman"/>
          <w:b/>
          <w:i w:val="false"/>
          <w:color w:val="000000"/>
        </w:rPr>
        <w:t xml:space="preserve"> 3. Организация деятельности Управления</w:t>
      </w:r>
    </w:p>
    <w:bookmarkEnd w:id="1511"/>
    <w:bookmarkStart w:name="z610" w:id="1512"/>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512"/>
    <w:bookmarkStart w:name="z611" w:id="1513"/>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513"/>
    <w:bookmarkStart w:name="z612" w:id="1514"/>
    <w:p>
      <w:pPr>
        <w:spacing w:after="0"/>
        <w:ind w:left="0"/>
        <w:jc w:val="both"/>
      </w:pPr>
      <w:r>
        <w:rPr>
          <w:rFonts w:ascii="Times New Roman"/>
          <w:b w:val="false"/>
          <w:i w:val="false"/>
          <w:color w:val="000000"/>
          <w:sz w:val="28"/>
        </w:rPr>
        <w:t>
      18. Полномочия Начальника Управления:</w:t>
      </w:r>
    </w:p>
    <w:bookmarkEnd w:id="1514"/>
    <w:bookmarkStart w:name="z6093" w:id="1515"/>
    <w:p>
      <w:pPr>
        <w:spacing w:after="0"/>
        <w:ind w:left="0"/>
        <w:jc w:val="both"/>
      </w:pPr>
      <w:r>
        <w:rPr>
          <w:rFonts w:ascii="Times New Roman"/>
          <w:b w:val="false"/>
          <w:i w:val="false"/>
          <w:color w:val="000000"/>
          <w:sz w:val="28"/>
        </w:rPr>
        <w:t>
      1) без доверенности действует от имени Управления;</w:t>
      </w:r>
    </w:p>
    <w:bookmarkEnd w:id="1515"/>
    <w:bookmarkStart w:name="z6094" w:id="1516"/>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516"/>
    <w:bookmarkStart w:name="z6095" w:id="151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517"/>
    <w:bookmarkStart w:name="z6096" w:id="151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518"/>
    <w:bookmarkStart w:name="z6097" w:id="151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519"/>
    <w:bookmarkStart w:name="z6098" w:id="152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520"/>
    <w:bookmarkStart w:name="z6099" w:id="1521"/>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521"/>
    <w:bookmarkStart w:name="z6100" w:id="152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522"/>
    <w:bookmarkStart w:name="z6101" w:id="152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523"/>
    <w:bookmarkStart w:name="z6102" w:id="152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524"/>
    <w:bookmarkStart w:name="z6103" w:id="152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525"/>
    <w:bookmarkStart w:name="z6104" w:id="152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526"/>
    <w:bookmarkStart w:name="z6105" w:id="152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527"/>
    <w:bookmarkStart w:name="z6106" w:id="152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528"/>
    <w:bookmarkStart w:name="z6107" w:id="152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Сарыагашского района;</w:t>
      </w:r>
    </w:p>
    <w:bookmarkEnd w:id="1529"/>
    <w:bookmarkStart w:name="z6108" w:id="153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530"/>
    <w:bookmarkStart w:name="z6109" w:id="153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531"/>
    <w:bookmarkStart w:name="z6110" w:id="153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532"/>
    <w:bookmarkStart w:name="z613" w:id="1533"/>
    <w:p>
      <w:pPr>
        <w:spacing w:after="0"/>
        <w:ind w:left="0"/>
        <w:jc w:val="left"/>
      </w:pPr>
      <w:r>
        <w:rPr>
          <w:rFonts w:ascii="Times New Roman"/>
          <w:b/>
          <w:i w:val="false"/>
          <w:color w:val="000000"/>
        </w:rPr>
        <w:t xml:space="preserve"> 4. Имущество Управления</w:t>
      </w:r>
    </w:p>
    <w:bookmarkEnd w:id="1533"/>
    <w:bookmarkStart w:name="z614" w:id="1534"/>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534"/>
    <w:bookmarkStart w:name="z6111" w:id="1535"/>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535"/>
    <w:bookmarkStart w:name="z615" w:id="153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536"/>
    <w:bookmarkStart w:name="z616" w:id="153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37"/>
    <w:bookmarkStart w:name="z617" w:id="1538"/>
    <w:p>
      <w:pPr>
        <w:spacing w:after="0"/>
        <w:ind w:left="0"/>
        <w:jc w:val="left"/>
      </w:pPr>
      <w:r>
        <w:rPr>
          <w:rFonts w:ascii="Times New Roman"/>
          <w:b/>
          <w:i w:val="false"/>
          <w:color w:val="000000"/>
        </w:rPr>
        <w:t xml:space="preserve"> 5. Реорганизация и упразднение Управления</w:t>
      </w:r>
    </w:p>
    <w:bookmarkEnd w:id="1538"/>
    <w:bookmarkStart w:name="z618" w:id="1539"/>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620" w:id="1540"/>
    <w:p>
      <w:pPr>
        <w:spacing w:after="0"/>
        <w:ind w:left="0"/>
        <w:jc w:val="left"/>
      </w:pPr>
      <w:r>
        <w:rPr>
          <w:rFonts w:ascii="Times New Roman"/>
          <w:b/>
          <w:i w:val="false"/>
          <w:color w:val="000000"/>
        </w:rPr>
        <w:t xml:space="preserve"> Положение об Управлении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540"/>
    <w:bookmarkStart w:name="z6112" w:id="154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41"/>
    <w:bookmarkStart w:name="z621" w:id="1542"/>
    <w:p>
      <w:pPr>
        <w:spacing w:after="0"/>
        <w:ind w:left="0"/>
        <w:jc w:val="left"/>
      </w:pPr>
      <w:r>
        <w:rPr>
          <w:rFonts w:ascii="Times New Roman"/>
          <w:b/>
          <w:i w:val="false"/>
          <w:color w:val="000000"/>
        </w:rPr>
        <w:t xml:space="preserve"> 1. Общие положения</w:t>
      </w:r>
    </w:p>
    <w:bookmarkEnd w:id="1542"/>
    <w:bookmarkStart w:name="z622" w:id="1543"/>
    <w:p>
      <w:pPr>
        <w:spacing w:after="0"/>
        <w:ind w:left="0"/>
        <w:jc w:val="both"/>
      </w:pPr>
      <w:r>
        <w:rPr>
          <w:rFonts w:ascii="Times New Roman"/>
          <w:b w:val="false"/>
          <w:i w:val="false"/>
          <w:color w:val="000000"/>
          <w:sz w:val="28"/>
        </w:rPr>
        <w:t>
      1. Управление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23" w:id="154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544"/>
    <w:bookmarkStart w:name="z624" w:id="15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545"/>
    <w:bookmarkStart w:name="z625" w:id="154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546"/>
    <w:bookmarkStart w:name="z626" w:id="154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47"/>
    <w:bookmarkStart w:name="z627" w:id="154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548"/>
    <w:bookmarkStart w:name="z628" w:id="1549"/>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1549"/>
    <w:bookmarkStart w:name="z629" w:id="1550"/>
    <w:p>
      <w:pPr>
        <w:spacing w:after="0"/>
        <w:ind w:left="0"/>
        <w:jc w:val="both"/>
      </w:pPr>
      <w:r>
        <w:rPr>
          <w:rFonts w:ascii="Times New Roman"/>
          <w:b w:val="false"/>
          <w:i w:val="false"/>
          <w:color w:val="000000"/>
          <w:sz w:val="28"/>
        </w:rPr>
        <w:t>
      8. Юридический адрес Управления: Республика Казахстан, индекс 160806, Туркестанская область, село Карасу, улица Толеби, дом б/н.</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0" w:id="1551"/>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1" w:id="15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52"/>
    <w:bookmarkStart w:name="z632" w:id="1553"/>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553"/>
    <w:bookmarkStart w:name="z633" w:id="15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554"/>
    <w:bookmarkStart w:name="z6116" w:id="15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55"/>
    <w:bookmarkStart w:name="z634" w:id="1556"/>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556"/>
    <w:bookmarkStart w:name="z635" w:id="1557"/>
    <w:p>
      <w:pPr>
        <w:spacing w:after="0"/>
        <w:ind w:left="0"/>
        <w:jc w:val="both"/>
      </w:pPr>
      <w:r>
        <w:rPr>
          <w:rFonts w:ascii="Times New Roman"/>
          <w:b w:val="false"/>
          <w:i w:val="false"/>
          <w:color w:val="000000"/>
          <w:sz w:val="28"/>
        </w:rPr>
        <w:t>
      13. Задачи Управления:</w:t>
      </w:r>
    </w:p>
    <w:bookmarkEnd w:id="1557"/>
    <w:bookmarkStart w:name="z6117" w:id="155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558"/>
    <w:bookmarkStart w:name="z6118" w:id="155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559"/>
    <w:bookmarkStart w:name="z6119" w:id="156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560"/>
    <w:bookmarkStart w:name="z6120" w:id="1561"/>
    <w:p>
      <w:pPr>
        <w:spacing w:after="0"/>
        <w:ind w:left="0"/>
        <w:jc w:val="both"/>
      </w:pPr>
      <w:r>
        <w:rPr>
          <w:rFonts w:ascii="Times New Roman"/>
          <w:b w:val="false"/>
          <w:i w:val="false"/>
          <w:color w:val="000000"/>
          <w:sz w:val="28"/>
        </w:rPr>
        <w:t>
      4) организация предупреждения и тушения пожаров.</w:t>
      </w:r>
    </w:p>
    <w:bookmarkEnd w:id="1561"/>
    <w:bookmarkStart w:name="z636" w:id="1562"/>
    <w:p>
      <w:pPr>
        <w:spacing w:after="0"/>
        <w:ind w:left="0"/>
        <w:jc w:val="both"/>
      </w:pPr>
      <w:r>
        <w:rPr>
          <w:rFonts w:ascii="Times New Roman"/>
          <w:b w:val="false"/>
          <w:i w:val="false"/>
          <w:color w:val="000000"/>
          <w:sz w:val="28"/>
        </w:rPr>
        <w:t>
      14. Функции Управления:</w:t>
      </w:r>
    </w:p>
    <w:bookmarkEnd w:id="1562"/>
    <w:bookmarkStart w:name="z6121" w:id="156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563"/>
    <w:bookmarkStart w:name="z6122" w:id="156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564"/>
    <w:bookmarkStart w:name="z6123" w:id="156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565"/>
    <w:bookmarkStart w:name="z6124" w:id="156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566"/>
    <w:bookmarkStart w:name="z6125" w:id="156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567"/>
    <w:bookmarkStart w:name="z6126" w:id="156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568"/>
    <w:bookmarkStart w:name="z6127" w:id="156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569"/>
    <w:bookmarkStart w:name="z6128" w:id="157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570"/>
    <w:bookmarkStart w:name="z6129" w:id="157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571"/>
    <w:bookmarkStart w:name="z6130" w:id="157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572"/>
    <w:bookmarkStart w:name="z6131" w:id="157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573"/>
    <w:bookmarkStart w:name="z6132" w:id="157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134" w:id="157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575"/>
    <w:bookmarkStart w:name="z6135" w:id="157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576"/>
    <w:bookmarkStart w:name="z6136" w:id="157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577"/>
    <w:bookmarkStart w:name="z6137" w:id="157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578"/>
    <w:bookmarkStart w:name="z6138" w:id="157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579"/>
    <w:bookmarkStart w:name="z6139" w:id="158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580"/>
    <w:bookmarkStart w:name="z6140" w:id="158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581"/>
    <w:bookmarkStart w:name="z6141" w:id="158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582"/>
    <w:bookmarkStart w:name="z6142" w:id="158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583"/>
    <w:bookmarkStart w:name="z6143" w:id="158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584"/>
    <w:bookmarkStart w:name="z6144" w:id="158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585"/>
    <w:bookmarkStart w:name="z6145" w:id="158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586"/>
    <w:bookmarkStart w:name="z6146" w:id="158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587"/>
    <w:bookmarkStart w:name="z6147" w:id="158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588"/>
    <w:bookmarkStart w:name="z6148" w:id="158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589"/>
    <w:bookmarkStart w:name="z6149" w:id="159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590"/>
    <w:bookmarkStart w:name="z6150" w:id="159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591"/>
    <w:bookmarkStart w:name="z6151" w:id="159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592"/>
    <w:bookmarkStart w:name="z6152" w:id="159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593"/>
    <w:bookmarkStart w:name="z6153" w:id="159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155" w:id="159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595"/>
    <w:bookmarkStart w:name="z6156" w:id="159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37" w:id="1597"/>
    <w:p>
      <w:pPr>
        <w:spacing w:after="0"/>
        <w:ind w:left="0"/>
        <w:jc w:val="both"/>
      </w:pPr>
      <w:r>
        <w:rPr>
          <w:rFonts w:ascii="Times New Roman"/>
          <w:b w:val="false"/>
          <w:i w:val="false"/>
          <w:color w:val="000000"/>
          <w:sz w:val="28"/>
        </w:rPr>
        <w:t>
      15. Права и обязанности:</w:t>
      </w:r>
    </w:p>
    <w:bookmarkEnd w:id="1597"/>
    <w:bookmarkStart w:name="z6158" w:id="159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98"/>
    <w:bookmarkStart w:name="z6159" w:id="159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99"/>
    <w:bookmarkStart w:name="z6160" w:id="160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600"/>
    <w:bookmarkStart w:name="z6161" w:id="160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601"/>
    <w:bookmarkStart w:name="z638" w:id="1602"/>
    <w:p>
      <w:pPr>
        <w:spacing w:after="0"/>
        <w:ind w:left="0"/>
        <w:jc w:val="left"/>
      </w:pPr>
      <w:r>
        <w:rPr>
          <w:rFonts w:ascii="Times New Roman"/>
          <w:b/>
          <w:i w:val="false"/>
          <w:color w:val="000000"/>
        </w:rPr>
        <w:t xml:space="preserve"> 3. Организация деятельности Управления</w:t>
      </w:r>
    </w:p>
    <w:bookmarkEnd w:id="1602"/>
    <w:bookmarkStart w:name="z639" w:id="1603"/>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1603"/>
    <w:bookmarkStart w:name="z640" w:id="1604"/>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604"/>
    <w:bookmarkStart w:name="z641" w:id="1605"/>
    <w:p>
      <w:pPr>
        <w:spacing w:after="0"/>
        <w:ind w:left="0"/>
        <w:jc w:val="both"/>
      </w:pPr>
      <w:r>
        <w:rPr>
          <w:rFonts w:ascii="Times New Roman"/>
          <w:b w:val="false"/>
          <w:i w:val="false"/>
          <w:color w:val="000000"/>
          <w:sz w:val="28"/>
        </w:rPr>
        <w:t>
      18. Полномочия Начальника Управления:</w:t>
      </w:r>
    </w:p>
    <w:bookmarkEnd w:id="1605"/>
    <w:bookmarkStart w:name="z6162" w:id="1606"/>
    <w:p>
      <w:pPr>
        <w:spacing w:after="0"/>
        <w:ind w:left="0"/>
        <w:jc w:val="both"/>
      </w:pPr>
      <w:r>
        <w:rPr>
          <w:rFonts w:ascii="Times New Roman"/>
          <w:b w:val="false"/>
          <w:i w:val="false"/>
          <w:color w:val="000000"/>
          <w:sz w:val="28"/>
        </w:rPr>
        <w:t>
      1) без доверенности действует от имени Управления;</w:t>
      </w:r>
    </w:p>
    <w:bookmarkEnd w:id="1606"/>
    <w:bookmarkStart w:name="z6163" w:id="1607"/>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607"/>
    <w:bookmarkStart w:name="z6164" w:id="160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608"/>
    <w:bookmarkStart w:name="z6165" w:id="160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609"/>
    <w:bookmarkStart w:name="z6166" w:id="161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610"/>
    <w:bookmarkStart w:name="z6167" w:id="161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611"/>
    <w:bookmarkStart w:name="z6168" w:id="1612"/>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612"/>
    <w:bookmarkStart w:name="z6169" w:id="161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613"/>
    <w:bookmarkStart w:name="z6170" w:id="161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614"/>
    <w:bookmarkStart w:name="z6171" w:id="161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615"/>
    <w:bookmarkStart w:name="z6172" w:id="161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616"/>
    <w:bookmarkStart w:name="z6173" w:id="161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617"/>
    <w:bookmarkStart w:name="z6174" w:id="161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618"/>
    <w:bookmarkStart w:name="z6175" w:id="161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619"/>
    <w:bookmarkStart w:name="z6176" w:id="162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Сайрамского района;</w:t>
      </w:r>
    </w:p>
    <w:bookmarkEnd w:id="1620"/>
    <w:bookmarkStart w:name="z6177" w:id="162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621"/>
    <w:bookmarkStart w:name="z6178" w:id="162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622"/>
    <w:bookmarkStart w:name="z6179" w:id="162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623"/>
    <w:bookmarkStart w:name="z642" w:id="1624"/>
    <w:p>
      <w:pPr>
        <w:spacing w:after="0"/>
        <w:ind w:left="0"/>
        <w:jc w:val="left"/>
      </w:pPr>
      <w:r>
        <w:rPr>
          <w:rFonts w:ascii="Times New Roman"/>
          <w:b/>
          <w:i w:val="false"/>
          <w:color w:val="000000"/>
        </w:rPr>
        <w:t xml:space="preserve"> 4. Имущество Управления</w:t>
      </w:r>
    </w:p>
    <w:bookmarkEnd w:id="1624"/>
    <w:bookmarkStart w:name="z643" w:id="1625"/>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625"/>
    <w:bookmarkStart w:name="z6180" w:id="1626"/>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626"/>
    <w:bookmarkStart w:name="z644" w:id="162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627"/>
    <w:bookmarkStart w:name="z645" w:id="162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28"/>
    <w:bookmarkStart w:name="z646" w:id="1629"/>
    <w:p>
      <w:pPr>
        <w:spacing w:after="0"/>
        <w:ind w:left="0"/>
        <w:jc w:val="left"/>
      </w:pPr>
      <w:r>
        <w:rPr>
          <w:rFonts w:ascii="Times New Roman"/>
          <w:b/>
          <w:i w:val="false"/>
          <w:color w:val="000000"/>
        </w:rPr>
        <w:t xml:space="preserve"> 5. Реорганизация и упразднение Управления</w:t>
      </w:r>
    </w:p>
    <w:bookmarkEnd w:id="1629"/>
    <w:bookmarkStart w:name="z647" w:id="1630"/>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649" w:id="1631"/>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Степногорска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1631"/>
    <w:bookmarkStart w:name="z651" w:id="1632"/>
    <w:p>
      <w:pPr>
        <w:spacing w:after="0"/>
        <w:ind w:left="0"/>
        <w:jc w:val="both"/>
      </w:pPr>
      <w:r>
        <w:rPr>
          <w:rFonts w:ascii="Times New Roman"/>
          <w:b w:val="false"/>
          <w:i w:val="false"/>
          <w:color w:val="000000"/>
          <w:sz w:val="28"/>
        </w:rPr>
        <w:t>
      1. Управление по чрезвычайным ситуациям города Степногорска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1632"/>
    <w:bookmarkStart w:name="z652" w:id="163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633"/>
    <w:bookmarkStart w:name="z653" w:id="163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634"/>
    <w:bookmarkStart w:name="z654" w:id="163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635"/>
    <w:bookmarkStart w:name="z655" w:id="1636"/>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636"/>
    <w:bookmarkStart w:name="z656" w:id="163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637"/>
    <w:bookmarkStart w:name="z657" w:id="163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638"/>
    <w:bookmarkStart w:name="z658" w:id="1639"/>
    <w:p>
      <w:pPr>
        <w:spacing w:after="0"/>
        <w:ind w:left="0"/>
        <w:jc w:val="both"/>
      </w:pPr>
      <w:r>
        <w:rPr>
          <w:rFonts w:ascii="Times New Roman"/>
          <w:b w:val="false"/>
          <w:i w:val="false"/>
          <w:color w:val="000000"/>
          <w:sz w:val="28"/>
        </w:rPr>
        <w:t>
      8. Юридический адрес Управления: 021500, Республика Казахстан, Акмолинская область, город Степногорск, микрорайон 2, дом У 7.</w:t>
      </w:r>
    </w:p>
    <w:bookmarkEnd w:id="1639"/>
    <w:bookmarkStart w:name="z659" w:id="1640"/>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Степногорска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1640"/>
    <w:bookmarkStart w:name="z660" w:id="164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41"/>
    <w:bookmarkStart w:name="z661" w:id="1642"/>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642"/>
    <w:bookmarkStart w:name="z662" w:id="164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643"/>
    <w:bookmarkStart w:name="z6181" w:id="164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644"/>
    <w:bookmarkStart w:name="z663" w:id="1645"/>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645"/>
    <w:bookmarkStart w:name="z664" w:id="1646"/>
    <w:p>
      <w:pPr>
        <w:spacing w:after="0"/>
        <w:ind w:left="0"/>
        <w:jc w:val="both"/>
      </w:pPr>
      <w:r>
        <w:rPr>
          <w:rFonts w:ascii="Times New Roman"/>
          <w:b w:val="false"/>
          <w:i w:val="false"/>
          <w:color w:val="000000"/>
          <w:sz w:val="28"/>
        </w:rPr>
        <w:t xml:space="preserve">
      13. Задачи Управления: </w:t>
      </w:r>
    </w:p>
    <w:bookmarkEnd w:id="1646"/>
    <w:bookmarkStart w:name="z6182" w:id="164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647"/>
    <w:bookmarkStart w:name="z6183" w:id="164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648"/>
    <w:bookmarkStart w:name="z6184" w:id="164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649"/>
    <w:bookmarkStart w:name="z6185" w:id="1650"/>
    <w:p>
      <w:pPr>
        <w:spacing w:after="0"/>
        <w:ind w:left="0"/>
        <w:jc w:val="both"/>
      </w:pPr>
      <w:r>
        <w:rPr>
          <w:rFonts w:ascii="Times New Roman"/>
          <w:b w:val="false"/>
          <w:i w:val="false"/>
          <w:color w:val="000000"/>
          <w:sz w:val="28"/>
        </w:rPr>
        <w:t>
      4) организация предупреждения и тушения пожаров.</w:t>
      </w:r>
    </w:p>
    <w:bookmarkEnd w:id="1650"/>
    <w:bookmarkStart w:name="z665" w:id="1651"/>
    <w:p>
      <w:pPr>
        <w:spacing w:after="0"/>
        <w:ind w:left="0"/>
        <w:jc w:val="both"/>
      </w:pPr>
      <w:r>
        <w:rPr>
          <w:rFonts w:ascii="Times New Roman"/>
          <w:b w:val="false"/>
          <w:i w:val="false"/>
          <w:color w:val="000000"/>
          <w:sz w:val="28"/>
        </w:rPr>
        <w:t>
      14. Функции Управления:</w:t>
      </w:r>
    </w:p>
    <w:bookmarkEnd w:id="1651"/>
    <w:bookmarkStart w:name="z6186" w:id="165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652"/>
    <w:bookmarkStart w:name="z6187" w:id="165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653"/>
    <w:bookmarkStart w:name="z6188" w:id="165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654"/>
    <w:bookmarkStart w:name="z6189" w:id="165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655"/>
    <w:bookmarkStart w:name="z6190" w:id="165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656"/>
    <w:bookmarkStart w:name="z6191" w:id="165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657"/>
    <w:bookmarkStart w:name="z6192" w:id="165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658"/>
    <w:bookmarkStart w:name="z6193" w:id="165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659"/>
    <w:bookmarkStart w:name="z6194" w:id="166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660"/>
    <w:bookmarkStart w:name="z6195" w:id="166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661"/>
    <w:bookmarkStart w:name="z6196" w:id="166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662"/>
    <w:bookmarkStart w:name="z6197" w:id="166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199" w:id="166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664"/>
    <w:bookmarkStart w:name="z6200" w:id="166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665"/>
    <w:bookmarkStart w:name="z6201" w:id="166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666"/>
    <w:bookmarkStart w:name="z6202" w:id="166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667"/>
    <w:bookmarkStart w:name="z6203" w:id="166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668"/>
    <w:bookmarkStart w:name="z6204" w:id="166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669"/>
    <w:bookmarkStart w:name="z6205" w:id="167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670"/>
    <w:bookmarkStart w:name="z6206" w:id="167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671"/>
    <w:bookmarkStart w:name="z6207" w:id="167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672"/>
    <w:bookmarkStart w:name="z6208" w:id="167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673"/>
    <w:bookmarkStart w:name="z6209" w:id="167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674"/>
    <w:bookmarkStart w:name="z6210" w:id="167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675"/>
    <w:bookmarkStart w:name="z6211" w:id="167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676"/>
    <w:bookmarkStart w:name="z6212" w:id="167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677"/>
    <w:bookmarkStart w:name="z6213" w:id="167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678"/>
    <w:bookmarkStart w:name="z6214" w:id="167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679"/>
    <w:bookmarkStart w:name="z6215" w:id="168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680"/>
    <w:bookmarkStart w:name="z6216" w:id="168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681"/>
    <w:bookmarkStart w:name="z6217" w:id="1682"/>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682"/>
    <w:bookmarkStart w:name="z6218" w:id="1683"/>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220" w:id="168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684"/>
    <w:bookmarkStart w:name="z6221" w:id="168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66" w:id="1686"/>
    <w:p>
      <w:pPr>
        <w:spacing w:after="0"/>
        <w:ind w:left="0"/>
        <w:jc w:val="both"/>
      </w:pPr>
      <w:r>
        <w:rPr>
          <w:rFonts w:ascii="Times New Roman"/>
          <w:b w:val="false"/>
          <w:i w:val="false"/>
          <w:color w:val="000000"/>
          <w:sz w:val="28"/>
        </w:rPr>
        <w:t>
      15. Права и обязанности:</w:t>
      </w:r>
    </w:p>
    <w:bookmarkEnd w:id="1686"/>
    <w:bookmarkStart w:name="z6223" w:id="168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687"/>
    <w:bookmarkStart w:name="z6224" w:id="168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688"/>
    <w:bookmarkStart w:name="z6225" w:id="168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689"/>
    <w:bookmarkStart w:name="z6226" w:id="1690"/>
    <w:p>
      <w:pPr>
        <w:spacing w:after="0"/>
        <w:ind w:left="0"/>
        <w:jc w:val="both"/>
      </w:pPr>
      <w:r>
        <w:rPr>
          <w:rFonts w:ascii="Times New Roman"/>
          <w:b w:val="false"/>
          <w:i w:val="false"/>
          <w:color w:val="000000"/>
          <w:sz w:val="28"/>
        </w:rPr>
        <w:t xml:space="preserve">
      4) осуществлять иные права и обязанности, предусмотренные действующими законодательными актами. </w:t>
      </w:r>
    </w:p>
    <w:bookmarkEnd w:id="1690"/>
    <w:bookmarkStart w:name="z667" w:id="1691"/>
    <w:p>
      <w:pPr>
        <w:spacing w:after="0"/>
        <w:ind w:left="0"/>
        <w:jc w:val="left"/>
      </w:pPr>
      <w:r>
        <w:rPr>
          <w:rFonts w:ascii="Times New Roman"/>
          <w:b/>
          <w:i w:val="false"/>
          <w:color w:val="000000"/>
        </w:rPr>
        <w:t xml:space="preserve"> 3. Организация деятельности Управления</w:t>
      </w:r>
    </w:p>
    <w:bookmarkEnd w:id="1691"/>
    <w:bookmarkStart w:name="z668" w:id="1692"/>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1692"/>
    <w:bookmarkStart w:name="z669" w:id="1693"/>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693"/>
    <w:bookmarkStart w:name="z670" w:id="1694"/>
    <w:p>
      <w:pPr>
        <w:spacing w:after="0"/>
        <w:ind w:left="0"/>
        <w:jc w:val="both"/>
      </w:pPr>
      <w:r>
        <w:rPr>
          <w:rFonts w:ascii="Times New Roman"/>
          <w:b w:val="false"/>
          <w:i w:val="false"/>
          <w:color w:val="000000"/>
          <w:sz w:val="28"/>
        </w:rPr>
        <w:t>
      18. Начальник Управления:</w:t>
      </w:r>
    </w:p>
    <w:bookmarkEnd w:id="1694"/>
    <w:bookmarkStart w:name="z6227" w:id="1695"/>
    <w:p>
      <w:pPr>
        <w:spacing w:after="0"/>
        <w:ind w:left="0"/>
        <w:jc w:val="both"/>
      </w:pPr>
      <w:r>
        <w:rPr>
          <w:rFonts w:ascii="Times New Roman"/>
          <w:b w:val="false"/>
          <w:i w:val="false"/>
          <w:color w:val="000000"/>
          <w:sz w:val="28"/>
        </w:rPr>
        <w:t>
      1) без доверенности действует от имени Управления;</w:t>
      </w:r>
    </w:p>
    <w:bookmarkEnd w:id="1695"/>
    <w:bookmarkStart w:name="z6228" w:id="1696"/>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696"/>
    <w:bookmarkStart w:name="z6229" w:id="169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697"/>
    <w:bookmarkStart w:name="z6230" w:id="169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1698"/>
    <w:bookmarkStart w:name="z6231" w:id="169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699"/>
    <w:bookmarkStart w:name="z6232" w:id="170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700"/>
    <w:bookmarkStart w:name="z6233" w:id="1701"/>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701"/>
    <w:bookmarkStart w:name="z6234" w:id="170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702"/>
    <w:bookmarkStart w:name="z6235" w:id="170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703"/>
    <w:bookmarkStart w:name="z6236" w:id="170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704"/>
    <w:bookmarkStart w:name="z6237" w:id="170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705"/>
    <w:bookmarkStart w:name="z6238" w:id="170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706"/>
    <w:bookmarkStart w:name="z6239" w:id="170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707"/>
    <w:bookmarkStart w:name="z6240" w:id="1708"/>
    <w:p>
      <w:pPr>
        <w:spacing w:after="0"/>
        <w:ind w:left="0"/>
        <w:jc w:val="both"/>
      </w:pPr>
      <w:r>
        <w:rPr>
          <w:rFonts w:ascii="Times New Roman"/>
          <w:b w:val="false"/>
          <w:i w:val="false"/>
          <w:color w:val="000000"/>
          <w:sz w:val="28"/>
        </w:rPr>
        <w:t xml:space="preserve">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      </w:t>
      </w:r>
    </w:p>
    <w:bookmarkEnd w:id="1708"/>
    <w:bookmarkStart w:name="z6241" w:id="170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Степногорска;</w:t>
      </w:r>
    </w:p>
    <w:bookmarkEnd w:id="1709"/>
    <w:bookmarkStart w:name="z6242" w:id="171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710"/>
    <w:bookmarkStart w:name="z6243" w:id="171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711"/>
    <w:bookmarkStart w:name="z6244" w:id="171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712"/>
    <w:bookmarkStart w:name="z671" w:id="1713"/>
    <w:p>
      <w:pPr>
        <w:spacing w:after="0"/>
        <w:ind w:left="0"/>
        <w:jc w:val="left"/>
      </w:pPr>
      <w:r>
        <w:rPr>
          <w:rFonts w:ascii="Times New Roman"/>
          <w:b/>
          <w:i w:val="false"/>
          <w:color w:val="000000"/>
        </w:rPr>
        <w:t xml:space="preserve"> 4. Имущество Управления</w:t>
      </w:r>
    </w:p>
    <w:bookmarkEnd w:id="1713"/>
    <w:bookmarkStart w:name="z672" w:id="1714"/>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714"/>
    <w:bookmarkStart w:name="z6245" w:id="1715"/>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715"/>
    <w:bookmarkStart w:name="z673" w:id="171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716"/>
    <w:bookmarkStart w:name="z674" w:id="171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17"/>
    <w:bookmarkStart w:name="z675" w:id="1718"/>
    <w:p>
      <w:pPr>
        <w:spacing w:after="0"/>
        <w:ind w:left="0"/>
        <w:jc w:val="left"/>
      </w:pPr>
      <w:r>
        <w:rPr>
          <w:rFonts w:ascii="Times New Roman"/>
          <w:b/>
          <w:i w:val="false"/>
          <w:color w:val="000000"/>
        </w:rPr>
        <w:t xml:space="preserve"> 5. Реорганизация и упразднение Управления</w:t>
      </w:r>
    </w:p>
    <w:bookmarkEnd w:id="1718"/>
    <w:bookmarkStart w:name="z676" w:id="1719"/>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678" w:id="1720"/>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Семей</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720"/>
    <w:bookmarkStart w:name="z680" w:id="1721"/>
    <w:p>
      <w:pPr>
        <w:spacing w:after="0"/>
        <w:ind w:left="0"/>
        <w:jc w:val="both"/>
      </w:pPr>
      <w:r>
        <w:rPr>
          <w:rFonts w:ascii="Times New Roman"/>
          <w:b w:val="false"/>
          <w:i w:val="false"/>
          <w:color w:val="000000"/>
          <w:sz w:val="28"/>
        </w:rPr>
        <w:t>
      1. Управление по чрезвычайным ситуациям города Семей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1721"/>
    <w:bookmarkStart w:name="z681" w:id="172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722"/>
    <w:bookmarkStart w:name="z682" w:id="172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723"/>
    <w:bookmarkStart w:name="z683" w:id="172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724"/>
    <w:bookmarkStart w:name="z684" w:id="172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725"/>
    <w:bookmarkStart w:name="z685" w:id="172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726"/>
    <w:bookmarkStart w:name="z686" w:id="172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727"/>
    <w:bookmarkStart w:name="z687" w:id="1728"/>
    <w:p>
      <w:pPr>
        <w:spacing w:after="0"/>
        <w:ind w:left="0"/>
        <w:jc w:val="both"/>
      </w:pPr>
      <w:r>
        <w:rPr>
          <w:rFonts w:ascii="Times New Roman"/>
          <w:b w:val="false"/>
          <w:i w:val="false"/>
          <w:color w:val="000000"/>
          <w:sz w:val="28"/>
        </w:rPr>
        <w:t>
      8. Юридический адрес Управления: 071405, Восточно-Казахстанская область, город Семей, улица Козбагарова, 38.</w:t>
      </w:r>
    </w:p>
    <w:bookmarkEnd w:id="1728"/>
    <w:bookmarkStart w:name="z688" w:id="1729"/>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Семей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1729"/>
    <w:bookmarkStart w:name="z689" w:id="173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30"/>
    <w:bookmarkStart w:name="z690" w:id="1731"/>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731"/>
    <w:bookmarkStart w:name="z691" w:id="173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732"/>
    <w:bookmarkStart w:name="z6246" w:id="173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733"/>
    <w:bookmarkStart w:name="z692" w:id="1734"/>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734"/>
    <w:bookmarkStart w:name="z693" w:id="1735"/>
    <w:p>
      <w:pPr>
        <w:spacing w:after="0"/>
        <w:ind w:left="0"/>
        <w:jc w:val="both"/>
      </w:pPr>
      <w:r>
        <w:rPr>
          <w:rFonts w:ascii="Times New Roman"/>
          <w:b w:val="false"/>
          <w:i w:val="false"/>
          <w:color w:val="000000"/>
          <w:sz w:val="28"/>
        </w:rPr>
        <w:t>
      13. Задачи Управления:</w:t>
      </w:r>
    </w:p>
    <w:bookmarkEnd w:id="1735"/>
    <w:bookmarkStart w:name="z6247" w:id="173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736"/>
    <w:bookmarkStart w:name="z6248" w:id="173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737"/>
    <w:bookmarkStart w:name="z6249" w:id="173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738"/>
    <w:bookmarkStart w:name="z6250" w:id="1739"/>
    <w:p>
      <w:pPr>
        <w:spacing w:after="0"/>
        <w:ind w:left="0"/>
        <w:jc w:val="both"/>
      </w:pPr>
      <w:r>
        <w:rPr>
          <w:rFonts w:ascii="Times New Roman"/>
          <w:b w:val="false"/>
          <w:i w:val="false"/>
          <w:color w:val="000000"/>
          <w:sz w:val="28"/>
        </w:rPr>
        <w:t>
      4) организация предупреждения и тушения пожаров.</w:t>
      </w:r>
    </w:p>
    <w:bookmarkEnd w:id="1739"/>
    <w:bookmarkStart w:name="z694" w:id="1740"/>
    <w:p>
      <w:pPr>
        <w:spacing w:after="0"/>
        <w:ind w:left="0"/>
        <w:jc w:val="both"/>
      </w:pPr>
      <w:r>
        <w:rPr>
          <w:rFonts w:ascii="Times New Roman"/>
          <w:b w:val="false"/>
          <w:i w:val="false"/>
          <w:color w:val="000000"/>
          <w:sz w:val="28"/>
        </w:rPr>
        <w:t>
      14. Функции Управления:</w:t>
      </w:r>
    </w:p>
    <w:bookmarkEnd w:id="1740"/>
    <w:bookmarkStart w:name="z6251" w:id="174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741"/>
    <w:bookmarkStart w:name="z6252" w:id="1742"/>
    <w:p>
      <w:pPr>
        <w:spacing w:after="0"/>
        <w:ind w:left="0"/>
        <w:jc w:val="both"/>
      </w:pPr>
      <w:r>
        <w:rPr>
          <w:rFonts w:ascii="Times New Roman"/>
          <w:b w:val="false"/>
          <w:i w:val="false"/>
          <w:color w:val="000000"/>
          <w:sz w:val="28"/>
        </w:rPr>
        <w:t>
      2) обеспечение деятельности сил гражданской защиты;</w:t>
      </w:r>
    </w:p>
    <w:bookmarkEnd w:id="1742"/>
    <w:bookmarkStart w:name="z6253" w:id="174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743"/>
    <w:bookmarkStart w:name="z6254" w:id="174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744"/>
    <w:bookmarkStart w:name="z6255" w:id="174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745"/>
    <w:bookmarkStart w:name="z6256" w:id="174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746"/>
    <w:bookmarkStart w:name="z6257" w:id="174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747"/>
    <w:bookmarkStart w:name="z6258" w:id="174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748"/>
    <w:bookmarkStart w:name="z6259" w:id="174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749"/>
    <w:bookmarkStart w:name="z6260" w:id="175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750"/>
    <w:bookmarkStart w:name="z6261" w:id="175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751"/>
    <w:bookmarkStart w:name="z6262" w:id="175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264" w:id="175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753"/>
    <w:bookmarkStart w:name="z6265" w:id="175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754"/>
    <w:bookmarkStart w:name="z6266" w:id="175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755"/>
    <w:bookmarkStart w:name="z6267" w:id="175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756"/>
    <w:bookmarkStart w:name="z6268" w:id="175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757"/>
    <w:bookmarkStart w:name="z6269" w:id="175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758"/>
    <w:bookmarkStart w:name="z6270" w:id="175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759"/>
    <w:bookmarkStart w:name="z6271" w:id="176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760"/>
    <w:bookmarkStart w:name="z6272" w:id="176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761"/>
    <w:bookmarkStart w:name="z6273" w:id="176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762"/>
    <w:bookmarkStart w:name="z6274" w:id="176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763"/>
    <w:bookmarkStart w:name="z6275" w:id="176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764"/>
    <w:bookmarkStart w:name="z6276" w:id="176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765"/>
    <w:bookmarkStart w:name="z6277" w:id="176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766"/>
    <w:bookmarkStart w:name="z6278" w:id="176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767"/>
    <w:bookmarkStart w:name="z6279" w:id="176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768"/>
    <w:bookmarkStart w:name="z6280" w:id="176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769"/>
    <w:bookmarkStart w:name="z6281" w:id="177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770"/>
    <w:bookmarkStart w:name="z6282" w:id="1771"/>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1771"/>
    <w:bookmarkStart w:name="z6283" w:id="1772"/>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285" w:id="177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773"/>
    <w:bookmarkStart w:name="z6286" w:id="177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95" w:id="1775"/>
    <w:p>
      <w:pPr>
        <w:spacing w:after="0"/>
        <w:ind w:left="0"/>
        <w:jc w:val="both"/>
      </w:pPr>
      <w:r>
        <w:rPr>
          <w:rFonts w:ascii="Times New Roman"/>
          <w:b w:val="false"/>
          <w:i w:val="false"/>
          <w:color w:val="000000"/>
          <w:sz w:val="28"/>
        </w:rPr>
        <w:t>
      15. Права и обязанности:</w:t>
      </w:r>
    </w:p>
    <w:bookmarkEnd w:id="1775"/>
    <w:bookmarkStart w:name="z6288" w:id="17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776"/>
    <w:bookmarkStart w:name="z6289" w:id="17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777"/>
    <w:bookmarkStart w:name="z6290" w:id="17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778"/>
    <w:bookmarkStart w:name="z6291" w:id="17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779"/>
    <w:bookmarkStart w:name="z696" w:id="1780"/>
    <w:p>
      <w:pPr>
        <w:spacing w:after="0"/>
        <w:ind w:left="0"/>
        <w:jc w:val="left"/>
      </w:pPr>
      <w:r>
        <w:rPr>
          <w:rFonts w:ascii="Times New Roman"/>
          <w:b/>
          <w:i w:val="false"/>
          <w:color w:val="000000"/>
        </w:rPr>
        <w:t xml:space="preserve"> 3. Организация деятельности Управления</w:t>
      </w:r>
    </w:p>
    <w:bookmarkEnd w:id="1780"/>
    <w:bookmarkStart w:name="z697" w:id="1781"/>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781"/>
    <w:bookmarkStart w:name="z698" w:id="1782"/>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782"/>
    <w:bookmarkStart w:name="z699" w:id="1783"/>
    <w:p>
      <w:pPr>
        <w:spacing w:after="0"/>
        <w:ind w:left="0"/>
        <w:jc w:val="both"/>
      </w:pPr>
      <w:r>
        <w:rPr>
          <w:rFonts w:ascii="Times New Roman"/>
          <w:b w:val="false"/>
          <w:i w:val="false"/>
          <w:color w:val="000000"/>
          <w:sz w:val="28"/>
        </w:rPr>
        <w:t>
      18. Полномочия Начальника Управления:</w:t>
      </w:r>
    </w:p>
    <w:bookmarkEnd w:id="1783"/>
    <w:bookmarkStart w:name="z6292" w:id="1784"/>
    <w:p>
      <w:pPr>
        <w:spacing w:after="0"/>
        <w:ind w:left="0"/>
        <w:jc w:val="both"/>
      </w:pPr>
      <w:r>
        <w:rPr>
          <w:rFonts w:ascii="Times New Roman"/>
          <w:b w:val="false"/>
          <w:i w:val="false"/>
          <w:color w:val="000000"/>
          <w:sz w:val="28"/>
        </w:rPr>
        <w:t>
      1) без доверенности действует от имени Управления;</w:t>
      </w:r>
    </w:p>
    <w:bookmarkEnd w:id="1784"/>
    <w:bookmarkStart w:name="z6293" w:id="1785"/>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785"/>
    <w:bookmarkStart w:name="z6294" w:id="17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786"/>
    <w:bookmarkStart w:name="z6295" w:id="17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1787"/>
    <w:bookmarkStart w:name="z6296" w:id="17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788"/>
    <w:bookmarkStart w:name="z6297" w:id="17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789"/>
    <w:bookmarkStart w:name="z6298" w:id="1790"/>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790"/>
    <w:bookmarkStart w:name="z6299" w:id="17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791"/>
    <w:bookmarkStart w:name="z6300" w:id="17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792"/>
    <w:bookmarkStart w:name="z6301" w:id="17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793"/>
    <w:bookmarkStart w:name="z6302" w:id="17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794"/>
    <w:bookmarkStart w:name="z6303" w:id="17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795"/>
    <w:bookmarkStart w:name="z6304" w:id="17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796"/>
    <w:bookmarkStart w:name="z6305" w:id="17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797"/>
    <w:bookmarkStart w:name="z6306" w:id="179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Семей;</w:t>
      </w:r>
    </w:p>
    <w:bookmarkEnd w:id="1798"/>
    <w:bookmarkStart w:name="z6307" w:id="179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799"/>
    <w:bookmarkStart w:name="z6308" w:id="180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800"/>
    <w:bookmarkStart w:name="z6309" w:id="180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801"/>
    <w:bookmarkStart w:name="z700" w:id="1802"/>
    <w:p>
      <w:pPr>
        <w:spacing w:after="0"/>
        <w:ind w:left="0"/>
        <w:jc w:val="left"/>
      </w:pPr>
      <w:r>
        <w:rPr>
          <w:rFonts w:ascii="Times New Roman"/>
          <w:b/>
          <w:i w:val="false"/>
          <w:color w:val="000000"/>
        </w:rPr>
        <w:t xml:space="preserve"> 4. Имущество Управления</w:t>
      </w:r>
    </w:p>
    <w:bookmarkEnd w:id="1802"/>
    <w:bookmarkStart w:name="z701" w:id="1803"/>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1803"/>
    <w:bookmarkStart w:name="z6310" w:id="180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04"/>
    <w:bookmarkStart w:name="z702" w:id="180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805"/>
    <w:bookmarkStart w:name="z703" w:id="180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06"/>
    <w:bookmarkStart w:name="z704" w:id="1807"/>
    <w:p>
      <w:pPr>
        <w:spacing w:after="0"/>
        <w:ind w:left="0"/>
        <w:jc w:val="left"/>
      </w:pPr>
      <w:r>
        <w:rPr>
          <w:rFonts w:ascii="Times New Roman"/>
          <w:b/>
          <w:i w:val="false"/>
          <w:color w:val="000000"/>
        </w:rPr>
        <w:t xml:space="preserve"> 5. Реорганизация и упразднение Управления</w:t>
      </w:r>
    </w:p>
    <w:bookmarkEnd w:id="1807"/>
    <w:bookmarkStart w:name="z705" w:id="1808"/>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707" w:id="1809"/>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Талдыкорган</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1809"/>
    <w:bookmarkStart w:name="z709" w:id="1810"/>
    <w:p>
      <w:pPr>
        <w:spacing w:after="0"/>
        <w:ind w:left="0"/>
        <w:jc w:val="both"/>
      </w:pPr>
      <w:r>
        <w:rPr>
          <w:rFonts w:ascii="Times New Roman"/>
          <w:b w:val="false"/>
          <w:i w:val="false"/>
          <w:color w:val="000000"/>
          <w:sz w:val="28"/>
        </w:rPr>
        <w:t>
      1. Управление по чрезвычайным ситуациям города Талдыкорган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1810"/>
    <w:bookmarkStart w:name="z710" w:id="181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811"/>
    <w:bookmarkStart w:name="z711" w:id="181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812"/>
    <w:bookmarkStart w:name="z712" w:id="181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813"/>
    <w:bookmarkStart w:name="z713" w:id="181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814"/>
    <w:bookmarkStart w:name="z714" w:id="181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815"/>
    <w:bookmarkStart w:name="z715" w:id="1816"/>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1816"/>
    <w:bookmarkStart w:name="z716" w:id="1817"/>
    <w:p>
      <w:pPr>
        <w:spacing w:after="0"/>
        <w:ind w:left="0"/>
        <w:jc w:val="both"/>
      </w:pPr>
      <w:r>
        <w:rPr>
          <w:rFonts w:ascii="Times New Roman"/>
          <w:b w:val="false"/>
          <w:i w:val="false"/>
          <w:color w:val="000000"/>
          <w:sz w:val="28"/>
        </w:rPr>
        <w:t>
      8. Юридический адрес Управления: Республика Казахстан, индекс 040000 Алматинская область, город Талдыкорган, ул. Алдабергенова, 86 "А" блок Д.".</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06.03.2020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717" w:id="1818"/>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Талдыкорган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1818"/>
    <w:bookmarkStart w:name="z718" w:id="181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19"/>
    <w:bookmarkStart w:name="z719" w:id="1820"/>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820"/>
    <w:bookmarkStart w:name="z720" w:id="182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821"/>
    <w:bookmarkStart w:name="z6311" w:id="182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822"/>
    <w:bookmarkStart w:name="z721" w:id="1823"/>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823"/>
    <w:bookmarkStart w:name="z722" w:id="1824"/>
    <w:p>
      <w:pPr>
        <w:spacing w:after="0"/>
        <w:ind w:left="0"/>
        <w:jc w:val="both"/>
      </w:pPr>
      <w:r>
        <w:rPr>
          <w:rFonts w:ascii="Times New Roman"/>
          <w:b w:val="false"/>
          <w:i w:val="false"/>
          <w:color w:val="000000"/>
          <w:sz w:val="28"/>
        </w:rPr>
        <w:t>
      13. Задачи Управления:</w:t>
      </w:r>
    </w:p>
    <w:bookmarkEnd w:id="1824"/>
    <w:bookmarkStart w:name="z6312" w:id="18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825"/>
    <w:bookmarkStart w:name="z6313" w:id="18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826"/>
    <w:bookmarkStart w:name="z6314" w:id="18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827"/>
    <w:bookmarkStart w:name="z6315" w:id="1828"/>
    <w:p>
      <w:pPr>
        <w:spacing w:after="0"/>
        <w:ind w:left="0"/>
        <w:jc w:val="both"/>
      </w:pPr>
      <w:r>
        <w:rPr>
          <w:rFonts w:ascii="Times New Roman"/>
          <w:b w:val="false"/>
          <w:i w:val="false"/>
          <w:color w:val="000000"/>
          <w:sz w:val="28"/>
        </w:rPr>
        <w:t>
      4) организация предупреждения и тушения пожаров.</w:t>
      </w:r>
    </w:p>
    <w:bookmarkEnd w:id="1828"/>
    <w:bookmarkStart w:name="z723" w:id="1829"/>
    <w:p>
      <w:pPr>
        <w:spacing w:after="0"/>
        <w:ind w:left="0"/>
        <w:jc w:val="both"/>
      </w:pPr>
      <w:r>
        <w:rPr>
          <w:rFonts w:ascii="Times New Roman"/>
          <w:b w:val="false"/>
          <w:i w:val="false"/>
          <w:color w:val="000000"/>
          <w:sz w:val="28"/>
        </w:rPr>
        <w:t>
      14. Функции Управления:</w:t>
      </w:r>
    </w:p>
    <w:bookmarkEnd w:id="1829"/>
    <w:bookmarkStart w:name="z6316" w:id="183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830"/>
    <w:bookmarkStart w:name="z6317" w:id="183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831"/>
    <w:bookmarkStart w:name="z6318" w:id="18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832"/>
    <w:bookmarkStart w:name="z6319" w:id="18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833"/>
    <w:bookmarkStart w:name="z6320" w:id="183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834"/>
    <w:bookmarkStart w:name="z6321" w:id="183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835"/>
    <w:bookmarkStart w:name="z6322" w:id="183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836"/>
    <w:bookmarkStart w:name="z6323" w:id="183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837"/>
    <w:bookmarkStart w:name="z6324" w:id="183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838"/>
    <w:bookmarkStart w:name="z6325" w:id="183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839"/>
    <w:bookmarkStart w:name="z6326" w:id="184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840"/>
    <w:bookmarkStart w:name="z6327" w:id="184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329" w:id="184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842"/>
    <w:bookmarkStart w:name="z6330" w:id="184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843"/>
    <w:bookmarkStart w:name="z6331" w:id="184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844"/>
    <w:bookmarkStart w:name="z6332" w:id="184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845"/>
    <w:bookmarkStart w:name="z6333" w:id="184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846"/>
    <w:bookmarkStart w:name="z6334" w:id="18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847"/>
    <w:bookmarkStart w:name="z6335" w:id="184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848"/>
    <w:bookmarkStart w:name="z6336" w:id="184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849"/>
    <w:bookmarkStart w:name="z6337" w:id="185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850"/>
    <w:bookmarkStart w:name="z6338" w:id="185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851"/>
    <w:bookmarkStart w:name="z6339" w:id="185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852"/>
    <w:bookmarkStart w:name="z6340" w:id="185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853"/>
    <w:bookmarkStart w:name="z6341" w:id="185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854"/>
    <w:bookmarkStart w:name="z6342" w:id="185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855"/>
    <w:bookmarkStart w:name="z6343" w:id="18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856"/>
    <w:bookmarkStart w:name="z6344" w:id="185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857"/>
    <w:bookmarkStart w:name="z6345" w:id="185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858"/>
    <w:bookmarkStart w:name="z6346" w:id="185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859"/>
    <w:bookmarkStart w:name="z6347" w:id="1860"/>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1860"/>
    <w:bookmarkStart w:name="z6348" w:id="1861"/>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50" w:id="186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862"/>
    <w:bookmarkStart w:name="z6351" w:id="186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24" w:id="1864"/>
    <w:p>
      <w:pPr>
        <w:spacing w:after="0"/>
        <w:ind w:left="0"/>
        <w:jc w:val="both"/>
      </w:pPr>
      <w:r>
        <w:rPr>
          <w:rFonts w:ascii="Times New Roman"/>
          <w:b w:val="false"/>
          <w:i w:val="false"/>
          <w:color w:val="000000"/>
          <w:sz w:val="28"/>
        </w:rPr>
        <w:t>
      15. Права и обязанности:</w:t>
      </w:r>
    </w:p>
    <w:bookmarkEnd w:id="1864"/>
    <w:bookmarkStart w:name="z6353" w:id="186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865"/>
    <w:bookmarkStart w:name="z6354" w:id="186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866"/>
    <w:bookmarkStart w:name="z6355" w:id="186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867"/>
    <w:bookmarkStart w:name="z6356" w:id="186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868"/>
    <w:bookmarkStart w:name="z725" w:id="1869"/>
    <w:p>
      <w:pPr>
        <w:spacing w:after="0"/>
        <w:ind w:left="0"/>
        <w:jc w:val="left"/>
      </w:pPr>
      <w:r>
        <w:rPr>
          <w:rFonts w:ascii="Times New Roman"/>
          <w:b/>
          <w:i w:val="false"/>
          <w:color w:val="000000"/>
        </w:rPr>
        <w:t xml:space="preserve"> 3. Организация деятельности Управления</w:t>
      </w:r>
    </w:p>
    <w:bookmarkEnd w:id="1869"/>
    <w:bookmarkStart w:name="z726" w:id="1870"/>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870"/>
    <w:bookmarkStart w:name="z727" w:id="1871"/>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871"/>
    <w:bookmarkStart w:name="z728" w:id="1872"/>
    <w:p>
      <w:pPr>
        <w:spacing w:after="0"/>
        <w:ind w:left="0"/>
        <w:jc w:val="both"/>
      </w:pPr>
      <w:r>
        <w:rPr>
          <w:rFonts w:ascii="Times New Roman"/>
          <w:b w:val="false"/>
          <w:i w:val="false"/>
          <w:color w:val="000000"/>
          <w:sz w:val="28"/>
        </w:rPr>
        <w:t>
      18. Полномочия Начальника Управления:</w:t>
      </w:r>
    </w:p>
    <w:bookmarkEnd w:id="1872"/>
    <w:bookmarkStart w:name="z6357" w:id="1873"/>
    <w:p>
      <w:pPr>
        <w:spacing w:after="0"/>
        <w:ind w:left="0"/>
        <w:jc w:val="both"/>
      </w:pPr>
      <w:r>
        <w:rPr>
          <w:rFonts w:ascii="Times New Roman"/>
          <w:b w:val="false"/>
          <w:i w:val="false"/>
          <w:color w:val="000000"/>
          <w:sz w:val="28"/>
        </w:rPr>
        <w:t>
      1) без доверенности действует от имени Управления;</w:t>
      </w:r>
    </w:p>
    <w:bookmarkEnd w:id="1873"/>
    <w:bookmarkStart w:name="z6358" w:id="1874"/>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1874"/>
    <w:bookmarkStart w:name="z6359" w:id="187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875"/>
    <w:bookmarkStart w:name="z6360" w:id="187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1876"/>
    <w:bookmarkStart w:name="z6361" w:id="187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877"/>
    <w:bookmarkStart w:name="z6362" w:id="187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878"/>
    <w:bookmarkStart w:name="z6363" w:id="1879"/>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879"/>
    <w:bookmarkStart w:name="z6364" w:id="188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880"/>
    <w:bookmarkStart w:name="z6365" w:id="188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881"/>
    <w:bookmarkStart w:name="z6366" w:id="188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882"/>
    <w:bookmarkStart w:name="z6367" w:id="188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883"/>
    <w:bookmarkStart w:name="z6368" w:id="188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884"/>
    <w:bookmarkStart w:name="z6369" w:id="188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885"/>
    <w:bookmarkStart w:name="z6370" w:id="188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886"/>
    <w:bookmarkStart w:name="z6371" w:id="188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Талдыкорган;</w:t>
      </w:r>
    </w:p>
    <w:bookmarkEnd w:id="1887"/>
    <w:bookmarkStart w:name="z6372" w:id="188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888"/>
    <w:bookmarkStart w:name="z6373" w:id="188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889"/>
    <w:bookmarkStart w:name="z6374" w:id="189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890"/>
    <w:bookmarkStart w:name="z729" w:id="1891"/>
    <w:p>
      <w:pPr>
        <w:spacing w:after="0"/>
        <w:ind w:left="0"/>
        <w:jc w:val="left"/>
      </w:pPr>
      <w:r>
        <w:rPr>
          <w:rFonts w:ascii="Times New Roman"/>
          <w:b/>
          <w:i w:val="false"/>
          <w:color w:val="000000"/>
        </w:rPr>
        <w:t xml:space="preserve"> 4. Имущество Управления</w:t>
      </w:r>
    </w:p>
    <w:bookmarkEnd w:id="1891"/>
    <w:bookmarkStart w:name="z730" w:id="1892"/>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892"/>
    <w:bookmarkStart w:name="z6375" w:id="1893"/>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893"/>
    <w:bookmarkStart w:name="z731" w:id="189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894"/>
    <w:bookmarkStart w:name="z732" w:id="189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95"/>
    <w:bookmarkStart w:name="z733" w:id="1896"/>
    <w:p>
      <w:pPr>
        <w:spacing w:after="0"/>
        <w:ind w:left="0"/>
        <w:jc w:val="left"/>
      </w:pPr>
      <w:r>
        <w:rPr>
          <w:rFonts w:ascii="Times New Roman"/>
          <w:b/>
          <w:i w:val="false"/>
          <w:color w:val="000000"/>
        </w:rPr>
        <w:t xml:space="preserve"> 5. Реорганизация и упразднения Управления</w:t>
      </w:r>
    </w:p>
    <w:bookmarkEnd w:id="1896"/>
    <w:bookmarkStart w:name="z734" w:id="1897"/>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736" w:id="1898"/>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Тараз</w:t>
      </w:r>
      <w:r>
        <w:br/>
      </w:r>
      <w:r>
        <w:rPr>
          <w:rFonts w:ascii="Times New Roman"/>
          <w:b/>
          <w:i w:val="false"/>
          <w:color w:val="000000"/>
        </w:rPr>
        <w:t>Департамента по чрезвычайным ситуациям</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1898"/>
    <w:bookmarkStart w:name="z738" w:id="1899"/>
    <w:p>
      <w:pPr>
        <w:spacing w:after="0"/>
        <w:ind w:left="0"/>
        <w:jc w:val="both"/>
      </w:pPr>
      <w:r>
        <w:rPr>
          <w:rFonts w:ascii="Times New Roman"/>
          <w:b w:val="false"/>
          <w:i w:val="false"/>
          <w:color w:val="000000"/>
          <w:sz w:val="28"/>
        </w:rPr>
        <w:t>
      1. Управление по чрезвычайным ситуациям города Тараз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1899"/>
    <w:bookmarkStart w:name="z739" w:id="190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900"/>
    <w:bookmarkStart w:name="z740" w:id="190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901"/>
    <w:bookmarkStart w:name="z741" w:id="190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902"/>
    <w:bookmarkStart w:name="z742" w:id="190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903"/>
    <w:bookmarkStart w:name="z743" w:id="190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904"/>
    <w:bookmarkStart w:name="z744" w:id="1905"/>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1905"/>
    <w:bookmarkStart w:name="z745" w:id="1906"/>
    <w:p>
      <w:pPr>
        <w:spacing w:after="0"/>
        <w:ind w:left="0"/>
        <w:jc w:val="both"/>
      </w:pPr>
      <w:r>
        <w:rPr>
          <w:rFonts w:ascii="Times New Roman"/>
          <w:b w:val="false"/>
          <w:i w:val="false"/>
          <w:color w:val="000000"/>
          <w:sz w:val="28"/>
        </w:rPr>
        <w:t>
      8. Юридический адрес Управления: 080000 Жамбылская область, город Тараз, микрорайон Каратау, 42.</w:t>
      </w:r>
    </w:p>
    <w:bookmarkEnd w:id="1906"/>
    <w:bookmarkStart w:name="z746" w:id="1907"/>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Тараз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1907"/>
    <w:bookmarkStart w:name="z747" w:id="190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08"/>
    <w:bookmarkStart w:name="z748" w:id="1909"/>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909"/>
    <w:bookmarkStart w:name="z749" w:id="1910"/>
    <w:p>
      <w:pPr>
        <w:spacing w:after="0"/>
        <w:ind w:left="0"/>
        <w:jc w:val="both"/>
      </w:pPr>
      <w:r>
        <w:rPr>
          <w:rFonts w:ascii="Times New Roman"/>
          <w:b w:val="false"/>
          <w:i w:val="false"/>
          <w:color w:val="000000"/>
          <w:sz w:val="28"/>
        </w:rPr>
        <w:t xml:space="preserve">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 </w:t>
      </w:r>
    </w:p>
    <w:bookmarkEnd w:id="1910"/>
    <w:bookmarkStart w:name="z6376" w:id="191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11"/>
    <w:bookmarkStart w:name="z750" w:id="1912"/>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1912"/>
    <w:bookmarkStart w:name="z751" w:id="1913"/>
    <w:p>
      <w:pPr>
        <w:spacing w:after="0"/>
        <w:ind w:left="0"/>
        <w:jc w:val="both"/>
      </w:pPr>
      <w:r>
        <w:rPr>
          <w:rFonts w:ascii="Times New Roman"/>
          <w:b w:val="false"/>
          <w:i w:val="false"/>
          <w:color w:val="000000"/>
          <w:sz w:val="28"/>
        </w:rPr>
        <w:t>
      13. Задачи Управления:</w:t>
      </w:r>
    </w:p>
    <w:bookmarkEnd w:id="1913"/>
    <w:bookmarkStart w:name="z6377" w:id="191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914"/>
    <w:bookmarkStart w:name="z6378" w:id="191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915"/>
    <w:bookmarkStart w:name="z6379" w:id="191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916"/>
    <w:bookmarkStart w:name="z6380" w:id="1917"/>
    <w:p>
      <w:pPr>
        <w:spacing w:after="0"/>
        <w:ind w:left="0"/>
        <w:jc w:val="both"/>
      </w:pPr>
      <w:r>
        <w:rPr>
          <w:rFonts w:ascii="Times New Roman"/>
          <w:b w:val="false"/>
          <w:i w:val="false"/>
          <w:color w:val="000000"/>
          <w:sz w:val="28"/>
        </w:rPr>
        <w:t>
      4) организация предупреждения и тушения пожаров.</w:t>
      </w:r>
    </w:p>
    <w:bookmarkEnd w:id="1917"/>
    <w:bookmarkStart w:name="z752" w:id="1918"/>
    <w:p>
      <w:pPr>
        <w:spacing w:after="0"/>
        <w:ind w:left="0"/>
        <w:jc w:val="both"/>
      </w:pPr>
      <w:r>
        <w:rPr>
          <w:rFonts w:ascii="Times New Roman"/>
          <w:b w:val="false"/>
          <w:i w:val="false"/>
          <w:color w:val="000000"/>
          <w:sz w:val="28"/>
        </w:rPr>
        <w:t>
      14. Функции Управления:</w:t>
      </w:r>
    </w:p>
    <w:bookmarkEnd w:id="1918"/>
    <w:bookmarkStart w:name="z6381" w:id="191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919"/>
    <w:bookmarkStart w:name="z6382" w:id="1920"/>
    <w:p>
      <w:pPr>
        <w:spacing w:after="0"/>
        <w:ind w:left="0"/>
        <w:jc w:val="both"/>
      </w:pPr>
      <w:r>
        <w:rPr>
          <w:rFonts w:ascii="Times New Roman"/>
          <w:b w:val="false"/>
          <w:i w:val="false"/>
          <w:color w:val="000000"/>
          <w:sz w:val="28"/>
        </w:rPr>
        <w:t>
      2) обеспечение деятельности сил гражданской защиты;</w:t>
      </w:r>
    </w:p>
    <w:bookmarkEnd w:id="1920"/>
    <w:bookmarkStart w:name="z6383" w:id="192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921"/>
    <w:bookmarkStart w:name="z6384" w:id="192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922"/>
    <w:bookmarkStart w:name="z6385" w:id="192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923"/>
    <w:bookmarkStart w:name="z6386" w:id="192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924"/>
    <w:bookmarkStart w:name="z6387" w:id="192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925"/>
    <w:bookmarkStart w:name="z6388" w:id="192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926"/>
    <w:bookmarkStart w:name="z6389" w:id="192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927"/>
    <w:bookmarkStart w:name="z6390" w:id="192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928"/>
    <w:bookmarkStart w:name="z6391" w:id="192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929"/>
    <w:bookmarkStart w:name="z6392" w:id="193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394" w:id="193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931"/>
    <w:bookmarkStart w:name="z6395" w:id="193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932"/>
    <w:bookmarkStart w:name="z6396" w:id="193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933"/>
    <w:bookmarkStart w:name="z6397" w:id="193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934"/>
    <w:bookmarkStart w:name="z6398" w:id="193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935"/>
    <w:bookmarkStart w:name="z6399" w:id="193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936"/>
    <w:bookmarkStart w:name="z6400" w:id="193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1937"/>
    <w:bookmarkStart w:name="z6401" w:id="193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938"/>
    <w:bookmarkStart w:name="z6402" w:id="193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939"/>
    <w:bookmarkStart w:name="z6403" w:id="194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940"/>
    <w:bookmarkStart w:name="z6404" w:id="194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941"/>
    <w:bookmarkStart w:name="z6405" w:id="194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942"/>
    <w:bookmarkStart w:name="z6406" w:id="194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943"/>
    <w:bookmarkStart w:name="z6407" w:id="194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944"/>
    <w:bookmarkStart w:name="z6408" w:id="194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945"/>
    <w:bookmarkStart w:name="z6409" w:id="194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946"/>
    <w:bookmarkStart w:name="z6410" w:id="194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947"/>
    <w:bookmarkStart w:name="z6411" w:id="194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948"/>
    <w:bookmarkStart w:name="z6412" w:id="1949"/>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1949"/>
    <w:bookmarkStart w:name="z6413" w:id="1950"/>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15" w:id="195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951"/>
    <w:bookmarkStart w:name="z6416" w:id="195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53" w:id="1953"/>
    <w:p>
      <w:pPr>
        <w:spacing w:after="0"/>
        <w:ind w:left="0"/>
        <w:jc w:val="both"/>
      </w:pPr>
      <w:r>
        <w:rPr>
          <w:rFonts w:ascii="Times New Roman"/>
          <w:b w:val="false"/>
          <w:i w:val="false"/>
          <w:color w:val="000000"/>
          <w:sz w:val="28"/>
        </w:rPr>
        <w:t>
      15. Права и обязанности:</w:t>
      </w:r>
    </w:p>
    <w:bookmarkEnd w:id="1953"/>
    <w:bookmarkStart w:name="z6418" w:id="195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954"/>
    <w:bookmarkStart w:name="z6419" w:id="195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955"/>
    <w:bookmarkStart w:name="z6420" w:id="195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956"/>
    <w:bookmarkStart w:name="z6421" w:id="195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957"/>
    <w:bookmarkStart w:name="z754" w:id="1958"/>
    <w:p>
      <w:pPr>
        <w:spacing w:after="0"/>
        <w:ind w:left="0"/>
        <w:jc w:val="left"/>
      </w:pPr>
      <w:r>
        <w:rPr>
          <w:rFonts w:ascii="Times New Roman"/>
          <w:b/>
          <w:i w:val="false"/>
          <w:color w:val="000000"/>
        </w:rPr>
        <w:t xml:space="preserve"> 3. Организация деятельности Управления</w:t>
      </w:r>
    </w:p>
    <w:bookmarkEnd w:id="1958"/>
    <w:bookmarkStart w:name="z755" w:id="1959"/>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1959"/>
    <w:bookmarkStart w:name="z756" w:id="1960"/>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1960"/>
    <w:bookmarkStart w:name="z757" w:id="1961"/>
    <w:p>
      <w:pPr>
        <w:spacing w:after="0"/>
        <w:ind w:left="0"/>
        <w:jc w:val="both"/>
      </w:pPr>
      <w:r>
        <w:rPr>
          <w:rFonts w:ascii="Times New Roman"/>
          <w:b w:val="false"/>
          <w:i w:val="false"/>
          <w:color w:val="000000"/>
          <w:sz w:val="28"/>
        </w:rPr>
        <w:t>
      18. Полномочия Начальника Управления:</w:t>
      </w:r>
    </w:p>
    <w:bookmarkEnd w:id="1961"/>
    <w:bookmarkStart w:name="z6422" w:id="1962"/>
    <w:p>
      <w:pPr>
        <w:spacing w:after="0"/>
        <w:ind w:left="0"/>
        <w:jc w:val="both"/>
      </w:pPr>
      <w:r>
        <w:rPr>
          <w:rFonts w:ascii="Times New Roman"/>
          <w:b w:val="false"/>
          <w:i w:val="false"/>
          <w:color w:val="000000"/>
          <w:sz w:val="28"/>
        </w:rPr>
        <w:t>
      1) без доверенности действует от имени Управления;</w:t>
      </w:r>
    </w:p>
    <w:bookmarkEnd w:id="1962"/>
    <w:bookmarkStart w:name="z6423" w:id="1963"/>
    <w:p>
      <w:pPr>
        <w:spacing w:after="0"/>
        <w:ind w:left="0"/>
        <w:jc w:val="both"/>
      </w:pPr>
      <w:r>
        <w:rPr>
          <w:rFonts w:ascii="Times New Roman"/>
          <w:b w:val="false"/>
          <w:i w:val="false"/>
          <w:color w:val="000000"/>
          <w:sz w:val="28"/>
        </w:rPr>
        <w:t>
      2) в пределах своих полномочий, представляет интересы Управления (Отдела) в Департаменте, государственных органах и иных организациях;</w:t>
      </w:r>
    </w:p>
    <w:bookmarkEnd w:id="1963"/>
    <w:bookmarkStart w:name="z6424" w:id="196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964"/>
    <w:bookmarkStart w:name="z6425" w:id="196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(района) подразделений Департамента Комитета по чрезвычайным ситуациям Министерства внутренних дел Республики Казахстан;</w:t>
      </w:r>
    </w:p>
    <w:bookmarkEnd w:id="1965"/>
    <w:bookmarkStart w:name="z6426" w:id="196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966"/>
    <w:bookmarkStart w:name="z6427" w:id="196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1967"/>
    <w:bookmarkStart w:name="z6428" w:id="1968"/>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1968"/>
    <w:bookmarkStart w:name="z6429" w:id="196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1969"/>
    <w:bookmarkStart w:name="z6430" w:id="197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1970"/>
    <w:bookmarkStart w:name="z6431" w:id="197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1971"/>
    <w:bookmarkStart w:name="z6432" w:id="197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972"/>
    <w:bookmarkStart w:name="z6433" w:id="197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1973"/>
    <w:bookmarkStart w:name="z6434" w:id="197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974"/>
    <w:bookmarkStart w:name="z6435" w:id="197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975"/>
    <w:bookmarkStart w:name="z6436" w:id="197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Тараз;</w:t>
      </w:r>
    </w:p>
    <w:bookmarkEnd w:id="1976"/>
    <w:bookmarkStart w:name="z6437" w:id="197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977"/>
    <w:bookmarkStart w:name="z6438" w:id="197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978"/>
    <w:bookmarkStart w:name="z6439" w:id="197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979"/>
    <w:bookmarkStart w:name="z758" w:id="1980"/>
    <w:p>
      <w:pPr>
        <w:spacing w:after="0"/>
        <w:ind w:left="0"/>
        <w:jc w:val="left"/>
      </w:pPr>
      <w:r>
        <w:rPr>
          <w:rFonts w:ascii="Times New Roman"/>
          <w:b/>
          <w:i w:val="false"/>
          <w:color w:val="000000"/>
        </w:rPr>
        <w:t xml:space="preserve"> 4. Имущество Управления</w:t>
      </w:r>
    </w:p>
    <w:bookmarkEnd w:id="1980"/>
    <w:bookmarkStart w:name="z759" w:id="1981"/>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1981"/>
    <w:bookmarkStart w:name="z6440" w:id="1982"/>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982"/>
    <w:bookmarkStart w:name="z760" w:id="198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1983"/>
    <w:bookmarkStart w:name="z761" w:id="198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84"/>
    <w:bookmarkStart w:name="z762" w:id="1985"/>
    <w:p>
      <w:pPr>
        <w:spacing w:after="0"/>
        <w:ind w:left="0"/>
        <w:jc w:val="left"/>
      </w:pPr>
      <w:r>
        <w:rPr>
          <w:rFonts w:ascii="Times New Roman"/>
          <w:b/>
          <w:i w:val="false"/>
          <w:color w:val="000000"/>
        </w:rPr>
        <w:t xml:space="preserve"> 5. Реорганизация и упразднение Управления</w:t>
      </w:r>
    </w:p>
    <w:bookmarkEnd w:id="1985"/>
    <w:bookmarkStart w:name="z763" w:id="1986"/>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1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765" w:id="1987"/>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Темиртау</w:t>
      </w:r>
      <w:r>
        <w:br/>
      </w:r>
      <w:r>
        <w:rPr>
          <w:rFonts w:ascii="Times New Roman"/>
          <w:b/>
          <w:i w:val="false"/>
          <w:color w:val="000000"/>
        </w:rPr>
        <w:t>Департамента по чрезвычайным ситуациям Карагандинской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1987"/>
    <w:bookmarkStart w:name="z767" w:id="1988"/>
    <w:p>
      <w:pPr>
        <w:spacing w:after="0"/>
        <w:ind w:left="0"/>
        <w:jc w:val="both"/>
      </w:pPr>
      <w:r>
        <w:rPr>
          <w:rFonts w:ascii="Times New Roman"/>
          <w:b w:val="false"/>
          <w:i w:val="false"/>
          <w:color w:val="000000"/>
          <w:sz w:val="28"/>
        </w:rPr>
        <w:t>
      1. Управление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Казахстан(далее - Департамент).</w:t>
      </w:r>
    </w:p>
    <w:bookmarkEnd w:id="1988"/>
    <w:bookmarkStart w:name="z768" w:id="19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989"/>
    <w:bookmarkStart w:name="z769" w:id="19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990"/>
    <w:bookmarkStart w:name="z770" w:id="199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991"/>
    <w:bookmarkStart w:name="z771" w:id="199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992"/>
    <w:bookmarkStart w:name="z772" w:id="199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1993"/>
    <w:bookmarkStart w:name="z773" w:id="19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1994"/>
    <w:bookmarkStart w:name="z774" w:id="1995"/>
    <w:p>
      <w:pPr>
        <w:spacing w:after="0"/>
        <w:ind w:left="0"/>
        <w:jc w:val="both"/>
      </w:pPr>
      <w:r>
        <w:rPr>
          <w:rFonts w:ascii="Times New Roman"/>
          <w:b w:val="false"/>
          <w:i w:val="false"/>
          <w:color w:val="000000"/>
          <w:sz w:val="28"/>
        </w:rPr>
        <w:t>
      8. Юридический адрес Управления: 101400, Карагандинская область, г. Темиртау, ул. Калинина, 32\1.</w:t>
      </w:r>
    </w:p>
    <w:bookmarkEnd w:id="1995"/>
    <w:bookmarkStart w:name="z775" w:id="1996"/>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996"/>
    <w:bookmarkStart w:name="z776" w:id="19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97"/>
    <w:bookmarkStart w:name="z777" w:id="1998"/>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1998"/>
    <w:bookmarkStart w:name="z778" w:id="19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999"/>
    <w:bookmarkStart w:name="z6441" w:id="20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000"/>
    <w:bookmarkStart w:name="z779" w:id="2001"/>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001"/>
    <w:bookmarkStart w:name="z780" w:id="2002"/>
    <w:p>
      <w:pPr>
        <w:spacing w:after="0"/>
        <w:ind w:left="0"/>
        <w:jc w:val="both"/>
      </w:pPr>
      <w:r>
        <w:rPr>
          <w:rFonts w:ascii="Times New Roman"/>
          <w:b w:val="false"/>
          <w:i w:val="false"/>
          <w:color w:val="000000"/>
          <w:sz w:val="28"/>
        </w:rPr>
        <w:t>
      13. Задачи Управления:</w:t>
      </w:r>
    </w:p>
    <w:bookmarkEnd w:id="2002"/>
    <w:bookmarkStart w:name="z6442" w:id="200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003"/>
    <w:bookmarkStart w:name="z6443" w:id="200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004"/>
    <w:bookmarkStart w:name="z6444" w:id="200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005"/>
    <w:bookmarkStart w:name="z6445" w:id="2006"/>
    <w:p>
      <w:pPr>
        <w:spacing w:after="0"/>
        <w:ind w:left="0"/>
        <w:jc w:val="both"/>
      </w:pPr>
      <w:r>
        <w:rPr>
          <w:rFonts w:ascii="Times New Roman"/>
          <w:b w:val="false"/>
          <w:i w:val="false"/>
          <w:color w:val="000000"/>
          <w:sz w:val="28"/>
        </w:rPr>
        <w:t>
      4) организация предупреждения и тушения пожаров.</w:t>
      </w:r>
    </w:p>
    <w:bookmarkEnd w:id="2006"/>
    <w:bookmarkStart w:name="z781" w:id="2007"/>
    <w:p>
      <w:pPr>
        <w:spacing w:after="0"/>
        <w:ind w:left="0"/>
        <w:jc w:val="both"/>
      </w:pPr>
      <w:r>
        <w:rPr>
          <w:rFonts w:ascii="Times New Roman"/>
          <w:b w:val="false"/>
          <w:i w:val="false"/>
          <w:color w:val="000000"/>
          <w:sz w:val="28"/>
        </w:rPr>
        <w:t>
      14. Функции Управления:</w:t>
      </w:r>
    </w:p>
    <w:bookmarkEnd w:id="2007"/>
    <w:bookmarkStart w:name="z6446" w:id="200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008"/>
    <w:bookmarkStart w:name="z6447" w:id="2009"/>
    <w:p>
      <w:pPr>
        <w:spacing w:after="0"/>
        <w:ind w:left="0"/>
        <w:jc w:val="both"/>
      </w:pPr>
      <w:r>
        <w:rPr>
          <w:rFonts w:ascii="Times New Roman"/>
          <w:b w:val="false"/>
          <w:i w:val="false"/>
          <w:color w:val="000000"/>
          <w:sz w:val="28"/>
        </w:rPr>
        <w:t>
      2) обеспечение деятельности сил гражданской защиты;</w:t>
      </w:r>
    </w:p>
    <w:bookmarkEnd w:id="2009"/>
    <w:bookmarkStart w:name="z6448" w:id="201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010"/>
    <w:bookmarkStart w:name="z6449" w:id="201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011"/>
    <w:bookmarkStart w:name="z6450" w:id="201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012"/>
    <w:bookmarkStart w:name="z6451" w:id="201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013"/>
    <w:bookmarkStart w:name="z6452" w:id="201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014"/>
    <w:bookmarkStart w:name="z6453" w:id="201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015"/>
    <w:bookmarkStart w:name="z6454" w:id="201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016"/>
    <w:bookmarkStart w:name="z6455" w:id="201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017"/>
    <w:bookmarkStart w:name="z6456" w:id="201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018"/>
    <w:bookmarkStart w:name="z6457" w:id="201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459" w:id="202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020"/>
    <w:bookmarkStart w:name="z6460" w:id="202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021"/>
    <w:bookmarkStart w:name="z6461" w:id="202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022"/>
    <w:bookmarkStart w:name="z6462" w:id="202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023"/>
    <w:bookmarkStart w:name="z6463" w:id="202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024"/>
    <w:bookmarkStart w:name="z6464" w:id="2025"/>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2025"/>
    <w:bookmarkStart w:name="z6465" w:id="202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026"/>
    <w:bookmarkStart w:name="z6466" w:id="202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027"/>
    <w:bookmarkStart w:name="z6467" w:id="202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028"/>
    <w:bookmarkStart w:name="z6468" w:id="202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029"/>
    <w:bookmarkStart w:name="z6469" w:id="203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030"/>
    <w:bookmarkStart w:name="z6470" w:id="203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031"/>
    <w:bookmarkStart w:name="z6471" w:id="203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032"/>
    <w:bookmarkStart w:name="z6472" w:id="203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033"/>
    <w:bookmarkStart w:name="z6473" w:id="203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034"/>
    <w:bookmarkStart w:name="z6474" w:id="203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035"/>
    <w:bookmarkStart w:name="z6475" w:id="203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036"/>
    <w:bookmarkStart w:name="z6476" w:id="2037"/>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037"/>
    <w:bookmarkStart w:name="z6477" w:id="2038"/>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79" w:id="203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039"/>
    <w:bookmarkStart w:name="z6480" w:id="204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82" w:id="2041"/>
    <w:p>
      <w:pPr>
        <w:spacing w:after="0"/>
        <w:ind w:left="0"/>
        <w:jc w:val="both"/>
      </w:pPr>
      <w:r>
        <w:rPr>
          <w:rFonts w:ascii="Times New Roman"/>
          <w:b w:val="false"/>
          <w:i w:val="false"/>
          <w:color w:val="000000"/>
          <w:sz w:val="28"/>
        </w:rPr>
        <w:t>
      15. Права и обязанности:</w:t>
      </w:r>
    </w:p>
    <w:bookmarkEnd w:id="2041"/>
    <w:bookmarkStart w:name="z6482" w:id="204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042"/>
    <w:bookmarkStart w:name="z6483" w:id="204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043"/>
    <w:bookmarkStart w:name="z6484" w:id="204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044"/>
    <w:bookmarkStart w:name="z6485" w:id="204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045"/>
    <w:bookmarkStart w:name="z783" w:id="2046"/>
    <w:p>
      <w:pPr>
        <w:spacing w:after="0"/>
        <w:ind w:left="0"/>
        <w:jc w:val="left"/>
      </w:pPr>
      <w:r>
        <w:rPr>
          <w:rFonts w:ascii="Times New Roman"/>
          <w:b/>
          <w:i w:val="false"/>
          <w:color w:val="000000"/>
        </w:rPr>
        <w:t xml:space="preserve"> 3. Организация деятельности Управления</w:t>
      </w:r>
    </w:p>
    <w:bookmarkEnd w:id="2046"/>
    <w:bookmarkStart w:name="z784" w:id="2047"/>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2047"/>
    <w:bookmarkStart w:name="z785" w:id="2048"/>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048"/>
    <w:bookmarkStart w:name="z786" w:id="2049"/>
    <w:p>
      <w:pPr>
        <w:spacing w:after="0"/>
        <w:ind w:left="0"/>
        <w:jc w:val="both"/>
      </w:pPr>
      <w:r>
        <w:rPr>
          <w:rFonts w:ascii="Times New Roman"/>
          <w:b w:val="false"/>
          <w:i w:val="false"/>
          <w:color w:val="000000"/>
          <w:sz w:val="28"/>
        </w:rPr>
        <w:t>
      18. Полномочия Начальника Управления:</w:t>
      </w:r>
    </w:p>
    <w:bookmarkEnd w:id="2049"/>
    <w:bookmarkStart w:name="z6486" w:id="2050"/>
    <w:p>
      <w:pPr>
        <w:spacing w:after="0"/>
        <w:ind w:left="0"/>
        <w:jc w:val="both"/>
      </w:pPr>
      <w:r>
        <w:rPr>
          <w:rFonts w:ascii="Times New Roman"/>
          <w:b w:val="false"/>
          <w:i w:val="false"/>
          <w:color w:val="000000"/>
          <w:sz w:val="28"/>
        </w:rPr>
        <w:t>
      1) без доверенности действует от имени Управления;</w:t>
      </w:r>
    </w:p>
    <w:bookmarkEnd w:id="2050"/>
    <w:bookmarkStart w:name="z6487" w:id="2051"/>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051"/>
    <w:bookmarkStart w:name="z6488" w:id="205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052"/>
    <w:bookmarkStart w:name="z6489" w:id="205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053"/>
    <w:bookmarkStart w:name="z6490" w:id="205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054"/>
    <w:bookmarkStart w:name="z6491" w:id="205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055"/>
    <w:bookmarkStart w:name="z6492" w:id="2056"/>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056"/>
    <w:bookmarkStart w:name="z6493" w:id="205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057"/>
    <w:bookmarkStart w:name="z6494" w:id="205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058"/>
    <w:bookmarkStart w:name="z6495" w:id="205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059"/>
    <w:bookmarkStart w:name="z6496" w:id="206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060"/>
    <w:bookmarkStart w:name="z6497" w:id="206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061"/>
    <w:bookmarkStart w:name="z6498" w:id="206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062"/>
    <w:bookmarkStart w:name="z6499" w:id="206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подразделении, по каждому факту совершения коррупционного правонарушения;</w:t>
      </w:r>
    </w:p>
    <w:bookmarkEnd w:id="2063"/>
    <w:bookmarkStart w:name="z6500" w:id="206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Темиртау;</w:t>
      </w:r>
    </w:p>
    <w:bookmarkEnd w:id="2064"/>
    <w:bookmarkStart w:name="z6501" w:id="206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065"/>
    <w:bookmarkStart w:name="z6502" w:id="206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066"/>
    <w:bookmarkStart w:name="z6503" w:id="206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067"/>
    <w:bookmarkStart w:name="z787" w:id="2068"/>
    <w:p>
      <w:pPr>
        <w:spacing w:after="0"/>
        <w:ind w:left="0"/>
        <w:jc w:val="left"/>
      </w:pPr>
      <w:r>
        <w:rPr>
          <w:rFonts w:ascii="Times New Roman"/>
          <w:b/>
          <w:i w:val="false"/>
          <w:color w:val="000000"/>
        </w:rPr>
        <w:t xml:space="preserve"> 4. Имущество Управления</w:t>
      </w:r>
    </w:p>
    <w:bookmarkEnd w:id="2068"/>
    <w:bookmarkStart w:name="z788" w:id="2069"/>
    <w:p>
      <w:pPr>
        <w:spacing w:after="0"/>
        <w:ind w:left="0"/>
        <w:jc w:val="both"/>
      </w:pPr>
      <w:r>
        <w:rPr>
          <w:rFonts w:ascii="Times New Roman"/>
          <w:b w:val="false"/>
          <w:i w:val="false"/>
          <w:color w:val="000000"/>
          <w:sz w:val="28"/>
        </w:rPr>
        <w:t xml:space="preserve">
      19. Управление имеет на праве оперативного управления обособленное имущество в случаях, предусмотренных законодательством. </w:t>
      </w:r>
    </w:p>
    <w:bookmarkEnd w:id="2069"/>
    <w:bookmarkStart w:name="z6504" w:id="2070"/>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2070"/>
    <w:bookmarkStart w:name="z789" w:id="207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071"/>
    <w:bookmarkStart w:name="z790" w:id="207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72"/>
    <w:bookmarkStart w:name="z791" w:id="2073"/>
    <w:p>
      <w:pPr>
        <w:spacing w:after="0"/>
        <w:ind w:left="0"/>
        <w:jc w:val="left"/>
      </w:pPr>
      <w:r>
        <w:rPr>
          <w:rFonts w:ascii="Times New Roman"/>
          <w:b/>
          <w:i w:val="false"/>
          <w:color w:val="000000"/>
        </w:rPr>
        <w:t xml:space="preserve"> 5. Реорганизация и упразднение Управления</w:t>
      </w:r>
    </w:p>
    <w:bookmarkEnd w:id="2073"/>
    <w:bookmarkStart w:name="z792" w:id="2074"/>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794" w:id="2075"/>
    <w:p>
      <w:pPr>
        <w:spacing w:after="0"/>
        <w:ind w:left="0"/>
        <w:jc w:val="left"/>
      </w:pPr>
      <w:r>
        <w:rPr>
          <w:rFonts w:ascii="Times New Roman"/>
          <w:b/>
          <w:i w:val="false"/>
          <w:color w:val="000000"/>
        </w:rPr>
        <w:t xml:space="preserve"> Положение об Управлении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2075"/>
    <w:bookmarkStart w:name="z6505" w:id="2076"/>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076"/>
    <w:bookmarkStart w:name="z795" w:id="2077"/>
    <w:p>
      <w:pPr>
        <w:spacing w:after="0"/>
        <w:ind w:left="0"/>
        <w:jc w:val="left"/>
      </w:pPr>
      <w:r>
        <w:rPr>
          <w:rFonts w:ascii="Times New Roman"/>
          <w:b/>
          <w:i w:val="false"/>
          <w:color w:val="000000"/>
        </w:rPr>
        <w:t xml:space="preserve"> 1. Общие положения</w:t>
      </w:r>
    </w:p>
    <w:bookmarkEnd w:id="2077"/>
    <w:bookmarkStart w:name="z796" w:id="2078"/>
    <w:p>
      <w:pPr>
        <w:spacing w:after="0"/>
        <w:ind w:left="0"/>
        <w:jc w:val="both"/>
      </w:pPr>
      <w:r>
        <w:rPr>
          <w:rFonts w:ascii="Times New Roman"/>
          <w:b w:val="false"/>
          <w:i w:val="false"/>
          <w:color w:val="000000"/>
          <w:sz w:val="28"/>
        </w:rPr>
        <w:t>
      1. Управление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7" w:id="207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079"/>
    <w:bookmarkStart w:name="z798" w:id="208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080"/>
    <w:bookmarkStart w:name="z799" w:id="208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081"/>
    <w:bookmarkStart w:name="z800" w:id="208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082"/>
    <w:bookmarkStart w:name="z801" w:id="208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083"/>
    <w:bookmarkStart w:name="z802" w:id="208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084"/>
    <w:bookmarkStart w:name="z803" w:id="2085"/>
    <w:p>
      <w:pPr>
        <w:spacing w:after="0"/>
        <w:ind w:left="0"/>
        <w:jc w:val="both"/>
      </w:pPr>
      <w:r>
        <w:rPr>
          <w:rFonts w:ascii="Times New Roman"/>
          <w:b w:val="false"/>
          <w:i w:val="false"/>
          <w:color w:val="000000"/>
          <w:sz w:val="28"/>
        </w:rPr>
        <w:t>
      8. Юридический адрес Управления: Республика Казахстан, индекс 161200, Туркестанская область, город Туркестан, улица К.Искабекова, дом 3.</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04" w:id="2086"/>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05" w:id="208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87"/>
    <w:bookmarkStart w:name="z806" w:id="2088"/>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088"/>
    <w:bookmarkStart w:name="z807" w:id="208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089"/>
    <w:bookmarkStart w:name="z6509" w:id="209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090"/>
    <w:bookmarkStart w:name="z808" w:id="2091"/>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091"/>
    <w:bookmarkStart w:name="z809" w:id="2092"/>
    <w:p>
      <w:pPr>
        <w:spacing w:after="0"/>
        <w:ind w:left="0"/>
        <w:jc w:val="both"/>
      </w:pPr>
      <w:r>
        <w:rPr>
          <w:rFonts w:ascii="Times New Roman"/>
          <w:b w:val="false"/>
          <w:i w:val="false"/>
          <w:color w:val="000000"/>
          <w:sz w:val="28"/>
        </w:rPr>
        <w:t>
      13. Задачи Управления:</w:t>
      </w:r>
    </w:p>
    <w:bookmarkEnd w:id="2092"/>
    <w:bookmarkStart w:name="z6510" w:id="209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093"/>
    <w:bookmarkStart w:name="z6511" w:id="209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094"/>
    <w:bookmarkStart w:name="z6512" w:id="209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095"/>
    <w:bookmarkStart w:name="z6513" w:id="2096"/>
    <w:p>
      <w:pPr>
        <w:spacing w:after="0"/>
        <w:ind w:left="0"/>
        <w:jc w:val="both"/>
      </w:pPr>
      <w:r>
        <w:rPr>
          <w:rFonts w:ascii="Times New Roman"/>
          <w:b w:val="false"/>
          <w:i w:val="false"/>
          <w:color w:val="000000"/>
          <w:sz w:val="28"/>
        </w:rPr>
        <w:t>
      4) организация предупреждения и тушения пожаров.</w:t>
      </w:r>
    </w:p>
    <w:bookmarkEnd w:id="2096"/>
    <w:bookmarkStart w:name="z810" w:id="2097"/>
    <w:p>
      <w:pPr>
        <w:spacing w:after="0"/>
        <w:ind w:left="0"/>
        <w:jc w:val="both"/>
      </w:pPr>
      <w:r>
        <w:rPr>
          <w:rFonts w:ascii="Times New Roman"/>
          <w:b w:val="false"/>
          <w:i w:val="false"/>
          <w:color w:val="000000"/>
          <w:sz w:val="28"/>
        </w:rPr>
        <w:t>
      14. Функции Управления:</w:t>
      </w:r>
    </w:p>
    <w:bookmarkEnd w:id="2097"/>
    <w:bookmarkStart w:name="z6514" w:id="209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098"/>
    <w:bookmarkStart w:name="z6515" w:id="2099"/>
    <w:p>
      <w:pPr>
        <w:spacing w:after="0"/>
        <w:ind w:left="0"/>
        <w:jc w:val="both"/>
      </w:pPr>
      <w:r>
        <w:rPr>
          <w:rFonts w:ascii="Times New Roman"/>
          <w:b w:val="false"/>
          <w:i w:val="false"/>
          <w:color w:val="000000"/>
          <w:sz w:val="28"/>
        </w:rPr>
        <w:t>
      2) обеспечение деятельности сил гражданской защиты;</w:t>
      </w:r>
    </w:p>
    <w:bookmarkEnd w:id="2099"/>
    <w:bookmarkStart w:name="z6516" w:id="210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100"/>
    <w:bookmarkStart w:name="z6517" w:id="210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101"/>
    <w:bookmarkStart w:name="z6518" w:id="210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102"/>
    <w:bookmarkStart w:name="z6519" w:id="210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103"/>
    <w:bookmarkStart w:name="z6520" w:id="210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104"/>
    <w:bookmarkStart w:name="z6521" w:id="210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105"/>
    <w:bookmarkStart w:name="z6522" w:id="210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106"/>
    <w:bookmarkStart w:name="z6523" w:id="210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107"/>
    <w:bookmarkStart w:name="z6524" w:id="210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108"/>
    <w:bookmarkStart w:name="z6525" w:id="210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527" w:id="211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110"/>
    <w:bookmarkStart w:name="z6528" w:id="211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111"/>
    <w:bookmarkStart w:name="z6529" w:id="211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112"/>
    <w:bookmarkStart w:name="z6530" w:id="211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113"/>
    <w:bookmarkStart w:name="z6531" w:id="211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114"/>
    <w:bookmarkStart w:name="z6532" w:id="2115"/>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2115"/>
    <w:bookmarkStart w:name="z6533" w:id="211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116"/>
    <w:bookmarkStart w:name="z6534" w:id="211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117"/>
    <w:bookmarkStart w:name="z6535" w:id="211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118"/>
    <w:bookmarkStart w:name="z6536" w:id="211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119"/>
    <w:bookmarkStart w:name="z6537" w:id="212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120"/>
    <w:bookmarkStart w:name="z6538" w:id="212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121"/>
    <w:bookmarkStart w:name="z6539" w:id="212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122"/>
    <w:bookmarkStart w:name="z6540" w:id="212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123"/>
    <w:bookmarkStart w:name="z6541" w:id="212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124"/>
    <w:bookmarkStart w:name="z6542" w:id="212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125"/>
    <w:bookmarkStart w:name="z6543" w:id="212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126"/>
    <w:bookmarkStart w:name="z6544" w:id="2127"/>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127"/>
    <w:bookmarkStart w:name="z6545" w:id="2128"/>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547" w:id="212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129"/>
    <w:bookmarkStart w:name="z6548" w:id="213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11" w:id="2131"/>
    <w:p>
      <w:pPr>
        <w:spacing w:after="0"/>
        <w:ind w:left="0"/>
        <w:jc w:val="both"/>
      </w:pPr>
      <w:r>
        <w:rPr>
          <w:rFonts w:ascii="Times New Roman"/>
          <w:b w:val="false"/>
          <w:i w:val="false"/>
          <w:color w:val="000000"/>
          <w:sz w:val="28"/>
        </w:rPr>
        <w:t>
      15. Права и обязанности:</w:t>
      </w:r>
    </w:p>
    <w:bookmarkEnd w:id="2131"/>
    <w:bookmarkStart w:name="z6550" w:id="213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132"/>
    <w:bookmarkStart w:name="z6551" w:id="213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133"/>
    <w:bookmarkStart w:name="z6552" w:id="213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134"/>
    <w:bookmarkStart w:name="z6553" w:id="213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135"/>
    <w:bookmarkStart w:name="z812" w:id="2136"/>
    <w:p>
      <w:pPr>
        <w:spacing w:after="0"/>
        <w:ind w:left="0"/>
        <w:jc w:val="left"/>
      </w:pPr>
      <w:r>
        <w:rPr>
          <w:rFonts w:ascii="Times New Roman"/>
          <w:b/>
          <w:i w:val="false"/>
          <w:color w:val="000000"/>
        </w:rPr>
        <w:t xml:space="preserve"> 3. Организация деятельности Управления</w:t>
      </w:r>
    </w:p>
    <w:bookmarkEnd w:id="2136"/>
    <w:bookmarkStart w:name="z813" w:id="2137"/>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137"/>
    <w:bookmarkStart w:name="z814" w:id="2138"/>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138"/>
    <w:bookmarkStart w:name="z815" w:id="2139"/>
    <w:p>
      <w:pPr>
        <w:spacing w:after="0"/>
        <w:ind w:left="0"/>
        <w:jc w:val="both"/>
      </w:pPr>
      <w:r>
        <w:rPr>
          <w:rFonts w:ascii="Times New Roman"/>
          <w:b w:val="false"/>
          <w:i w:val="false"/>
          <w:color w:val="000000"/>
          <w:sz w:val="28"/>
        </w:rPr>
        <w:t>
      18. Полномочия Начальника Управления:</w:t>
      </w:r>
    </w:p>
    <w:bookmarkEnd w:id="2139"/>
    <w:bookmarkStart w:name="z6554" w:id="2140"/>
    <w:p>
      <w:pPr>
        <w:spacing w:after="0"/>
        <w:ind w:left="0"/>
        <w:jc w:val="both"/>
      </w:pPr>
      <w:r>
        <w:rPr>
          <w:rFonts w:ascii="Times New Roman"/>
          <w:b w:val="false"/>
          <w:i w:val="false"/>
          <w:color w:val="000000"/>
          <w:sz w:val="28"/>
        </w:rPr>
        <w:t>
      1) без доверенности действует от имени Управления;</w:t>
      </w:r>
    </w:p>
    <w:bookmarkEnd w:id="2140"/>
    <w:bookmarkStart w:name="z6555" w:id="2141"/>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141"/>
    <w:bookmarkStart w:name="z6556" w:id="214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142"/>
    <w:bookmarkStart w:name="z6557" w:id="214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143"/>
    <w:bookmarkStart w:name="z6558" w:id="214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144"/>
    <w:bookmarkStart w:name="z6559" w:id="214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145"/>
    <w:bookmarkStart w:name="z6560" w:id="2146"/>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146"/>
    <w:bookmarkStart w:name="z6561" w:id="214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147"/>
    <w:bookmarkStart w:name="z6562" w:id="214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148"/>
    <w:bookmarkStart w:name="z6563" w:id="214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149"/>
    <w:bookmarkStart w:name="z6564" w:id="215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150"/>
    <w:bookmarkStart w:name="z6565" w:id="215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151"/>
    <w:bookmarkStart w:name="z6566" w:id="215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152"/>
    <w:bookmarkStart w:name="z6567" w:id="215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153"/>
    <w:bookmarkStart w:name="z6568" w:id="215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Туркестан;</w:t>
      </w:r>
    </w:p>
    <w:bookmarkEnd w:id="2154"/>
    <w:bookmarkStart w:name="z6569" w:id="215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155"/>
    <w:bookmarkStart w:name="z6570" w:id="215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156"/>
    <w:bookmarkStart w:name="z6571" w:id="215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157"/>
    <w:bookmarkStart w:name="z816" w:id="2158"/>
    <w:p>
      <w:pPr>
        <w:spacing w:after="0"/>
        <w:ind w:left="0"/>
        <w:jc w:val="left"/>
      </w:pPr>
      <w:r>
        <w:rPr>
          <w:rFonts w:ascii="Times New Roman"/>
          <w:b/>
          <w:i w:val="false"/>
          <w:color w:val="000000"/>
        </w:rPr>
        <w:t xml:space="preserve"> 4. Имущество Управления</w:t>
      </w:r>
    </w:p>
    <w:bookmarkEnd w:id="2158"/>
    <w:bookmarkStart w:name="z817" w:id="2159"/>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159"/>
    <w:bookmarkStart w:name="z6572" w:id="216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60"/>
    <w:bookmarkStart w:name="z818" w:id="216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161"/>
    <w:bookmarkStart w:name="z819" w:id="216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62"/>
    <w:bookmarkStart w:name="z820" w:id="2163"/>
    <w:p>
      <w:pPr>
        <w:spacing w:after="0"/>
        <w:ind w:left="0"/>
        <w:jc w:val="left"/>
      </w:pPr>
      <w:r>
        <w:rPr>
          <w:rFonts w:ascii="Times New Roman"/>
          <w:b/>
          <w:i w:val="false"/>
          <w:color w:val="000000"/>
        </w:rPr>
        <w:t xml:space="preserve"> 5. Реорганизация и упразднение Управления</w:t>
      </w:r>
    </w:p>
    <w:bookmarkEnd w:id="2163"/>
    <w:bookmarkStart w:name="z821" w:id="2164"/>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823" w:id="2165"/>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Караганды</w:t>
      </w:r>
      <w:r>
        <w:br/>
      </w:r>
      <w:r>
        <w:rPr>
          <w:rFonts w:ascii="Times New Roman"/>
          <w:b/>
          <w:i w:val="false"/>
          <w:color w:val="000000"/>
        </w:rPr>
        <w:t>Департамента по чрезвычайным ситуациям Карагандинской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165"/>
    <w:bookmarkStart w:name="z825" w:id="2166"/>
    <w:p>
      <w:pPr>
        <w:spacing w:after="0"/>
        <w:ind w:left="0"/>
        <w:jc w:val="both"/>
      </w:pPr>
      <w:r>
        <w:rPr>
          <w:rFonts w:ascii="Times New Roman"/>
          <w:b w:val="false"/>
          <w:i w:val="false"/>
          <w:color w:val="000000"/>
          <w:sz w:val="28"/>
        </w:rPr>
        <w:t>
      1. Управление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2166"/>
    <w:bookmarkStart w:name="z826" w:id="216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167"/>
    <w:bookmarkStart w:name="z827" w:id="216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168"/>
    <w:bookmarkStart w:name="z828" w:id="216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169"/>
    <w:bookmarkStart w:name="z829" w:id="217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170"/>
    <w:bookmarkStart w:name="z830" w:id="217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171"/>
    <w:bookmarkStart w:name="z831" w:id="217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172"/>
    <w:bookmarkStart w:name="z832" w:id="2173"/>
    <w:p>
      <w:pPr>
        <w:spacing w:after="0"/>
        <w:ind w:left="0"/>
        <w:jc w:val="both"/>
      </w:pPr>
      <w:r>
        <w:rPr>
          <w:rFonts w:ascii="Times New Roman"/>
          <w:b w:val="false"/>
          <w:i w:val="false"/>
          <w:color w:val="000000"/>
          <w:sz w:val="28"/>
        </w:rPr>
        <w:t>
      8. Юридический адрес Управления: 100012, г. Караганда, ул. Жамбыла, 51.</w:t>
      </w:r>
    </w:p>
    <w:bookmarkEnd w:id="2173"/>
    <w:bookmarkStart w:name="z833" w:id="2174"/>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2174"/>
    <w:bookmarkStart w:name="z834" w:id="217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75"/>
    <w:bookmarkStart w:name="z835" w:id="2176"/>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176"/>
    <w:bookmarkStart w:name="z836" w:id="217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177"/>
    <w:bookmarkStart w:name="z6573" w:id="217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78"/>
    <w:bookmarkStart w:name="z837" w:id="2179"/>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179"/>
    <w:bookmarkStart w:name="z838" w:id="2180"/>
    <w:p>
      <w:pPr>
        <w:spacing w:after="0"/>
        <w:ind w:left="0"/>
        <w:jc w:val="both"/>
      </w:pPr>
      <w:r>
        <w:rPr>
          <w:rFonts w:ascii="Times New Roman"/>
          <w:b w:val="false"/>
          <w:i w:val="false"/>
          <w:color w:val="000000"/>
          <w:sz w:val="28"/>
        </w:rPr>
        <w:t>
      13. Задачи Управления:</w:t>
      </w:r>
    </w:p>
    <w:bookmarkEnd w:id="2180"/>
    <w:bookmarkStart w:name="z6574" w:id="218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181"/>
    <w:bookmarkStart w:name="z6575" w:id="218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182"/>
    <w:bookmarkStart w:name="z6576" w:id="218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183"/>
    <w:bookmarkStart w:name="z6577" w:id="2184"/>
    <w:p>
      <w:pPr>
        <w:spacing w:after="0"/>
        <w:ind w:left="0"/>
        <w:jc w:val="both"/>
      </w:pPr>
      <w:r>
        <w:rPr>
          <w:rFonts w:ascii="Times New Roman"/>
          <w:b w:val="false"/>
          <w:i w:val="false"/>
          <w:color w:val="000000"/>
          <w:sz w:val="28"/>
        </w:rPr>
        <w:t>
      4) организация предупреждения и тушения пожаров.</w:t>
      </w:r>
    </w:p>
    <w:bookmarkEnd w:id="2184"/>
    <w:bookmarkStart w:name="z839" w:id="2185"/>
    <w:p>
      <w:pPr>
        <w:spacing w:after="0"/>
        <w:ind w:left="0"/>
        <w:jc w:val="both"/>
      </w:pPr>
      <w:r>
        <w:rPr>
          <w:rFonts w:ascii="Times New Roman"/>
          <w:b w:val="false"/>
          <w:i w:val="false"/>
          <w:color w:val="000000"/>
          <w:sz w:val="28"/>
        </w:rPr>
        <w:t>
      14. Функции Управления:</w:t>
      </w:r>
    </w:p>
    <w:bookmarkEnd w:id="2185"/>
    <w:bookmarkStart w:name="z6578" w:id="218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186"/>
    <w:bookmarkStart w:name="z6579" w:id="2187"/>
    <w:p>
      <w:pPr>
        <w:spacing w:after="0"/>
        <w:ind w:left="0"/>
        <w:jc w:val="both"/>
      </w:pPr>
      <w:r>
        <w:rPr>
          <w:rFonts w:ascii="Times New Roman"/>
          <w:b w:val="false"/>
          <w:i w:val="false"/>
          <w:color w:val="000000"/>
          <w:sz w:val="28"/>
        </w:rPr>
        <w:t>
      2) обеспечение деятельности сил гражданской защиты;</w:t>
      </w:r>
    </w:p>
    <w:bookmarkEnd w:id="2187"/>
    <w:bookmarkStart w:name="z6580" w:id="218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188"/>
    <w:bookmarkStart w:name="z6581" w:id="218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189"/>
    <w:bookmarkStart w:name="z6582" w:id="219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190"/>
    <w:bookmarkStart w:name="z6583" w:id="219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191"/>
    <w:bookmarkStart w:name="z6584" w:id="219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192"/>
    <w:bookmarkStart w:name="z6585" w:id="219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193"/>
    <w:bookmarkStart w:name="z6586" w:id="219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194"/>
    <w:bookmarkStart w:name="z6587" w:id="219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195"/>
    <w:bookmarkStart w:name="z6588" w:id="219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196"/>
    <w:bookmarkStart w:name="z6589" w:id="219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591" w:id="219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198"/>
    <w:bookmarkStart w:name="z6592" w:id="219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199"/>
    <w:bookmarkStart w:name="z6593" w:id="220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200"/>
    <w:bookmarkStart w:name="z6594" w:id="220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201"/>
    <w:bookmarkStart w:name="z6595" w:id="220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202"/>
    <w:bookmarkStart w:name="z6596" w:id="220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203"/>
    <w:bookmarkStart w:name="z6597" w:id="220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204"/>
    <w:bookmarkStart w:name="z6598" w:id="220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205"/>
    <w:bookmarkStart w:name="z6599" w:id="220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206"/>
    <w:bookmarkStart w:name="z6600" w:id="220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207"/>
    <w:bookmarkStart w:name="z6601" w:id="220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208"/>
    <w:bookmarkStart w:name="z6602" w:id="220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209"/>
    <w:bookmarkStart w:name="z6603" w:id="221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210"/>
    <w:bookmarkStart w:name="z6604" w:id="221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211"/>
    <w:bookmarkStart w:name="z6605" w:id="221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212"/>
    <w:bookmarkStart w:name="z6606" w:id="221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213"/>
    <w:bookmarkStart w:name="z6607" w:id="221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214"/>
    <w:bookmarkStart w:name="z6608" w:id="221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215"/>
    <w:bookmarkStart w:name="z6609" w:id="2216"/>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216"/>
    <w:bookmarkStart w:name="z6610" w:id="2217"/>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612" w:id="221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218"/>
    <w:bookmarkStart w:name="z6613" w:id="221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40" w:id="2220"/>
    <w:p>
      <w:pPr>
        <w:spacing w:after="0"/>
        <w:ind w:left="0"/>
        <w:jc w:val="both"/>
      </w:pPr>
      <w:r>
        <w:rPr>
          <w:rFonts w:ascii="Times New Roman"/>
          <w:b w:val="false"/>
          <w:i w:val="false"/>
          <w:color w:val="000000"/>
          <w:sz w:val="28"/>
        </w:rPr>
        <w:t>
      15. Права и обязанности:</w:t>
      </w:r>
    </w:p>
    <w:bookmarkEnd w:id="2220"/>
    <w:bookmarkStart w:name="z6615" w:id="222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221"/>
    <w:bookmarkStart w:name="z6616" w:id="222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222"/>
    <w:bookmarkStart w:name="z6617" w:id="222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223"/>
    <w:bookmarkStart w:name="z6618" w:id="222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224"/>
    <w:bookmarkStart w:name="z841" w:id="2225"/>
    <w:p>
      <w:pPr>
        <w:spacing w:after="0"/>
        <w:ind w:left="0"/>
        <w:jc w:val="left"/>
      </w:pPr>
      <w:r>
        <w:rPr>
          <w:rFonts w:ascii="Times New Roman"/>
          <w:b/>
          <w:i w:val="false"/>
          <w:color w:val="000000"/>
        </w:rPr>
        <w:t xml:space="preserve"> 3. Организация деятельности Управления</w:t>
      </w:r>
    </w:p>
    <w:bookmarkEnd w:id="2225"/>
    <w:bookmarkStart w:name="z842" w:id="2226"/>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226"/>
    <w:bookmarkStart w:name="z843" w:id="2227"/>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227"/>
    <w:bookmarkStart w:name="z844" w:id="2228"/>
    <w:p>
      <w:pPr>
        <w:spacing w:after="0"/>
        <w:ind w:left="0"/>
        <w:jc w:val="both"/>
      </w:pPr>
      <w:r>
        <w:rPr>
          <w:rFonts w:ascii="Times New Roman"/>
          <w:b w:val="false"/>
          <w:i w:val="false"/>
          <w:color w:val="000000"/>
          <w:sz w:val="28"/>
        </w:rPr>
        <w:t>
      18. Полномочия Начальника Управления:</w:t>
      </w:r>
    </w:p>
    <w:bookmarkEnd w:id="2228"/>
    <w:bookmarkStart w:name="z6619" w:id="2229"/>
    <w:p>
      <w:pPr>
        <w:spacing w:after="0"/>
        <w:ind w:left="0"/>
        <w:jc w:val="both"/>
      </w:pPr>
      <w:r>
        <w:rPr>
          <w:rFonts w:ascii="Times New Roman"/>
          <w:b w:val="false"/>
          <w:i w:val="false"/>
          <w:color w:val="000000"/>
          <w:sz w:val="28"/>
        </w:rPr>
        <w:t>
      1) без доверенности действует от имени Управления;</w:t>
      </w:r>
    </w:p>
    <w:bookmarkEnd w:id="2229"/>
    <w:bookmarkStart w:name="z6620" w:id="2230"/>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230"/>
    <w:bookmarkStart w:name="z6621" w:id="223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231"/>
    <w:bookmarkStart w:name="z6622" w:id="223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232"/>
    <w:bookmarkStart w:name="z6623" w:id="223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233"/>
    <w:bookmarkStart w:name="z6624" w:id="223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234"/>
    <w:bookmarkStart w:name="z6625" w:id="2235"/>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235"/>
    <w:bookmarkStart w:name="z6626" w:id="223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236"/>
    <w:bookmarkStart w:name="z6627" w:id="223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237"/>
    <w:bookmarkStart w:name="z6628" w:id="223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238"/>
    <w:bookmarkStart w:name="z6629" w:id="223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239"/>
    <w:bookmarkStart w:name="z6630" w:id="224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240"/>
    <w:bookmarkStart w:name="z6631" w:id="224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241"/>
    <w:bookmarkStart w:name="z6632" w:id="224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подразделении, по каждому факту совершения коррупционного правонарушения;</w:t>
      </w:r>
    </w:p>
    <w:bookmarkEnd w:id="2242"/>
    <w:bookmarkStart w:name="z6633" w:id="224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Караганды;</w:t>
      </w:r>
    </w:p>
    <w:bookmarkEnd w:id="2243"/>
    <w:bookmarkStart w:name="z6634" w:id="224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244"/>
    <w:bookmarkStart w:name="z6635" w:id="224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245"/>
    <w:bookmarkStart w:name="z6636" w:id="224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246"/>
    <w:bookmarkStart w:name="z845" w:id="2247"/>
    <w:p>
      <w:pPr>
        <w:spacing w:after="0"/>
        <w:ind w:left="0"/>
        <w:jc w:val="left"/>
      </w:pPr>
      <w:r>
        <w:rPr>
          <w:rFonts w:ascii="Times New Roman"/>
          <w:b/>
          <w:i w:val="false"/>
          <w:color w:val="000000"/>
        </w:rPr>
        <w:t xml:space="preserve"> 4. Имущество Управления</w:t>
      </w:r>
    </w:p>
    <w:bookmarkEnd w:id="2247"/>
    <w:bookmarkStart w:name="z846" w:id="2248"/>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248"/>
    <w:bookmarkStart w:name="z6637" w:id="224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49"/>
    <w:bookmarkStart w:name="z847" w:id="225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250"/>
    <w:bookmarkStart w:name="z848" w:id="225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51"/>
    <w:bookmarkStart w:name="z849" w:id="2252"/>
    <w:p>
      <w:pPr>
        <w:spacing w:after="0"/>
        <w:ind w:left="0"/>
        <w:jc w:val="left"/>
      </w:pPr>
      <w:r>
        <w:rPr>
          <w:rFonts w:ascii="Times New Roman"/>
          <w:b/>
          <w:i w:val="false"/>
          <w:color w:val="000000"/>
        </w:rPr>
        <w:t xml:space="preserve"> 5. Реорганизация и упразднение Управления</w:t>
      </w:r>
    </w:p>
    <w:bookmarkEnd w:id="2252"/>
    <w:bookmarkStart w:name="z850" w:id="2253"/>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852" w:id="2254"/>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Костанай</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254"/>
    <w:bookmarkStart w:name="z854" w:id="2255"/>
    <w:p>
      <w:pPr>
        <w:spacing w:after="0"/>
        <w:ind w:left="0"/>
        <w:jc w:val="both"/>
      </w:pPr>
      <w:r>
        <w:rPr>
          <w:rFonts w:ascii="Times New Roman"/>
          <w:b w:val="false"/>
          <w:i w:val="false"/>
          <w:color w:val="000000"/>
          <w:sz w:val="28"/>
        </w:rPr>
        <w:t>
      1. Управление по чрезвычайным ситуациям города Костанай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2255"/>
    <w:bookmarkStart w:name="z855" w:id="225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256"/>
    <w:bookmarkStart w:name="z856" w:id="225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257"/>
    <w:bookmarkStart w:name="z857" w:id="225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258"/>
    <w:bookmarkStart w:name="z858" w:id="225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259"/>
    <w:bookmarkStart w:name="z859" w:id="226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260"/>
    <w:bookmarkStart w:name="z860" w:id="2261"/>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2261"/>
    <w:bookmarkStart w:name="z861" w:id="2262"/>
    <w:p>
      <w:pPr>
        <w:spacing w:after="0"/>
        <w:ind w:left="0"/>
        <w:jc w:val="both"/>
      </w:pPr>
      <w:r>
        <w:rPr>
          <w:rFonts w:ascii="Times New Roman"/>
          <w:b w:val="false"/>
          <w:i w:val="false"/>
          <w:color w:val="000000"/>
          <w:sz w:val="28"/>
        </w:rPr>
        <w:t>
      8. Юридический адрес Управления: 110000, Республика Казахстан, Костанайская область, город Костанай, улица Гоголя, 79 а.</w:t>
      </w:r>
    </w:p>
    <w:bookmarkEnd w:id="2262"/>
    <w:bookmarkStart w:name="z862" w:id="2263"/>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Костанай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2263"/>
    <w:bookmarkStart w:name="z863" w:id="22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64"/>
    <w:bookmarkStart w:name="z864" w:id="2265"/>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265"/>
    <w:bookmarkStart w:name="z865" w:id="22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266"/>
    <w:bookmarkStart w:name="z6638" w:id="226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267"/>
    <w:bookmarkStart w:name="z866" w:id="2268"/>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268"/>
    <w:bookmarkStart w:name="z867" w:id="2269"/>
    <w:p>
      <w:pPr>
        <w:spacing w:after="0"/>
        <w:ind w:left="0"/>
        <w:jc w:val="both"/>
      </w:pPr>
      <w:r>
        <w:rPr>
          <w:rFonts w:ascii="Times New Roman"/>
          <w:b w:val="false"/>
          <w:i w:val="false"/>
          <w:color w:val="000000"/>
          <w:sz w:val="28"/>
        </w:rPr>
        <w:t>
      13. Задачи Управления:</w:t>
      </w:r>
    </w:p>
    <w:bookmarkEnd w:id="2269"/>
    <w:bookmarkStart w:name="z6639" w:id="227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270"/>
    <w:bookmarkStart w:name="z6640" w:id="227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271"/>
    <w:bookmarkStart w:name="z6641" w:id="227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272"/>
    <w:bookmarkStart w:name="z6642" w:id="2273"/>
    <w:p>
      <w:pPr>
        <w:spacing w:after="0"/>
        <w:ind w:left="0"/>
        <w:jc w:val="both"/>
      </w:pPr>
      <w:r>
        <w:rPr>
          <w:rFonts w:ascii="Times New Roman"/>
          <w:b w:val="false"/>
          <w:i w:val="false"/>
          <w:color w:val="000000"/>
          <w:sz w:val="28"/>
        </w:rPr>
        <w:t>
      4) организация предупреждения и тушения пожаров.</w:t>
      </w:r>
    </w:p>
    <w:bookmarkEnd w:id="2273"/>
    <w:bookmarkStart w:name="z868" w:id="2274"/>
    <w:p>
      <w:pPr>
        <w:spacing w:after="0"/>
        <w:ind w:left="0"/>
        <w:jc w:val="both"/>
      </w:pPr>
      <w:r>
        <w:rPr>
          <w:rFonts w:ascii="Times New Roman"/>
          <w:b w:val="false"/>
          <w:i w:val="false"/>
          <w:color w:val="000000"/>
          <w:sz w:val="28"/>
        </w:rPr>
        <w:t>
      14. Функции Управления:</w:t>
      </w:r>
    </w:p>
    <w:bookmarkEnd w:id="2274"/>
    <w:bookmarkStart w:name="z6643" w:id="227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275"/>
    <w:bookmarkStart w:name="z6644" w:id="2276"/>
    <w:p>
      <w:pPr>
        <w:spacing w:after="0"/>
        <w:ind w:left="0"/>
        <w:jc w:val="both"/>
      </w:pPr>
      <w:r>
        <w:rPr>
          <w:rFonts w:ascii="Times New Roman"/>
          <w:b w:val="false"/>
          <w:i w:val="false"/>
          <w:color w:val="000000"/>
          <w:sz w:val="28"/>
        </w:rPr>
        <w:t>
      2) обеспечение деятельности сил гражданской защиты;3</w:t>
      </w:r>
    </w:p>
    <w:bookmarkEnd w:id="2276"/>
    <w:bookmarkStart w:name="z6645" w:id="227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277"/>
    <w:bookmarkStart w:name="z6646" w:id="227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278"/>
    <w:bookmarkStart w:name="z6647" w:id="227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279"/>
    <w:bookmarkStart w:name="z6648" w:id="228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280"/>
    <w:bookmarkStart w:name="z6649" w:id="228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281"/>
    <w:bookmarkStart w:name="z6650" w:id="228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282"/>
    <w:bookmarkStart w:name="z6651" w:id="228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283"/>
    <w:bookmarkStart w:name="z6652" w:id="228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284"/>
    <w:bookmarkStart w:name="z6653" w:id="228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285"/>
    <w:bookmarkStart w:name="z6654" w:id="228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656" w:id="228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287"/>
    <w:bookmarkStart w:name="z6657" w:id="228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288"/>
    <w:bookmarkStart w:name="z6658" w:id="228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289"/>
    <w:bookmarkStart w:name="z6659" w:id="229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290"/>
    <w:bookmarkStart w:name="z6660" w:id="229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291"/>
    <w:bookmarkStart w:name="z6661" w:id="229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292"/>
    <w:bookmarkStart w:name="z6662" w:id="229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293"/>
    <w:bookmarkStart w:name="z6663" w:id="229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294"/>
    <w:bookmarkStart w:name="z6664" w:id="229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295"/>
    <w:bookmarkStart w:name="z6665" w:id="229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296"/>
    <w:bookmarkStart w:name="z6666" w:id="229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297"/>
    <w:bookmarkStart w:name="z6667" w:id="229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298"/>
    <w:bookmarkStart w:name="z6668" w:id="229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299"/>
    <w:bookmarkStart w:name="z6669" w:id="230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300"/>
    <w:bookmarkStart w:name="z6670" w:id="230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301"/>
    <w:bookmarkStart w:name="z6671" w:id="230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302"/>
    <w:bookmarkStart w:name="z6672" w:id="230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303"/>
    <w:bookmarkStart w:name="z6673" w:id="230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304"/>
    <w:bookmarkStart w:name="z6674" w:id="2305"/>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305"/>
    <w:bookmarkStart w:name="z6675" w:id="2306"/>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677" w:id="230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307"/>
    <w:bookmarkStart w:name="z6678" w:id="230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69" w:id="2309"/>
    <w:p>
      <w:pPr>
        <w:spacing w:after="0"/>
        <w:ind w:left="0"/>
        <w:jc w:val="both"/>
      </w:pPr>
      <w:r>
        <w:rPr>
          <w:rFonts w:ascii="Times New Roman"/>
          <w:b w:val="false"/>
          <w:i w:val="false"/>
          <w:color w:val="000000"/>
          <w:sz w:val="28"/>
        </w:rPr>
        <w:t>
      15. Права и обязанности:</w:t>
      </w:r>
    </w:p>
    <w:bookmarkEnd w:id="2309"/>
    <w:bookmarkStart w:name="z6680" w:id="231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310"/>
    <w:bookmarkStart w:name="z6681" w:id="231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311"/>
    <w:bookmarkStart w:name="z6682" w:id="231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312"/>
    <w:bookmarkStart w:name="z6683" w:id="231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313"/>
    <w:bookmarkStart w:name="z870" w:id="2314"/>
    <w:p>
      <w:pPr>
        <w:spacing w:after="0"/>
        <w:ind w:left="0"/>
        <w:jc w:val="left"/>
      </w:pPr>
      <w:r>
        <w:rPr>
          <w:rFonts w:ascii="Times New Roman"/>
          <w:b/>
          <w:i w:val="false"/>
          <w:color w:val="000000"/>
        </w:rPr>
        <w:t xml:space="preserve"> 3. Организация деятельности Управления</w:t>
      </w:r>
    </w:p>
    <w:bookmarkEnd w:id="2314"/>
    <w:bookmarkStart w:name="z871" w:id="2315"/>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315"/>
    <w:bookmarkStart w:name="z6684" w:id="2316"/>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316"/>
    <w:bookmarkStart w:name="z872" w:id="2317"/>
    <w:p>
      <w:pPr>
        <w:spacing w:after="0"/>
        <w:ind w:left="0"/>
        <w:jc w:val="both"/>
      </w:pPr>
      <w:r>
        <w:rPr>
          <w:rFonts w:ascii="Times New Roman"/>
          <w:b w:val="false"/>
          <w:i w:val="false"/>
          <w:color w:val="000000"/>
          <w:sz w:val="28"/>
        </w:rPr>
        <w:t>
      18. Начальник Управления:</w:t>
      </w:r>
    </w:p>
    <w:bookmarkEnd w:id="2317"/>
    <w:bookmarkStart w:name="z6685" w:id="2318"/>
    <w:p>
      <w:pPr>
        <w:spacing w:after="0"/>
        <w:ind w:left="0"/>
        <w:jc w:val="both"/>
      </w:pPr>
      <w:r>
        <w:rPr>
          <w:rFonts w:ascii="Times New Roman"/>
          <w:b w:val="false"/>
          <w:i w:val="false"/>
          <w:color w:val="000000"/>
          <w:sz w:val="28"/>
        </w:rPr>
        <w:t>
      1) без доверенности действует от имени Управления;</w:t>
      </w:r>
    </w:p>
    <w:bookmarkEnd w:id="2318"/>
    <w:bookmarkStart w:name="z6686" w:id="2319"/>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319"/>
    <w:bookmarkStart w:name="z6687" w:id="232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320"/>
    <w:bookmarkStart w:name="z6688" w:id="232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2321"/>
    <w:bookmarkStart w:name="z6689" w:id="232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322"/>
    <w:bookmarkStart w:name="z6690" w:id="232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323"/>
    <w:bookmarkStart w:name="z6691" w:id="2324"/>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324"/>
    <w:bookmarkStart w:name="z6692" w:id="232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325"/>
    <w:bookmarkStart w:name="z6693" w:id="232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326"/>
    <w:bookmarkStart w:name="z6694" w:id="232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327"/>
    <w:bookmarkStart w:name="z6695" w:id="232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328"/>
    <w:bookmarkStart w:name="z6696" w:id="232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329"/>
    <w:bookmarkStart w:name="z6697" w:id="233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330"/>
    <w:bookmarkStart w:name="z6698" w:id="233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331"/>
    <w:bookmarkStart w:name="z6699" w:id="233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Костанай;</w:t>
      </w:r>
    </w:p>
    <w:bookmarkEnd w:id="2332"/>
    <w:bookmarkStart w:name="z6700" w:id="233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333"/>
    <w:bookmarkStart w:name="z6701" w:id="233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2334"/>
    <w:bookmarkStart w:name="z6702" w:id="233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335"/>
    <w:bookmarkStart w:name="z873" w:id="2336"/>
    <w:p>
      <w:pPr>
        <w:spacing w:after="0"/>
        <w:ind w:left="0"/>
        <w:jc w:val="left"/>
      </w:pPr>
      <w:r>
        <w:rPr>
          <w:rFonts w:ascii="Times New Roman"/>
          <w:b/>
          <w:i w:val="false"/>
          <w:color w:val="000000"/>
        </w:rPr>
        <w:t xml:space="preserve"> 4. Имущество Управления</w:t>
      </w:r>
    </w:p>
    <w:bookmarkEnd w:id="2336"/>
    <w:bookmarkStart w:name="z874" w:id="2337"/>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337"/>
    <w:bookmarkStart w:name="z6703" w:id="233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38"/>
    <w:bookmarkStart w:name="z875" w:id="233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339"/>
    <w:bookmarkStart w:name="z876" w:id="234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40"/>
    <w:bookmarkStart w:name="z877" w:id="2341"/>
    <w:p>
      <w:pPr>
        <w:spacing w:after="0"/>
        <w:ind w:left="0"/>
        <w:jc w:val="left"/>
      </w:pPr>
      <w:r>
        <w:rPr>
          <w:rFonts w:ascii="Times New Roman"/>
          <w:b/>
          <w:i w:val="false"/>
          <w:color w:val="000000"/>
        </w:rPr>
        <w:t xml:space="preserve"> 5. Реорганизация и упразднение Управления</w:t>
      </w:r>
    </w:p>
    <w:bookmarkEnd w:id="2341"/>
    <w:bookmarkStart w:name="z878" w:id="2342"/>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880" w:id="2343"/>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Кокшетау</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343"/>
    <w:bookmarkStart w:name="z882" w:id="2344"/>
    <w:p>
      <w:pPr>
        <w:spacing w:after="0"/>
        <w:ind w:left="0"/>
        <w:jc w:val="both"/>
      </w:pPr>
      <w:r>
        <w:rPr>
          <w:rFonts w:ascii="Times New Roman"/>
          <w:b w:val="false"/>
          <w:i w:val="false"/>
          <w:color w:val="000000"/>
          <w:sz w:val="28"/>
        </w:rPr>
        <w:t>
      1. Управление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2344"/>
    <w:bookmarkStart w:name="z883" w:id="234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345"/>
    <w:bookmarkStart w:name="z884" w:id="234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346"/>
    <w:bookmarkStart w:name="z885" w:id="234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347"/>
    <w:bookmarkStart w:name="z886" w:id="234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348"/>
    <w:bookmarkStart w:name="z887" w:id="234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349"/>
    <w:bookmarkStart w:name="z888" w:id="235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350"/>
    <w:bookmarkStart w:name="z889" w:id="2351"/>
    <w:p>
      <w:pPr>
        <w:spacing w:after="0"/>
        <w:ind w:left="0"/>
        <w:jc w:val="both"/>
      </w:pPr>
      <w:r>
        <w:rPr>
          <w:rFonts w:ascii="Times New Roman"/>
          <w:b w:val="false"/>
          <w:i w:val="false"/>
          <w:color w:val="000000"/>
          <w:sz w:val="28"/>
        </w:rPr>
        <w:t>
      8. Юридический адрес Управления: 020000, Республика Казахстан, Акмолинская область, город Кокшетау, улица Акана Серэ, 124.</w:t>
      </w:r>
    </w:p>
    <w:bookmarkEnd w:id="2351"/>
    <w:bookmarkStart w:name="z890" w:id="2352"/>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2352"/>
    <w:bookmarkStart w:name="z891" w:id="235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53"/>
    <w:bookmarkStart w:name="z892" w:id="2354"/>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354"/>
    <w:bookmarkStart w:name="z893" w:id="235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355"/>
    <w:bookmarkStart w:name="z6704" w:id="235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356"/>
    <w:bookmarkStart w:name="z894" w:id="2357"/>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357"/>
    <w:bookmarkStart w:name="z895" w:id="2358"/>
    <w:p>
      <w:pPr>
        <w:spacing w:after="0"/>
        <w:ind w:left="0"/>
        <w:jc w:val="both"/>
      </w:pPr>
      <w:r>
        <w:rPr>
          <w:rFonts w:ascii="Times New Roman"/>
          <w:b w:val="false"/>
          <w:i w:val="false"/>
          <w:color w:val="000000"/>
          <w:sz w:val="28"/>
        </w:rPr>
        <w:t>
      13. Задачи Управления:</w:t>
      </w:r>
    </w:p>
    <w:bookmarkEnd w:id="2358"/>
    <w:bookmarkStart w:name="z6705" w:id="235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359"/>
    <w:bookmarkStart w:name="z6706" w:id="236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360"/>
    <w:bookmarkStart w:name="z6707" w:id="236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361"/>
    <w:bookmarkStart w:name="z6708" w:id="2362"/>
    <w:p>
      <w:pPr>
        <w:spacing w:after="0"/>
        <w:ind w:left="0"/>
        <w:jc w:val="both"/>
      </w:pPr>
      <w:r>
        <w:rPr>
          <w:rFonts w:ascii="Times New Roman"/>
          <w:b w:val="false"/>
          <w:i w:val="false"/>
          <w:color w:val="000000"/>
          <w:sz w:val="28"/>
        </w:rPr>
        <w:t>
      4) организация предупреждения и тушения пожаров.</w:t>
      </w:r>
    </w:p>
    <w:bookmarkEnd w:id="2362"/>
    <w:bookmarkStart w:name="z896" w:id="2363"/>
    <w:p>
      <w:pPr>
        <w:spacing w:after="0"/>
        <w:ind w:left="0"/>
        <w:jc w:val="both"/>
      </w:pPr>
      <w:r>
        <w:rPr>
          <w:rFonts w:ascii="Times New Roman"/>
          <w:b w:val="false"/>
          <w:i w:val="false"/>
          <w:color w:val="000000"/>
          <w:sz w:val="28"/>
        </w:rPr>
        <w:t>
      14. Функции Управления:</w:t>
      </w:r>
    </w:p>
    <w:bookmarkEnd w:id="2363"/>
    <w:bookmarkStart w:name="z6709" w:id="236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364"/>
    <w:bookmarkStart w:name="z6710" w:id="2365"/>
    <w:p>
      <w:pPr>
        <w:spacing w:after="0"/>
        <w:ind w:left="0"/>
        <w:jc w:val="both"/>
      </w:pPr>
      <w:r>
        <w:rPr>
          <w:rFonts w:ascii="Times New Roman"/>
          <w:b w:val="false"/>
          <w:i w:val="false"/>
          <w:color w:val="000000"/>
          <w:sz w:val="28"/>
        </w:rPr>
        <w:t>
      2) обеспечение деятельности сил гражданской защиты;</w:t>
      </w:r>
    </w:p>
    <w:bookmarkEnd w:id="2365"/>
    <w:bookmarkStart w:name="z6711" w:id="236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366"/>
    <w:bookmarkStart w:name="z6712" w:id="236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367"/>
    <w:bookmarkStart w:name="z6713" w:id="236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368"/>
    <w:bookmarkStart w:name="z6714" w:id="236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369"/>
    <w:bookmarkStart w:name="z6715" w:id="237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370"/>
    <w:bookmarkStart w:name="z6716" w:id="237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371"/>
    <w:bookmarkStart w:name="z6717" w:id="237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372"/>
    <w:bookmarkStart w:name="z6718" w:id="237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373"/>
    <w:bookmarkStart w:name="z6719" w:id="237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374"/>
    <w:bookmarkStart w:name="z6720" w:id="237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722" w:id="237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376"/>
    <w:bookmarkStart w:name="z6723" w:id="237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377"/>
    <w:bookmarkStart w:name="z6724" w:id="237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378"/>
    <w:bookmarkStart w:name="z6725" w:id="237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379"/>
    <w:bookmarkStart w:name="z6726" w:id="238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380"/>
    <w:bookmarkStart w:name="z6727" w:id="238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381"/>
    <w:bookmarkStart w:name="z6728" w:id="238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382"/>
    <w:bookmarkStart w:name="z6729" w:id="238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383"/>
    <w:bookmarkStart w:name="z6730" w:id="238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384"/>
    <w:bookmarkStart w:name="z6731" w:id="238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385"/>
    <w:bookmarkStart w:name="z6732" w:id="238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386"/>
    <w:bookmarkStart w:name="z6733" w:id="238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387"/>
    <w:bookmarkStart w:name="z6734" w:id="238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388"/>
    <w:bookmarkStart w:name="z6735" w:id="238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389"/>
    <w:bookmarkStart w:name="z6736" w:id="239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390"/>
    <w:bookmarkStart w:name="z6737" w:id="239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391"/>
    <w:bookmarkStart w:name="z6738" w:id="239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392"/>
    <w:bookmarkStart w:name="z6739" w:id="239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393"/>
    <w:bookmarkStart w:name="z6740" w:id="2394"/>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394"/>
    <w:bookmarkStart w:name="z6741" w:id="2395"/>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743" w:id="239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396"/>
    <w:bookmarkStart w:name="z6744" w:id="239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97" w:id="2398"/>
    <w:p>
      <w:pPr>
        <w:spacing w:after="0"/>
        <w:ind w:left="0"/>
        <w:jc w:val="both"/>
      </w:pPr>
      <w:r>
        <w:rPr>
          <w:rFonts w:ascii="Times New Roman"/>
          <w:b w:val="false"/>
          <w:i w:val="false"/>
          <w:color w:val="000000"/>
          <w:sz w:val="28"/>
        </w:rPr>
        <w:t>
      15. Права и обязанности:</w:t>
      </w:r>
    </w:p>
    <w:bookmarkEnd w:id="2398"/>
    <w:bookmarkStart w:name="z6746" w:id="239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399"/>
    <w:bookmarkStart w:name="z6747" w:id="240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400"/>
    <w:bookmarkStart w:name="z6748" w:id="240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401"/>
    <w:bookmarkStart w:name="z6749" w:id="240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402"/>
    <w:bookmarkStart w:name="z898" w:id="2403"/>
    <w:p>
      <w:pPr>
        <w:spacing w:after="0"/>
        <w:ind w:left="0"/>
        <w:jc w:val="left"/>
      </w:pPr>
      <w:r>
        <w:rPr>
          <w:rFonts w:ascii="Times New Roman"/>
          <w:b/>
          <w:i w:val="false"/>
          <w:color w:val="000000"/>
        </w:rPr>
        <w:t xml:space="preserve"> 3. Организация деятельности Управления</w:t>
      </w:r>
    </w:p>
    <w:bookmarkEnd w:id="2403"/>
    <w:bookmarkStart w:name="z899" w:id="2404"/>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404"/>
    <w:bookmarkStart w:name="z900" w:id="2405"/>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405"/>
    <w:bookmarkStart w:name="z901" w:id="2406"/>
    <w:p>
      <w:pPr>
        <w:spacing w:after="0"/>
        <w:ind w:left="0"/>
        <w:jc w:val="both"/>
      </w:pPr>
      <w:r>
        <w:rPr>
          <w:rFonts w:ascii="Times New Roman"/>
          <w:b w:val="false"/>
          <w:i w:val="false"/>
          <w:color w:val="000000"/>
          <w:sz w:val="28"/>
        </w:rPr>
        <w:t>
      18. Начальник Управления:</w:t>
      </w:r>
    </w:p>
    <w:bookmarkEnd w:id="2406"/>
    <w:bookmarkStart w:name="z6750" w:id="2407"/>
    <w:p>
      <w:pPr>
        <w:spacing w:after="0"/>
        <w:ind w:left="0"/>
        <w:jc w:val="both"/>
      </w:pPr>
      <w:r>
        <w:rPr>
          <w:rFonts w:ascii="Times New Roman"/>
          <w:b w:val="false"/>
          <w:i w:val="false"/>
          <w:color w:val="000000"/>
          <w:sz w:val="28"/>
        </w:rPr>
        <w:t>
      1) без доверенности действует от имени Управления;</w:t>
      </w:r>
    </w:p>
    <w:bookmarkEnd w:id="2407"/>
    <w:bookmarkStart w:name="z6751" w:id="2408"/>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408"/>
    <w:bookmarkStart w:name="z6752" w:id="240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409"/>
    <w:bookmarkStart w:name="z6753" w:id="241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2410"/>
    <w:bookmarkStart w:name="z6754" w:id="241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411"/>
    <w:bookmarkStart w:name="z6755" w:id="241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412"/>
    <w:bookmarkStart w:name="z6756" w:id="2413"/>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413"/>
    <w:bookmarkStart w:name="z6757" w:id="241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414"/>
    <w:bookmarkStart w:name="z6758" w:id="241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415"/>
    <w:bookmarkStart w:name="z6759" w:id="241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416"/>
    <w:bookmarkStart w:name="z6760" w:id="241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417"/>
    <w:bookmarkStart w:name="z6761" w:id="241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418"/>
    <w:bookmarkStart w:name="z6762" w:id="241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419"/>
    <w:bookmarkStart w:name="z6763" w:id="242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420"/>
    <w:bookmarkStart w:name="z6764" w:id="242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Кокшетау;</w:t>
      </w:r>
    </w:p>
    <w:bookmarkEnd w:id="2421"/>
    <w:bookmarkStart w:name="z6765" w:id="242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422"/>
    <w:bookmarkStart w:name="z6766" w:id="242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2423"/>
    <w:bookmarkStart w:name="z6767" w:id="242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424"/>
    <w:bookmarkStart w:name="z902" w:id="2425"/>
    <w:p>
      <w:pPr>
        <w:spacing w:after="0"/>
        <w:ind w:left="0"/>
        <w:jc w:val="left"/>
      </w:pPr>
      <w:r>
        <w:rPr>
          <w:rFonts w:ascii="Times New Roman"/>
          <w:b/>
          <w:i w:val="false"/>
          <w:color w:val="000000"/>
        </w:rPr>
        <w:t xml:space="preserve"> 4. Имущество Управления</w:t>
      </w:r>
    </w:p>
    <w:bookmarkEnd w:id="2425"/>
    <w:bookmarkStart w:name="z903" w:id="2426"/>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426"/>
    <w:bookmarkStart w:name="z6768" w:id="24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27"/>
    <w:bookmarkStart w:name="z904" w:id="242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428"/>
    <w:bookmarkStart w:name="z905" w:id="242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29"/>
    <w:bookmarkStart w:name="z906" w:id="2430"/>
    <w:p>
      <w:pPr>
        <w:spacing w:after="0"/>
        <w:ind w:left="0"/>
        <w:jc w:val="left"/>
      </w:pPr>
      <w:r>
        <w:rPr>
          <w:rFonts w:ascii="Times New Roman"/>
          <w:b/>
          <w:i w:val="false"/>
          <w:color w:val="000000"/>
        </w:rPr>
        <w:t xml:space="preserve"> 5. Реорганизация и упразднения Управления</w:t>
      </w:r>
    </w:p>
    <w:bookmarkEnd w:id="2430"/>
    <w:bookmarkStart w:name="z907" w:id="2431"/>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909" w:id="2432"/>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Кызылорды</w:t>
      </w:r>
      <w:r>
        <w:br/>
      </w:r>
      <w:r>
        <w:rPr>
          <w:rFonts w:ascii="Times New Roman"/>
          <w:b/>
          <w:i w:val="false"/>
          <w:color w:val="000000"/>
        </w:rPr>
        <w:t>Департамента по чрезвычайным ситуациям Кызылординской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432"/>
    <w:bookmarkStart w:name="z911" w:id="2433"/>
    <w:p>
      <w:pPr>
        <w:spacing w:after="0"/>
        <w:ind w:left="0"/>
        <w:jc w:val="both"/>
      </w:pPr>
      <w:r>
        <w:rPr>
          <w:rFonts w:ascii="Times New Roman"/>
          <w:b w:val="false"/>
          <w:i w:val="false"/>
          <w:color w:val="000000"/>
          <w:sz w:val="28"/>
        </w:rPr>
        <w:t>
      1. Управление по чрезвычайным ситуациям города Кызылорды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2433"/>
    <w:bookmarkStart w:name="z912" w:id="24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434"/>
    <w:bookmarkStart w:name="z913" w:id="24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435"/>
    <w:bookmarkStart w:name="z914" w:id="243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436"/>
    <w:bookmarkStart w:name="z915" w:id="243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437"/>
    <w:bookmarkStart w:name="z916" w:id="243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438"/>
    <w:bookmarkStart w:name="z917" w:id="24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439"/>
    <w:bookmarkStart w:name="z918" w:id="2440"/>
    <w:p>
      <w:pPr>
        <w:spacing w:after="0"/>
        <w:ind w:left="0"/>
        <w:jc w:val="both"/>
      </w:pPr>
      <w:r>
        <w:rPr>
          <w:rFonts w:ascii="Times New Roman"/>
          <w:b w:val="false"/>
          <w:i w:val="false"/>
          <w:color w:val="000000"/>
          <w:sz w:val="28"/>
        </w:rPr>
        <w:t>
      8. Юридический адрес Управления: Республика Казахстан, Кызылординская область, город Кызылорда, улица Женис, 105.</w:t>
      </w:r>
    </w:p>
    <w:bookmarkEnd w:id="2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21.05.2018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19" w:id="2441"/>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Кызылорда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2441"/>
    <w:bookmarkStart w:name="z920" w:id="24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42"/>
    <w:bookmarkStart w:name="z921" w:id="2443"/>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443"/>
    <w:bookmarkStart w:name="z922" w:id="24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444"/>
    <w:bookmarkStart w:name="z6770" w:id="24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445"/>
    <w:bookmarkStart w:name="z923" w:id="2446"/>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446"/>
    <w:bookmarkStart w:name="z924" w:id="2447"/>
    <w:p>
      <w:pPr>
        <w:spacing w:after="0"/>
        <w:ind w:left="0"/>
        <w:jc w:val="both"/>
      </w:pPr>
      <w:r>
        <w:rPr>
          <w:rFonts w:ascii="Times New Roman"/>
          <w:b w:val="false"/>
          <w:i w:val="false"/>
          <w:color w:val="000000"/>
          <w:sz w:val="28"/>
        </w:rPr>
        <w:t>
      13. Задачи Управления:</w:t>
      </w:r>
    </w:p>
    <w:bookmarkEnd w:id="2447"/>
    <w:bookmarkStart w:name="z6771" w:id="244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448"/>
    <w:bookmarkStart w:name="z6772" w:id="244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449"/>
    <w:bookmarkStart w:name="z6773" w:id="245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450"/>
    <w:bookmarkStart w:name="z6774" w:id="2451"/>
    <w:p>
      <w:pPr>
        <w:spacing w:after="0"/>
        <w:ind w:left="0"/>
        <w:jc w:val="both"/>
      </w:pPr>
      <w:r>
        <w:rPr>
          <w:rFonts w:ascii="Times New Roman"/>
          <w:b w:val="false"/>
          <w:i w:val="false"/>
          <w:color w:val="000000"/>
          <w:sz w:val="28"/>
        </w:rPr>
        <w:t>
      4) организация предупреждения и тушения пожаров.</w:t>
      </w:r>
    </w:p>
    <w:bookmarkEnd w:id="2451"/>
    <w:bookmarkStart w:name="z925" w:id="2452"/>
    <w:p>
      <w:pPr>
        <w:spacing w:after="0"/>
        <w:ind w:left="0"/>
        <w:jc w:val="both"/>
      </w:pPr>
      <w:r>
        <w:rPr>
          <w:rFonts w:ascii="Times New Roman"/>
          <w:b w:val="false"/>
          <w:i w:val="false"/>
          <w:color w:val="000000"/>
          <w:sz w:val="28"/>
        </w:rPr>
        <w:t>
      14. Функции Управления:</w:t>
      </w:r>
    </w:p>
    <w:bookmarkEnd w:id="2452"/>
    <w:bookmarkStart w:name="z6775" w:id="245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453"/>
    <w:bookmarkStart w:name="z6776" w:id="2454"/>
    <w:p>
      <w:pPr>
        <w:spacing w:after="0"/>
        <w:ind w:left="0"/>
        <w:jc w:val="both"/>
      </w:pPr>
      <w:r>
        <w:rPr>
          <w:rFonts w:ascii="Times New Roman"/>
          <w:b w:val="false"/>
          <w:i w:val="false"/>
          <w:color w:val="000000"/>
          <w:sz w:val="28"/>
        </w:rPr>
        <w:t>
      2) обеспечение деятельности сил гражданской защиты;</w:t>
      </w:r>
    </w:p>
    <w:bookmarkEnd w:id="2454"/>
    <w:bookmarkStart w:name="z6777" w:id="245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455"/>
    <w:bookmarkStart w:name="z6778" w:id="245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456"/>
    <w:bookmarkStart w:name="z6779" w:id="245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457"/>
    <w:bookmarkStart w:name="z6780" w:id="245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458"/>
    <w:bookmarkStart w:name="z6781" w:id="245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459"/>
    <w:bookmarkStart w:name="z6782" w:id="246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460"/>
    <w:bookmarkStart w:name="z6783" w:id="246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461"/>
    <w:bookmarkStart w:name="z6784" w:id="246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462"/>
    <w:bookmarkStart w:name="z6785" w:id="246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2463"/>
    <w:bookmarkStart w:name="z6786" w:id="246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788" w:id="246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465"/>
    <w:bookmarkStart w:name="z6789" w:id="246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466"/>
    <w:bookmarkStart w:name="z6790" w:id="246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467"/>
    <w:bookmarkStart w:name="z6791" w:id="246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468"/>
    <w:bookmarkStart w:name="z6792" w:id="246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469"/>
    <w:bookmarkStart w:name="z6793" w:id="2470"/>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2470"/>
    <w:bookmarkStart w:name="z6794" w:id="247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471"/>
    <w:bookmarkStart w:name="z6795" w:id="247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472"/>
    <w:bookmarkStart w:name="z6796" w:id="247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473"/>
    <w:bookmarkStart w:name="z6797" w:id="247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474"/>
    <w:bookmarkStart w:name="z6798" w:id="247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475"/>
    <w:bookmarkStart w:name="z6799" w:id="247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476"/>
    <w:bookmarkStart w:name="z6800" w:id="247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477"/>
    <w:bookmarkStart w:name="z6801" w:id="247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478"/>
    <w:bookmarkStart w:name="z6802" w:id="247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479"/>
    <w:bookmarkStart w:name="z6803" w:id="248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480"/>
    <w:bookmarkStart w:name="z6804" w:id="248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481"/>
    <w:bookmarkStart w:name="z6805" w:id="248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2482"/>
    <w:bookmarkStart w:name="z6806" w:id="2483"/>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808" w:id="248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484"/>
    <w:bookmarkStart w:name="z6809" w:id="248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26" w:id="2486"/>
    <w:p>
      <w:pPr>
        <w:spacing w:after="0"/>
        <w:ind w:left="0"/>
        <w:jc w:val="both"/>
      </w:pPr>
      <w:r>
        <w:rPr>
          <w:rFonts w:ascii="Times New Roman"/>
          <w:b w:val="false"/>
          <w:i w:val="false"/>
          <w:color w:val="000000"/>
          <w:sz w:val="28"/>
        </w:rPr>
        <w:t>
      15. Права и обязанности:</w:t>
      </w:r>
    </w:p>
    <w:bookmarkEnd w:id="2486"/>
    <w:bookmarkStart w:name="z6811" w:id="248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487"/>
    <w:bookmarkStart w:name="z6812" w:id="248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488"/>
    <w:bookmarkStart w:name="z6813" w:id="248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489"/>
    <w:bookmarkStart w:name="z6814" w:id="249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490"/>
    <w:bookmarkStart w:name="z927" w:id="2491"/>
    <w:p>
      <w:pPr>
        <w:spacing w:after="0"/>
        <w:ind w:left="0"/>
        <w:jc w:val="left"/>
      </w:pPr>
      <w:r>
        <w:rPr>
          <w:rFonts w:ascii="Times New Roman"/>
          <w:b/>
          <w:i w:val="false"/>
          <w:color w:val="000000"/>
        </w:rPr>
        <w:t xml:space="preserve"> 3. Организация деятельности Управления</w:t>
      </w:r>
    </w:p>
    <w:bookmarkEnd w:id="2491"/>
    <w:bookmarkStart w:name="z928" w:id="2492"/>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492"/>
    <w:bookmarkStart w:name="z929" w:id="2493"/>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493"/>
    <w:bookmarkStart w:name="z930" w:id="2494"/>
    <w:p>
      <w:pPr>
        <w:spacing w:after="0"/>
        <w:ind w:left="0"/>
        <w:jc w:val="both"/>
      </w:pPr>
      <w:r>
        <w:rPr>
          <w:rFonts w:ascii="Times New Roman"/>
          <w:b w:val="false"/>
          <w:i w:val="false"/>
          <w:color w:val="000000"/>
          <w:sz w:val="28"/>
        </w:rPr>
        <w:t>
      18. Полномочия Начальника Управления:</w:t>
      </w:r>
    </w:p>
    <w:bookmarkEnd w:id="2494"/>
    <w:bookmarkStart w:name="z6815" w:id="2495"/>
    <w:p>
      <w:pPr>
        <w:spacing w:after="0"/>
        <w:ind w:left="0"/>
        <w:jc w:val="both"/>
      </w:pPr>
      <w:r>
        <w:rPr>
          <w:rFonts w:ascii="Times New Roman"/>
          <w:b w:val="false"/>
          <w:i w:val="false"/>
          <w:color w:val="000000"/>
          <w:sz w:val="28"/>
        </w:rPr>
        <w:t>
      1) без доверенности действует от имени Управления;</w:t>
      </w:r>
    </w:p>
    <w:bookmarkEnd w:id="2495"/>
    <w:bookmarkStart w:name="z6816" w:id="2496"/>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496"/>
    <w:bookmarkStart w:name="z6817" w:id="249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497"/>
    <w:bookmarkStart w:name="z6818" w:id="249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498"/>
    <w:bookmarkStart w:name="z6819" w:id="249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499"/>
    <w:bookmarkStart w:name="z6820" w:id="250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500"/>
    <w:bookmarkStart w:name="z6821" w:id="2501"/>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501"/>
    <w:bookmarkStart w:name="z6822" w:id="250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502"/>
    <w:bookmarkStart w:name="z6823" w:id="250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503"/>
    <w:bookmarkStart w:name="z6824" w:id="250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504"/>
    <w:bookmarkStart w:name="z6825" w:id="250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505"/>
    <w:bookmarkStart w:name="z6826" w:id="250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506"/>
    <w:bookmarkStart w:name="z6827" w:id="250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507"/>
    <w:bookmarkStart w:name="z6828" w:id="250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508"/>
    <w:bookmarkStart w:name="z6829" w:id="2509"/>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города;</w:t>
      </w:r>
    </w:p>
    <w:bookmarkEnd w:id="2509"/>
    <w:bookmarkStart w:name="z6830" w:id="2510"/>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510"/>
    <w:bookmarkStart w:name="z6831" w:id="2511"/>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511"/>
    <w:bookmarkStart w:name="z6832" w:id="2512"/>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2512"/>
    <w:bookmarkStart w:name="z931" w:id="2513"/>
    <w:p>
      <w:pPr>
        <w:spacing w:after="0"/>
        <w:ind w:left="0"/>
        <w:jc w:val="left"/>
      </w:pPr>
      <w:r>
        <w:rPr>
          <w:rFonts w:ascii="Times New Roman"/>
          <w:b/>
          <w:i w:val="false"/>
          <w:color w:val="000000"/>
        </w:rPr>
        <w:t xml:space="preserve"> 4. Имущество Управления</w:t>
      </w:r>
    </w:p>
    <w:bookmarkEnd w:id="2513"/>
    <w:bookmarkStart w:name="z932" w:id="2514"/>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514"/>
    <w:bookmarkStart w:name="z6833" w:id="25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15"/>
    <w:bookmarkStart w:name="z933" w:id="251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516"/>
    <w:bookmarkStart w:name="z934" w:id="251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17"/>
    <w:bookmarkStart w:name="z935" w:id="2518"/>
    <w:p>
      <w:pPr>
        <w:spacing w:after="0"/>
        <w:ind w:left="0"/>
        <w:jc w:val="left"/>
      </w:pPr>
      <w:r>
        <w:rPr>
          <w:rFonts w:ascii="Times New Roman"/>
          <w:b/>
          <w:i w:val="false"/>
          <w:color w:val="000000"/>
        </w:rPr>
        <w:t xml:space="preserve"> 5. Реорганизация и упразднение Управления</w:t>
      </w:r>
    </w:p>
    <w:bookmarkEnd w:id="2518"/>
    <w:bookmarkStart w:name="z936" w:id="2519"/>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938" w:id="2520"/>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Екибастуза</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520"/>
    <w:bookmarkStart w:name="z940" w:id="2521"/>
    <w:p>
      <w:pPr>
        <w:spacing w:after="0"/>
        <w:ind w:left="0"/>
        <w:jc w:val="both"/>
      </w:pPr>
      <w:r>
        <w:rPr>
          <w:rFonts w:ascii="Times New Roman"/>
          <w:b w:val="false"/>
          <w:i w:val="false"/>
          <w:color w:val="000000"/>
          <w:sz w:val="28"/>
        </w:rPr>
        <w:t>
      1. Управление по чрезвычайным ситуациям города Екибастуз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bookmarkEnd w:id="2521"/>
    <w:bookmarkStart w:name="z941" w:id="252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522"/>
    <w:bookmarkStart w:name="z942" w:id="252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523"/>
    <w:bookmarkStart w:name="z943" w:id="252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524"/>
    <w:bookmarkStart w:name="z944" w:id="252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525"/>
    <w:bookmarkStart w:name="z945" w:id="252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526"/>
    <w:bookmarkStart w:name="z946" w:id="252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527"/>
    <w:bookmarkStart w:name="z947" w:id="2528"/>
    <w:p>
      <w:pPr>
        <w:spacing w:after="0"/>
        <w:ind w:left="0"/>
        <w:jc w:val="both"/>
      </w:pPr>
      <w:r>
        <w:rPr>
          <w:rFonts w:ascii="Times New Roman"/>
          <w:b w:val="false"/>
          <w:i w:val="false"/>
          <w:color w:val="000000"/>
          <w:sz w:val="28"/>
        </w:rPr>
        <w:t>
      8. Юридический адрес Управления: Республика Казахстан, Павлодарская область, город Экибастуз, улица Бухар-Жырау, 288/49.</w:t>
      </w:r>
    </w:p>
    <w:bookmarkEnd w:id="2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21.05.2018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48" w:id="2529"/>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Екибастуза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bookmarkEnd w:id="2529"/>
    <w:bookmarkStart w:name="z949" w:id="253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30"/>
    <w:bookmarkStart w:name="z950" w:id="2531"/>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531"/>
    <w:bookmarkStart w:name="z951" w:id="253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532"/>
    <w:bookmarkStart w:name="z6835" w:id="253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533"/>
    <w:bookmarkStart w:name="z952" w:id="2534"/>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534"/>
    <w:bookmarkStart w:name="z953" w:id="2535"/>
    <w:p>
      <w:pPr>
        <w:spacing w:after="0"/>
        <w:ind w:left="0"/>
        <w:jc w:val="both"/>
      </w:pPr>
      <w:r>
        <w:rPr>
          <w:rFonts w:ascii="Times New Roman"/>
          <w:b w:val="false"/>
          <w:i w:val="false"/>
          <w:color w:val="000000"/>
          <w:sz w:val="28"/>
        </w:rPr>
        <w:t>
      13. Задачи Управления:</w:t>
      </w:r>
    </w:p>
    <w:bookmarkEnd w:id="2535"/>
    <w:bookmarkStart w:name="z6836" w:id="253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536"/>
    <w:bookmarkStart w:name="z6837" w:id="253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537"/>
    <w:bookmarkStart w:name="z6838" w:id="253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538"/>
    <w:bookmarkStart w:name="z6839" w:id="2539"/>
    <w:p>
      <w:pPr>
        <w:spacing w:after="0"/>
        <w:ind w:left="0"/>
        <w:jc w:val="both"/>
      </w:pPr>
      <w:r>
        <w:rPr>
          <w:rFonts w:ascii="Times New Roman"/>
          <w:b w:val="false"/>
          <w:i w:val="false"/>
          <w:color w:val="000000"/>
          <w:sz w:val="28"/>
        </w:rPr>
        <w:t>
      4) организация предупреждения и тушения пожаров.</w:t>
      </w:r>
    </w:p>
    <w:bookmarkEnd w:id="2539"/>
    <w:bookmarkStart w:name="z954" w:id="2540"/>
    <w:p>
      <w:pPr>
        <w:spacing w:after="0"/>
        <w:ind w:left="0"/>
        <w:jc w:val="both"/>
      </w:pPr>
      <w:r>
        <w:rPr>
          <w:rFonts w:ascii="Times New Roman"/>
          <w:b w:val="false"/>
          <w:i w:val="false"/>
          <w:color w:val="000000"/>
          <w:sz w:val="28"/>
        </w:rPr>
        <w:t>
      14. Функции Управления:</w:t>
      </w:r>
    </w:p>
    <w:bookmarkEnd w:id="2540"/>
    <w:bookmarkStart w:name="z6840" w:id="254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541"/>
    <w:bookmarkStart w:name="z6841" w:id="2542"/>
    <w:p>
      <w:pPr>
        <w:spacing w:after="0"/>
        <w:ind w:left="0"/>
        <w:jc w:val="both"/>
      </w:pPr>
      <w:r>
        <w:rPr>
          <w:rFonts w:ascii="Times New Roman"/>
          <w:b w:val="false"/>
          <w:i w:val="false"/>
          <w:color w:val="000000"/>
          <w:sz w:val="28"/>
        </w:rPr>
        <w:t>
      2) обеспечение деятельности сил гражданской защиты;</w:t>
      </w:r>
    </w:p>
    <w:bookmarkEnd w:id="2542"/>
    <w:bookmarkStart w:name="z6842" w:id="254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543"/>
    <w:bookmarkStart w:name="z6843" w:id="254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544"/>
    <w:bookmarkStart w:name="z6844" w:id="254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545"/>
    <w:bookmarkStart w:name="z6845" w:id="254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546"/>
    <w:bookmarkStart w:name="z6846" w:id="254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547"/>
    <w:bookmarkStart w:name="z6847" w:id="254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548"/>
    <w:bookmarkStart w:name="z6848" w:id="254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549"/>
    <w:bookmarkStart w:name="z6849" w:id="255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550"/>
    <w:bookmarkStart w:name="z6850" w:id="255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551"/>
    <w:bookmarkStart w:name="z6851" w:id="255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853" w:id="255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553"/>
    <w:bookmarkStart w:name="z6854" w:id="255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554"/>
    <w:bookmarkStart w:name="z6855" w:id="255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555"/>
    <w:bookmarkStart w:name="z6856" w:id="255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556"/>
    <w:bookmarkStart w:name="z6857" w:id="255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557"/>
    <w:bookmarkStart w:name="z6858" w:id="255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558"/>
    <w:bookmarkStart w:name="z6859" w:id="255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559"/>
    <w:bookmarkStart w:name="z6860" w:id="256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560"/>
    <w:bookmarkStart w:name="z6861" w:id="256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561"/>
    <w:bookmarkStart w:name="z6862" w:id="256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562"/>
    <w:bookmarkStart w:name="z6863" w:id="256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563"/>
    <w:bookmarkStart w:name="z6864" w:id="256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564"/>
    <w:bookmarkStart w:name="z6865" w:id="256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565"/>
    <w:bookmarkStart w:name="z6866" w:id="256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566"/>
    <w:bookmarkStart w:name="z6867" w:id="256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567"/>
    <w:bookmarkStart w:name="z6868" w:id="256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568"/>
    <w:bookmarkStart w:name="z6869" w:id="256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569"/>
    <w:bookmarkStart w:name="z6870" w:id="257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570"/>
    <w:bookmarkStart w:name="z6871" w:id="2571"/>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571"/>
    <w:bookmarkStart w:name="z6872" w:id="2572"/>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874" w:id="257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573"/>
    <w:bookmarkStart w:name="z6875" w:id="257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55" w:id="2575"/>
    <w:p>
      <w:pPr>
        <w:spacing w:after="0"/>
        <w:ind w:left="0"/>
        <w:jc w:val="both"/>
      </w:pPr>
      <w:r>
        <w:rPr>
          <w:rFonts w:ascii="Times New Roman"/>
          <w:b w:val="false"/>
          <w:i w:val="false"/>
          <w:color w:val="000000"/>
          <w:sz w:val="28"/>
        </w:rPr>
        <w:t>
      15. Права и обязанности:</w:t>
      </w:r>
    </w:p>
    <w:bookmarkEnd w:id="2575"/>
    <w:bookmarkStart w:name="z6877" w:id="25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576"/>
    <w:bookmarkStart w:name="z6878" w:id="25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577"/>
    <w:bookmarkStart w:name="z6879" w:id="25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578"/>
    <w:bookmarkStart w:name="z6880" w:id="25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579"/>
    <w:bookmarkStart w:name="z956" w:id="2580"/>
    <w:p>
      <w:pPr>
        <w:spacing w:after="0"/>
        <w:ind w:left="0"/>
        <w:jc w:val="left"/>
      </w:pPr>
      <w:r>
        <w:rPr>
          <w:rFonts w:ascii="Times New Roman"/>
          <w:b/>
          <w:i w:val="false"/>
          <w:color w:val="000000"/>
        </w:rPr>
        <w:t xml:space="preserve"> 3. Организация деятельности Управления</w:t>
      </w:r>
    </w:p>
    <w:bookmarkEnd w:id="2580"/>
    <w:bookmarkStart w:name="z957" w:id="2581"/>
    <w:p>
      <w:pPr>
        <w:spacing w:after="0"/>
        <w:ind w:left="0"/>
        <w:jc w:val="both"/>
      </w:pPr>
      <w:r>
        <w:rPr>
          <w:rFonts w:ascii="Times New Roman"/>
          <w:b w:val="false"/>
          <w:i w:val="false"/>
          <w:color w:val="000000"/>
          <w:sz w:val="28"/>
        </w:rPr>
        <w:t xml:space="preserve">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 </w:t>
      </w:r>
    </w:p>
    <w:bookmarkEnd w:id="2581"/>
    <w:bookmarkStart w:name="z958" w:id="2582"/>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582"/>
    <w:bookmarkStart w:name="z959" w:id="2583"/>
    <w:p>
      <w:pPr>
        <w:spacing w:after="0"/>
        <w:ind w:left="0"/>
        <w:jc w:val="both"/>
      </w:pPr>
      <w:r>
        <w:rPr>
          <w:rFonts w:ascii="Times New Roman"/>
          <w:b w:val="false"/>
          <w:i w:val="false"/>
          <w:color w:val="000000"/>
          <w:sz w:val="28"/>
        </w:rPr>
        <w:t>
      18. Начальник Управления:</w:t>
      </w:r>
    </w:p>
    <w:bookmarkEnd w:id="2583"/>
    <w:bookmarkStart w:name="z6881" w:id="2584"/>
    <w:p>
      <w:pPr>
        <w:spacing w:after="0"/>
        <w:ind w:left="0"/>
        <w:jc w:val="both"/>
      </w:pPr>
      <w:r>
        <w:rPr>
          <w:rFonts w:ascii="Times New Roman"/>
          <w:b w:val="false"/>
          <w:i w:val="false"/>
          <w:color w:val="000000"/>
          <w:sz w:val="28"/>
        </w:rPr>
        <w:t>
      1) без доверенности действует от имени Управления;</w:t>
      </w:r>
    </w:p>
    <w:bookmarkEnd w:id="2584"/>
    <w:bookmarkStart w:name="z6882" w:id="2585"/>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585"/>
    <w:bookmarkStart w:name="z6883" w:id="25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586"/>
    <w:bookmarkStart w:name="z6884" w:id="25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2587"/>
    <w:bookmarkStart w:name="z6885" w:id="25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588"/>
    <w:bookmarkStart w:name="z6886" w:id="25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589"/>
    <w:bookmarkStart w:name="z6887" w:id="2590"/>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590"/>
    <w:bookmarkStart w:name="z6888" w:id="25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591"/>
    <w:bookmarkStart w:name="z6889" w:id="25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592"/>
    <w:bookmarkStart w:name="z6890" w:id="25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593"/>
    <w:bookmarkStart w:name="z6891" w:id="25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594"/>
    <w:bookmarkStart w:name="z6892" w:id="25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595"/>
    <w:bookmarkStart w:name="z6893" w:id="25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596"/>
    <w:bookmarkStart w:name="z6894" w:id="25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597"/>
    <w:bookmarkStart w:name="z6895" w:id="259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Екибастуз;</w:t>
      </w:r>
    </w:p>
    <w:bookmarkEnd w:id="2598"/>
    <w:bookmarkStart w:name="z6896" w:id="259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599"/>
    <w:bookmarkStart w:name="z6897" w:id="260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2600"/>
    <w:bookmarkStart w:name="z6898" w:id="260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601"/>
    <w:bookmarkStart w:name="z960" w:id="2602"/>
    <w:p>
      <w:pPr>
        <w:spacing w:after="0"/>
        <w:ind w:left="0"/>
        <w:jc w:val="left"/>
      </w:pPr>
      <w:r>
        <w:rPr>
          <w:rFonts w:ascii="Times New Roman"/>
          <w:b/>
          <w:i w:val="false"/>
          <w:color w:val="000000"/>
        </w:rPr>
        <w:t xml:space="preserve"> 4. Имущество Управления</w:t>
      </w:r>
    </w:p>
    <w:bookmarkEnd w:id="2602"/>
    <w:bookmarkStart w:name="z961" w:id="2603"/>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603"/>
    <w:bookmarkStart w:name="z6899" w:id="260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04"/>
    <w:bookmarkStart w:name="z962" w:id="260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605"/>
    <w:bookmarkStart w:name="z963" w:id="260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06"/>
    <w:bookmarkStart w:name="z964" w:id="2607"/>
    <w:p>
      <w:pPr>
        <w:spacing w:after="0"/>
        <w:ind w:left="0"/>
        <w:jc w:val="left"/>
      </w:pPr>
      <w:r>
        <w:rPr>
          <w:rFonts w:ascii="Times New Roman"/>
          <w:b/>
          <w:i w:val="false"/>
          <w:color w:val="000000"/>
        </w:rPr>
        <w:t xml:space="preserve"> 5. Реорганизация и упразднение Управления</w:t>
      </w:r>
    </w:p>
    <w:bookmarkEnd w:id="2607"/>
    <w:bookmarkStart w:name="z965" w:id="2608"/>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967" w:id="2609"/>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Уральска</w:t>
      </w:r>
      <w:r>
        <w:br/>
      </w:r>
      <w:r>
        <w:rPr>
          <w:rFonts w:ascii="Times New Roman"/>
          <w:b/>
          <w:i w:val="false"/>
          <w:color w:val="000000"/>
        </w:rPr>
        <w:t>Департамента по чрезвычайным ситуациям Западно-Казахстанской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2609"/>
    <w:bookmarkStart w:name="z969" w:id="2610"/>
    <w:p>
      <w:pPr>
        <w:spacing w:after="0"/>
        <w:ind w:left="0"/>
        <w:jc w:val="both"/>
      </w:pPr>
      <w:r>
        <w:rPr>
          <w:rFonts w:ascii="Times New Roman"/>
          <w:b w:val="false"/>
          <w:i w:val="false"/>
          <w:color w:val="000000"/>
          <w:sz w:val="28"/>
        </w:rPr>
        <w:t>
      1. Управление по чрезвычайным ситуациям города Уральска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2610"/>
    <w:bookmarkStart w:name="z970" w:id="261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611"/>
    <w:bookmarkStart w:name="z971" w:id="261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612"/>
    <w:bookmarkStart w:name="z972" w:id="261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613"/>
    <w:bookmarkStart w:name="z973" w:id="261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614"/>
    <w:bookmarkStart w:name="z974" w:id="261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615"/>
    <w:bookmarkStart w:name="z975" w:id="2616"/>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действующим законодательством.</w:t>
      </w:r>
    </w:p>
    <w:bookmarkEnd w:id="2616"/>
    <w:bookmarkStart w:name="z976" w:id="2617"/>
    <w:p>
      <w:pPr>
        <w:spacing w:after="0"/>
        <w:ind w:left="0"/>
        <w:jc w:val="both"/>
      </w:pPr>
      <w:r>
        <w:rPr>
          <w:rFonts w:ascii="Times New Roman"/>
          <w:b w:val="false"/>
          <w:i w:val="false"/>
          <w:color w:val="000000"/>
          <w:sz w:val="28"/>
        </w:rPr>
        <w:t>
      8. Юридический адрес Управления: Республика Казахстан, индекс 090006, Западно-Казахстанская область, город Уральск, проспект Нұрсұлтан Назарбаев, 215.</w:t>
      </w:r>
    </w:p>
    <w:bookmarkEnd w:id="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77" w:id="2618"/>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Уральска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2618"/>
    <w:bookmarkStart w:name="z978" w:id="261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19"/>
    <w:bookmarkStart w:name="z979" w:id="2620"/>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620"/>
    <w:bookmarkStart w:name="z980" w:id="262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621"/>
    <w:bookmarkStart w:name="z6900" w:id="262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622"/>
    <w:bookmarkStart w:name="z981" w:id="2623"/>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623"/>
    <w:bookmarkStart w:name="z982" w:id="2624"/>
    <w:p>
      <w:pPr>
        <w:spacing w:after="0"/>
        <w:ind w:left="0"/>
        <w:jc w:val="both"/>
      </w:pPr>
      <w:r>
        <w:rPr>
          <w:rFonts w:ascii="Times New Roman"/>
          <w:b w:val="false"/>
          <w:i w:val="false"/>
          <w:color w:val="000000"/>
          <w:sz w:val="28"/>
        </w:rPr>
        <w:t>
      13. Задачи Управления:</w:t>
      </w:r>
    </w:p>
    <w:bookmarkEnd w:id="2624"/>
    <w:bookmarkStart w:name="z6901" w:id="26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625"/>
    <w:bookmarkStart w:name="z6902" w:id="26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626"/>
    <w:bookmarkStart w:name="z6903" w:id="26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627"/>
    <w:bookmarkStart w:name="z6904" w:id="2628"/>
    <w:p>
      <w:pPr>
        <w:spacing w:after="0"/>
        <w:ind w:left="0"/>
        <w:jc w:val="both"/>
      </w:pPr>
      <w:r>
        <w:rPr>
          <w:rFonts w:ascii="Times New Roman"/>
          <w:b w:val="false"/>
          <w:i w:val="false"/>
          <w:color w:val="000000"/>
          <w:sz w:val="28"/>
        </w:rPr>
        <w:t>
      4) организация предупреждения и тушения пожаров.</w:t>
      </w:r>
    </w:p>
    <w:bookmarkEnd w:id="2628"/>
    <w:bookmarkStart w:name="z983" w:id="2629"/>
    <w:p>
      <w:pPr>
        <w:spacing w:after="0"/>
        <w:ind w:left="0"/>
        <w:jc w:val="both"/>
      </w:pPr>
      <w:r>
        <w:rPr>
          <w:rFonts w:ascii="Times New Roman"/>
          <w:b w:val="false"/>
          <w:i w:val="false"/>
          <w:color w:val="000000"/>
          <w:sz w:val="28"/>
        </w:rPr>
        <w:t>
      14. Функции Управления:</w:t>
      </w:r>
    </w:p>
    <w:bookmarkEnd w:id="2629"/>
    <w:bookmarkStart w:name="z6905" w:id="263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630"/>
    <w:bookmarkStart w:name="z6906" w:id="2631"/>
    <w:p>
      <w:pPr>
        <w:spacing w:after="0"/>
        <w:ind w:left="0"/>
        <w:jc w:val="both"/>
      </w:pPr>
      <w:r>
        <w:rPr>
          <w:rFonts w:ascii="Times New Roman"/>
          <w:b w:val="false"/>
          <w:i w:val="false"/>
          <w:color w:val="000000"/>
          <w:sz w:val="28"/>
        </w:rPr>
        <w:t>
      2) обеспечение деятельности сил гражданской защиты;</w:t>
      </w:r>
    </w:p>
    <w:bookmarkEnd w:id="2631"/>
    <w:bookmarkStart w:name="z6907" w:id="26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632"/>
    <w:bookmarkStart w:name="z6908" w:id="26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633"/>
    <w:bookmarkStart w:name="z6909" w:id="263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634"/>
    <w:bookmarkStart w:name="z6910" w:id="263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635"/>
    <w:bookmarkStart w:name="z6911" w:id="263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636"/>
    <w:bookmarkStart w:name="z6912" w:id="263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637"/>
    <w:bookmarkStart w:name="z6913" w:id="263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638"/>
    <w:bookmarkStart w:name="z6914" w:id="263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639"/>
    <w:bookmarkStart w:name="z6915" w:id="264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640"/>
    <w:bookmarkStart w:name="z6916" w:id="264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918" w:id="264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642"/>
    <w:bookmarkStart w:name="z6919" w:id="264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643"/>
    <w:bookmarkStart w:name="z6920" w:id="264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644"/>
    <w:bookmarkStart w:name="z6921" w:id="264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645"/>
    <w:bookmarkStart w:name="z6922" w:id="264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646"/>
    <w:bookmarkStart w:name="z6923" w:id="26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647"/>
    <w:bookmarkStart w:name="z6924" w:id="264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648"/>
    <w:bookmarkStart w:name="z6925" w:id="264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649"/>
    <w:bookmarkStart w:name="z6926" w:id="265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650"/>
    <w:bookmarkStart w:name="z6927" w:id="265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651"/>
    <w:bookmarkStart w:name="z6928" w:id="265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652"/>
    <w:bookmarkStart w:name="z6929" w:id="265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653"/>
    <w:bookmarkStart w:name="z6930" w:id="265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654"/>
    <w:bookmarkStart w:name="z6931" w:id="265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655"/>
    <w:bookmarkStart w:name="z6932" w:id="26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656"/>
    <w:bookmarkStart w:name="z6933" w:id="265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657"/>
    <w:bookmarkStart w:name="z6934" w:id="265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658"/>
    <w:bookmarkStart w:name="z6935" w:id="265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659"/>
    <w:bookmarkStart w:name="z6936" w:id="2660"/>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660"/>
    <w:bookmarkStart w:name="z6937" w:id="2661"/>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939" w:id="266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662"/>
    <w:bookmarkStart w:name="z6940" w:id="266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84" w:id="2664"/>
    <w:p>
      <w:pPr>
        <w:spacing w:after="0"/>
        <w:ind w:left="0"/>
        <w:jc w:val="both"/>
      </w:pPr>
      <w:r>
        <w:rPr>
          <w:rFonts w:ascii="Times New Roman"/>
          <w:b w:val="false"/>
          <w:i w:val="false"/>
          <w:color w:val="000000"/>
          <w:sz w:val="28"/>
        </w:rPr>
        <w:t>
      15. Права и обязанности:</w:t>
      </w:r>
    </w:p>
    <w:bookmarkEnd w:id="2664"/>
    <w:bookmarkStart w:name="z6942" w:id="266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665"/>
    <w:bookmarkStart w:name="z6943" w:id="266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666"/>
    <w:bookmarkStart w:name="z6944" w:id="266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667"/>
    <w:bookmarkStart w:name="z6945" w:id="266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668"/>
    <w:bookmarkStart w:name="z985" w:id="2669"/>
    <w:p>
      <w:pPr>
        <w:spacing w:after="0"/>
        <w:ind w:left="0"/>
        <w:jc w:val="left"/>
      </w:pPr>
      <w:r>
        <w:rPr>
          <w:rFonts w:ascii="Times New Roman"/>
          <w:b/>
          <w:i w:val="false"/>
          <w:color w:val="000000"/>
        </w:rPr>
        <w:t xml:space="preserve"> 3. Организация деятельности Управления</w:t>
      </w:r>
    </w:p>
    <w:bookmarkEnd w:id="2669"/>
    <w:bookmarkStart w:name="z986" w:id="2670"/>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670"/>
    <w:bookmarkStart w:name="z987" w:id="2671"/>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671"/>
    <w:bookmarkStart w:name="z988" w:id="2672"/>
    <w:p>
      <w:pPr>
        <w:spacing w:after="0"/>
        <w:ind w:left="0"/>
        <w:jc w:val="both"/>
      </w:pPr>
      <w:r>
        <w:rPr>
          <w:rFonts w:ascii="Times New Roman"/>
          <w:b w:val="false"/>
          <w:i w:val="false"/>
          <w:color w:val="000000"/>
          <w:sz w:val="28"/>
        </w:rPr>
        <w:t>
      18. Полномочия Начальника Управления:</w:t>
      </w:r>
    </w:p>
    <w:bookmarkEnd w:id="2672"/>
    <w:bookmarkStart w:name="z6946" w:id="2673"/>
    <w:p>
      <w:pPr>
        <w:spacing w:after="0"/>
        <w:ind w:left="0"/>
        <w:jc w:val="both"/>
      </w:pPr>
      <w:r>
        <w:rPr>
          <w:rFonts w:ascii="Times New Roman"/>
          <w:b w:val="false"/>
          <w:i w:val="false"/>
          <w:color w:val="000000"/>
          <w:sz w:val="28"/>
        </w:rPr>
        <w:t>
      1) без доверенности действует от имени Управления;</w:t>
      </w:r>
    </w:p>
    <w:bookmarkEnd w:id="2673"/>
    <w:bookmarkStart w:name="z6947" w:id="2674"/>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674"/>
    <w:bookmarkStart w:name="z6948" w:id="267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675"/>
    <w:bookmarkStart w:name="z6949" w:id="267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676"/>
    <w:bookmarkStart w:name="z6950" w:id="267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677"/>
    <w:bookmarkStart w:name="z6951" w:id="267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678"/>
    <w:bookmarkStart w:name="z6952" w:id="2679"/>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679"/>
    <w:bookmarkStart w:name="z6953" w:id="268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680"/>
    <w:bookmarkStart w:name="z6954" w:id="268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681"/>
    <w:bookmarkStart w:name="z6955" w:id="268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682"/>
    <w:bookmarkStart w:name="z6956" w:id="268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683"/>
    <w:bookmarkStart w:name="z6957" w:id="268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684"/>
    <w:bookmarkStart w:name="z6958" w:id="268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685"/>
    <w:bookmarkStart w:name="z6959" w:id="268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686"/>
    <w:bookmarkStart w:name="z6960" w:id="268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Уральска;</w:t>
      </w:r>
    </w:p>
    <w:bookmarkEnd w:id="2687"/>
    <w:bookmarkStart w:name="z6961" w:id="268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688"/>
    <w:bookmarkStart w:name="z6962" w:id="268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689"/>
    <w:bookmarkStart w:name="z6963" w:id="269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690"/>
    <w:bookmarkStart w:name="z989" w:id="2691"/>
    <w:p>
      <w:pPr>
        <w:spacing w:after="0"/>
        <w:ind w:left="0"/>
        <w:jc w:val="left"/>
      </w:pPr>
      <w:r>
        <w:rPr>
          <w:rFonts w:ascii="Times New Roman"/>
          <w:b/>
          <w:i w:val="false"/>
          <w:color w:val="000000"/>
        </w:rPr>
        <w:t xml:space="preserve"> 4. Имущество Управления</w:t>
      </w:r>
    </w:p>
    <w:bookmarkEnd w:id="2691"/>
    <w:bookmarkStart w:name="z990" w:id="2692"/>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692"/>
    <w:bookmarkStart w:name="z6964" w:id="26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93"/>
    <w:bookmarkStart w:name="z991" w:id="269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694"/>
    <w:bookmarkStart w:name="z992" w:id="269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95"/>
    <w:bookmarkStart w:name="z993" w:id="2696"/>
    <w:p>
      <w:pPr>
        <w:spacing w:after="0"/>
        <w:ind w:left="0"/>
        <w:jc w:val="left"/>
      </w:pPr>
      <w:r>
        <w:rPr>
          <w:rFonts w:ascii="Times New Roman"/>
          <w:b/>
          <w:i w:val="false"/>
          <w:color w:val="000000"/>
        </w:rPr>
        <w:t xml:space="preserve"> 5. Реорганизация и упразднение Управления</w:t>
      </w:r>
    </w:p>
    <w:bookmarkEnd w:id="2696"/>
    <w:bookmarkStart w:name="z994" w:id="2697"/>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996" w:id="2698"/>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w:t>
      </w:r>
      <w:r>
        <w:br/>
      </w:r>
      <w:r>
        <w:rPr>
          <w:rFonts w:ascii="Times New Roman"/>
          <w:b/>
          <w:i w:val="false"/>
          <w:color w:val="000000"/>
        </w:rPr>
        <w:t>Усть-Каменогорска Департамента по чрезвычайным ситуациям</w:t>
      </w:r>
      <w:r>
        <w:br/>
      </w:r>
      <w:r>
        <w:rPr>
          <w:rFonts w:ascii="Times New Roman"/>
          <w:b/>
          <w:i w:val="false"/>
          <w:color w:val="000000"/>
        </w:rPr>
        <w:t>Восточно-Казахстанской области Комитета по чрезвычайным</w:t>
      </w:r>
      <w:r>
        <w:br/>
      </w:r>
      <w:r>
        <w:rPr>
          <w:rFonts w:ascii="Times New Roman"/>
          <w:b/>
          <w:i w:val="false"/>
          <w:color w:val="000000"/>
        </w:rPr>
        <w:t>ситуациям Министерства внутренних дел Республики Казахстан</w:t>
      </w:r>
      <w:r>
        <w:br/>
      </w:r>
      <w:r>
        <w:rPr>
          <w:rFonts w:ascii="Times New Roman"/>
          <w:b/>
          <w:i w:val="false"/>
          <w:color w:val="000000"/>
        </w:rPr>
        <w:t>1. Общие положения</w:t>
      </w:r>
    </w:p>
    <w:bookmarkEnd w:id="2698"/>
    <w:bookmarkStart w:name="z998" w:id="2699"/>
    <w:p>
      <w:pPr>
        <w:spacing w:after="0"/>
        <w:ind w:left="0"/>
        <w:jc w:val="both"/>
      </w:pPr>
      <w:r>
        <w:rPr>
          <w:rFonts w:ascii="Times New Roman"/>
          <w:b w:val="false"/>
          <w:i w:val="false"/>
          <w:color w:val="000000"/>
          <w:sz w:val="28"/>
        </w:rPr>
        <w:t>
      1. Управление по чрезвычайным ситуациям города Усть-Каменогорска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Управление)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2699"/>
    <w:bookmarkStart w:name="z999" w:id="270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700"/>
    <w:bookmarkStart w:name="z1000" w:id="270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701"/>
    <w:bookmarkStart w:name="z1001" w:id="270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702"/>
    <w:bookmarkStart w:name="z1002" w:id="270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703"/>
    <w:bookmarkStart w:name="z1003" w:id="270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начальника Управления.</w:t>
      </w:r>
    </w:p>
    <w:bookmarkEnd w:id="2704"/>
    <w:bookmarkStart w:name="z1004" w:id="270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действующим законодательством. </w:t>
      </w:r>
    </w:p>
    <w:bookmarkEnd w:id="2705"/>
    <w:bookmarkStart w:name="z1005" w:id="2706"/>
    <w:p>
      <w:pPr>
        <w:spacing w:after="0"/>
        <w:ind w:left="0"/>
        <w:jc w:val="both"/>
      </w:pPr>
      <w:r>
        <w:rPr>
          <w:rFonts w:ascii="Times New Roman"/>
          <w:b w:val="false"/>
          <w:i w:val="false"/>
          <w:color w:val="000000"/>
          <w:sz w:val="28"/>
        </w:rPr>
        <w:t>
      8. Юридический адрес Управления: 070019, Восточно-Казахстанская область, город Усть-Каменогорск, улица Пермитина, 23.</w:t>
      </w:r>
    </w:p>
    <w:bookmarkEnd w:id="2706"/>
    <w:bookmarkStart w:name="z1006" w:id="2707"/>
    <w:p>
      <w:pPr>
        <w:spacing w:after="0"/>
        <w:ind w:left="0"/>
        <w:jc w:val="both"/>
      </w:pPr>
      <w:r>
        <w:rPr>
          <w:rFonts w:ascii="Times New Roman"/>
          <w:b w:val="false"/>
          <w:i w:val="false"/>
          <w:color w:val="000000"/>
          <w:sz w:val="28"/>
        </w:rPr>
        <w:t>
      9. Полное наименование Управления - республиканское государственное учреждение "Управление по чрезвычайным ситуациям города Усть-Каменогорск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2707"/>
    <w:bookmarkStart w:name="z1007" w:id="270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08"/>
    <w:bookmarkStart w:name="z1008" w:id="2709"/>
    <w:p>
      <w:pPr>
        <w:spacing w:after="0"/>
        <w:ind w:left="0"/>
        <w:jc w:val="both"/>
      </w:pPr>
      <w:r>
        <w:rPr>
          <w:rFonts w:ascii="Times New Roman"/>
          <w:b w:val="false"/>
          <w:i w:val="false"/>
          <w:color w:val="000000"/>
          <w:sz w:val="28"/>
        </w:rPr>
        <w:t>
      11. Расходы на осуществление деятельности Управления осуществляется из республиканского и местного бюджета в составе Департамента.</w:t>
      </w:r>
    </w:p>
    <w:bookmarkEnd w:id="2709"/>
    <w:bookmarkStart w:name="z1009" w:id="271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710"/>
    <w:bookmarkStart w:name="z6965" w:id="271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711"/>
    <w:bookmarkStart w:name="z1010" w:id="2712"/>
    <w:p>
      <w:pPr>
        <w:spacing w:after="0"/>
        <w:ind w:left="0"/>
        <w:jc w:val="left"/>
      </w:pPr>
      <w:r>
        <w:rPr>
          <w:rFonts w:ascii="Times New Roman"/>
          <w:b/>
          <w:i w:val="false"/>
          <w:color w:val="000000"/>
        </w:rPr>
        <w:t xml:space="preserve"> 2. Основные задачи, функции, права и обязанности Управления</w:t>
      </w:r>
    </w:p>
    <w:bookmarkEnd w:id="2712"/>
    <w:bookmarkStart w:name="z1011" w:id="2713"/>
    <w:p>
      <w:pPr>
        <w:spacing w:after="0"/>
        <w:ind w:left="0"/>
        <w:jc w:val="both"/>
      </w:pPr>
      <w:r>
        <w:rPr>
          <w:rFonts w:ascii="Times New Roman"/>
          <w:b w:val="false"/>
          <w:i w:val="false"/>
          <w:color w:val="000000"/>
          <w:sz w:val="28"/>
        </w:rPr>
        <w:t>
      13. Задачи Управления:</w:t>
      </w:r>
    </w:p>
    <w:bookmarkEnd w:id="2713"/>
    <w:bookmarkStart w:name="z6966" w:id="271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714"/>
    <w:bookmarkStart w:name="z6967" w:id="271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715"/>
    <w:bookmarkStart w:name="z6968" w:id="271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716"/>
    <w:bookmarkStart w:name="z6969" w:id="2717"/>
    <w:p>
      <w:pPr>
        <w:spacing w:after="0"/>
        <w:ind w:left="0"/>
        <w:jc w:val="both"/>
      </w:pPr>
      <w:r>
        <w:rPr>
          <w:rFonts w:ascii="Times New Roman"/>
          <w:b w:val="false"/>
          <w:i w:val="false"/>
          <w:color w:val="000000"/>
          <w:sz w:val="28"/>
        </w:rPr>
        <w:t>
      4) организация предупреждения и тушения пожаров.</w:t>
      </w:r>
    </w:p>
    <w:bookmarkEnd w:id="2717"/>
    <w:bookmarkStart w:name="z1012" w:id="2718"/>
    <w:p>
      <w:pPr>
        <w:spacing w:after="0"/>
        <w:ind w:left="0"/>
        <w:jc w:val="both"/>
      </w:pPr>
      <w:r>
        <w:rPr>
          <w:rFonts w:ascii="Times New Roman"/>
          <w:b w:val="false"/>
          <w:i w:val="false"/>
          <w:color w:val="000000"/>
          <w:sz w:val="28"/>
        </w:rPr>
        <w:t>
      14. Функции Управления:</w:t>
      </w:r>
    </w:p>
    <w:bookmarkEnd w:id="2718"/>
    <w:bookmarkStart w:name="z6970" w:id="271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719"/>
    <w:bookmarkStart w:name="z6971" w:id="2720"/>
    <w:p>
      <w:pPr>
        <w:spacing w:after="0"/>
        <w:ind w:left="0"/>
        <w:jc w:val="both"/>
      </w:pPr>
      <w:r>
        <w:rPr>
          <w:rFonts w:ascii="Times New Roman"/>
          <w:b w:val="false"/>
          <w:i w:val="false"/>
          <w:color w:val="000000"/>
          <w:sz w:val="28"/>
        </w:rPr>
        <w:t>
      2) обеспечение деятельности сил гражданской защиты;</w:t>
      </w:r>
    </w:p>
    <w:bookmarkEnd w:id="2720"/>
    <w:bookmarkStart w:name="z6972" w:id="272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721"/>
    <w:bookmarkStart w:name="z6973" w:id="272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722"/>
    <w:bookmarkStart w:name="z6974" w:id="272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723"/>
    <w:bookmarkStart w:name="z6975" w:id="272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724"/>
    <w:bookmarkStart w:name="z6976" w:id="272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725"/>
    <w:bookmarkStart w:name="z6977" w:id="272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726"/>
    <w:bookmarkStart w:name="z6978" w:id="272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727"/>
    <w:bookmarkStart w:name="z6979" w:id="272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728"/>
    <w:bookmarkStart w:name="z6980" w:id="272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729"/>
    <w:bookmarkStart w:name="z6981" w:id="273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6983" w:id="273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731"/>
    <w:bookmarkStart w:name="z6984" w:id="273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732"/>
    <w:bookmarkStart w:name="z6985" w:id="273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733"/>
    <w:bookmarkStart w:name="z6986" w:id="273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734"/>
    <w:bookmarkStart w:name="z6987" w:id="273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735"/>
    <w:bookmarkStart w:name="z6988" w:id="273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736"/>
    <w:bookmarkStart w:name="z6989" w:id="273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737"/>
    <w:bookmarkStart w:name="z6990" w:id="273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738"/>
    <w:bookmarkStart w:name="z6991" w:id="273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739"/>
    <w:bookmarkStart w:name="z6992" w:id="274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740"/>
    <w:bookmarkStart w:name="z6993" w:id="274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741"/>
    <w:bookmarkStart w:name="z6994" w:id="274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742"/>
    <w:bookmarkStart w:name="z6995" w:id="274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743"/>
    <w:bookmarkStart w:name="z6996" w:id="274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744"/>
    <w:bookmarkStart w:name="z6997" w:id="274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745"/>
    <w:bookmarkStart w:name="z6998" w:id="274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746"/>
    <w:bookmarkStart w:name="z6999" w:id="274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747"/>
    <w:bookmarkStart w:name="z7000" w:id="274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748"/>
    <w:bookmarkStart w:name="z7001" w:id="2749"/>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2749"/>
    <w:bookmarkStart w:name="z7002" w:id="2750"/>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004" w:id="275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751"/>
    <w:bookmarkStart w:name="z7005" w:id="275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13" w:id="2753"/>
    <w:p>
      <w:pPr>
        <w:spacing w:after="0"/>
        <w:ind w:left="0"/>
        <w:jc w:val="both"/>
      </w:pPr>
      <w:r>
        <w:rPr>
          <w:rFonts w:ascii="Times New Roman"/>
          <w:b w:val="false"/>
          <w:i w:val="false"/>
          <w:color w:val="000000"/>
          <w:sz w:val="28"/>
        </w:rPr>
        <w:t>
      15. Права и обязанности:</w:t>
      </w:r>
    </w:p>
    <w:bookmarkEnd w:id="2753"/>
    <w:bookmarkStart w:name="z7007" w:id="275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754"/>
    <w:bookmarkStart w:name="z7008" w:id="275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755"/>
    <w:bookmarkStart w:name="z7009" w:id="275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756"/>
    <w:bookmarkStart w:name="z7010" w:id="275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757"/>
    <w:bookmarkStart w:name="z1014" w:id="2758"/>
    <w:p>
      <w:pPr>
        <w:spacing w:after="0"/>
        <w:ind w:left="0"/>
        <w:jc w:val="left"/>
      </w:pPr>
      <w:r>
        <w:rPr>
          <w:rFonts w:ascii="Times New Roman"/>
          <w:b/>
          <w:i w:val="false"/>
          <w:color w:val="000000"/>
        </w:rPr>
        <w:t xml:space="preserve"> 3. Организация деятельности Управления</w:t>
      </w:r>
    </w:p>
    <w:bookmarkEnd w:id="2758"/>
    <w:bookmarkStart w:name="z1015" w:id="2759"/>
    <w:p>
      <w:pPr>
        <w:spacing w:after="0"/>
        <w:ind w:left="0"/>
        <w:jc w:val="both"/>
      </w:pPr>
      <w:r>
        <w:rPr>
          <w:rFonts w:ascii="Times New Roman"/>
          <w:b w:val="false"/>
          <w:i w:val="false"/>
          <w:color w:val="000000"/>
          <w:sz w:val="28"/>
        </w:rPr>
        <w:t>
      16. Руководство Управлением осуществляется начальником, который несет персональную ответственность за выполнение возложенных на Управление задач и осуществление им своих функций.</w:t>
      </w:r>
    </w:p>
    <w:bookmarkEnd w:id="2759"/>
    <w:bookmarkStart w:name="z1016" w:id="2760"/>
    <w:p>
      <w:pPr>
        <w:spacing w:after="0"/>
        <w:ind w:left="0"/>
        <w:jc w:val="both"/>
      </w:pPr>
      <w:r>
        <w:rPr>
          <w:rFonts w:ascii="Times New Roman"/>
          <w:b w:val="false"/>
          <w:i w:val="false"/>
          <w:color w:val="000000"/>
          <w:sz w:val="28"/>
        </w:rPr>
        <w:t>
      17. Начальник Управления назначается на должность и освобождается от должности начальником Департамента.</w:t>
      </w:r>
    </w:p>
    <w:bookmarkEnd w:id="2760"/>
    <w:bookmarkStart w:name="z1017" w:id="2761"/>
    <w:p>
      <w:pPr>
        <w:spacing w:after="0"/>
        <w:ind w:left="0"/>
        <w:jc w:val="both"/>
      </w:pPr>
      <w:r>
        <w:rPr>
          <w:rFonts w:ascii="Times New Roman"/>
          <w:b w:val="false"/>
          <w:i w:val="false"/>
          <w:color w:val="000000"/>
          <w:sz w:val="28"/>
        </w:rPr>
        <w:t>
      18. Полномочия Начальника Управления:</w:t>
      </w:r>
    </w:p>
    <w:bookmarkEnd w:id="2761"/>
    <w:bookmarkStart w:name="z7011" w:id="2762"/>
    <w:p>
      <w:pPr>
        <w:spacing w:after="0"/>
        <w:ind w:left="0"/>
        <w:jc w:val="both"/>
      </w:pPr>
      <w:r>
        <w:rPr>
          <w:rFonts w:ascii="Times New Roman"/>
          <w:b w:val="false"/>
          <w:i w:val="false"/>
          <w:color w:val="000000"/>
          <w:sz w:val="28"/>
        </w:rPr>
        <w:t>
      1) без доверенности действует от имени Управления;</w:t>
      </w:r>
    </w:p>
    <w:bookmarkEnd w:id="2762"/>
    <w:bookmarkStart w:name="z7012" w:id="2763"/>
    <w:p>
      <w:pPr>
        <w:spacing w:after="0"/>
        <w:ind w:left="0"/>
        <w:jc w:val="both"/>
      </w:pPr>
      <w:r>
        <w:rPr>
          <w:rFonts w:ascii="Times New Roman"/>
          <w:b w:val="false"/>
          <w:i w:val="false"/>
          <w:color w:val="000000"/>
          <w:sz w:val="28"/>
        </w:rPr>
        <w:t>
      2) в пределах своих полномочий, представляет интересы Управления в Департаменте, государственных органах и иных организациях;</w:t>
      </w:r>
    </w:p>
    <w:bookmarkEnd w:id="2763"/>
    <w:bookmarkStart w:name="z7013" w:id="276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764"/>
    <w:bookmarkStart w:name="z7014" w:id="276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2765"/>
    <w:bookmarkStart w:name="z7015" w:id="276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Управления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766"/>
    <w:bookmarkStart w:name="z7016" w:id="276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Управления;</w:t>
      </w:r>
    </w:p>
    <w:bookmarkEnd w:id="2767"/>
    <w:bookmarkStart w:name="z7017" w:id="2768"/>
    <w:p>
      <w:pPr>
        <w:spacing w:after="0"/>
        <w:ind w:left="0"/>
        <w:jc w:val="both"/>
      </w:pPr>
      <w:r>
        <w:rPr>
          <w:rFonts w:ascii="Times New Roman"/>
          <w:b w:val="false"/>
          <w:i w:val="false"/>
          <w:color w:val="000000"/>
          <w:sz w:val="28"/>
        </w:rPr>
        <w:t>
      7) определяет обязанности и полномочия сотрудников Управления;</w:t>
      </w:r>
    </w:p>
    <w:bookmarkEnd w:id="2768"/>
    <w:bookmarkStart w:name="z7018" w:id="276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Управления;</w:t>
      </w:r>
    </w:p>
    <w:bookmarkEnd w:id="2769"/>
    <w:bookmarkStart w:name="z7019" w:id="277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Управления;</w:t>
      </w:r>
    </w:p>
    <w:bookmarkEnd w:id="2770"/>
    <w:bookmarkStart w:name="z7020" w:id="277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Управления;</w:t>
      </w:r>
    </w:p>
    <w:bookmarkEnd w:id="2771"/>
    <w:bookmarkStart w:name="z7021" w:id="277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772"/>
    <w:bookmarkStart w:name="z7022" w:id="277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Управления;</w:t>
      </w:r>
    </w:p>
    <w:bookmarkEnd w:id="2773"/>
    <w:bookmarkStart w:name="z7023" w:id="277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774"/>
    <w:bookmarkStart w:name="z7024" w:id="277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775"/>
    <w:bookmarkStart w:name="z7025" w:id="277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Усть-Каменогорск;</w:t>
      </w:r>
    </w:p>
    <w:bookmarkEnd w:id="2776"/>
    <w:bookmarkStart w:name="z7026" w:id="277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777"/>
    <w:bookmarkStart w:name="z7027" w:id="277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2778"/>
    <w:bookmarkStart w:name="z7028" w:id="277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779"/>
    <w:bookmarkStart w:name="z1018" w:id="2780"/>
    <w:p>
      <w:pPr>
        <w:spacing w:after="0"/>
        <w:ind w:left="0"/>
        <w:jc w:val="left"/>
      </w:pPr>
      <w:r>
        <w:rPr>
          <w:rFonts w:ascii="Times New Roman"/>
          <w:b/>
          <w:i w:val="false"/>
          <w:color w:val="000000"/>
        </w:rPr>
        <w:t xml:space="preserve"> 4. Имущество Управления</w:t>
      </w:r>
    </w:p>
    <w:bookmarkEnd w:id="2780"/>
    <w:bookmarkStart w:name="z1019" w:id="2781"/>
    <w:p>
      <w:pPr>
        <w:spacing w:after="0"/>
        <w:ind w:left="0"/>
        <w:jc w:val="both"/>
      </w:pPr>
      <w:r>
        <w:rPr>
          <w:rFonts w:ascii="Times New Roman"/>
          <w:b w:val="false"/>
          <w:i w:val="false"/>
          <w:color w:val="000000"/>
          <w:sz w:val="28"/>
        </w:rPr>
        <w:t>
      19. Управление имеет на праве оперативного управления обособленное имущество в случаях, предусмотренных законодательством.</w:t>
      </w:r>
    </w:p>
    <w:bookmarkEnd w:id="2781"/>
    <w:bookmarkStart w:name="z7029" w:id="278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82"/>
    <w:bookmarkStart w:name="z1020" w:id="278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и коммунальной собственности.</w:t>
      </w:r>
    </w:p>
    <w:bookmarkEnd w:id="2783"/>
    <w:bookmarkStart w:name="z1021" w:id="278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84"/>
    <w:bookmarkStart w:name="z1022" w:id="2785"/>
    <w:p>
      <w:pPr>
        <w:spacing w:after="0"/>
        <w:ind w:left="0"/>
        <w:jc w:val="left"/>
      </w:pPr>
      <w:r>
        <w:rPr>
          <w:rFonts w:ascii="Times New Roman"/>
          <w:b/>
          <w:i w:val="false"/>
          <w:color w:val="000000"/>
        </w:rPr>
        <w:t xml:space="preserve"> 5. Реорганизация и упразднение Управления</w:t>
      </w:r>
    </w:p>
    <w:bookmarkEnd w:id="2785"/>
    <w:bookmarkStart w:name="z1023" w:id="2786"/>
    <w:p>
      <w:pPr>
        <w:spacing w:after="0"/>
        <w:ind w:left="0"/>
        <w:jc w:val="both"/>
      </w:pPr>
      <w:r>
        <w:rPr>
          <w:rFonts w:ascii="Times New Roman"/>
          <w:b w:val="false"/>
          <w:i w:val="false"/>
          <w:color w:val="000000"/>
          <w:sz w:val="28"/>
        </w:rPr>
        <w:t>
      22. Реорганизация и упразднение Управления осуществляются в соответствии с законодательством Республики Казахстан.</w:t>
      </w:r>
    </w:p>
    <w:bookmarkEnd w:id="2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025" w:id="2787"/>
    <w:p>
      <w:pPr>
        <w:spacing w:after="0"/>
        <w:ind w:left="0"/>
        <w:jc w:val="left"/>
      </w:pPr>
      <w:r>
        <w:rPr>
          <w:rFonts w:ascii="Times New Roman"/>
          <w:b/>
          <w:i w:val="false"/>
          <w:color w:val="000000"/>
        </w:rPr>
        <w:t xml:space="preserve"> Положение</w:t>
      </w:r>
      <w:r>
        <w:br/>
      </w:r>
      <w:r>
        <w:rPr>
          <w:rFonts w:ascii="Times New Roman"/>
          <w:b/>
          <w:i w:val="false"/>
          <w:color w:val="000000"/>
        </w:rPr>
        <w:t>об Управлении по чрезвычайным ситуациям города Шымкента</w:t>
      </w:r>
      <w:r>
        <w:br/>
      </w:r>
      <w:r>
        <w:rPr>
          <w:rFonts w:ascii="Times New Roman"/>
          <w:b/>
          <w:i w:val="false"/>
          <w:color w:val="000000"/>
        </w:rPr>
        <w:t>Департамента по чрезвычайным ситуациям Южно-Казахстанской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p>
    <w:bookmarkEnd w:id="2787"/>
    <w:bookmarkStart w:name="z7030" w:id="2788"/>
    <w:p>
      <w:pPr>
        <w:spacing w:after="0"/>
        <w:ind w:left="0"/>
        <w:jc w:val="both"/>
      </w:pPr>
      <w:r>
        <w:rPr>
          <w:rFonts w:ascii="Times New Roman"/>
          <w:b w:val="false"/>
          <w:i w:val="false"/>
          <w:color w:val="ff0000"/>
          <w:sz w:val="28"/>
        </w:rPr>
        <w:t xml:space="preserve">
      Сноска. Приложение 29 исключено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054" w:id="278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Аккольского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789"/>
    <w:bookmarkStart w:name="z1056" w:id="2790"/>
    <w:p>
      <w:pPr>
        <w:spacing w:after="0"/>
        <w:ind w:left="0"/>
        <w:jc w:val="both"/>
      </w:pPr>
      <w:r>
        <w:rPr>
          <w:rFonts w:ascii="Times New Roman"/>
          <w:b w:val="false"/>
          <w:i w:val="false"/>
          <w:color w:val="000000"/>
          <w:sz w:val="28"/>
        </w:rPr>
        <w:t>
      1. Отдел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2790"/>
    <w:bookmarkStart w:name="z1057" w:id="279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791"/>
    <w:bookmarkStart w:name="z1058" w:id="279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792"/>
    <w:bookmarkStart w:name="z1059" w:id="279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2793"/>
    <w:bookmarkStart w:name="z1060" w:id="279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794"/>
    <w:bookmarkStart w:name="z1061" w:id="279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2795"/>
    <w:bookmarkStart w:name="z1062" w:id="2796"/>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2796"/>
    <w:bookmarkStart w:name="z1063" w:id="2797"/>
    <w:p>
      <w:pPr>
        <w:spacing w:after="0"/>
        <w:ind w:left="0"/>
        <w:jc w:val="both"/>
      </w:pPr>
      <w:r>
        <w:rPr>
          <w:rFonts w:ascii="Times New Roman"/>
          <w:b w:val="false"/>
          <w:i w:val="false"/>
          <w:color w:val="000000"/>
          <w:sz w:val="28"/>
        </w:rPr>
        <w:t>
      8. Юридический адрес Отдела: 020100, Республика Казахстан, Акмолинская область, Аккольский район, город Акколь, улица Бегельдинова, 66.</w:t>
      </w:r>
    </w:p>
    <w:bookmarkEnd w:id="2797"/>
    <w:bookmarkStart w:name="z1064" w:id="279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2798"/>
    <w:bookmarkStart w:name="z1065" w:id="279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799"/>
    <w:bookmarkStart w:name="z1066" w:id="280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2800"/>
    <w:bookmarkStart w:name="z1067" w:id="280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2801"/>
    <w:bookmarkStart w:name="z7031" w:id="280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802"/>
    <w:bookmarkStart w:name="z1068" w:id="2803"/>
    <w:p>
      <w:pPr>
        <w:spacing w:after="0"/>
        <w:ind w:left="0"/>
        <w:jc w:val="left"/>
      </w:pPr>
      <w:r>
        <w:rPr>
          <w:rFonts w:ascii="Times New Roman"/>
          <w:b/>
          <w:i w:val="false"/>
          <w:color w:val="000000"/>
        </w:rPr>
        <w:t xml:space="preserve"> 2. Основные задачи, функции, права и обязанности Отдела</w:t>
      </w:r>
    </w:p>
    <w:bookmarkEnd w:id="2803"/>
    <w:bookmarkStart w:name="z1069" w:id="2804"/>
    <w:p>
      <w:pPr>
        <w:spacing w:after="0"/>
        <w:ind w:left="0"/>
        <w:jc w:val="both"/>
      </w:pPr>
      <w:r>
        <w:rPr>
          <w:rFonts w:ascii="Times New Roman"/>
          <w:b w:val="false"/>
          <w:i w:val="false"/>
          <w:color w:val="000000"/>
          <w:sz w:val="28"/>
        </w:rPr>
        <w:t>
      13. Задачи Отдела:</w:t>
      </w:r>
    </w:p>
    <w:bookmarkEnd w:id="2804"/>
    <w:bookmarkStart w:name="z7032" w:id="280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805"/>
    <w:bookmarkStart w:name="z7033" w:id="280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806"/>
    <w:bookmarkStart w:name="z7034" w:id="280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807"/>
    <w:bookmarkStart w:name="z7035" w:id="2808"/>
    <w:p>
      <w:pPr>
        <w:spacing w:after="0"/>
        <w:ind w:left="0"/>
        <w:jc w:val="both"/>
      </w:pPr>
      <w:r>
        <w:rPr>
          <w:rFonts w:ascii="Times New Roman"/>
          <w:b w:val="false"/>
          <w:i w:val="false"/>
          <w:color w:val="000000"/>
          <w:sz w:val="28"/>
        </w:rPr>
        <w:t>
      4) организация предупреждения и тушения пожаров.</w:t>
      </w:r>
    </w:p>
    <w:bookmarkEnd w:id="2808"/>
    <w:bookmarkStart w:name="z1070" w:id="2809"/>
    <w:p>
      <w:pPr>
        <w:spacing w:after="0"/>
        <w:ind w:left="0"/>
        <w:jc w:val="both"/>
      </w:pPr>
      <w:r>
        <w:rPr>
          <w:rFonts w:ascii="Times New Roman"/>
          <w:b w:val="false"/>
          <w:i w:val="false"/>
          <w:color w:val="000000"/>
          <w:sz w:val="28"/>
        </w:rPr>
        <w:t>
      14. Функции Отдела:</w:t>
      </w:r>
    </w:p>
    <w:bookmarkEnd w:id="2809"/>
    <w:bookmarkStart w:name="z7036" w:id="281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810"/>
    <w:bookmarkStart w:name="z7037" w:id="2811"/>
    <w:p>
      <w:pPr>
        <w:spacing w:after="0"/>
        <w:ind w:left="0"/>
        <w:jc w:val="both"/>
      </w:pPr>
      <w:r>
        <w:rPr>
          <w:rFonts w:ascii="Times New Roman"/>
          <w:b w:val="false"/>
          <w:i w:val="false"/>
          <w:color w:val="000000"/>
          <w:sz w:val="28"/>
        </w:rPr>
        <w:t>
      2) обеспечение деятельности сил гражданской защиты;</w:t>
      </w:r>
    </w:p>
    <w:bookmarkEnd w:id="2811"/>
    <w:bookmarkStart w:name="z7038" w:id="281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812"/>
    <w:bookmarkStart w:name="z7039" w:id="281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813"/>
    <w:bookmarkStart w:name="z7040" w:id="281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814"/>
    <w:bookmarkStart w:name="z7041" w:id="281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815"/>
    <w:bookmarkStart w:name="z7042" w:id="281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816"/>
    <w:bookmarkStart w:name="z7043" w:id="281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817"/>
    <w:bookmarkStart w:name="z7044" w:id="281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818"/>
    <w:bookmarkStart w:name="z7045" w:id="281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819"/>
    <w:bookmarkStart w:name="z7046" w:id="282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820"/>
    <w:bookmarkStart w:name="z7047" w:id="282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049" w:id="282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822"/>
    <w:bookmarkStart w:name="z7050" w:id="282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823"/>
    <w:bookmarkStart w:name="z7051" w:id="282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824"/>
    <w:bookmarkStart w:name="z7052" w:id="282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825"/>
    <w:bookmarkStart w:name="z7053" w:id="282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826"/>
    <w:bookmarkStart w:name="z7054" w:id="282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827"/>
    <w:bookmarkStart w:name="z7055" w:id="282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828"/>
    <w:bookmarkStart w:name="z7056" w:id="282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829"/>
    <w:bookmarkStart w:name="z7057" w:id="283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830"/>
    <w:bookmarkStart w:name="z7058" w:id="283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831"/>
    <w:bookmarkStart w:name="z7059" w:id="283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832"/>
    <w:bookmarkStart w:name="z7060" w:id="283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833"/>
    <w:bookmarkStart w:name="z7061" w:id="283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834"/>
    <w:bookmarkStart w:name="z7062" w:id="283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835"/>
    <w:bookmarkStart w:name="z7063" w:id="283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836"/>
    <w:bookmarkStart w:name="z7064" w:id="283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837"/>
    <w:bookmarkStart w:name="z7065" w:id="283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838"/>
    <w:bookmarkStart w:name="z7066" w:id="283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839"/>
    <w:bookmarkStart w:name="z7067" w:id="284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2840"/>
    <w:bookmarkStart w:name="z7068" w:id="284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2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070" w:id="284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842"/>
    <w:bookmarkStart w:name="z7071" w:id="284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71" w:id="2844"/>
    <w:p>
      <w:pPr>
        <w:spacing w:after="0"/>
        <w:ind w:left="0"/>
        <w:jc w:val="both"/>
      </w:pPr>
      <w:r>
        <w:rPr>
          <w:rFonts w:ascii="Times New Roman"/>
          <w:b w:val="false"/>
          <w:i w:val="false"/>
          <w:color w:val="000000"/>
          <w:sz w:val="28"/>
        </w:rPr>
        <w:t>
      15. Права и обязанности:</w:t>
      </w:r>
    </w:p>
    <w:bookmarkEnd w:id="2844"/>
    <w:bookmarkStart w:name="z7073" w:id="284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845"/>
    <w:bookmarkStart w:name="z7074" w:id="284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846"/>
    <w:bookmarkStart w:name="z7075" w:id="284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847"/>
    <w:bookmarkStart w:name="z7076" w:id="284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848"/>
    <w:bookmarkStart w:name="z1072" w:id="2849"/>
    <w:p>
      <w:pPr>
        <w:spacing w:after="0"/>
        <w:ind w:left="0"/>
        <w:jc w:val="left"/>
      </w:pPr>
      <w:r>
        <w:rPr>
          <w:rFonts w:ascii="Times New Roman"/>
          <w:b/>
          <w:i w:val="false"/>
          <w:color w:val="000000"/>
        </w:rPr>
        <w:t xml:space="preserve"> 3. Организация деятельности Отдела</w:t>
      </w:r>
    </w:p>
    <w:bookmarkEnd w:id="2849"/>
    <w:bookmarkStart w:name="z1073" w:id="285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2850"/>
    <w:bookmarkStart w:name="z1074" w:id="285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2851"/>
    <w:bookmarkStart w:name="z1075" w:id="2852"/>
    <w:p>
      <w:pPr>
        <w:spacing w:after="0"/>
        <w:ind w:left="0"/>
        <w:jc w:val="both"/>
      </w:pPr>
      <w:r>
        <w:rPr>
          <w:rFonts w:ascii="Times New Roman"/>
          <w:b w:val="false"/>
          <w:i w:val="false"/>
          <w:color w:val="000000"/>
          <w:sz w:val="28"/>
        </w:rPr>
        <w:t>
      18. Начальник Отдела:</w:t>
      </w:r>
    </w:p>
    <w:bookmarkEnd w:id="2852"/>
    <w:bookmarkStart w:name="z7077" w:id="2853"/>
    <w:p>
      <w:pPr>
        <w:spacing w:after="0"/>
        <w:ind w:left="0"/>
        <w:jc w:val="both"/>
      </w:pPr>
      <w:r>
        <w:rPr>
          <w:rFonts w:ascii="Times New Roman"/>
          <w:b w:val="false"/>
          <w:i w:val="false"/>
          <w:color w:val="000000"/>
          <w:sz w:val="28"/>
        </w:rPr>
        <w:t>
      1) без доверенности действует от имени Отдела;</w:t>
      </w:r>
    </w:p>
    <w:bookmarkEnd w:id="2853"/>
    <w:bookmarkStart w:name="z7078" w:id="285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2854"/>
    <w:bookmarkStart w:name="z7079" w:id="285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855"/>
    <w:bookmarkStart w:name="z7080" w:id="285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2856"/>
    <w:bookmarkStart w:name="z7081" w:id="285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857"/>
    <w:bookmarkStart w:name="z7082" w:id="2858"/>
    <w:p>
      <w:pPr>
        <w:spacing w:after="0"/>
        <w:ind w:left="0"/>
        <w:jc w:val="both"/>
      </w:pPr>
      <w:r>
        <w:rPr>
          <w:rFonts w:ascii="Times New Roman"/>
          <w:b w:val="false"/>
          <w:i w:val="false"/>
          <w:color w:val="000000"/>
          <w:sz w:val="28"/>
        </w:rPr>
        <w:t>
      6) в пределах своей компетенции издает приказы, а также дает указания, обязательные для исполнения сотрудниками Отдела;</w:t>
      </w:r>
    </w:p>
    <w:bookmarkEnd w:id="2858"/>
    <w:bookmarkStart w:name="z7083" w:id="285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2859"/>
    <w:bookmarkStart w:name="z7084" w:id="286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2860"/>
    <w:bookmarkStart w:name="z7085" w:id="286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2861"/>
    <w:bookmarkStart w:name="z7086" w:id="286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2862"/>
    <w:bookmarkStart w:name="z7087" w:id="286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863"/>
    <w:bookmarkStart w:name="z7088" w:id="286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2864"/>
    <w:bookmarkStart w:name="z7089" w:id="286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865"/>
    <w:bookmarkStart w:name="z7090" w:id="286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866"/>
    <w:bookmarkStart w:name="z7091" w:id="286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Аккольского района;</w:t>
      </w:r>
    </w:p>
    <w:bookmarkEnd w:id="2867"/>
    <w:bookmarkStart w:name="z7092" w:id="286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868"/>
    <w:bookmarkStart w:name="z7093" w:id="286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2869"/>
    <w:bookmarkStart w:name="z7094" w:id="287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870"/>
    <w:bookmarkStart w:name="z1076" w:id="2871"/>
    <w:p>
      <w:pPr>
        <w:spacing w:after="0"/>
        <w:ind w:left="0"/>
        <w:jc w:val="left"/>
      </w:pPr>
      <w:r>
        <w:rPr>
          <w:rFonts w:ascii="Times New Roman"/>
          <w:b/>
          <w:i w:val="false"/>
          <w:color w:val="000000"/>
        </w:rPr>
        <w:t xml:space="preserve"> 4. Имущество Отдела</w:t>
      </w:r>
    </w:p>
    <w:bookmarkEnd w:id="2871"/>
    <w:bookmarkStart w:name="z1077" w:id="2872"/>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2872"/>
    <w:bookmarkStart w:name="z7095" w:id="287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73"/>
    <w:bookmarkStart w:name="z1078" w:id="287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2874"/>
    <w:bookmarkStart w:name="z1079" w:id="287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75"/>
    <w:bookmarkStart w:name="z1080" w:id="2876"/>
    <w:p>
      <w:pPr>
        <w:spacing w:after="0"/>
        <w:ind w:left="0"/>
        <w:jc w:val="left"/>
      </w:pPr>
      <w:r>
        <w:rPr>
          <w:rFonts w:ascii="Times New Roman"/>
          <w:b/>
          <w:i w:val="false"/>
          <w:color w:val="000000"/>
        </w:rPr>
        <w:t xml:space="preserve"> 5. Реорганизация и упразднения Отдела</w:t>
      </w:r>
    </w:p>
    <w:bookmarkEnd w:id="2876"/>
    <w:bookmarkStart w:name="z1081" w:id="287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2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083" w:id="287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Аршалынского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878"/>
    <w:bookmarkStart w:name="z1085" w:id="2879"/>
    <w:p>
      <w:pPr>
        <w:spacing w:after="0"/>
        <w:ind w:left="0"/>
        <w:jc w:val="both"/>
      </w:pPr>
      <w:r>
        <w:rPr>
          <w:rFonts w:ascii="Times New Roman"/>
          <w:b w:val="false"/>
          <w:i w:val="false"/>
          <w:color w:val="000000"/>
          <w:sz w:val="28"/>
        </w:rPr>
        <w:t>
      1. Отдел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2879"/>
    <w:bookmarkStart w:name="z1086" w:id="288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880"/>
    <w:bookmarkStart w:name="z1087" w:id="288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881"/>
    <w:bookmarkStart w:name="z1088" w:id="288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2882"/>
    <w:bookmarkStart w:name="z1089" w:id="288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883"/>
    <w:bookmarkStart w:name="z1090" w:id="288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2884"/>
    <w:bookmarkStart w:name="z1091" w:id="288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2885"/>
    <w:bookmarkStart w:name="z1092" w:id="2886"/>
    <w:p>
      <w:pPr>
        <w:spacing w:after="0"/>
        <w:ind w:left="0"/>
        <w:jc w:val="both"/>
      </w:pPr>
      <w:r>
        <w:rPr>
          <w:rFonts w:ascii="Times New Roman"/>
          <w:b w:val="false"/>
          <w:i w:val="false"/>
          <w:color w:val="000000"/>
          <w:sz w:val="28"/>
        </w:rPr>
        <w:t>
      8. Юридический адрес Отдела: 020200, Республика Казахстан, Акмолинская область, Аршалынский район, поселок Аршалы, улица Писарева, 54А.</w:t>
      </w:r>
    </w:p>
    <w:bookmarkEnd w:id="2886"/>
    <w:bookmarkStart w:name="z1093" w:id="288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2887"/>
    <w:bookmarkStart w:name="z1094" w:id="288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888"/>
    <w:bookmarkStart w:name="z1095" w:id="288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2889"/>
    <w:bookmarkStart w:name="z1096" w:id="289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2890"/>
    <w:bookmarkStart w:name="z7096" w:id="289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891"/>
    <w:bookmarkStart w:name="z1097" w:id="2892"/>
    <w:p>
      <w:pPr>
        <w:spacing w:after="0"/>
        <w:ind w:left="0"/>
        <w:jc w:val="left"/>
      </w:pPr>
      <w:r>
        <w:rPr>
          <w:rFonts w:ascii="Times New Roman"/>
          <w:b/>
          <w:i w:val="false"/>
          <w:color w:val="000000"/>
        </w:rPr>
        <w:t xml:space="preserve"> 2. Основные задачи, функции, права и обязанности Отдела</w:t>
      </w:r>
    </w:p>
    <w:bookmarkEnd w:id="2892"/>
    <w:bookmarkStart w:name="z1098" w:id="2893"/>
    <w:p>
      <w:pPr>
        <w:spacing w:after="0"/>
        <w:ind w:left="0"/>
        <w:jc w:val="both"/>
      </w:pPr>
      <w:r>
        <w:rPr>
          <w:rFonts w:ascii="Times New Roman"/>
          <w:b w:val="false"/>
          <w:i w:val="false"/>
          <w:color w:val="000000"/>
          <w:sz w:val="28"/>
        </w:rPr>
        <w:t>
      13. Задачи Отдела:</w:t>
      </w:r>
    </w:p>
    <w:bookmarkEnd w:id="2893"/>
    <w:bookmarkStart w:name="z7097" w:id="289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894"/>
    <w:bookmarkStart w:name="z7098" w:id="289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895"/>
    <w:bookmarkStart w:name="z7099" w:id="289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896"/>
    <w:bookmarkStart w:name="z7100" w:id="2897"/>
    <w:p>
      <w:pPr>
        <w:spacing w:after="0"/>
        <w:ind w:left="0"/>
        <w:jc w:val="both"/>
      </w:pPr>
      <w:r>
        <w:rPr>
          <w:rFonts w:ascii="Times New Roman"/>
          <w:b w:val="false"/>
          <w:i w:val="false"/>
          <w:color w:val="000000"/>
          <w:sz w:val="28"/>
        </w:rPr>
        <w:t>
      4) организация предупреждения и тушения пожаров.</w:t>
      </w:r>
    </w:p>
    <w:bookmarkEnd w:id="2897"/>
    <w:bookmarkStart w:name="z1099" w:id="2898"/>
    <w:p>
      <w:pPr>
        <w:spacing w:after="0"/>
        <w:ind w:left="0"/>
        <w:jc w:val="both"/>
      </w:pPr>
      <w:r>
        <w:rPr>
          <w:rFonts w:ascii="Times New Roman"/>
          <w:b w:val="false"/>
          <w:i w:val="false"/>
          <w:color w:val="000000"/>
          <w:sz w:val="28"/>
        </w:rPr>
        <w:t>
      14. Функции Отдела:</w:t>
      </w:r>
    </w:p>
    <w:bookmarkEnd w:id="2898"/>
    <w:bookmarkStart w:name="z7101" w:id="289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899"/>
    <w:bookmarkStart w:name="z7102" w:id="2900"/>
    <w:p>
      <w:pPr>
        <w:spacing w:after="0"/>
        <w:ind w:left="0"/>
        <w:jc w:val="both"/>
      </w:pPr>
      <w:r>
        <w:rPr>
          <w:rFonts w:ascii="Times New Roman"/>
          <w:b w:val="false"/>
          <w:i w:val="false"/>
          <w:color w:val="000000"/>
          <w:sz w:val="28"/>
        </w:rPr>
        <w:t>
      2) обеспечение деятельности сил гражданской защиты;</w:t>
      </w:r>
    </w:p>
    <w:bookmarkEnd w:id="2900"/>
    <w:bookmarkStart w:name="z7103" w:id="290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901"/>
    <w:bookmarkStart w:name="z7104" w:id="290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902"/>
    <w:bookmarkStart w:name="z7105" w:id="290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903"/>
    <w:bookmarkStart w:name="z7106" w:id="290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904"/>
    <w:bookmarkStart w:name="z7107" w:id="290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905"/>
    <w:bookmarkStart w:name="z7108" w:id="290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906"/>
    <w:bookmarkStart w:name="z7109" w:id="290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907"/>
    <w:bookmarkStart w:name="z7110" w:id="290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908"/>
    <w:bookmarkStart w:name="z7111" w:id="290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909"/>
    <w:bookmarkStart w:name="z7112" w:id="291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114" w:id="291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2911"/>
    <w:bookmarkStart w:name="z7115" w:id="291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2912"/>
    <w:bookmarkStart w:name="z7116" w:id="291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2913"/>
    <w:bookmarkStart w:name="z7117" w:id="291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2914"/>
    <w:bookmarkStart w:name="z7118" w:id="291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2915"/>
    <w:bookmarkStart w:name="z7119" w:id="291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2916"/>
    <w:bookmarkStart w:name="z7120" w:id="291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2917"/>
    <w:bookmarkStart w:name="z7121" w:id="291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2918"/>
    <w:bookmarkStart w:name="z7122" w:id="291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2919"/>
    <w:bookmarkStart w:name="z7123" w:id="292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920"/>
    <w:bookmarkStart w:name="z7124" w:id="292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2921"/>
    <w:bookmarkStart w:name="z7125" w:id="292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2922"/>
    <w:bookmarkStart w:name="z7126" w:id="292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2923"/>
    <w:bookmarkStart w:name="z7127" w:id="292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2924"/>
    <w:bookmarkStart w:name="z7128" w:id="292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2925"/>
    <w:bookmarkStart w:name="z7129" w:id="292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2926"/>
    <w:bookmarkStart w:name="z7130" w:id="292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2927"/>
    <w:bookmarkStart w:name="z7131" w:id="292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2928"/>
    <w:bookmarkStart w:name="z7132" w:id="292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2929"/>
    <w:bookmarkStart w:name="z7133" w:id="293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2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35" w:id="293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2931"/>
    <w:bookmarkStart w:name="z7136" w:id="293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2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00" w:id="2933"/>
    <w:p>
      <w:pPr>
        <w:spacing w:after="0"/>
        <w:ind w:left="0"/>
        <w:jc w:val="both"/>
      </w:pPr>
      <w:r>
        <w:rPr>
          <w:rFonts w:ascii="Times New Roman"/>
          <w:b w:val="false"/>
          <w:i w:val="false"/>
          <w:color w:val="000000"/>
          <w:sz w:val="28"/>
        </w:rPr>
        <w:t>
      15. Права и обязанности:</w:t>
      </w:r>
    </w:p>
    <w:bookmarkEnd w:id="2933"/>
    <w:bookmarkStart w:name="z7138" w:id="293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2934"/>
    <w:bookmarkStart w:name="z7139" w:id="293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2935"/>
    <w:bookmarkStart w:name="z7140" w:id="293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2936"/>
    <w:bookmarkStart w:name="z7141" w:id="293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2937"/>
    <w:bookmarkStart w:name="z1101" w:id="2938"/>
    <w:p>
      <w:pPr>
        <w:spacing w:after="0"/>
        <w:ind w:left="0"/>
        <w:jc w:val="left"/>
      </w:pPr>
      <w:r>
        <w:rPr>
          <w:rFonts w:ascii="Times New Roman"/>
          <w:b/>
          <w:i w:val="false"/>
          <w:color w:val="000000"/>
        </w:rPr>
        <w:t xml:space="preserve"> 3. Организация деятельности Отдела</w:t>
      </w:r>
    </w:p>
    <w:bookmarkEnd w:id="2938"/>
    <w:bookmarkStart w:name="z1102" w:id="293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2939"/>
    <w:bookmarkStart w:name="z1103" w:id="294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2940"/>
    <w:bookmarkStart w:name="z1104" w:id="2941"/>
    <w:p>
      <w:pPr>
        <w:spacing w:after="0"/>
        <w:ind w:left="0"/>
        <w:jc w:val="both"/>
      </w:pPr>
      <w:r>
        <w:rPr>
          <w:rFonts w:ascii="Times New Roman"/>
          <w:b w:val="false"/>
          <w:i w:val="false"/>
          <w:color w:val="000000"/>
          <w:sz w:val="28"/>
        </w:rPr>
        <w:t>
      18. Начальник Отдела:</w:t>
      </w:r>
    </w:p>
    <w:bookmarkEnd w:id="2941"/>
    <w:bookmarkStart w:name="z7142" w:id="2942"/>
    <w:p>
      <w:pPr>
        <w:spacing w:after="0"/>
        <w:ind w:left="0"/>
        <w:jc w:val="both"/>
      </w:pPr>
      <w:r>
        <w:rPr>
          <w:rFonts w:ascii="Times New Roman"/>
          <w:b w:val="false"/>
          <w:i w:val="false"/>
          <w:color w:val="000000"/>
          <w:sz w:val="28"/>
        </w:rPr>
        <w:t>
      1) без доверенности действует от имени Отдела;</w:t>
      </w:r>
    </w:p>
    <w:bookmarkEnd w:id="2942"/>
    <w:bookmarkStart w:name="z7143" w:id="294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2943"/>
    <w:bookmarkStart w:name="z7144" w:id="294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2944"/>
    <w:bookmarkStart w:name="z7145" w:id="294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2945"/>
    <w:bookmarkStart w:name="z7146" w:id="294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2946"/>
    <w:bookmarkStart w:name="z7147" w:id="294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2947"/>
    <w:bookmarkStart w:name="z7148" w:id="294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2948"/>
    <w:bookmarkStart w:name="z7149" w:id="294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2949"/>
    <w:bookmarkStart w:name="z7150" w:id="295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2950"/>
    <w:bookmarkStart w:name="z7151" w:id="295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2951"/>
    <w:bookmarkStart w:name="z7152" w:id="295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2952"/>
    <w:bookmarkStart w:name="z7153" w:id="295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2953"/>
    <w:bookmarkStart w:name="z7154" w:id="295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2954"/>
    <w:bookmarkStart w:name="z7155" w:id="295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2955"/>
    <w:bookmarkStart w:name="z7156" w:id="295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Аршалынского района;</w:t>
      </w:r>
    </w:p>
    <w:bookmarkEnd w:id="2956"/>
    <w:bookmarkStart w:name="z7157" w:id="295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2957"/>
    <w:bookmarkStart w:name="z7158" w:id="295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2958"/>
    <w:bookmarkStart w:name="z7159" w:id="295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2959"/>
    <w:bookmarkStart w:name="z1105" w:id="2960"/>
    <w:p>
      <w:pPr>
        <w:spacing w:after="0"/>
        <w:ind w:left="0"/>
        <w:jc w:val="left"/>
      </w:pPr>
      <w:r>
        <w:rPr>
          <w:rFonts w:ascii="Times New Roman"/>
          <w:b/>
          <w:i w:val="false"/>
          <w:color w:val="000000"/>
        </w:rPr>
        <w:t xml:space="preserve"> 4. Имущество Отдела</w:t>
      </w:r>
    </w:p>
    <w:bookmarkEnd w:id="2960"/>
    <w:bookmarkStart w:name="z1106" w:id="296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2961"/>
    <w:bookmarkStart w:name="z7160" w:id="296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2962"/>
    <w:bookmarkStart w:name="z1107" w:id="296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2963"/>
    <w:bookmarkStart w:name="z1108" w:id="296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64"/>
    <w:bookmarkStart w:name="z1109" w:id="2965"/>
    <w:p>
      <w:pPr>
        <w:spacing w:after="0"/>
        <w:ind w:left="0"/>
        <w:jc w:val="left"/>
      </w:pPr>
      <w:r>
        <w:rPr>
          <w:rFonts w:ascii="Times New Roman"/>
          <w:b/>
          <w:i w:val="false"/>
          <w:color w:val="000000"/>
        </w:rPr>
        <w:t xml:space="preserve"> 5. Реорганизация и упразднение Отдела</w:t>
      </w:r>
    </w:p>
    <w:bookmarkEnd w:id="2965"/>
    <w:bookmarkStart w:name="z1110" w:id="296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2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112" w:id="296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Астраханского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2967"/>
    <w:bookmarkStart w:name="z1114" w:id="2968"/>
    <w:p>
      <w:pPr>
        <w:spacing w:after="0"/>
        <w:ind w:left="0"/>
        <w:jc w:val="both"/>
      </w:pPr>
      <w:r>
        <w:rPr>
          <w:rFonts w:ascii="Times New Roman"/>
          <w:b w:val="false"/>
          <w:i w:val="false"/>
          <w:color w:val="000000"/>
          <w:sz w:val="28"/>
        </w:rPr>
        <w:t>
      1. Отдел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2968"/>
    <w:bookmarkStart w:name="z1115" w:id="296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2969"/>
    <w:bookmarkStart w:name="z1116" w:id="297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2970"/>
    <w:bookmarkStart w:name="z1117" w:id="297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2971"/>
    <w:bookmarkStart w:name="z1118" w:id="297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972"/>
    <w:bookmarkStart w:name="z1119" w:id="297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2973"/>
    <w:bookmarkStart w:name="z1120" w:id="297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2974"/>
    <w:bookmarkStart w:name="z1121" w:id="2975"/>
    <w:p>
      <w:pPr>
        <w:spacing w:after="0"/>
        <w:ind w:left="0"/>
        <w:jc w:val="both"/>
      </w:pPr>
      <w:r>
        <w:rPr>
          <w:rFonts w:ascii="Times New Roman"/>
          <w:b w:val="false"/>
          <w:i w:val="false"/>
          <w:color w:val="000000"/>
          <w:sz w:val="28"/>
        </w:rPr>
        <w:t>
      8. Юридический адрес Отдела: 020300, Республика Казахстан, Акмолинская область, Астраханский район, село Астраханка, улица Джазина, 23А.</w:t>
      </w:r>
    </w:p>
    <w:bookmarkEnd w:id="2975"/>
    <w:bookmarkStart w:name="z1122" w:id="297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2976"/>
    <w:bookmarkStart w:name="z1123" w:id="297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977"/>
    <w:bookmarkStart w:name="z1124" w:id="297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2978"/>
    <w:bookmarkStart w:name="z1125" w:id="297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2979"/>
    <w:bookmarkStart w:name="z7161" w:id="298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980"/>
    <w:bookmarkStart w:name="z1126" w:id="2981"/>
    <w:p>
      <w:pPr>
        <w:spacing w:after="0"/>
        <w:ind w:left="0"/>
        <w:jc w:val="left"/>
      </w:pPr>
      <w:r>
        <w:rPr>
          <w:rFonts w:ascii="Times New Roman"/>
          <w:b/>
          <w:i w:val="false"/>
          <w:color w:val="000000"/>
        </w:rPr>
        <w:t xml:space="preserve"> 2. Основные задачи, функции, права и обязанности Отдела</w:t>
      </w:r>
    </w:p>
    <w:bookmarkEnd w:id="2981"/>
    <w:bookmarkStart w:name="z1127" w:id="2982"/>
    <w:p>
      <w:pPr>
        <w:spacing w:after="0"/>
        <w:ind w:left="0"/>
        <w:jc w:val="both"/>
      </w:pPr>
      <w:r>
        <w:rPr>
          <w:rFonts w:ascii="Times New Roman"/>
          <w:b w:val="false"/>
          <w:i w:val="false"/>
          <w:color w:val="000000"/>
          <w:sz w:val="28"/>
        </w:rPr>
        <w:t>
      13. Задачи Отдела:</w:t>
      </w:r>
    </w:p>
    <w:bookmarkEnd w:id="2982"/>
    <w:bookmarkStart w:name="z7162" w:id="298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2983"/>
    <w:bookmarkStart w:name="z7163" w:id="298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2984"/>
    <w:bookmarkStart w:name="z7164" w:id="298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2985"/>
    <w:bookmarkStart w:name="z7165" w:id="2986"/>
    <w:p>
      <w:pPr>
        <w:spacing w:after="0"/>
        <w:ind w:left="0"/>
        <w:jc w:val="both"/>
      </w:pPr>
      <w:r>
        <w:rPr>
          <w:rFonts w:ascii="Times New Roman"/>
          <w:b w:val="false"/>
          <w:i w:val="false"/>
          <w:color w:val="000000"/>
          <w:sz w:val="28"/>
        </w:rPr>
        <w:t>
      4) организация предупреждения и тушения пожаров.</w:t>
      </w:r>
    </w:p>
    <w:bookmarkEnd w:id="2986"/>
    <w:bookmarkStart w:name="z1128" w:id="2987"/>
    <w:p>
      <w:pPr>
        <w:spacing w:after="0"/>
        <w:ind w:left="0"/>
        <w:jc w:val="both"/>
      </w:pPr>
      <w:r>
        <w:rPr>
          <w:rFonts w:ascii="Times New Roman"/>
          <w:b w:val="false"/>
          <w:i w:val="false"/>
          <w:color w:val="000000"/>
          <w:sz w:val="28"/>
        </w:rPr>
        <w:t>
      14. Функции Отдела:</w:t>
      </w:r>
    </w:p>
    <w:bookmarkEnd w:id="2987"/>
    <w:bookmarkStart w:name="z7166" w:id="298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2988"/>
    <w:bookmarkStart w:name="z7167" w:id="2989"/>
    <w:p>
      <w:pPr>
        <w:spacing w:after="0"/>
        <w:ind w:left="0"/>
        <w:jc w:val="both"/>
      </w:pPr>
      <w:r>
        <w:rPr>
          <w:rFonts w:ascii="Times New Roman"/>
          <w:b w:val="false"/>
          <w:i w:val="false"/>
          <w:color w:val="000000"/>
          <w:sz w:val="28"/>
        </w:rPr>
        <w:t>
      2) обеспечение деятельности сил гражданской защиты;</w:t>
      </w:r>
    </w:p>
    <w:bookmarkEnd w:id="2989"/>
    <w:bookmarkStart w:name="z7168" w:id="299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2990"/>
    <w:bookmarkStart w:name="z7169" w:id="299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2991"/>
    <w:bookmarkStart w:name="z7170" w:id="299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2992"/>
    <w:bookmarkStart w:name="z7171" w:id="299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2993"/>
    <w:bookmarkStart w:name="z7172" w:id="299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2994"/>
    <w:bookmarkStart w:name="z7173" w:id="299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2995"/>
    <w:bookmarkStart w:name="z7174" w:id="299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2996"/>
    <w:bookmarkStart w:name="z7175" w:id="299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2997"/>
    <w:bookmarkStart w:name="z7176" w:id="299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2998"/>
    <w:bookmarkStart w:name="z7177" w:id="299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2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179" w:id="300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000"/>
    <w:bookmarkStart w:name="z7180" w:id="300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001"/>
    <w:bookmarkStart w:name="z7181" w:id="300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002"/>
    <w:bookmarkStart w:name="z7182" w:id="300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003"/>
    <w:bookmarkStart w:name="z7183" w:id="300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004"/>
    <w:bookmarkStart w:name="z7184" w:id="300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005"/>
    <w:bookmarkStart w:name="z7185" w:id="300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006"/>
    <w:bookmarkStart w:name="z7186" w:id="300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007"/>
    <w:bookmarkStart w:name="z7187" w:id="300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008"/>
    <w:bookmarkStart w:name="z7188" w:id="300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009"/>
    <w:bookmarkStart w:name="z7189" w:id="301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010"/>
    <w:bookmarkStart w:name="z7190" w:id="301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011"/>
    <w:bookmarkStart w:name="z7191" w:id="301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012"/>
    <w:bookmarkStart w:name="z7192" w:id="301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013"/>
    <w:bookmarkStart w:name="z7193" w:id="301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014"/>
    <w:bookmarkStart w:name="z7194" w:id="301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015"/>
    <w:bookmarkStart w:name="z7195" w:id="301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016"/>
    <w:bookmarkStart w:name="z7196" w:id="301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017"/>
    <w:bookmarkStart w:name="z7197" w:id="3018"/>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018"/>
    <w:bookmarkStart w:name="z7198" w:id="3019"/>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200" w:id="302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020"/>
    <w:bookmarkStart w:name="z7201" w:id="302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29" w:id="3022"/>
    <w:p>
      <w:pPr>
        <w:spacing w:after="0"/>
        <w:ind w:left="0"/>
        <w:jc w:val="both"/>
      </w:pPr>
      <w:r>
        <w:rPr>
          <w:rFonts w:ascii="Times New Roman"/>
          <w:b w:val="false"/>
          <w:i w:val="false"/>
          <w:color w:val="000000"/>
          <w:sz w:val="28"/>
        </w:rPr>
        <w:t>
      15. Права и обязанности:</w:t>
      </w:r>
    </w:p>
    <w:bookmarkEnd w:id="3022"/>
    <w:bookmarkStart w:name="z7203" w:id="302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023"/>
    <w:bookmarkStart w:name="z7204" w:id="302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024"/>
    <w:bookmarkStart w:name="z7205" w:id="302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025"/>
    <w:bookmarkStart w:name="z7206" w:id="302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026"/>
    <w:bookmarkStart w:name="z1130" w:id="3027"/>
    <w:p>
      <w:pPr>
        <w:spacing w:after="0"/>
        <w:ind w:left="0"/>
        <w:jc w:val="left"/>
      </w:pPr>
      <w:r>
        <w:rPr>
          <w:rFonts w:ascii="Times New Roman"/>
          <w:b/>
          <w:i w:val="false"/>
          <w:color w:val="000000"/>
        </w:rPr>
        <w:t xml:space="preserve"> 3. Организация деятельности Отдела</w:t>
      </w:r>
    </w:p>
    <w:bookmarkEnd w:id="3027"/>
    <w:bookmarkStart w:name="z1131" w:id="302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028"/>
    <w:bookmarkStart w:name="z1132" w:id="302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029"/>
    <w:bookmarkStart w:name="z1133" w:id="3030"/>
    <w:p>
      <w:pPr>
        <w:spacing w:after="0"/>
        <w:ind w:left="0"/>
        <w:jc w:val="both"/>
      </w:pPr>
      <w:r>
        <w:rPr>
          <w:rFonts w:ascii="Times New Roman"/>
          <w:b w:val="false"/>
          <w:i w:val="false"/>
          <w:color w:val="000000"/>
          <w:sz w:val="28"/>
        </w:rPr>
        <w:t>
      18. Начальник Отдела:</w:t>
      </w:r>
    </w:p>
    <w:bookmarkEnd w:id="3030"/>
    <w:bookmarkStart w:name="z7207" w:id="3031"/>
    <w:p>
      <w:pPr>
        <w:spacing w:after="0"/>
        <w:ind w:left="0"/>
        <w:jc w:val="both"/>
      </w:pPr>
      <w:r>
        <w:rPr>
          <w:rFonts w:ascii="Times New Roman"/>
          <w:b w:val="false"/>
          <w:i w:val="false"/>
          <w:color w:val="000000"/>
          <w:sz w:val="28"/>
        </w:rPr>
        <w:t>
      1) без доверенности действует от имени Отдела;</w:t>
      </w:r>
    </w:p>
    <w:bookmarkEnd w:id="3031"/>
    <w:bookmarkStart w:name="z7208" w:id="303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032"/>
    <w:bookmarkStart w:name="z7209" w:id="303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033"/>
    <w:bookmarkStart w:name="z7210" w:id="303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034"/>
    <w:bookmarkStart w:name="z7211" w:id="303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035"/>
    <w:bookmarkStart w:name="z7212" w:id="303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036"/>
    <w:bookmarkStart w:name="z7213" w:id="303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037"/>
    <w:bookmarkStart w:name="z7214" w:id="303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038"/>
    <w:bookmarkStart w:name="z7215" w:id="303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039"/>
    <w:bookmarkStart w:name="z7216" w:id="304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040"/>
    <w:bookmarkStart w:name="z7217" w:id="304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041"/>
    <w:bookmarkStart w:name="z7218" w:id="304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042"/>
    <w:bookmarkStart w:name="z7219" w:id="304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043"/>
    <w:bookmarkStart w:name="z7220" w:id="304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044"/>
    <w:bookmarkStart w:name="z7221" w:id="304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Астраханского района;</w:t>
      </w:r>
    </w:p>
    <w:bookmarkEnd w:id="3045"/>
    <w:bookmarkStart w:name="z7222" w:id="304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046"/>
    <w:bookmarkStart w:name="z7223" w:id="304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047"/>
    <w:bookmarkStart w:name="z7224" w:id="304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048"/>
    <w:bookmarkStart w:name="z1134" w:id="3049"/>
    <w:p>
      <w:pPr>
        <w:spacing w:after="0"/>
        <w:ind w:left="0"/>
        <w:jc w:val="left"/>
      </w:pPr>
      <w:r>
        <w:rPr>
          <w:rFonts w:ascii="Times New Roman"/>
          <w:b/>
          <w:i w:val="false"/>
          <w:color w:val="000000"/>
        </w:rPr>
        <w:t xml:space="preserve"> 4. Имущество Отдела</w:t>
      </w:r>
    </w:p>
    <w:bookmarkEnd w:id="3049"/>
    <w:bookmarkStart w:name="z1135" w:id="305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050"/>
    <w:bookmarkStart w:name="z7225" w:id="305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051"/>
    <w:bookmarkStart w:name="z1136" w:id="305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052"/>
    <w:bookmarkStart w:name="z1137" w:id="305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53"/>
    <w:bookmarkStart w:name="z1138" w:id="3054"/>
    <w:p>
      <w:pPr>
        <w:spacing w:after="0"/>
        <w:ind w:left="0"/>
        <w:jc w:val="left"/>
      </w:pPr>
      <w:r>
        <w:rPr>
          <w:rFonts w:ascii="Times New Roman"/>
          <w:b/>
          <w:i w:val="false"/>
          <w:color w:val="000000"/>
        </w:rPr>
        <w:t xml:space="preserve"> 5. Реорганизация и упразднение Отдела</w:t>
      </w:r>
    </w:p>
    <w:bookmarkEnd w:id="3054"/>
    <w:bookmarkStart w:name="z1139" w:id="305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141" w:id="305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Атбасарского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3056"/>
    <w:bookmarkStart w:name="z1143" w:id="3057"/>
    <w:p>
      <w:pPr>
        <w:spacing w:after="0"/>
        <w:ind w:left="0"/>
        <w:jc w:val="both"/>
      </w:pPr>
      <w:r>
        <w:rPr>
          <w:rFonts w:ascii="Times New Roman"/>
          <w:b w:val="false"/>
          <w:i w:val="false"/>
          <w:color w:val="000000"/>
          <w:sz w:val="28"/>
        </w:rPr>
        <w:t>
      1. Отдел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057"/>
    <w:bookmarkStart w:name="z1144" w:id="305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058"/>
    <w:bookmarkStart w:name="z1145" w:id="305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059"/>
    <w:bookmarkStart w:name="z1146" w:id="306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060"/>
    <w:bookmarkStart w:name="z1147" w:id="306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061"/>
    <w:bookmarkStart w:name="z1148" w:id="306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062"/>
    <w:bookmarkStart w:name="z1149" w:id="3063"/>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063"/>
    <w:bookmarkStart w:name="z1150" w:id="3064"/>
    <w:p>
      <w:pPr>
        <w:spacing w:after="0"/>
        <w:ind w:left="0"/>
        <w:jc w:val="both"/>
      </w:pPr>
      <w:r>
        <w:rPr>
          <w:rFonts w:ascii="Times New Roman"/>
          <w:b w:val="false"/>
          <w:i w:val="false"/>
          <w:color w:val="000000"/>
          <w:sz w:val="28"/>
        </w:rPr>
        <w:t>
      8. Юридический адрес Отдела: 020400, Республика Казахстан, Акмолинская область, Атбасарский район, город Атбасар, улица С. Омарова, 16.</w:t>
      </w:r>
    </w:p>
    <w:bookmarkEnd w:id="3064"/>
    <w:bookmarkStart w:name="z1151" w:id="306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065"/>
    <w:bookmarkStart w:name="z1152" w:id="306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066"/>
    <w:bookmarkStart w:name="z1153" w:id="306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067"/>
    <w:bookmarkStart w:name="z1154" w:id="306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068"/>
    <w:bookmarkStart w:name="z7226" w:id="306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069"/>
    <w:bookmarkStart w:name="z1155" w:id="3070"/>
    <w:p>
      <w:pPr>
        <w:spacing w:after="0"/>
        <w:ind w:left="0"/>
        <w:jc w:val="left"/>
      </w:pPr>
      <w:r>
        <w:rPr>
          <w:rFonts w:ascii="Times New Roman"/>
          <w:b/>
          <w:i w:val="false"/>
          <w:color w:val="000000"/>
        </w:rPr>
        <w:t xml:space="preserve"> 2. Основные задачи, функции, права и обязанности Отдела</w:t>
      </w:r>
    </w:p>
    <w:bookmarkEnd w:id="3070"/>
    <w:bookmarkStart w:name="z1156" w:id="3071"/>
    <w:p>
      <w:pPr>
        <w:spacing w:after="0"/>
        <w:ind w:left="0"/>
        <w:jc w:val="both"/>
      </w:pPr>
      <w:r>
        <w:rPr>
          <w:rFonts w:ascii="Times New Roman"/>
          <w:b w:val="false"/>
          <w:i w:val="false"/>
          <w:color w:val="000000"/>
          <w:sz w:val="28"/>
        </w:rPr>
        <w:t>
      13. Задачи Отдела:</w:t>
      </w:r>
    </w:p>
    <w:bookmarkEnd w:id="3071"/>
    <w:bookmarkStart w:name="z7227" w:id="307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072"/>
    <w:bookmarkStart w:name="z7228" w:id="307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073"/>
    <w:bookmarkStart w:name="z7229" w:id="307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074"/>
    <w:bookmarkStart w:name="z7230" w:id="3075"/>
    <w:p>
      <w:pPr>
        <w:spacing w:after="0"/>
        <w:ind w:left="0"/>
        <w:jc w:val="both"/>
      </w:pPr>
      <w:r>
        <w:rPr>
          <w:rFonts w:ascii="Times New Roman"/>
          <w:b w:val="false"/>
          <w:i w:val="false"/>
          <w:color w:val="000000"/>
          <w:sz w:val="28"/>
        </w:rPr>
        <w:t>
      4) организация предупреждения и тушения пожаров.</w:t>
      </w:r>
    </w:p>
    <w:bookmarkEnd w:id="3075"/>
    <w:bookmarkStart w:name="z1157" w:id="3076"/>
    <w:p>
      <w:pPr>
        <w:spacing w:after="0"/>
        <w:ind w:left="0"/>
        <w:jc w:val="both"/>
      </w:pPr>
      <w:r>
        <w:rPr>
          <w:rFonts w:ascii="Times New Roman"/>
          <w:b w:val="false"/>
          <w:i w:val="false"/>
          <w:color w:val="000000"/>
          <w:sz w:val="28"/>
        </w:rPr>
        <w:t>
      14. Функции Отдела:</w:t>
      </w:r>
    </w:p>
    <w:bookmarkEnd w:id="3076"/>
    <w:bookmarkStart w:name="z7231" w:id="307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077"/>
    <w:bookmarkStart w:name="z7232" w:id="3078"/>
    <w:p>
      <w:pPr>
        <w:spacing w:after="0"/>
        <w:ind w:left="0"/>
        <w:jc w:val="both"/>
      </w:pPr>
      <w:r>
        <w:rPr>
          <w:rFonts w:ascii="Times New Roman"/>
          <w:b w:val="false"/>
          <w:i w:val="false"/>
          <w:color w:val="000000"/>
          <w:sz w:val="28"/>
        </w:rPr>
        <w:t>
      2) обеспечение деятельности сил гражданской защиты;</w:t>
      </w:r>
    </w:p>
    <w:bookmarkEnd w:id="3078"/>
    <w:bookmarkStart w:name="z7233" w:id="307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079"/>
    <w:bookmarkStart w:name="z7234" w:id="308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080"/>
    <w:bookmarkStart w:name="z7235" w:id="308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081"/>
    <w:bookmarkStart w:name="z7236" w:id="308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082"/>
    <w:bookmarkStart w:name="z7237" w:id="308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083"/>
    <w:bookmarkStart w:name="z7238" w:id="308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084"/>
    <w:bookmarkStart w:name="z7239" w:id="308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085"/>
    <w:bookmarkStart w:name="z7240" w:id="308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086"/>
    <w:bookmarkStart w:name="z7241" w:id="308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087"/>
    <w:bookmarkStart w:name="z7242" w:id="308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244" w:id="308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089"/>
    <w:bookmarkStart w:name="z7245" w:id="309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090"/>
    <w:bookmarkStart w:name="z7246" w:id="309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091"/>
    <w:bookmarkStart w:name="z7247" w:id="309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092"/>
    <w:bookmarkStart w:name="z7248" w:id="309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093"/>
    <w:bookmarkStart w:name="z7249" w:id="309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094"/>
    <w:bookmarkStart w:name="z7250" w:id="309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095"/>
    <w:bookmarkStart w:name="z7251" w:id="309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096"/>
    <w:bookmarkStart w:name="z7252" w:id="309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097"/>
    <w:bookmarkStart w:name="z7253" w:id="309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098"/>
    <w:bookmarkStart w:name="z7254" w:id="309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099"/>
    <w:bookmarkStart w:name="z7255" w:id="310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100"/>
    <w:bookmarkStart w:name="z7256" w:id="310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101"/>
    <w:bookmarkStart w:name="z7257" w:id="310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102"/>
    <w:bookmarkStart w:name="z7258" w:id="310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103"/>
    <w:bookmarkStart w:name="z7259" w:id="310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104"/>
    <w:bookmarkStart w:name="z7260" w:id="310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105"/>
    <w:bookmarkStart w:name="z7261" w:id="310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106"/>
    <w:bookmarkStart w:name="z7262" w:id="310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107"/>
    <w:bookmarkStart w:name="z7263" w:id="310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265" w:id="310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109"/>
    <w:bookmarkStart w:name="z7266" w:id="311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3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58" w:id="3111"/>
    <w:p>
      <w:pPr>
        <w:spacing w:after="0"/>
        <w:ind w:left="0"/>
        <w:jc w:val="both"/>
      </w:pPr>
      <w:r>
        <w:rPr>
          <w:rFonts w:ascii="Times New Roman"/>
          <w:b w:val="false"/>
          <w:i w:val="false"/>
          <w:color w:val="000000"/>
          <w:sz w:val="28"/>
        </w:rPr>
        <w:t>
      15. Права и обязанности:</w:t>
      </w:r>
    </w:p>
    <w:bookmarkEnd w:id="3111"/>
    <w:bookmarkStart w:name="z7268" w:id="311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112"/>
    <w:bookmarkStart w:name="z7269" w:id="311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113"/>
    <w:bookmarkStart w:name="z7270" w:id="311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114"/>
    <w:bookmarkStart w:name="z7271" w:id="311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115"/>
    <w:bookmarkStart w:name="z1159" w:id="3116"/>
    <w:p>
      <w:pPr>
        <w:spacing w:after="0"/>
        <w:ind w:left="0"/>
        <w:jc w:val="left"/>
      </w:pPr>
      <w:r>
        <w:rPr>
          <w:rFonts w:ascii="Times New Roman"/>
          <w:b/>
          <w:i w:val="false"/>
          <w:color w:val="000000"/>
        </w:rPr>
        <w:t xml:space="preserve"> 3. Организация деятельности Отдела</w:t>
      </w:r>
    </w:p>
    <w:bookmarkEnd w:id="3116"/>
    <w:bookmarkStart w:name="z1160" w:id="311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117"/>
    <w:bookmarkStart w:name="z1161" w:id="311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118"/>
    <w:bookmarkStart w:name="z1162" w:id="3119"/>
    <w:p>
      <w:pPr>
        <w:spacing w:after="0"/>
        <w:ind w:left="0"/>
        <w:jc w:val="both"/>
      </w:pPr>
      <w:r>
        <w:rPr>
          <w:rFonts w:ascii="Times New Roman"/>
          <w:b w:val="false"/>
          <w:i w:val="false"/>
          <w:color w:val="000000"/>
          <w:sz w:val="28"/>
        </w:rPr>
        <w:t>
      18. Начальник Отдела:</w:t>
      </w:r>
    </w:p>
    <w:bookmarkEnd w:id="3119"/>
    <w:bookmarkStart w:name="z7272" w:id="3120"/>
    <w:p>
      <w:pPr>
        <w:spacing w:after="0"/>
        <w:ind w:left="0"/>
        <w:jc w:val="both"/>
      </w:pPr>
      <w:r>
        <w:rPr>
          <w:rFonts w:ascii="Times New Roman"/>
          <w:b w:val="false"/>
          <w:i w:val="false"/>
          <w:color w:val="000000"/>
          <w:sz w:val="28"/>
        </w:rPr>
        <w:t>
      1) без доверенности действует от имени Отдела;</w:t>
      </w:r>
    </w:p>
    <w:bookmarkEnd w:id="3120"/>
    <w:bookmarkStart w:name="z7273" w:id="312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121"/>
    <w:bookmarkStart w:name="z7274" w:id="312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122"/>
    <w:bookmarkStart w:name="z7275" w:id="312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123"/>
    <w:bookmarkStart w:name="z7276" w:id="312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124"/>
    <w:bookmarkStart w:name="z7277" w:id="312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125"/>
    <w:bookmarkStart w:name="z7278" w:id="312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126"/>
    <w:bookmarkStart w:name="z7279" w:id="312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127"/>
    <w:bookmarkStart w:name="z7280" w:id="312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128"/>
    <w:bookmarkStart w:name="z7281" w:id="312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129"/>
    <w:bookmarkStart w:name="z7282" w:id="313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130"/>
    <w:bookmarkStart w:name="z7283" w:id="313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131"/>
    <w:bookmarkStart w:name="z7284" w:id="313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132"/>
    <w:bookmarkStart w:name="z7285" w:id="313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133"/>
    <w:bookmarkStart w:name="z7286" w:id="313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Атбасарского района;</w:t>
      </w:r>
    </w:p>
    <w:bookmarkEnd w:id="3134"/>
    <w:bookmarkStart w:name="z7287" w:id="313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135"/>
    <w:bookmarkStart w:name="z7288" w:id="313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136"/>
    <w:bookmarkStart w:name="z7289" w:id="313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137"/>
    <w:bookmarkStart w:name="z1163" w:id="3138"/>
    <w:p>
      <w:pPr>
        <w:spacing w:after="0"/>
        <w:ind w:left="0"/>
        <w:jc w:val="left"/>
      </w:pPr>
      <w:r>
        <w:rPr>
          <w:rFonts w:ascii="Times New Roman"/>
          <w:b/>
          <w:i w:val="false"/>
          <w:color w:val="000000"/>
        </w:rPr>
        <w:t xml:space="preserve"> 4. Имущество Отдела</w:t>
      </w:r>
    </w:p>
    <w:bookmarkEnd w:id="3138"/>
    <w:bookmarkStart w:name="z1164" w:id="313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139"/>
    <w:bookmarkStart w:name="z7290" w:id="314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140"/>
    <w:bookmarkStart w:name="z1165" w:id="314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141"/>
    <w:bookmarkStart w:name="z1166" w:id="314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42"/>
    <w:bookmarkStart w:name="z1167" w:id="3143"/>
    <w:p>
      <w:pPr>
        <w:spacing w:after="0"/>
        <w:ind w:left="0"/>
        <w:jc w:val="left"/>
      </w:pPr>
      <w:r>
        <w:rPr>
          <w:rFonts w:ascii="Times New Roman"/>
          <w:b/>
          <w:i w:val="false"/>
          <w:color w:val="000000"/>
        </w:rPr>
        <w:t xml:space="preserve"> 5. Реорганизация и упразднение Отдела</w:t>
      </w:r>
    </w:p>
    <w:bookmarkEnd w:id="3143"/>
    <w:bookmarkStart w:name="z1168" w:id="314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170" w:id="314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Буландынского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3145"/>
    <w:bookmarkStart w:name="z1172" w:id="3146"/>
    <w:p>
      <w:pPr>
        <w:spacing w:after="0"/>
        <w:ind w:left="0"/>
        <w:jc w:val="both"/>
      </w:pPr>
      <w:r>
        <w:rPr>
          <w:rFonts w:ascii="Times New Roman"/>
          <w:b w:val="false"/>
          <w:i w:val="false"/>
          <w:color w:val="000000"/>
          <w:sz w:val="28"/>
        </w:rPr>
        <w:t>
      1. Отдел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146"/>
    <w:bookmarkStart w:name="z1173" w:id="314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147"/>
    <w:bookmarkStart w:name="z1174" w:id="314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148"/>
    <w:bookmarkStart w:name="z1175" w:id="314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149"/>
    <w:bookmarkStart w:name="z1176" w:id="315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150"/>
    <w:bookmarkStart w:name="z1177" w:id="315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151"/>
    <w:bookmarkStart w:name="z1178" w:id="315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3152"/>
    <w:bookmarkStart w:name="z1179" w:id="3153"/>
    <w:p>
      <w:pPr>
        <w:spacing w:after="0"/>
        <w:ind w:left="0"/>
        <w:jc w:val="both"/>
      </w:pPr>
      <w:r>
        <w:rPr>
          <w:rFonts w:ascii="Times New Roman"/>
          <w:b w:val="false"/>
          <w:i w:val="false"/>
          <w:color w:val="000000"/>
          <w:sz w:val="28"/>
        </w:rPr>
        <w:t>
      8. Юридический адрес Отдела: 020500, Республика Казахстан, Акмолинская область, Буландынский район, город Макинск, улица Валиханова, 35А.</w:t>
      </w:r>
    </w:p>
    <w:bookmarkEnd w:id="3153"/>
    <w:bookmarkStart w:name="z1180" w:id="315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154"/>
    <w:bookmarkStart w:name="z1181" w:id="315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155"/>
    <w:bookmarkStart w:name="z1182" w:id="315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156"/>
    <w:bookmarkStart w:name="z1183" w:id="315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157"/>
    <w:bookmarkStart w:name="z7291" w:id="315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158"/>
    <w:bookmarkStart w:name="z1184" w:id="3159"/>
    <w:p>
      <w:pPr>
        <w:spacing w:after="0"/>
        <w:ind w:left="0"/>
        <w:jc w:val="left"/>
      </w:pPr>
      <w:r>
        <w:rPr>
          <w:rFonts w:ascii="Times New Roman"/>
          <w:b/>
          <w:i w:val="false"/>
          <w:color w:val="000000"/>
        </w:rPr>
        <w:t xml:space="preserve"> 2. Основные задачи, функции, права и обязанности Отдела</w:t>
      </w:r>
    </w:p>
    <w:bookmarkEnd w:id="3159"/>
    <w:bookmarkStart w:name="z1185" w:id="3160"/>
    <w:p>
      <w:pPr>
        <w:spacing w:after="0"/>
        <w:ind w:left="0"/>
        <w:jc w:val="both"/>
      </w:pPr>
      <w:r>
        <w:rPr>
          <w:rFonts w:ascii="Times New Roman"/>
          <w:b w:val="false"/>
          <w:i w:val="false"/>
          <w:color w:val="000000"/>
          <w:sz w:val="28"/>
        </w:rPr>
        <w:t>
      13. Задачи Отдела:</w:t>
      </w:r>
    </w:p>
    <w:bookmarkEnd w:id="3160"/>
    <w:bookmarkStart w:name="z7292" w:id="316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161"/>
    <w:bookmarkStart w:name="z7293" w:id="316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162"/>
    <w:bookmarkStart w:name="z7294" w:id="316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163"/>
    <w:bookmarkStart w:name="z7295" w:id="3164"/>
    <w:p>
      <w:pPr>
        <w:spacing w:after="0"/>
        <w:ind w:left="0"/>
        <w:jc w:val="both"/>
      </w:pPr>
      <w:r>
        <w:rPr>
          <w:rFonts w:ascii="Times New Roman"/>
          <w:b w:val="false"/>
          <w:i w:val="false"/>
          <w:color w:val="000000"/>
          <w:sz w:val="28"/>
        </w:rPr>
        <w:t>
      4) организация предупреждения и тушения пожаров.</w:t>
      </w:r>
    </w:p>
    <w:bookmarkEnd w:id="3164"/>
    <w:bookmarkStart w:name="z1186" w:id="3165"/>
    <w:p>
      <w:pPr>
        <w:spacing w:after="0"/>
        <w:ind w:left="0"/>
        <w:jc w:val="both"/>
      </w:pPr>
      <w:r>
        <w:rPr>
          <w:rFonts w:ascii="Times New Roman"/>
          <w:b w:val="false"/>
          <w:i w:val="false"/>
          <w:color w:val="000000"/>
          <w:sz w:val="28"/>
        </w:rPr>
        <w:t>
      14. Функции Отдела:</w:t>
      </w:r>
    </w:p>
    <w:bookmarkEnd w:id="3165"/>
    <w:bookmarkStart w:name="z7296" w:id="316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166"/>
    <w:bookmarkStart w:name="z7297" w:id="316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3167"/>
    <w:bookmarkStart w:name="z7298" w:id="316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168"/>
    <w:bookmarkStart w:name="z7299" w:id="316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169"/>
    <w:bookmarkStart w:name="z7300" w:id="317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170"/>
    <w:bookmarkStart w:name="z7301" w:id="317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171"/>
    <w:bookmarkStart w:name="z7302" w:id="317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172"/>
    <w:bookmarkStart w:name="z7303" w:id="317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173"/>
    <w:bookmarkStart w:name="z7304" w:id="317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174"/>
    <w:bookmarkStart w:name="z7305" w:id="317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175"/>
    <w:bookmarkStart w:name="z7306" w:id="317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176"/>
    <w:bookmarkStart w:name="z7307" w:id="317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309" w:id="317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178"/>
    <w:bookmarkStart w:name="z7310" w:id="317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179"/>
    <w:bookmarkStart w:name="z7311" w:id="318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180"/>
    <w:bookmarkStart w:name="z7312" w:id="318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181"/>
    <w:bookmarkStart w:name="z7313" w:id="318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182"/>
    <w:bookmarkStart w:name="z7314" w:id="318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183"/>
    <w:bookmarkStart w:name="z7315" w:id="318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184"/>
    <w:bookmarkStart w:name="z7316" w:id="318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185"/>
    <w:bookmarkStart w:name="z7317" w:id="318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186"/>
    <w:bookmarkStart w:name="z7318" w:id="318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187"/>
    <w:bookmarkStart w:name="z7319" w:id="318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188"/>
    <w:bookmarkStart w:name="z7320" w:id="318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189"/>
    <w:bookmarkStart w:name="z7321" w:id="319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190"/>
    <w:bookmarkStart w:name="z7322" w:id="319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191"/>
    <w:bookmarkStart w:name="z7323" w:id="319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192"/>
    <w:bookmarkStart w:name="z7324" w:id="319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193"/>
    <w:bookmarkStart w:name="z7325" w:id="319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194"/>
    <w:bookmarkStart w:name="z7326" w:id="319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195"/>
    <w:bookmarkStart w:name="z7327" w:id="319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196"/>
    <w:bookmarkStart w:name="z7328" w:id="319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330" w:id="319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3198"/>
    <w:bookmarkStart w:name="z7331" w:id="319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87" w:id="3200"/>
    <w:p>
      <w:pPr>
        <w:spacing w:after="0"/>
        <w:ind w:left="0"/>
        <w:jc w:val="both"/>
      </w:pPr>
      <w:r>
        <w:rPr>
          <w:rFonts w:ascii="Times New Roman"/>
          <w:b w:val="false"/>
          <w:i w:val="false"/>
          <w:color w:val="000000"/>
          <w:sz w:val="28"/>
        </w:rPr>
        <w:t>
      15. Права и обязанности:</w:t>
      </w:r>
    </w:p>
    <w:bookmarkEnd w:id="3200"/>
    <w:bookmarkStart w:name="z7333" w:id="320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201"/>
    <w:bookmarkStart w:name="z7334" w:id="320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202"/>
    <w:bookmarkStart w:name="z7335" w:id="320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203"/>
    <w:bookmarkStart w:name="z7336" w:id="320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204"/>
    <w:bookmarkStart w:name="z1188" w:id="3205"/>
    <w:p>
      <w:pPr>
        <w:spacing w:after="0"/>
        <w:ind w:left="0"/>
        <w:jc w:val="left"/>
      </w:pPr>
      <w:r>
        <w:rPr>
          <w:rFonts w:ascii="Times New Roman"/>
          <w:b/>
          <w:i w:val="false"/>
          <w:color w:val="000000"/>
        </w:rPr>
        <w:t xml:space="preserve"> 3. Организация деятельности Отдела</w:t>
      </w:r>
    </w:p>
    <w:bookmarkEnd w:id="3205"/>
    <w:bookmarkStart w:name="z1189" w:id="320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206"/>
    <w:bookmarkStart w:name="z1190" w:id="320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207"/>
    <w:bookmarkStart w:name="z1191" w:id="3208"/>
    <w:p>
      <w:pPr>
        <w:spacing w:after="0"/>
        <w:ind w:left="0"/>
        <w:jc w:val="both"/>
      </w:pPr>
      <w:r>
        <w:rPr>
          <w:rFonts w:ascii="Times New Roman"/>
          <w:b w:val="false"/>
          <w:i w:val="false"/>
          <w:color w:val="000000"/>
          <w:sz w:val="28"/>
        </w:rPr>
        <w:t>
      18. Начальник Отдела:</w:t>
      </w:r>
    </w:p>
    <w:bookmarkEnd w:id="3208"/>
    <w:bookmarkStart w:name="z7337" w:id="3209"/>
    <w:p>
      <w:pPr>
        <w:spacing w:after="0"/>
        <w:ind w:left="0"/>
        <w:jc w:val="both"/>
      </w:pPr>
      <w:r>
        <w:rPr>
          <w:rFonts w:ascii="Times New Roman"/>
          <w:b w:val="false"/>
          <w:i w:val="false"/>
          <w:color w:val="000000"/>
          <w:sz w:val="28"/>
        </w:rPr>
        <w:t>
      1) без доверенности действует от имени Отдела;</w:t>
      </w:r>
    </w:p>
    <w:bookmarkEnd w:id="3209"/>
    <w:bookmarkStart w:name="z7338" w:id="321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210"/>
    <w:bookmarkStart w:name="z7339" w:id="321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211"/>
    <w:bookmarkStart w:name="z7340" w:id="321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212"/>
    <w:bookmarkStart w:name="z7341" w:id="321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213"/>
    <w:bookmarkStart w:name="z7342" w:id="321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214"/>
    <w:bookmarkStart w:name="z7343" w:id="321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215"/>
    <w:bookmarkStart w:name="z7344" w:id="321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216"/>
    <w:bookmarkStart w:name="z7345" w:id="321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217"/>
    <w:bookmarkStart w:name="z7346" w:id="321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218"/>
    <w:bookmarkStart w:name="z7347" w:id="321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219"/>
    <w:bookmarkStart w:name="z7348" w:id="322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220"/>
    <w:bookmarkStart w:name="z7349" w:id="322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221"/>
    <w:bookmarkStart w:name="z7350" w:id="322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222"/>
    <w:bookmarkStart w:name="z7351" w:id="322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Буландынского района;</w:t>
      </w:r>
    </w:p>
    <w:bookmarkEnd w:id="3223"/>
    <w:bookmarkStart w:name="z7352" w:id="322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224"/>
    <w:bookmarkStart w:name="z7353" w:id="322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225"/>
    <w:bookmarkStart w:name="z7354" w:id="322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226"/>
    <w:bookmarkStart w:name="z1192" w:id="3227"/>
    <w:p>
      <w:pPr>
        <w:spacing w:after="0"/>
        <w:ind w:left="0"/>
        <w:jc w:val="left"/>
      </w:pPr>
      <w:r>
        <w:rPr>
          <w:rFonts w:ascii="Times New Roman"/>
          <w:b/>
          <w:i w:val="false"/>
          <w:color w:val="000000"/>
        </w:rPr>
        <w:t xml:space="preserve"> 4. Имущество Отдела</w:t>
      </w:r>
    </w:p>
    <w:bookmarkEnd w:id="3227"/>
    <w:bookmarkStart w:name="z1193" w:id="322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228"/>
    <w:bookmarkStart w:name="z7355" w:id="322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229"/>
    <w:bookmarkStart w:name="z1194" w:id="323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230"/>
    <w:bookmarkStart w:name="z1195" w:id="323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31"/>
    <w:bookmarkStart w:name="z1196" w:id="3232"/>
    <w:p>
      <w:pPr>
        <w:spacing w:after="0"/>
        <w:ind w:left="0"/>
        <w:jc w:val="left"/>
      </w:pPr>
      <w:r>
        <w:rPr>
          <w:rFonts w:ascii="Times New Roman"/>
          <w:b/>
          <w:i w:val="false"/>
          <w:color w:val="000000"/>
        </w:rPr>
        <w:t xml:space="preserve"> 5. Реорганизация и упразднение Отдела</w:t>
      </w:r>
    </w:p>
    <w:bookmarkEnd w:id="3232"/>
    <w:bookmarkStart w:name="z1197" w:id="323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199" w:id="323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Егиндыкольского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3234"/>
    <w:bookmarkStart w:name="z1201" w:id="3235"/>
    <w:p>
      <w:pPr>
        <w:spacing w:after="0"/>
        <w:ind w:left="0"/>
        <w:jc w:val="both"/>
      </w:pPr>
      <w:r>
        <w:rPr>
          <w:rFonts w:ascii="Times New Roman"/>
          <w:b w:val="false"/>
          <w:i w:val="false"/>
          <w:color w:val="000000"/>
          <w:sz w:val="28"/>
        </w:rPr>
        <w:t>
      1. Отдел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235"/>
    <w:bookmarkStart w:name="z1202" w:id="323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236"/>
    <w:bookmarkStart w:name="z1203" w:id="323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237"/>
    <w:bookmarkStart w:name="z1204" w:id="323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238"/>
    <w:bookmarkStart w:name="z1205" w:id="323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239"/>
    <w:bookmarkStart w:name="z1206" w:id="324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240"/>
    <w:bookmarkStart w:name="z1207" w:id="324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3241"/>
    <w:bookmarkStart w:name="z1208" w:id="3242"/>
    <w:p>
      <w:pPr>
        <w:spacing w:after="0"/>
        <w:ind w:left="0"/>
        <w:jc w:val="both"/>
      </w:pPr>
      <w:r>
        <w:rPr>
          <w:rFonts w:ascii="Times New Roman"/>
          <w:b w:val="false"/>
          <w:i w:val="false"/>
          <w:color w:val="000000"/>
          <w:sz w:val="28"/>
        </w:rPr>
        <w:t xml:space="preserve">
      8. Юридический адрес Отдела: 020600, Республика Казахстан, Акмолинская область, Егиндыкольский район, село Егиндыколь, </w:t>
      </w:r>
    </w:p>
    <w:bookmarkEnd w:id="3242"/>
    <w:bookmarkStart w:name="z7356" w:id="3243"/>
    <w:p>
      <w:pPr>
        <w:spacing w:after="0"/>
        <w:ind w:left="0"/>
        <w:jc w:val="both"/>
      </w:pPr>
      <w:r>
        <w:rPr>
          <w:rFonts w:ascii="Times New Roman"/>
          <w:b w:val="false"/>
          <w:i w:val="false"/>
          <w:color w:val="000000"/>
          <w:sz w:val="28"/>
        </w:rPr>
        <w:t>
      улица Школьная, 5.</w:t>
      </w:r>
    </w:p>
    <w:bookmarkEnd w:id="3243"/>
    <w:bookmarkStart w:name="z1209" w:id="324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244"/>
    <w:bookmarkStart w:name="z1210" w:id="324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245"/>
    <w:bookmarkStart w:name="z1211" w:id="324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246"/>
    <w:bookmarkStart w:name="z1212" w:id="324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247"/>
    <w:bookmarkStart w:name="z7357" w:id="324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248"/>
    <w:bookmarkStart w:name="z1213" w:id="3249"/>
    <w:p>
      <w:pPr>
        <w:spacing w:after="0"/>
        <w:ind w:left="0"/>
        <w:jc w:val="left"/>
      </w:pPr>
      <w:r>
        <w:rPr>
          <w:rFonts w:ascii="Times New Roman"/>
          <w:b/>
          <w:i w:val="false"/>
          <w:color w:val="000000"/>
        </w:rPr>
        <w:t xml:space="preserve"> 2. Основные задачи, функции, права и обязанности Отдела</w:t>
      </w:r>
    </w:p>
    <w:bookmarkEnd w:id="3249"/>
    <w:bookmarkStart w:name="z1214" w:id="3250"/>
    <w:p>
      <w:pPr>
        <w:spacing w:after="0"/>
        <w:ind w:left="0"/>
        <w:jc w:val="both"/>
      </w:pPr>
      <w:r>
        <w:rPr>
          <w:rFonts w:ascii="Times New Roman"/>
          <w:b w:val="false"/>
          <w:i w:val="false"/>
          <w:color w:val="000000"/>
          <w:sz w:val="28"/>
        </w:rPr>
        <w:t>
      13. Задачи Отдела:</w:t>
      </w:r>
    </w:p>
    <w:bookmarkEnd w:id="3250"/>
    <w:bookmarkStart w:name="z7358" w:id="325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251"/>
    <w:bookmarkStart w:name="z7359" w:id="325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252"/>
    <w:bookmarkStart w:name="z7360" w:id="325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253"/>
    <w:bookmarkStart w:name="z7361" w:id="3254"/>
    <w:p>
      <w:pPr>
        <w:spacing w:after="0"/>
        <w:ind w:left="0"/>
        <w:jc w:val="both"/>
      </w:pPr>
      <w:r>
        <w:rPr>
          <w:rFonts w:ascii="Times New Roman"/>
          <w:b w:val="false"/>
          <w:i w:val="false"/>
          <w:color w:val="000000"/>
          <w:sz w:val="28"/>
        </w:rPr>
        <w:t>
      4) организация предупреждения и тушения пожаров.</w:t>
      </w:r>
    </w:p>
    <w:bookmarkEnd w:id="3254"/>
    <w:bookmarkStart w:name="z1215" w:id="3255"/>
    <w:p>
      <w:pPr>
        <w:spacing w:after="0"/>
        <w:ind w:left="0"/>
        <w:jc w:val="both"/>
      </w:pPr>
      <w:r>
        <w:rPr>
          <w:rFonts w:ascii="Times New Roman"/>
          <w:b w:val="false"/>
          <w:i w:val="false"/>
          <w:color w:val="000000"/>
          <w:sz w:val="28"/>
        </w:rPr>
        <w:t>
      14. Функции Отдела:</w:t>
      </w:r>
    </w:p>
    <w:bookmarkEnd w:id="3255"/>
    <w:bookmarkStart w:name="z7362" w:id="325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3256"/>
    <w:bookmarkStart w:name="z7363" w:id="325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3257"/>
    <w:bookmarkStart w:name="z7364" w:id="325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258"/>
    <w:bookmarkStart w:name="z7365" w:id="325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259"/>
    <w:bookmarkStart w:name="z7366" w:id="326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260"/>
    <w:bookmarkStart w:name="z7367" w:id="326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261"/>
    <w:bookmarkStart w:name="z7368" w:id="326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262"/>
    <w:bookmarkStart w:name="z7369" w:id="326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263"/>
    <w:bookmarkStart w:name="z7370" w:id="326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264"/>
    <w:bookmarkStart w:name="z7371" w:id="326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265"/>
    <w:bookmarkStart w:name="z7372" w:id="326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266"/>
    <w:bookmarkStart w:name="z7373" w:id="326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375" w:id="326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268"/>
    <w:bookmarkStart w:name="z7376" w:id="326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269"/>
    <w:bookmarkStart w:name="z7377" w:id="327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270"/>
    <w:bookmarkStart w:name="z7378" w:id="327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271"/>
    <w:bookmarkStart w:name="z7379" w:id="327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3272"/>
    <w:bookmarkStart w:name="z7380" w:id="327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273"/>
    <w:bookmarkStart w:name="z7381" w:id="327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274"/>
    <w:bookmarkStart w:name="z7382" w:id="327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275"/>
    <w:bookmarkStart w:name="z7383" w:id="327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276"/>
    <w:bookmarkStart w:name="z7384" w:id="327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277"/>
    <w:bookmarkStart w:name="z7385" w:id="327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278"/>
    <w:bookmarkStart w:name="z7386" w:id="327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279"/>
    <w:bookmarkStart w:name="z7387" w:id="328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280"/>
    <w:bookmarkStart w:name="z7388" w:id="328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281"/>
    <w:bookmarkStart w:name="z7389" w:id="328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282"/>
    <w:bookmarkStart w:name="z7390" w:id="328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283"/>
    <w:bookmarkStart w:name="z7391" w:id="328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284"/>
    <w:bookmarkStart w:name="z7392" w:id="328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285"/>
    <w:bookmarkStart w:name="z7393" w:id="328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286"/>
    <w:bookmarkStart w:name="z7394" w:id="328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396" w:id="328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288"/>
    <w:bookmarkStart w:name="z7397" w:id="328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16" w:id="3290"/>
    <w:p>
      <w:pPr>
        <w:spacing w:after="0"/>
        <w:ind w:left="0"/>
        <w:jc w:val="both"/>
      </w:pPr>
      <w:r>
        <w:rPr>
          <w:rFonts w:ascii="Times New Roman"/>
          <w:b w:val="false"/>
          <w:i w:val="false"/>
          <w:color w:val="000000"/>
          <w:sz w:val="28"/>
        </w:rPr>
        <w:t>
      15. Права и обязанности:</w:t>
      </w:r>
    </w:p>
    <w:bookmarkEnd w:id="3290"/>
    <w:bookmarkStart w:name="z7399" w:id="329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291"/>
    <w:bookmarkStart w:name="z7400" w:id="329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292"/>
    <w:bookmarkStart w:name="z7401" w:id="329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293"/>
    <w:bookmarkStart w:name="z7402" w:id="329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294"/>
    <w:bookmarkStart w:name="z1217" w:id="3295"/>
    <w:p>
      <w:pPr>
        <w:spacing w:after="0"/>
        <w:ind w:left="0"/>
        <w:jc w:val="left"/>
      </w:pPr>
      <w:r>
        <w:rPr>
          <w:rFonts w:ascii="Times New Roman"/>
          <w:b/>
          <w:i w:val="false"/>
          <w:color w:val="000000"/>
        </w:rPr>
        <w:t xml:space="preserve"> 3. Организация деятельности Отдела</w:t>
      </w:r>
    </w:p>
    <w:bookmarkEnd w:id="3295"/>
    <w:bookmarkStart w:name="z1218" w:id="329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296"/>
    <w:bookmarkStart w:name="z1219" w:id="329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297"/>
    <w:bookmarkStart w:name="z1220" w:id="3298"/>
    <w:p>
      <w:pPr>
        <w:spacing w:after="0"/>
        <w:ind w:left="0"/>
        <w:jc w:val="both"/>
      </w:pPr>
      <w:r>
        <w:rPr>
          <w:rFonts w:ascii="Times New Roman"/>
          <w:b w:val="false"/>
          <w:i w:val="false"/>
          <w:color w:val="000000"/>
          <w:sz w:val="28"/>
        </w:rPr>
        <w:t>
      18. Начальник Отдела:</w:t>
      </w:r>
    </w:p>
    <w:bookmarkEnd w:id="3298"/>
    <w:bookmarkStart w:name="z7403" w:id="3299"/>
    <w:p>
      <w:pPr>
        <w:spacing w:after="0"/>
        <w:ind w:left="0"/>
        <w:jc w:val="both"/>
      </w:pPr>
      <w:r>
        <w:rPr>
          <w:rFonts w:ascii="Times New Roman"/>
          <w:b w:val="false"/>
          <w:i w:val="false"/>
          <w:color w:val="000000"/>
          <w:sz w:val="28"/>
        </w:rPr>
        <w:t>
      1) без доверенности действует от имени Отдела;</w:t>
      </w:r>
    </w:p>
    <w:bookmarkEnd w:id="3299"/>
    <w:bookmarkStart w:name="z7404" w:id="330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300"/>
    <w:bookmarkStart w:name="z7405" w:id="330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301"/>
    <w:bookmarkStart w:name="z7406" w:id="3302"/>
    <w:p>
      <w:pPr>
        <w:spacing w:after="0"/>
        <w:ind w:left="0"/>
        <w:jc w:val="both"/>
      </w:pPr>
      <w:r>
        <w:rPr>
          <w:rFonts w:ascii="Times New Roman"/>
          <w:b w:val="false"/>
          <w:i w:val="false"/>
          <w:color w:val="000000"/>
          <w:sz w:val="28"/>
        </w:rPr>
        <w:t xml:space="preserve">
      4) осуществляет оперативное руководство деятельностью находящихся на территории района подразделений Департамента; </w:t>
      </w:r>
    </w:p>
    <w:bookmarkEnd w:id="3302"/>
    <w:bookmarkStart w:name="z7407" w:id="330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303"/>
    <w:bookmarkStart w:name="z7408" w:id="330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304"/>
    <w:bookmarkStart w:name="z7409" w:id="330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305"/>
    <w:bookmarkStart w:name="z7410" w:id="330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306"/>
    <w:bookmarkStart w:name="z7411" w:id="330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307"/>
    <w:bookmarkStart w:name="z7412" w:id="330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308"/>
    <w:bookmarkStart w:name="z7413" w:id="330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309"/>
    <w:bookmarkStart w:name="z7414" w:id="331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310"/>
    <w:bookmarkStart w:name="z7415" w:id="331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311"/>
    <w:bookmarkStart w:name="z7416" w:id="331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312"/>
    <w:bookmarkStart w:name="z7417" w:id="331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Егиндыкольского района;</w:t>
      </w:r>
    </w:p>
    <w:bookmarkEnd w:id="3313"/>
    <w:bookmarkStart w:name="z7418" w:id="331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314"/>
    <w:bookmarkStart w:name="z7419" w:id="331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315"/>
    <w:bookmarkStart w:name="z7420" w:id="331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316"/>
    <w:bookmarkStart w:name="z1221" w:id="3317"/>
    <w:p>
      <w:pPr>
        <w:spacing w:after="0"/>
        <w:ind w:left="0"/>
        <w:jc w:val="left"/>
      </w:pPr>
      <w:r>
        <w:rPr>
          <w:rFonts w:ascii="Times New Roman"/>
          <w:b/>
          <w:i w:val="false"/>
          <w:color w:val="000000"/>
        </w:rPr>
        <w:t xml:space="preserve"> 4. Имущество Отдела</w:t>
      </w:r>
    </w:p>
    <w:bookmarkEnd w:id="3317"/>
    <w:bookmarkStart w:name="z1222" w:id="331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318"/>
    <w:bookmarkStart w:name="z7421" w:id="331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19"/>
    <w:bookmarkStart w:name="z1223" w:id="332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320"/>
    <w:bookmarkStart w:name="z1224" w:id="332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21"/>
    <w:bookmarkStart w:name="z1225" w:id="3322"/>
    <w:p>
      <w:pPr>
        <w:spacing w:after="0"/>
        <w:ind w:left="0"/>
        <w:jc w:val="left"/>
      </w:pPr>
      <w:r>
        <w:rPr>
          <w:rFonts w:ascii="Times New Roman"/>
          <w:b/>
          <w:i w:val="false"/>
          <w:color w:val="000000"/>
        </w:rPr>
        <w:t xml:space="preserve"> 5. Реорганизация и упразднение Отдела</w:t>
      </w:r>
    </w:p>
    <w:bookmarkEnd w:id="3322"/>
    <w:bookmarkStart w:name="z1226" w:id="332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228" w:id="3324"/>
    <w:p>
      <w:pPr>
        <w:spacing w:after="0"/>
        <w:ind w:left="0"/>
        <w:jc w:val="left"/>
      </w:pPr>
      <w:r>
        <w:rPr>
          <w:rFonts w:ascii="Times New Roman"/>
          <w:b/>
          <w:i w:val="false"/>
          <w:color w:val="000000"/>
        </w:rPr>
        <w:t xml:space="preserve"> Положение об Отделе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324"/>
    <w:bookmarkStart w:name="z7422" w:id="3325"/>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325"/>
    <w:bookmarkStart w:name="z1229" w:id="3326"/>
    <w:p>
      <w:pPr>
        <w:spacing w:after="0"/>
        <w:ind w:left="0"/>
        <w:jc w:val="left"/>
      </w:pPr>
      <w:r>
        <w:rPr>
          <w:rFonts w:ascii="Times New Roman"/>
          <w:b/>
          <w:i w:val="false"/>
          <w:color w:val="000000"/>
        </w:rPr>
        <w:t xml:space="preserve"> 1. Общие положения</w:t>
      </w:r>
    </w:p>
    <w:bookmarkEnd w:id="3326"/>
    <w:bookmarkStart w:name="z1230" w:id="3327"/>
    <w:p>
      <w:pPr>
        <w:spacing w:after="0"/>
        <w:ind w:left="0"/>
        <w:jc w:val="both"/>
      </w:pPr>
      <w:r>
        <w:rPr>
          <w:rFonts w:ascii="Times New Roman"/>
          <w:b w:val="false"/>
          <w:i w:val="false"/>
          <w:color w:val="000000"/>
          <w:sz w:val="28"/>
        </w:rPr>
        <w:t>
      1. Отдел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31" w:id="332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328"/>
    <w:bookmarkStart w:name="z1232" w:id="332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329"/>
    <w:bookmarkStart w:name="z1233" w:id="333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330"/>
    <w:bookmarkStart w:name="z1234" w:id="333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331"/>
    <w:bookmarkStart w:name="z1235" w:id="333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332"/>
    <w:bookmarkStart w:name="z1236" w:id="3333"/>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3333"/>
    <w:bookmarkStart w:name="z1237" w:id="3334"/>
    <w:p>
      <w:pPr>
        <w:spacing w:after="0"/>
        <w:ind w:left="0"/>
        <w:jc w:val="both"/>
      </w:pPr>
      <w:r>
        <w:rPr>
          <w:rFonts w:ascii="Times New Roman"/>
          <w:b w:val="false"/>
          <w:i w:val="false"/>
          <w:color w:val="000000"/>
          <w:sz w:val="28"/>
        </w:rPr>
        <w:t>
      8. Юридический адрес Отдела: 020700, Республика Казахстан, Акмолинская область, район Биржан сал, город Степняк, улица Абылай-хана, 18.</w:t>
      </w:r>
    </w:p>
    <w:bookmarkEnd w:id="3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38" w:id="333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39" w:id="333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336"/>
    <w:bookmarkStart w:name="z1240" w:id="333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337"/>
    <w:bookmarkStart w:name="z1241" w:id="333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338"/>
    <w:bookmarkStart w:name="z7426" w:id="333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339"/>
    <w:bookmarkStart w:name="z1242" w:id="3340"/>
    <w:p>
      <w:pPr>
        <w:spacing w:after="0"/>
        <w:ind w:left="0"/>
        <w:jc w:val="left"/>
      </w:pPr>
      <w:r>
        <w:rPr>
          <w:rFonts w:ascii="Times New Roman"/>
          <w:b/>
          <w:i w:val="false"/>
          <w:color w:val="000000"/>
        </w:rPr>
        <w:t xml:space="preserve"> 2. Основные задачи, функции, права и обязанности Отдела</w:t>
      </w:r>
    </w:p>
    <w:bookmarkEnd w:id="3340"/>
    <w:bookmarkStart w:name="z1243" w:id="3341"/>
    <w:p>
      <w:pPr>
        <w:spacing w:after="0"/>
        <w:ind w:left="0"/>
        <w:jc w:val="both"/>
      </w:pPr>
      <w:r>
        <w:rPr>
          <w:rFonts w:ascii="Times New Roman"/>
          <w:b w:val="false"/>
          <w:i w:val="false"/>
          <w:color w:val="000000"/>
          <w:sz w:val="28"/>
        </w:rPr>
        <w:t>
      13. Задачи Отдела:</w:t>
      </w:r>
    </w:p>
    <w:bookmarkEnd w:id="3341"/>
    <w:bookmarkStart w:name="z7427" w:id="334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342"/>
    <w:bookmarkStart w:name="z7428" w:id="334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343"/>
    <w:bookmarkStart w:name="z7429" w:id="334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344"/>
    <w:bookmarkStart w:name="z7430" w:id="3345"/>
    <w:p>
      <w:pPr>
        <w:spacing w:after="0"/>
        <w:ind w:left="0"/>
        <w:jc w:val="both"/>
      </w:pPr>
      <w:r>
        <w:rPr>
          <w:rFonts w:ascii="Times New Roman"/>
          <w:b w:val="false"/>
          <w:i w:val="false"/>
          <w:color w:val="000000"/>
          <w:sz w:val="28"/>
        </w:rPr>
        <w:t>
      4) организация предупреждения и тушения пожаров.</w:t>
      </w:r>
    </w:p>
    <w:bookmarkEnd w:id="3345"/>
    <w:bookmarkStart w:name="z1244" w:id="3346"/>
    <w:p>
      <w:pPr>
        <w:spacing w:after="0"/>
        <w:ind w:left="0"/>
        <w:jc w:val="both"/>
      </w:pPr>
      <w:r>
        <w:rPr>
          <w:rFonts w:ascii="Times New Roman"/>
          <w:b w:val="false"/>
          <w:i w:val="false"/>
          <w:color w:val="000000"/>
          <w:sz w:val="28"/>
        </w:rPr>
        <w:t>
      14. Функции Отдела:</w:t>
      </w:r>
    </w:p>
    <w:bookmarkEnd w:id="3346"/>
    <w:bookmarkStart w:name="z7431" w:id="334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347"/>
    <w:bookmarkStart w:name="z7432" w:id="3348"/>
    <w:p>
      <w:pPr>
        <w:spacing w:after="0"/>
        <w:ind w:left="0"/>
        <w:jc w:val="both"/>
      </w:pPr>
      <w:r>
        <w:rPr>
          <w:rFonts w:ascii="Times New Roman"/>
          <w:b w:val="false"/>
          <w:i w:val="false"/>
          <w:color w:val="000000"/>
          <w:sz w:val="28"/>
        </w:rPr>
        <w:t>
      2) обеспечение деятельности сил гражданской защиты;</w:t>
      </w:r>
    </w:p>
    <w:bookmarkEnd w:id="3348"/>
    <w:bookmarkStart w:name="z7433" w:id="334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349"/>
    <w:bookmarkStart w:name="z7434" w:id="335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350"/>
    <w:bookmarkStart w:name="z7435" w:id="335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351"/>
    <w:bookmarkStart w:name="z7436" w:id="335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352"/>
    <w:bookmarkStart w:name="z7437" w:id="335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353"/>
    <w:bookmarkStart w:name="z7438" w:id="335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354"/>
    <w:bookmarkStart w:name="z7439" w:id="335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355"/>
    <w:bookmarkStart w:name="z7440" w:id="3356"/>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3356"/>
    <w:bookmarkStart w:name="z7441" w:id="3357"/>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3357"/>
    <w:bookmarkStart w:name="z7442" w:id="3358"/>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3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444" w:id="335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359"/>
    <w:bookmarkStart w:name="z7445" w:id="336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360"/>
    <w:bookmarkStart w:name="z7446" w:id="336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361"/>
    <w:bookmarkStart w:name="z7447" w:id="336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362"/>
    <w:bookmarkStart w:name="z7448" w:id="336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363"/>
    <w:bookmarkStart w:name="z7449" w:id="336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364"/>
    <w:bookmarkStart w:name="z7450" w:id="336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365"/>
    <w:bookmarkStart w:name="z7451" w:id="336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366"/>
    <w:bookmarkStart w:name="z7452" w:id="336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367"/>
    <w:bookmarkStart w:name="z7453" w:id="336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368"/>
    <w:bookmarkStart w:name="z7454" w:id="336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369"/>
    <w:bookmarkStart w:name="z7455" w:id="337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370"/>
    <w:bookmarkStart w:name="z7456" w:id="337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371"/>
    <w:bookmarkStart w:name="z7457" w:id="337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372"/>
    <w:bookmarkStart w:name="z7458" w:id="337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373"/>
    <w:bookmarkStart w:name="z7459" w:id="337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374"/>
    <w:bookmarkStart w:name="z7460" w:id="337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375"/>
    <w:bookmarkStart w:name="z7461" w:id="337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376"/>
    <w:bookmarkStart w:name="z7462" w:id="337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377"/>
    <w:bookmarkStart w:name="z7463" w:id="337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465" w:id="337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3379"/>
    <w:bookmarkStart w:name="z7466" w:id="338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45" w:id="3381"/>
    <w:p>
      <w:pPr>
        <w:spacing w:after="0"/>
        <w:ind w:left="0"/>
        <w:jc w:val="both"/>
      </w:pPr>
      <w:r>
        <w:rPr>
          <w:rFonts w:ascii="Times New Roman"/>
          <w:b w:val="false"/>
          <w:i w:val="false"/>
          <w:color w:val="000000"/>
          <w:sz w:val="28"/>
        </w:rPr>
        <w:t>
      15. Права и обязанности:</w:t>
      </w:r>
    </w:p>
    <w:bookmarkEnd w:id="3381"/>
    <w:bookmarkStart w:name="z7468" w:id="338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382"/>
    <w:bookmarkStart w:name="z7469" w:id="338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383"/>
    <w:bookmarkStart w:name="z7470" w:id="338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384"/>
    <w:bookmarkStart w:name="z7471" w:id="338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385"/>
    <w:bookmarkStart w:name="z1246" w:id="3386"/>
    <w:p>
      <w:pPr>
        <w:spacing w:after="0"/>
        <w:ind w:left="0"/>
        <w:jc w:val="left"/>
      </w:pPr>
      <w:r>
        <w:rPr>
          <w:rFonts w:ascii="Times New Roman"/>
          <w:b/>
          <w:i w:val="false"/>
          <w:color w:val="000000"/>
        </w:rPr>
        <w:t xml:space="preserve"> 3. Организация деятельности Отдела</w:t>
      </w:r>
    </w:p>
    <w:bookmarkEnd w:id="3386"/>
    <w:bookmarkStart w:name="z1247" w:id="338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3387"/>
    <w:bookmarkStart w:name="z1248" w:id="338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388"/>
    <w:bookmarkStart w:name="z1249" w:id="3389"/>
    <w:p>
      <w:pPr>
        <w:spacing w:after="0"/>
        <w:ind w:left="0"/>
        <w:jc w:val="both"/>
      </w:pPr>
      <w:r>
        <w:rPr>
          <w:rFonts w:ascii="Times New Roman"/>
          <w:b w:val="false"/>
          <w:i w:val="false"/>
          <w:color w:val="000000"/>
          <w:sz w:val="28"/>
        </w:rPr>
        <w:t>
      18. Начальник Отдела:</w:t>
      </w:r>
    </w:p>
    <w:bookmarkEnd w:id="3389"/>
    <w:bookmarkStart w:name="z7472" w:id="3390"/>
    <w:p>
      <w:pPr>
        <w:spacing w:after="0"/>
        <w:ind w:left="0"/>
        <w:jc w:val="both"/>
      </w:pPr>
      <w:r>
        <w:rPr>
          <w:rFonts w:ascii="Times New Roman"/>
          <w:b w:val="false"/>
          <w:i w:val="false"/>
          <w:color w:val="000000"/>
          <w:sz w:val="28"/>
        </w:rPr>
        <w:t>
      1) без доверенности действует от имени Отдела;</w:t>
      </w:r>
    </w:p>
    <w:bookmarkEnd w:id="3390"/>
    <w:bookmarkStart w:name="z7473" w:id="339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391"/>
    <w:bookmarkStart w:name="z7474" w:id="339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392"/>
    <w:bookmarkStart w:name="z7475" w:id="339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393"/>
    <w:bookmarkStart w:name="z7476" w:id="339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394"/>
    <w:bookmarkStart w:name="z7477" w:id="339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395"/>
    <w:bookmarkStart w:name="z7478" w:id="339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396"/>
    <w:bookmarkStart w:name="z7479" w:id="339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397"/>
    <w:bookmarkStart w:name="z7480" w:id="339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398"/>
    <w:bookmarkStart w:name="z7481" w:id="339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399"/>
    <w:bookmarkStart w:name="z7482" w:id="340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400"/>
    <w:bookmarkStart w:name="z7483" w:id="340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401"/>
    <w:bookmarkStart w:name="z7484" w:id="340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402"/>
    <w:bookmarkStart w:name="z7485" w:id="340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403"/>
    <w:bookmarkStart w:name="z7486" w:id="340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Биржан сал;</w:t>
      </w:r>
    </w:p>
    <w:bookmarkEnd w:id="3404"/>
    <w:bookmarkStart w:name="z7487" w:id="340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405"/>
    <w:bookmarkStart w:name="z7488" w:id="340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406"/>
    <w:bookmarkStart w:name="z7489" w:id="340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с изменением, внесенным приказом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50" w:id="3408"/>
    <w:p>
      <w:pPr>
        <w:spacing w:after="0"/>
        <w:ind w:left="0"/>
        <w:jc w:val="left"/>
      </w:pPr>
      <w:r>
        <w:rPr>
          <w:rFonts w:ascii="Times New Roman"/>
          <w:b/>
          <w:i w:val="false"/>
          <w:color w:val="000000"/>
        </w:rPr>
        <w:t xml:space="preserve"> 4. Имущество Отдела</w:t>
      </w:r>
    </w:p>
    <w:bookmarkEnd w:id="3408"/>
    <w:bookmarkStart w:name="z1251" w:id="340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409"/>
    <w:bookmarkStart w:name="z7491" w:id="341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410"/>
    <w:bookmarkStart w:name="z1252" w:id="341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411"/>
    <w:bookmarkStart w:name="z1253" w:id="341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12"/>
    <w:bookmarkStart w:name="z1254" w:id="3413"/>
    <w:p>
      <w:pPr>
        <w:spacing w:after="0"/>
        <w:ind w:left="0"/>
        <w:jc w:val="left"/>
      </w:pPr>
      <w:r>
        <w:rPr>
          <w:rFonts w:ascii="Times New Roman"/>
          <w:b/>
          <w:i w:val="false"/>
          <w:color w:val="000000"/>
        </w:rPr>
        <w:t xml:space="preserve"> 5. Реорганизация и упразднение Отдела</w:t>
      </w:r>
    </w:p>
    <w:bookmarkEnd w:id="3413"/>
    <w:bookmarkStart w:name="z1255" w:id="341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257" w:id="341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Ерейментауского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3415"/>
    <w:bookmarkStart w:name="z1259" w:id="3416"/>
    <w:p>
      <w:pPr>
        <w:spacing w:after="0"/>
        <w:ind w:left="0"/>
        <w:jc w:val="both"/>
      </w:pPr>
      <w:r>
        <w:rPr>
          <w:rFonts w:ascii="Times New Roman"/>
          <w:b w:val="false"/>
          <w:i w:val="false"/>
          <w:color w:val="000000"/>
          <w:sz w:val="28"/>
        </w:rPr>
        <w:t>
      1. Отдел по чрезвычайным ситуациям Ерейментауский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416"/>
    <w:bookmarkStart w:name="z1260" w:id="341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417"/>
    <w:bookmarkStart w:name="z1261" w:id="341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418"/>
    <w:bookmarkStart w:name="z1262" w:id="341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419"/>
    <w:bookmarkStart w:name="z1263" w:id="342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420"/>
    <w:bookmarkStart w:name="z1264" w:id="342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421"/>
    <w:bookmarkStart w:name="z1265" w:id="342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422"/>
    <w:bookmarkStart w:name="z1266" w:id="3423"/>
    <w:p>
      <w:pPr>
        <w:spacing w:after="0"/>
        <w:ind w:left="0"/>
        <w:jc w:val="both"/>
      </w:pPr>
      <w:r>
        <w:rPr>
          <w:rFonts w:ascii="Times New Roman"/>
          <w:b w:val="false"/>
          <w:i w:val="false"/>
          <w:color w:val="000000"/>
          <w:sz w:val="28"/>
        </w:rPr>
        <w:t xml:space="preserve">
      8. Юридический адрес Отдела: 020800, Республика Казахстан, Акмолинская область, Ерейментауский район, город Ерейментау, </w:t>
      </w:r>
    </w:p>
    <w:bookmarkEnd w:id="3423"/>
    <w:bookmarkStart w:name="z7492" w:id="3424"/>
    <w:p>
      <w:pPr>
        <w:spacing w:after="0"/>
        <w:ind w:left="0"/>
        <w:jc w:val="both"/>
      </w:pPr>
      <w:r>
        <w:rPr>
          <w:rFonts w:ascii="Times New Roman"/>
          <w:b w:val="false"/>
          <w:i w:val="false"/>
          <w:color w:val="000000"/>
          <w:sz w:val="28"/>
        </w:rPr>
        <w:t>
      улица Чкалова, 17А.</w:t>
      </w:r>
    </w:p>
    <w:bookmarkEnd w:id="3424"/>
    <w:bookmarkStart w:name="z1267" w:id="342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Ерейментауского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425"/>
    <w:bookmarkStart w:name="z1268" w:id="342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426"/>
    <w:bookmarkStart w:name="z1269" w:id="342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427"/>
    <w:bookmarkStart w:name="z1270" w:id="342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428"/>
    <w:bookmarkStart w:name="z7493" w:id="342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429"/>
    <w:bookmarkStart w:name="z1271" w:id="3430"/>
    <w:p>
      <w:pPr>
        <w:spacing w:after="0"/>
        <w:ind w:left="0"/>
        <w:jc w:val="left"/>
      </w:pPr>
      <w:r>
        <w:rPr>
          <w:rFonts w:ascii="Times New Roman"/>
          <w:b/>
          <w:i w:val="false"/>
          <w:color w:val="000000"/>
        </w:rPr>
        <w:t xml:space="preserve"> 2. Основные задачи, функции, права и обязанности Отдела</w:t>
      </w:r>
    </w:p>
    <w:bookmarkEnd w:id="3430"/>
    <w:bookmarkStart w:name="z1272" w:id="3431"/>
    <w:p>
      <w:pPr>
        <w:spacing w:after="0"/>
        <w:ind w:left="0"/>
        <w:jc w:val="both"/>
      </w:pPr>
      <w:r>
        <w:rPr>
          <w:rFonts w:ascii="Times New Roman"/>
          <w:b w:val="false"/>
          <w:i w:val="false"/>
          <w:color w:val="000000"/>
          <w:sz w:val="28"/>
        </w:rPr>
        <w:t>
      13. Задачи Отдела:</w:t>
      </w:r>
    </w:p>
    <w:bookmarkEnd w:id="3431"/>
    <w:bookmarkStart w:name="z7494" w:id="343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432"/>
    <w:bookmarkStart w:name="z7495" w:id="343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433"/>
    <w:bookmarkStart w:name="z7496" w:id="343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434"/>
    <w:bookmarkStart w:name="z7497" w:id="3435"/>
    <w:p>
      <w:pPr>
        <w:spacing w:after="0"/>
        <w:ind w:left="0"/>
        <w:jc w:val="both"/>
      </w:pPr>
      <w:r>
        <w:rPr>
          <w:rFonts w:ascii="Times New Roman"/>
          <w:b w:val="false"/>
          <w:i w:val="false"/>
          <w:color w:val="000000"/>
          <w:sz w:val="28"/>
        </w:rPr>
        <w:t>
      4) организация предупреждения и тушения пожаров.</w:t>
      </w:r>
    </w:p>
    <w:bookmarkEnd w:id="3435"/>
    <w:bookmarkStart w:name="z1273" w:id="3436"/>
    <w:p>
      <w:pPr>
        <w:spacing w:after="0"/>
        <w:ind w:left="0"/>
        <w:jc w:val="both"/>
      </w:pPr>
      <w:r>
        <w:rPr>
          <w:rFonts w:ascii="Times New Roman"/>
          <w:b w:val="false"/>
          <w:i w:val="false"/>
          <w:color w:val="000000"/>
          <w:sz w:val="28"/>
        </w:rPr>
        <w:t>
      14. Функции Отдела:</w:t>
      </w:r>
    </w:p>
    <w:bookmarkEnd w:id="3436"/>
    <w:bookmarkStart w:name="z7498" w:id="343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437"/>
    <w:bookmarkStart w:name="z7499" w:id="3438"/>
    <w:p>
      <w:pPr>
        <w:spacing w:after="0"/>
        <w:ind w:left="0"/>
        <w:jc w:val="both"/>
      </w:pPr>
      <w:r>
        <w:rPr>
          <w:rFonts w:ascii="Times New Roman"/>
          <w:b w:val="false"/>
          <w:i w:val="false"/>
          <w:color w:val="000000"/>
          <w:sz w:val="28"/>
        </w:rPr>
        <w:t>
      2) обеспечение деятельности сил гражданской защиты;</w:t>
      </w:r>
    </w:p>
    <w:bookmarkEnd w:id="3438"/>
    <w:bookmarkStart w:name="z7500" w:id="343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439"/>
    <w:bookmarkStart w:name="z7501" w:id="344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440"/>
    <w:bookmarkStart w:name="z7502" w:id="344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441"/>
    <w:bookmarkStart w:name="z7503" w:id="344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442"/>
    <w:bookmarkStart w:name="z7504" w:id="344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443"/>
    <w:bookmarkStart w:name="z7505" w:id="344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444"/>
    <w:bookmarkStart w:name="z7506" w:id="344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445"/>
    <w:bookmarkStart w:name="z7507" w:id="344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446"/>
    <w:bookmarkStart w:name="z7508" w:id="344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447"/>
    <w:bookmarkStart w:name="z7509" w:id="344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511" w:id="344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449"/>
    <w:bookmarkStart w:name="z7512" w:id="345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450"/>
    <w:bookmarkStart w:name="z7513" w:id="345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451"/>
    <w:bookmarkStart w:name="z7514" w:id="345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452"/>
    <w:bookmarkStart w:name="z7515" w:id="345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453"/>
    <w:bookmarkStart w:name="z7516" w:id="345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454"/>
    <w:bookmarkStart w:name="z7517" w:id="345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455"/>
    <w:bookmarkStart w:name="z7518" w:id="345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456"/>
    <w:bookmarkStart w:name="z7519" w:id="345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457"/>
    <w:bookmarkStart w:name="z7520" w:id="345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458"/>
    <w:bookmarkStart w:name="z7521" w:id="345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459"/>
    <w:bookmarkStart w:name="z7522" w:id="346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460"/>
    <w:bookmarkStart w:name="z7523" w:id="346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461"/>
    <w:bookmarkStart w:name="z7524" w:id="346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462"/>
    <w:bookmarkStart w:name="z7525" w:id="346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463"/>
    <w:bookmarkStart w:name="z7526" w:id="346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464"/>
    <w:bookmarkStart w:name="z7527" w:id="346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465"/>
    <w:bookmarkStart w:name="z7528" w:id="346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466"/>
    <w:bookmarkStart w:name="z7529" w:id="346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467"/>
    <w:bookmarkStart w:name="z7530" w:id="346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532" w:id="346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469"/>
    <w:bookmarkStart w:name="z7533" w:id="347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74" w:id="3471"/>
    <w:p>
      <w:pPr>
        <w:spacing w:after="0"/>
        <w:ind w:left="0"/>
        <w:jc w:val="both"/>
      </w:pPr>
      <w:r>
        <w:rPr>
          <w:rFonts w:ascii="Times New Roman"/>
          <w:b w:val="false"/>
          <w:i w:val="false"/>
          <w:color w:val="000000"/>
          <w:sz w:val="28"/>
        </w:rPr>
        <w:t>
      15. Права и обязанности:</w:t>
      </w:r>
    </w:p>
    <w:bookmarkEnd w:id="3471"/>
    <w:bookmarkStart w:name="z7535" w:id="347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472"/>
    <w:bookmarkStart w:name="z7536" w:id="347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473"/>
    <w:bookmarkStart w:name="z7537" w:id="347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474"/>
    <w:bookmarkStart w:name="z7538" w:id="347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475"/>
    <w:bookmarkStart w:name="z1275" w:id="3476"/>
    <w:p>
      <w:pPr>
        <w:spacing w:after="0"/>
        <w:ind w:left="0"/>
        <w:jc w:val="left"/>
      </w:pPr>
      <w:r>
        <w:rPr>
          <w:rFonts w:ascii="Times New Roman"/>
          <w:b/>
          <w:i w:val="false"/>
          <w:color w:val="000000"/>
        </w:rPr>
        <w:t xml:space="preserve"> 3. Организация деятельности Отдела</w:t>
      </w:r>
    </w:p>
    <w:bookmarkEnd w:id="3476"/>
    <w:bookmarkStart w:name="z1276" w:id="347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477"/>
    <w:bookmarkStart w:name="z1277" w:id="347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478"/>
    <w:bookmarkStart w:name="z1278" w:id="3479"/>
    <w:p>
      <w:pPr>
        <w:spacing w:after="0"/>
        <w:ind w:left="0"/>
        <w:jc w:val="both"/>
      </w:pPr>
      <w:r>
        <w:rPr>
          <w:rFonts w:ascii="Times New Roman"/>
          <w:b w:val="false"/>
          <w:i w:val="false"/>
          <w:color w:val="000000"/>
          <w:sz w:val="28"/>
        </w:rPr>
        <w:t>
      18. Начальник Отдела:</w:t>
      </w:r>
    </w:p>
    <w:bookmarkEnd w:id="3479"/>
    <w:bookmarkStart w:name="z7539" w:id="3480"/>
    <w:p>
      <w:pPr>
        <w:spacing w:after="0"/>
        <w:ind w:left="0"/>
        <w:jc w:val="both"/>
      </w:pPr>
      <w:r>
        <w:rPr>
          <w:rFonts w:ascii="Times New Roman"/>
          <w:b w:val="false"/>
          <w:i w:val="false"/>
          <w:color w:val="000000"/>
          <w:sz w:val="28"/>
        </w:rPr>
        <w:t>
      1) без доверенности действует от имени Отдела;</w:t>
      </w:r>
    </w:p>
    <w:bookmarkEnd w:id="3480"/>
    <w:bookmarkStart w:name="z7540" w:id="348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481"/>
    <w:bookmarkStart w:name="z7541" w:id="348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482"/>
    <w:bookmarkStart w:name="z7542" w:id="348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483"/>
    <w:bookmarkStart w:name="z7543" w:id="348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484"/>
    <w:bookmarkStart w:name="z7544" w:id="348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485"/>
    <w:bookmarkStart w:name="z7545" w:id="348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486"/>
    <w:bookmarkStart w:name="z7546" w:id="348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487"/>
    <w:bookmarkStart w:name="z7547" w:id="348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488"/>
    <w:bookmarkStart w:name="z7548" w:id="348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489"/>
    <w:bookmarkStart w:name="z7549" w:id="349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490"/>
    <w:bookmarkStart w:name="z7550" w:id="349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491"/>
    <w:bookmarkStart w:name="z7551" w:id="349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492"/>
    <w:bookmarkStart w:name="z7552" w:id="349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493"/>
    <w:bookmarkStart w:name="z7553" w:id="349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Ерейментауского района;</w:t>
      </w:r>
    </w:p>
    <w:bookmarkEnd w:id="3494"/>
    <w:bookmarkStart w:name="z7554" w:id="349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495"/>
    <w:bookmarkStart w:name="z7555" w:id="349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496"/>
    <w:bookmarkStart w:name="z7556" w:id="349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497"/>
    <w:bookmarkStart w:name="z1279" w:id="3498"/>
    <w:p>
      <w:pPr>
        <w:spacing w:after="0"/>
        <w:ind w:left="0"/>
        <w:jc w:val="left"/>
      </w:pPr>
      <w:r>
        <w:rPr>
          <w:rFonts w:ascii="Times New Roman"/>
          <w:b/>
          <w:i w:val="false"/>
          <w:color w:val="000000"/>
        </w:rPr>
        <w:t xml:space="preserve"> 4. Имущество Отдела</w:t>
      </w:r>
    </w:p>
    <w:bookmarkEnd w:id="3498"/>
    <w:bookmarkStart w:name="z1280" w:id="349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499"/>
    <w:bookmarkStart w:name="z7557" w:id="350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00"/>
    <w:bookmarkStart w:name="z1281" w:id="350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501"/>
    <w:bookmarkStart w:name="z1282" w:id="350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02"/>
    <w:bookmarkStart w:name="z1283" w:id="3503"/>
    <w:p>
      <w:pPr>
        <w:spacing w:after="0"/>
        <w:ind w:left="0"/>
        <w:jc w:val="left"/>
      </w:pPr>
      <w:r>
        <w:rPr>
          <w:rFonts w:ascii="Times New Roman"/>
          <w:b/>
          <w:i w:val="false"/>
          <w:color w:val="000000"/>
        </w:rPr>
        <w:t xml:space="preserve"> 5. Реорганизация и упразднение Отдела</w:t>
      </w:r>
    </w:p>
    <w:bookmarkEnd w:id="3503"/>
    <w:bookmarkStart w:name="z1284" w:id="350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286" w:id="350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Есильского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505"/>
    <w:bookmarkStart w:name="z1288" w:id="3506"/>
    <w:p>
      <w:pPr>
        <w:spacing w:after="0"/>
        <w:ind w:left="0"/>
        <w:jc w:val="both"/>
      </w:pPr>
      <w:r>
        <w:rPr>
          <w:rFonts w:ascii="Times New Roman"/>
          <w:b w:val="false"/>
          <w:i w:val="false"/>
          <w:color w:val="000000"/>
          <w:sz w:val="28"/>
        </w:rPr>
        <w:t>
      1. Отдел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506"/>
    <w:bookmarkStart w:name="z1289" w:id="350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507"/>
    <w:bookmarkStart w:name="z1290" w:id="350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508"/>
    <w:bookmarkStart w:name="z1291" w:id="350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509"/>
    <w:bookmarkStart w:name="z1292" w:id="351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510"/>
    <w:bookmarkStart w:name="z1293" w:id="351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511"/>
    <w:bookmarkStart w:name="z1294" w:id="351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512"/>
    <w:bookmarkStart w:name="z1295" w:id="3513"/>
    <w:p>
      <w:pPr>
        <w:spacing w:after="0"/>
        <w:ind w:left="0"/>
        <w:jc w:val="both"/>
      </w:pPr>
      <w:r>
        <w:rPr>
          <w:rFonts w:ascii="Times New Roman"/>
          <w:b w:val="false"/>
          <w:i w:val="false"/>
          <w:color w:val="000000"/>
          <w:sz w:val="28"/>
        </w:rPr>
        <w:t>
      8. Юридический адрес Отдела: 020900, Республика Казахстан, Акмолинская область, Есильский район, город Есиль, улица Абая, 66.</w:t>
      </w:r>
    </w:p>
    <w:bookmarkEnd w:id="3513"/>
    <w:bookmarkStart w:name="z1296" w:id="351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514"/>
    <w:bookmarkStart w:name="z1297" w:id="351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515"/>
    <w:bookmarkStart w:name="z1298" w:id="351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516"/>
    <w:bookmarkStart w:name="z1299" w:id="351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517"/>
    <w:bookmarkStart w:name="z7558" w:id="351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518"/>
    <w:bookmarkStart w:name="z1300" w:id="3519"/>
    <w:p>
      <w:pPr>
        <w:spacing w:after="0"/>
        <w:ind w:left="0"/>
        <w:jc w:val="left"/>
      </w:pPr>
      <w:r>
        <w:rPr>
          <w:rFonts w:ascii="Times New Roman"/>
          <w:b/>
          <w:i w:val="false"/>
          <w:color w:val="000000"/>
        </w:rPr>
        <w:t xml:space="preserve"> 2. Основные задачи, функции, права и обязанности Отдела</w:t>
      </w:r>
    </w:p>
    <w:bookmarkEnd w:id="3519"/>
    <w:bookmarkStart w:name="z1301" w:id="3520"/>
    <w:p>
      <w:pPr>
        <w:spacing w:after="0"/>
        <w:ind w:left="0"/>
        <w:jc w:val="both"/>
      </w:pPr>
      <w:r>
        <w:rPr>
          <w:rFonts w:ascii="Times New Roman"/>
          <w:b w:val="false"/>
          <w:i w:val="false"/>
          <w:color w:val="000000"/>
          <w:sz w:val="28"/>
        </w:rPr>
        <w:t>
      13. Задачи Отдела:</w:t>
      </w:r>
    </w:p>
    <w:bookmarkEnd w:id="3520"/>
    <w:bookmarkStart w:name="z7559" w:id="352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521"/>
    <w:bookmarkStart w:name="z7560" w:id="352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522"/>
    <w:bookmarkStart w:name="z7561" w:id="352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523"/>
    <w:bookmarkStart w:name="z7562" w:id="3524"/>
    <w:p>
      <w:pPr>
        <w:spacing w:after="0"/>
        <w:ind w:left="0"/>
        <w:jc w:val="both"/>
      </w:pPr>
      <w:r>
        <w:rPr>
          <w:rFonts w:ascii="Times New Roman"/>
          <w:b w:val="false"/>
          <w:i w:val="false"/>
          <w:color w:val="000000"/>
          <w:sz w:val="28"/>
        </w:rPr>
        <w:t>
      4) организация предупреждения и тушения пожаров.</w:t>
      </w:r>
    </w:p>
    <w:bookmarkEnd w:id="3524"/>
    <w:bookmarkStart w:name="z1302" w:id="3525"/>
    <w:p>
      <w:pPr>
        <w:spacing w:after="0"/>
        <w:ind w:left="0"/>
        <w:jc w:val="both"/>
      </w:pPr>
      <w:r>
        <w:rPr>
          <w:rFonts w:ascii="Times New Roman"/>
          <w:b w:val="false"/>
          <w:i w:val="false"/>
          <w:color w:val="000000"/>
          <w:sz w:val="28"/>
        </w:rPr>
        <w:t>
      14. Функции Отдела:</w:t>
      </w:r>
    </w:p>
    <w:bookmarkEnd w:id="3525"/>
    <w:bookmarkStart w:name="z7563" w:id="352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526"/>
    <w:bookmarkStart w:name="z7564" w:id="3527"/>
    <w:p>
      <w:pPr>
        <w:spacing w:after="0"/>
        <w:ind w:left="0"/>
        <w:jc w:val="both"/>
      </w:pPr>
      <w:r>
        <w:rPr>
          <w:rFonts w:ascii="Times New Roman"/>
          <w:b w:val="false"/>
          <w:i w:val="false"/>
          <w:color w:val="000000"/>
          <w:sz w:val="28"/>
        </w:rPr>
        <w:t>
      2) обеспечение деятельности сил гражданской защиты;</w:t>
      </w:r>
    </w:p>
    <w:bookmarkEnd w:id="3527"/>
    <w:bookmarkStart w:name="z7565" w:id="352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528"/>
    <w:bookmarkStart w:name="z7566" w:id="352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529"/>
    <w:bookmarkStart w:name="z7567" w:id="353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530"/>
    <w:bookmarkStart w:name="z7568" w:id="353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531"/>
    <w:bookmarkStart w:name="z7569" w:id="353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532"/>
    <w:bookmarkStart w:name="z7570" w:id="353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533"/>
    <w:bookmarkStart w:name="z7571" w:id="353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534"/>
    <w:bookmarkStart w:name="z7572" w:id="353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535"/>
    <w:bookmarkStart w:name="z7573" w:id="353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536"/>
    <w:bookmarkStart w:name="z7574" w:id="353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576" w:id="353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538"/>
    <w:bookmarkStart w:name="z7577" w:id="353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539"/>
    <w:bookmarkStart w:name="z7578" w:id="354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540"/>
    <w:bookmarkStart w:name="z7579" w:id="354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541"/>
    <w:bookmarkStart w:name="z7580" w:id="354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542"/>
    <w:bookmarkStart w:name="z7581" w:id="354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543"/>
    <w:bookmarkStart w:name="z7582" w:id="354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544"/>
    <w:bookmarkStart w:name="z7583" w:id="354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545"/>
    <w:bookmarkStart w:name="z7584" w:id="354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546"/>
    <w:bookmarkStart w:name="z7585" w:id="354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547"/>
    <w:bookmarkStart w:name="z7586" w:id="354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548"/>
    <w:bookmarkStart w:name="z7587" w:id="354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549"/>
    <w:bookmarkStart w:name="z7588" w:id="355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550"/>
    <w:bookmarkStart w:name="z7589" w:id="355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551"/>
    <w:bookmarkStart w:name="z7590" w:id="355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552"/>
    <w:bookmarkStart w:name="z7591" w:id="355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553"/>
    <w:bookmarkStart w:name="z7592" w:id="355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554"/>
    <w:bookmarkStart w:name="z7593" w:id="355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555"/>
    <w:bookmarkStart w:name="z7594" w:id="355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556"/>
    <w:bookmarkStart w:name="z7595" w:id="355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597" w:id="355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558"/>
    <w:bookmarkStart w:name="z7598" w:id="355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03" w:id="3560"/>
    <w:p>
      <w:pPr>
        <w:spacing w:after="0"/>
        <w:ind w:left="0"/>
        <w:jc w:val="both"/>
      </w:pPr>
      <w:r>
        <w:rPr>
          <w:rFonts w:ascii="Times New Roman"/>
          <w:b w:val="false"/>
          <w:i w:val="false"/>
          <w:color w:val="000000"/>
          <w:sz w:val="28"/>
        </w:rPr>
        <w:t>
      15. Права и обязанности:</w:t>
      </w:r>
    </w:p>
    <w:bookmarkEnd w:id="3560"/>
    <w:bookmarkStart w:name="z7600" w:id="356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561"/>
    <w:bookmarkStart w:name="z7601" w:id="356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562"/>
    <w:bookmarkStart w:name="z7602" w:id="356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563"/>
    <w:bookmarkStart w:name="z7603" w:id="356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564"/>
    <w:bookmarkStart w:name="z1304" w:id="3565"/>
    <w:p>
      <w:pPr>
        <w:spacing w:after="0"/>
        <w:ind w:left="0"/>
        <w:jc w:val="left"/>
      </w:pPr>
      <w:r>
        <w:rPr>
          <w:rFonts w:ascii="Times New Roman"/>
          <w:b/>
          <w:i w:val="false"/>
          <w:color w:val="000000"/>
        </w:rPr>
        <w:t xml:space="preserve"> 3. Организация деятельности Отдела</w:t>
      </w:r>
    </w:p>
    <w:bookmarkEnd w:id="3565"/>
    <w:bookmarkStart w:name="z1305" w:id="356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566"/>
    <w:bookmarkStart w:name="z1306" w:id="356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567"/>
    <w:bookmarkStart w:name="z1307" w:id="3568"/>
    <w:p>
      <w:pPr>
        <w:spacing w:after="0"/>
        <w:ind w:left="0"/>
        <w:jc w:val="both"/>
      </w:pPr>
      <w:r>
        <w:rPr>
          <w:rFonts w:ascii="Times New Roman"/>
          <w:b w:val="false"/>
          <w:i w:val="false"/>
          <w:color w:val="000000"/>
          <w:sz w:val="28"/>
        </w:rPr>
        <w:t>
      18. Начальник Отдела:</w:t>
      </w:r>
    </w:p>
    <w:bookmarkEnd w:id="3568"/>
    <w:bookmarkStart w:name="z7604" w:id="3569"/>
    <w:p>
      <w:pPr>
        <w:spacing w:after="0"/>
        <w:ind w:left="0"/>
        <w:jc w:val="both"/>
      </w:pPr>
      <w:r>
        <w:rPr>
          <w:rFonts w:ascii="Times New Roman"/>
          <w:b w:val="false"/>
          <w:i w:val="false"/>
          <w:color w:val="000000"/>
          <w:sz w:val="28"/>
        </w:rPr>
        <w:t>
      1) без доверенности действует от имени Отдела;</w:t>
      </w:r>
    </w:p>
    <w:bookmarkEnd w:id="3569"/>
    <w:bookmarkStart w:name="z7605" w:id="357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570"/>
    <w:bookmarkStart w:name="z7606" w:id="357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571"/>
    <w:bookmarkStart w:name="z7607" w:id="357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572"/>
    <w:bookmarkStart w:name="z7608" w:id="357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573"/>
    <w:bookmarkStart w:name="z7609" w:id="357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574"/>
    <w:bookmarkStart w:name="z7610" w:id="357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575"/>
    <w:bookmarkStart w:name="z7611" w:id="357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576"/>
    <w:bookmarkStart w:name="z7612" w:id="357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577"/>
    <w:bookmarkStart w:name="z7613" w:id="357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578"/>
    <w:bookmarkStart w:name="z7614" w:id="357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579"/>
    <w:bookmarkStart w:name="z7615" w:id="358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580"/>
    <w:bookmarkStart w:name="z7616" w:id="358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581"/>
    <w:bookmarkStart w:name="z7617" w:id="358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582"/>
    <w:bookmarkStart w:name="z7618" w:id="358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Есильского района;</w:t>
      </w:r>
    </w:p>
    <w:bookmarkEnd w:id="3583"/>
    <w:bookmarkStart w:name="z7619" w:id="358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584"/>
    <w:bookmarkStart w:name="z7620" w:id="3585"/>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585"/>
    <w:bookmarkStart w:name="z7621" w:id="358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586"/>
    <w:bookmarkStart w:name="z1308" w:id="3587"/>
    <w:p>
      <w:pPr>
        <w:spacing w:after="0"/>
        <w:ind w:left="0"/>
        <w:jc w:val="left"/>
      </w:pPr>
      <w:r>
        <w:rPr>
          <w:rFonts w:ascii="Times New Roman"/>
          <w:b/>
          <w:i w:val="false"/>
          <w:color w:val="000000"/>
        </w:rPr>
        <w:t xml:space="preserve"> 4. Имущество Отдела</w:t>
      </w:r>
    </w:p>
    <w:bookmarkEnd w:id="3587"/>
    <w:bookmarkStart w:name="z1309" w:id="358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588"/>
    <w:bookmarkStart w:name="z7622" w:id="358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89"/>
    <w:bookmarkStart w:name="z1310" w:id="359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590"/>
    <w:bookmarkStart w:name="z1311" w:id="359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91"/>
    <w:bookmarkStart w:name="z1312" w:id="3592"/>
    <w:p>
      <w:pPr>
        <w:spacing w:after="0"/>
        <w:ind w:left="0"/>
        <w:jc w:val="left"/>
      </w:pPr>
      <w:r>
        <w:rPr>
          <w:rFonts w:ascii="Times New Roman"/>
          <w:b/>
          <w:i w:val="false"/>
          <w:color w:val="000000"/>
        </w:rPr>
        <w:t xml:space="preserve"> 5. Реорганизация и упразднение Отдела</w:t>
      </w:r>
    </w:p>
    <w:bookmarkEnd w:id="3592"/>
    <w:bookmarkStart w:name="z1313" w:id="359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315" w:id="359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Жаксынского района</w:t>
      </w:r>
      <w:r>
        <w:br/>
      </w:r>
      <w:r>
        <w:rPr>
          <w:rFonts w:ascii="Times New Roman"/>
          <w:b/>
          <w:i w:val="false"/>
          <w:color w:val="000000"/>
        </w:rPr>
        <w:t>Департамента по чрезвычайным ситуациям Акмолинской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594"/>
    <w:bookmarkStart w:name="z1317" w:id="3595"/>
    <w:p>
      <w:pPr>
        <w:spacing w:after="0"/>
        <w:ind w:left="0"/>
        <w:jc w:val="both"/>
      </w:pPr>
      <w:r>
        <w:rPr>
          <w:rFonts w:ascii="Times New Roman"/>
          <w:b w:val="false"/>
          <w:i w:val="false"/>
          <w:color w:val="000000"/>
          <w:sz w:val="28"/>
        </w:rPr>
        <w:t>
      1. Отдел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595"/>
    <w:bookmarkStart w:name="z1318" w:id="359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596"/>
    <w:bookmarkStart w:name="z1319" w:id="359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597"/>
    <w:bookmarkStart w:name="z1320" w:id="359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598"/>
    <w:bookmarkStart w:name="z1321" w:id="359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599"/>
    <w:bookmarkStart w:name="z1322" w:id="360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600"/>
    <w:bookmarkStart w:name="z1323" w:id="3601"/>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601"/>
    <w:bookmarkStart w:name="z1324" w:id="3602"/>
    <w:p>
      <w:pPr>
        <w:spacing w:after="0"/>
        <w:ind w:left="0"/>
        <w:jc w:val="both"/>
      </w:pPr>
      <w:r>
        <w:rPr>
          <w:rFonts w:ascii="Times New Roman"/>
          <w:b w:val="false"/>
          <w:i w:val="false"/>
          <w:color w:val="000000"/>
          <w:sz w:val="28"/>
        </w:rPr>
        <w:t>
      8. Юридический адрес Отдела: 021000, Республика Казахстан, Акмолинская область, Жаксынский район, село Жаксы, улица Ленина, 28.</w:t>
      </w:r>
    </w:p>
    <w:bookmarkEnd w:id="3602"/>
    <w:bookmarkStart w:name="z1325" w:id="360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603"/>
    <w:bookmarkStart w:name="z1326" w:id="360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604"/>
    <w:bookmarkStart w:name="z1327" w:id="360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605"/>
    <w:bookmarkStart w:name="z1328" w:id="360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606"/>
    <w:bookmarkStart w:name="z7623" w:id="360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607"/>
    <w:bookmarkStart w:name="z1329" w:id="3608"/>
    <w:p>
      <w:pPr>
        <w:spacing w:after="0"/>
        <w:ind w:left="0"/>
        <w:jc w:val="left"/>
      </w:pPr>
      <w:r>
        <w:rPr>
          <w:rFonts w:ascii="Times New Roman"/>
          <w:b/>
          <w:i w:val="false"/>
          <w:color w:val="000000"/>
        </w:rPr>
        <w:t xml:space="preserve"> 2. Основные задачи, функции, права и обязанности Отдела</w:t>
      </w:r>
    </w:p>
    <w:bookmarkEnd w:id="3608"/>
    <w:bookmarkStart w:name="z1330" w:id="3609"/>
    <w:p>
      <w:pPr>
        <w:spacing w:after="0"/>
        <w:ind w:left="0"/>
        <w:jc w:val="both"/>
      </w:pPr>
      <w:r>
        <w:rPr>
          <w:rFonts w:ascii="Times New Roman"/>
          <w:b w:val="false"/>
          <w:i w:val="false"/>
          <w:color w:val="000000"/>
          <w:sz w:val="28"/>
        </w:rPr>
        <w:t>
      13. Задачи Отдела:</w:t>
      </w:r>
    </w:p>
    <w:bookmarkEnd w:id="3609"/>
    <w:bookmarkStart w:name="z7624" w:id="361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610"/>
    <w:bookmarkStart w:name="z7625" w:id="361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611"/>
    <w:bookmarkStart w:name="z7626" w:id="361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612"/>
    <w:bookmarkStart w:name="z7627" w:id="3613"/>
    <w:p>
      <w:pPr>
        <w:spacing w:after="0"/>
        <w:ind w:left="0"/>
        <w:jc w:val="both"/>
      </w:pPr>
      <w:r>
        <w:rPr>
          <w:rFonts w:ascii="Times New Roman"/>
          <w:b w:val="false"/>
          <w:i w:val="false"/>
          <w:color w:val="000000"/>
          <w:sz w:val="28"/>
        </w:rPr>
        <w:t>
      4) организация предупреждения и тушения пожаров.</w:t>
      </w:r>
    </w:p>
    <w:bookmarkEnd w:id="3613"/>
    <w:bookmarkStart w:name="z1331" w:id="3614"/>
    <w:p>
      <w:pPr>
        <w:spacing w:after="0"/>
        <w:ind w:left="0"/>
        <w:jc w:val="both"/>
      </w:pPr>
      <w:r>
        <w:rPr>
          <w:rFonts w:ascii="Times New Roman"/>
          <w:b w:val="false"/>
          <w:i w:val="false"/>
          <w:color w:val="000000"/>
          <w:sz w:val="28"/>
        </w:rPr>
        <w:t>
      14. Функции Отдела:</w:t>
      </w:r>
    </w:p>
    <w:bookmarkEnd w:id="3614"/>
    <w:bookmarkStart w:name="z7628" w:id="361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615"/>
    <w:bookmarkStart w:name="z7629" w:id="3616"/>
    <w:p>
      <w:pPr>
        <w:spacing w:after="0"/>
        <w:ind w:left="0"/>
        <w:jc w:val="both"/>
      </w:pPr>
      <w:r>
        <w:rPr>
          <w:rFonts w:ascii="Times New Roman"/>
          <w:b w:val="false"/>
          <w:i w:val="false"/>
          <w:color w:val="000000"/>
          <w:sz w:val="28"/>
        </w:rPr>
        <w:t>
      2) обеспечение деятельности сил гражданской защиты;</w:t>
      </w:r>
    </w:p>
    <w:bookmarkEnd w:id="3616"/>
    <w:bookmarkStart w:name="z7630" w:id="361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617"/>
    <w:bookmarkStart w:name="z7631" w:id="361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618"/>
    <w:bookmarkStart w:name="z7632" w:id="361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619"/>
    <w:bookmarkStart w:name="z7633" w:id="362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620"/>
    <w:bookmarkStart w:name="z7634" w:id="362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621"/>
    <w:bookmarkStart w:name="z7635" w:id="362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622"/>
    <w:bookmarkStart w:name="z7636" w:id="362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623"/>
    <w:bookmarkStart w:name="z7637" w:id="362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624"/>
    <w:bookmarkStart w:name="z7638" w:id="362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625"/>
    <w:bookmarkStart w:name="z7639" w:id="362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641" w:id="362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627"/>
    <w:bookmarkStart w:name="z7642" w:id="362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628"/>
    <w:bookmarkStart w:name="z7643" w:id="362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629"/>
    <w:bookmarkStart w:name="z7644" w:id="363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630"/>
    <w:bookmarkStart w:name="z7645" w:id="363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631"/>
    <w:bookmarkStart w:name="z7646" w:id="363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632"/>
    <w:bookmarkStart w:name="z7647" w:id="363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633"/>
    <w:bookmarkStart w:name="z7648" w:id="363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634"/>
    <w:bookmarkStart w:name="z7649" w:id="363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635"/>
    <w:bookmarkStart w:name="z7650" w:id="363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636"/>
    <w:bookmarkStart w:name="z7651" w:id="363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637"/>
    <w:bookmarkStart w:name="z7652" w:id="363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638"/>
    <w:bookmarkStart w:name="z7653" w:id="363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639"/>
    <w:bookmarkStart w:name="z7654" w:id="364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640"/>
    <w:bookmarkStart w:name="z7655" w:id="364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641"/>
    <w:bookmarkStart w:name="z7656" w:id="364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642"/>
    <w:bookmarkStart w:name="z7657" w:id="364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643"/>
    <w:bookmarkStart w:name="z7658" w:id="364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644"/>
    <w:bookmarkStart w:name="z7659" w:id="364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645"/>
    <w:bookmarkStart w:name="z7660" w:id="364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662" w:id="364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647"/>
    <w:bookmarkStart w:name="z7663" w:id="364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32" w:id="3649"/>
    <w:p>
      <w:pPr>
        <w:spacing w:after="0"/>
        <w:ind w:left="0"/>
        <w:jc w:val="both"/>
      </w:pPr>
      <w:r>
        <w:rPr>
          <w:rFonts w:ascii="Times New Roman"/>
          <w:b w:val="false"/>
          <w:i w:val="false"/>
          <w:color w:val="000000"/>
          <w:sz w:val="28"/>
        </w:rPr>
        <w:t>
      15. Права и обязанности:</w:t>
      </w:r>
    </w:p>
    <w:bookmarkEnd w:id="3649"/>
    <w:bookmarkStart w:name="z7665" w:id="365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650"/>
    <w:bookmarkStart w:name="z7666" w:id="365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651"/>
    <w:bookmarkStart w:name="z7667" w:id="365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652"/>
    <w:bookmarkStart w:name="z7668" w:id="365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653"/>
    <w:bookmarkStart w:name="z1333" w:id="3654"/>
    <w:p>
      <w:pPr>
        <w:spacing w:after="0"/>
        <w:ind w:left="0"/>
        <w:jc w:val="left"/>
      </w:pPr>
      <w:r>
        <w:rPr>
          <w:rFonts w:ascii="Times New Roman"/>
          <w:b/>
          <w:i w:val="false"/>
          <w:color w:val="000000"/>
        </w:rPr>
        <w:t xml:space="preserve"> 3. Организация деятельности Отдела</w:t>
      </w:r>
    </w:p>
    <w:bookmarkEnd w:id="3654"/>
    <w:bookmarkStart w:name="z1334" w:id="365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655"/>
    <w:bookmarkStart w:name="z1335" w:id="365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656"/>
    <w:bookmarkStart w:name="z1336" w:id="3657"/>
    <w:p>
      <w:pPr>
        <w:spacing w:after="0"/>
        <w:ind w:left="0"/>
        <w:jc w:val="both"/>
      </w:pPr>
      <w:r>
        <w:rPr>
          <w:rFonts w:ascii="Times New Roman"/>
          <w:b w:val="false"/>
          <w:i w:val="false"/>
          <w:color w:val="000000"/>
          <w:sz w:val="28"/>
        </w:rPr>
        <w:t>
      18. Начальник Отдела:</w:t>
      </w:r>
    </w:p>
    <w:bookmarkEnd w:id="3657"/>
    <w:bookmarkStart w:name="z7669" w:id="3658"/>
    <w:p>
      <w:pPr>
        <w:spacing w:after="0"/>
        <w:ind w:left="0"/>
        <w:jc w:val="both"/>
      </w:pPr>
      <w:r>
        <w:rPr>
          <w:rFonts w:ascii="Times New Roman"/>
          <w:b w:val="false"/>
          <w:i w:val="false"/>
          <w:color w:val="000000"/>
          <w:sz w:val="28"/>
        </w:rPr>
        <w:t>
      1) без доверенности действует от имени Отдела;</w:t>
      </w:r>
    </w:p>
    <w:bookmarkEnd w:id="3658"/>
    <w:bookmarkStart w:name="z7670" w:id="365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659"/>
    <w:bookmarkStart w:name="z7671" w:id="366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660"/>
    <w:bookmarkStart w:name="z7672" w:id="366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661"/>
    <w:bookmarkStart w:name="z7673" w:id="366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662"/>
    <w:bookmarkStart w:name="z7674" w:id="366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663"/>
    <w:bookmarkStart w:name="z7675" w:id="366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664"/>
    <w:bookmarkStart w:name="z7676" w:id="366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665"/>
    <w:bookmarkStart w:name="z7677" w:id="366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666"/>
    <w:bookmarkStart w:name="z7678" w:id="366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667"/>
    <w:bookmarkStart w:name="z7679" w:id="366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668"/>
    <w:bookmarkStart w:name="z7680" w:id="366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669"/>
    <w:bookmarkStart w:name="z7681" w:id="367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670"/>
    <w:bookmarkStart w:name="z7682" w:id="367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671"/>
    <w:bookmarkStart w:name="z7683" w:id="367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Жаксынского района;</w:t>
      </w:r>
    </w:p>
    <w:bookmarkEnd w:id="3672"/>
    <w:bookmarkStart w:name="z7684" w:id="367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673"/>
    <w:bookmarkStart w:name="z7685" w:id="367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674"/>
    <w:bookmarkStart w:name="z7686" w:id="367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675"/>
    <w:bookmarkStart w:name="z1337" w:id="3676"/>
    <w:p>
      <w:pPr>
        <w:spacing w:after="0"/>
        <w:ind w:left="0"/>
        <w:jc w:val="left"/>
      </w:pPr>
      <w:r>
        <w:rPr>
          <w:rFonts w:ascii="Times New Roman"/>
          <w:b/>
          <w:i w:val="false"/>
          <w:color w:val="000000"/>
        </w:rPr>
        <w:t xml:space="preserve"> 4. Имущество Отдела</w:t>
      </w:r>
    </w:p>
    <w:bookmarkEnd w:id="3676"/>
    <w:bookmarkStart w:name="z1338" w:id="367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677"/>
    <w:bookmarkStart w:name="z7687" w:id="367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78"/>
    <w:bookmarkStart w:name="z1339" w:id="367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679"/>
    <w:bookmarkStart w:name="z1340" w:id="368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80"/>
    <w:bookmarkStart w:name="z1341" w:id="3681"/>
    <w:p>
      <w:pPr>
        <w:spacing w:after="0"/>
        <w:ind w:left="0"/>
        <w:jc w:val="left"/>
      </w:pPr>
      <w:r>
        <w:rPr>
          <w:rFonts w:ascii="Times New Roman"/>
          <w:b/>
          <w:i w:val="false"/>
          <w:color w:val="000000"/>
        </w:rPr>
        <w:t xml:space="preserve"> 5. Реорганизация и упразднение Отдела</w:t>
      </w:r>
    </w:p>
    <w:bookmarkEnd w:id="3681"/>
    <w:bookmarkStart w:name="z1342" w:id="368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344" w:id="368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Жаркаинского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3683"/>
    <w:bookmarkStart w:name="z1346" w:id="3684"/>
    <w:p>
      <w:pPr>
        <w:spacing w:after="0"/>
        <w:ind w:left="0"/>
        <w:jc w:val="both"/>
      </w:pPr>
      <w:r>
        <w:rPr>
          <w:rFonts w:ascii="Times New Roman"/>
          <w:b w:val="false"/>
          <w:i w:val="false"/>
          <w:color w:val="000000"/>
          <w:sz w:val="28"/>
        </w:rPr>
        <w:t>
      1. Отдел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684"/>
    <w:bookmarkStart w:name="z1347" w:id="368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685"/>
    <w:bookmarkStart w:name="z1348" w:id="368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686"/>
    <w:bookmarkStart w:name="z1349" w:id="368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687"/>
    <w:bookmarkStart w:name="z1350" w:id="368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688"/>
    <w:bookmarkStart w:name="z1351" w:id="368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689"/>
    <w:bookmarkStart w:name="z1352" w:id="369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690"/>
    <w:bookmarkStart w:name="z1353" w:id="3691"/>
    <w:p>
      <w:pPr>
        <w:spacing w:after="0"/>
        <w:ind w:left="0"/>
        <w:jc w:val="both"/>
      </w:pPr>
      <w:r>
        <w:rPr>
          <w:rFonts w:ascii="Times New Roman"/>
          <w:b w:val="false"/>
          <w:i w:val="false"/>
          <w:color w:val="000000"/>
          <w:sz w:val="28"/>
        </w:rPr>
        <w:t xml:space="preserve">
      8. Юридический адрес Отдела: 021100, Республика Казахстан, Акмолинская область, Жаркаинский район, город Державинск, </w:t>
      </w:r>
    </w:p>
    <w:bookmarkEnd w:id="3691"/>
    <w:bookmarkStart w:name="z7688" w:id="3692"/>
    <w:p>
      <w:pPr>
        <w:spacing w:after="0"/>
        <w:ind w:left="0"/>
        <w:jc w:val="both"/>
      </w:pPr>
      <w:r>
        <w:rPr>
          <w:rFonts w:ascii="Times New Roman"/>
          <w:b w:val="false"/>
          <w:i w:val="false"/>
          <w:color w:val="000000"/>
          <w:sz w:val="28"/>
        </w:rPr>
        <w:t>
      улица Комсомольская, 29.</w:t>
      </w:r>
    </w:p>
    <w:bookmarkEnd w:id="3692"/>
    <w:bookmarkStart w:name="z1354" w:id="369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693"/>
    <w:bookmarkStart w:name="z1355" w:id="369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694"/>
    <w:bookmarkStart w:name="z1356" w:id="369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695"/>
    <w:bookmarkStart w:name="z1357" w:id="369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696"/>
    <w:bookmarkStart w:name="z7689" w:id="369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697"/>
    <w:bookmarkStart w:name="z1358" w:id="3698"/>
    <w:p>
      <w:pPr>
        <w:spacing w:after="0"/>
        <w:ind w:left="0"/>
        <w:jc w:val="left"/>
      </w:pPr>
      <w:r>
        <w:rPr>
          <w:rFonts w:ascii="Times New Roman"/>
          <w:b/>
          <w:i w:val="false"/>
          <w:color w:val="000000"/>
        </w:rPr>
        <w:t xml:space="preserve"> 2. Основные задачи, функции, права и обязанности Отдела</w:t>
      </w:r>
    </w:p>
    <w:bookmarkEnd w:id="3698"/>
    <w:bookmarkStart w:name="z1359" w:id="3699"/>
    <w:p>
      <w:pPr>
        <w:spacing w:after="0"/>
        <w:ind w:left="0"/>
        <w:jc w:val="both"/>
      </w:pPr>
      <w:r>
        <w:rPr>
          <w:rFonts w:ascii="Times New Roman"/>
          <w:b w:val="false"/>
          <w:i w:val="false"/>
          <w:color w:val="000000"/>
          <w:sz w:val="28"/>
        </w:rPr>
        <w:t>
      13. Задачи Отдела:</w:t>
      </w:r>
    </w:p>
    <w:bookmarkEnd w:id="3699"/>
    <w:bookmarkStart w:name="z7690" w:id="370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700"/>
    <w:bookmarkStart w:name="z7691" w:id="370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701"/>
    <w:bookmarkStart w:name="z7692" w:id="370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702"/>
    <w:bookmarkStart w:name="z7693" w:id="3703"/>
    <w:p>
      <w:pPr>
        <w:spacing w:after="0"/>
        <w:ind w:left="0"/>
        <w:jc w:val="both"/>
      </w:pPr>
      <w:r>
        <w:rPr>
          <w:rFonts w:ascii="Times New Roman"/>
          <w:b w:val="false"/>
          <w:i w:val="false"/>
          <w:color w:val="000000"/>
          <w:sz w:val="28"/>
        </w:rPr>
        <w:t>
      4) организация предупреждения и тушения пожаров.</w:t>
      </w:r>
    </w:p>
    <w:bookmarkEnd w:id="3703"/>
    <w:bookmarkStart w:name="z1360" w:id="3704"/>
    <w:p>
      <w:pPr>
        <w:spacing w:after="0"/>
        <w:ind w:left="0"/>
        <w:jc w:val="both"/>
      </w:pPr>
      <w:r>
        <w:rPr>
          <w:rFonts w:ascii="Times New Roman"/>
          <w:b w:val="false"/>
          <w:i w:val="false"/>
          <w:color w:val="000000"/>
          <w:sz w:val="28"/>
        </w:rPr>
        <w:t>
      14. Функции Отдела:</w:t>
      </w:r>
    </w:p>
    <w:bookmarkEnd w:id="3704"/>
    <w:bookmarkStart w:name="z7694" w:id="370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705"/>
    <w:bookmarkStart w:name="z7695" w:id="3706"/>
    <w:p>
      <w:pPr>
        <w:spacing w:after="0"/>
        <w:ind w:left="0"/>
        <w:jc w:val="both"/>
      </w:pPr>
      <w:r>
        <w:rPr>
          <w:rFonts w:ascii="Times New Roman"/>
          <w:b w:val="false"/>
          <w:i w:val="false"/>
          <w:color w:val="000000"/>
          <w:sz w:val="28"/>
        </w:rPr>
        <w:t>
      2) обеспечение деятельности сил гражданской защиты;</w:t>
      </w:r>
    </w:p>
    <w:bookmarkEnd w:id="3706"/>
    <w:bookmarkStart w:name="z7696" w:id="370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707"/>
    <w:bookmarkStart w:name="z7697" w:id="370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708"/>
    <w:bookmarkStart w:name="z7698" w:id="370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709"/>
    <w:bookmarkStart w:name="z7699" w:id="371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710"/>
    <w:bookmarkStart w:name="z7700" w:id="371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711"/>
    <w:bookmarkStart w:name="z7701" w:id="371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712"/>
    <w:bookmarkStart w:name="z7702" w:id="371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713"/>
    <w:bookmarkStart w:name="z7703" w:id="371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714"/>
    <w:bookmarkStart w:name="z7704" w:id="371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715"/>
    <w:bookmarkStart w:name="z7705" w:id="371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707" w:id="371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717"/>
    <w:bookmarkStart w:name="z7708" w:id="371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718"/>
    <w:bookmarkStart w:name="z7709" w:id="371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719"/>
    <w:bookmarkStart w:name="z7710" w:id="372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720"/>
    <w:bookmarkStart w:name="z7711" w:id="372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721"/>
    <w:bookmarkStart w:name="z7712" w:id="372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722"/>
    <w:bookmarkStart w:name="z7713" w:id="372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723"/>
    <w:bookmarkStart w:name="z7714" w:id="372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724"/>
    <w:bookmarkStart w:name="z7715" w:id="372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725"/>
    <w:bookmarkStart w:name="z7716" w:id="372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726"/>
    <w:bookmarkStart w:name="z7717" w:id="372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727"/>
    <w:bookmarkStart w:name="z7718" w:id="372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728"/>
    <w:bookmarkStart w:name="z7719" w:id="372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729"/>
    <w:bookmarkStart w:name="z7720" w:id="373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730"/>
    <w:bookmarkStart w:name="z7721" w:id="373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731"/>
    <w:bookmarkStart w:name="z7722" w:id="373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732"/>
    <w:bookmarkStart w:name="z7723" w:id="373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733"/>
    <w:bookmarkStart w:name="z7724" w:id="373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734"/>
    <w:bookmarkStart w:name="z7725" w:id="373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735"/>
    <w:bookmarkStart w:name="z7726" w:id="373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728" w:id="373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737"/>
    <w:bookmarkStart w:name="z7729" w:id="373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61" w:id="3739"/>
    <w:p>
      <w:pPr>
        <w:spacing w:after="0"/>
        <w:ind w:left="0"/>
        <w:jc w:val="both"/>
      </w:pPr>
      <w:r>
        <w:rPr>
          <w:rFonts w:ascii="Times New Roman"/>
          <w:b w:val="false"/>
          <w:i w:val="false"/>
          <w:color w:val="000000"/>
          <w:sz w:val="28"/>
        </w:rPr>
        <w:t>
      15. Права и обязанности:</w:t>
      </w:r>
    </w:p>
    <w:bookmarkEnd w:id="3739"/>
    <w:bookmarkStart w:name="z7731" w:id="374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740"/>
    <w:bookmarkStart w:name="z7732" w:id="374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741"/>
    <w:bookmarkStart w:name="z7733" w:id="374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742"/>
    <w:bookmarkStart w:name="z7734" w:id="374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743"/>
    <w:bookmarkStart w:name="z1362" w:id="3744"/>
    <w:p>
      <w:pPr>
        <w:spacing w:after="0"/>
        <w:ind w:left="0"/>
        <w:jc w:val="left"/>
      </w:pPr>
      <w:r>
        <w:rPr>
          <w:rFonts w:ascii="Times New Roman"/>
          <w:b/>
          <w:i w:val="false"/>
          <w:color w:val="000000"/>
        </w:rPr>
        <w:t xml:space="preserve"> 3. Организация деятельности Отдела</w:t>
      </w:r>
    </w:p>
    <w:bookmarkEnd w:id="3744"/>
    <w:bookmarkStart w:name="z1363" w:id="374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745"/>
    <w:bookmarkStart w:name="z1364" w:id="374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746"/>
    <w:bookmarkStart w:name="z1365" w:id="3747"/>
    <w:p>
      <w:pPr>
        <w:spacing w:after="0"/>
        <w:ind w:left="0"/>
        <w:jc w:val="both"/>
      </w:pPr>
      <w:r>
        <w:rPr>
          <w:rFonts w:ascii="Times New Roman"/>
          <w:b w:val="false"/>
          <w:i w:val="false"/>
          <w:color w:val="000000"/>
          <w:sz w:val="28"/>
        </w:rPr>
        <w:t>
      18. Начальник Отдела:</w:t>
      </w:r>
    </w:p>
    <w:bookmarkEnd w:id="3747"/>
    <w:bookmarkStart w:name="z7735" w:id="3748"/>
    <w:p>
      <w:pPr>
        <w:spacing w:after="0"/>
        <w:ind w:left="0"/>
        <w:jc w:val="both"/>
      </w:pPr>
      <w:r>
        <w:rPr>
          <w:rFonts w:ascii="Times New Roman"/>
          <w:b w:val="false"/>
          <w:i w:val="false"/>
          <w:color w:val="000000"/>
          <w:sz w:val="28"/>
        </w:rPr>
        <w:t>
      1) без доверенности действует от имени Отдела;</w:t>
      </w:r>
    </w:p>
    <w:bookmarkEnd w:id="3748"/>
    <w:bookmarkStart w:name="z7736" w:id="374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749"/>
    <w:bookmarkStart w:name="z7737" w:id="375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750"/>
    <w:bookmarkStart w:name="z7738" w:id="375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751"/>
    <w:bookmarkStart w:name="z7739" w:id="375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752"/>
    <w:bookmarkStart w:name="z7740" w:id="375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753"/>
    <w:bookmarkStart w:name="z7741" w:id="375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754"/>
    <w:bookmarkStart w:name="z7742" w:id="375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755"/>
    <w:bookmarkStart w:name="z7743" w:id="375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756"/>
    <w:bookmarkStart w:name="z7744" w:id="375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757"/>
    <w:bookmarkStart w:name="z7745" w:id="375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758"/>
    <w:bookmarkStart w:name="z7746" w:id="375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759"/>
    <w:bookmarkStart w:name="z7747" w:id="376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760"/>
    <w:bookmarkStart w:name="z7748" w:id="376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761"/>
    <w:bookmarkStart w:name="z7749" w:id="376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Жаркаинского района;</w:t>
      </w:r>
    </w:p>
    <w:bookmarkEnd w:id="3762"/>
    <w:bookmarkStart w:name="z7750" w:id="376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763"/>
    <w:bookmarkStart w:name="z7751" w:id="376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764"/>
    <w:bookmarkStart w:name="z7752" w:id="376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3765"/>
    <w:bookmarkStart w:name="z1366" w:id="3766"/>
    <w:p>
      <w:pPr>
        <w:spacing w:after="0"/>
        <w:ind w:left="0"/>
        <w:jc w:val="left"/>
      </w:pPr>
      <w:r>
        <w:rPr>
          <w:rFonts w:ascii="Times New Roman"/>
          <w:b/>
          <w:i w:val="false"/>
          <w:color w:val="000000"/>
        </w:rPr>
        <w:t xml:space="preserve"> 4. Имущество Отдела</w:t>
      </w:r>
    </w:p>
    <w:bookmarkEnd w:id="3766"/>
    <w:bookmarkStart w:name="z1367" w:id="376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767"/>
    <w:bookmarkStart w:name="z7753" w:id="376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68"/>
    <w:bookmarkStart w:name="z1368" w:id="376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769"/>
    <w:bookmarkStart w:name="z1369" w:id="377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70"/>
    <w:bookmarkStart w:name="z1370" w:id="3771"/>
    <w:p>
      <w:pPr>
        <w:spacing w:after="0"/>
        <w:ind w:left="0"/>
        <w:jc w:val="left"/>
      </w:pPr>
      <w:r>
        <w:rPr>
          <w:rFonts w:ascii="Times New Roman"/>
          <w:b/>
          <w:i w:val="false"/>
          <w:color w:val="000000"/>
        </w:rPr>
        <w:t xml:space="preserve"> 5. Реорганизация и упразднение Отдела</w:t>
      </w:r>
    </w:p>
    <w:bookmarkEnd w:id="3771"/>
    <w:bookmarkStart w:name="z1371" w:id="377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373" w:id="377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Зерендинского района</w:t>
      </w:r>
      <w:r>
        <w:br/>
      </w:r>
      <w:r>
        <w:rPr>
          <w:rFonts w:ascii="Times New Roman"/>
          <w:b/>
          <w:i w:val="false"/>
          <w:color w:val="000000"/>
        </w:rPr>
        <w:t>Департамента по чрезвычайным ситуациям Акмолинской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773"/>
    <w:bookmarkStart w:name="z1375" w:id="3774"/>
    <w:p>
      <w:pPr>
        <w:spacing w:after="0"/>
        <w:ind w:left="0"/>
        <w:jc w:val="both"/>
      </w:pPr>
      <w:r>
        <w:rPr>
          <w:rFonts w:ascii="Times New Roman"/>
          <w:b w:val="false"/>
          <w:i w:val="false"/>
          <w:color w:val="000000"/>
          <w:sz w:val="28"/>
        </w:rPr>
        <w:t>
      1. Отдел по чрезвычайным ситуациям Зерендинский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774"/>
    <w:bookmarkStart w:name="z1376" w:id="377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775"/>
    <w:bookmarkStart w:name="z1377" w:id="377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776"/>
    <w:bookmarkStart w:name="z1378" w:id="377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777"/>
    <w:bookmarkStart w:name="z1379" w:id="377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778"/>
    <w:bookmarkStart w:name="z1380" w:id="377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779"/>
    <w:bookmarkStart w:name="z1381" w:id="378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780"/>
    <w:bookmarkStart w:name="z1382" w:id="3781"/>
    <w:p>
      <w:pPr>
        <w:spacing w:after="0"/>
        <w:ind w:left="0"/>
        <w:jc w:val="both"/>
      </w:pPr>
      <w:r>
        <w:rPr>
          <w:rFonts w:ascii="Times New Roman"/>
          <w:b w:val="false"/>
          <w:i w:val="false"/>
          <w:color w:val="000000"/>
          <w:sz w:val="28"/>
        </w:rPr>
        <w:t>
      8. Юридический адрес Отдела: 021200, Республика Казахстан, Акмолинская область, Зерендинский район, село Зеренда, поселок Лол.</w:t>
      </w:r>
    </w:p>
    <w:bookmarkEnd w:id="3781"/>
    <w:bookmarkStart w:name="z1383" w:id="378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782"/>
    <w:bookmarkStart w:name="z1384" w:id="378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783"/>
    <w:bookmarkStart w:name="z1385" w:id="378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784"/>
    <w:bookmarkStart w:name="z1386" w:id="378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785"/>
    <w:bookmarkStart w:name="z7754" w:id="378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786"/>
    <w:bookmarkStart w:name="z1387" w:id="3787"/>
    <w:p>
      <w:pPr>
        <w:spacing w:after="0"/>
        <w:ind w:left="0"/>
        <w:jc w:val="left"/>
      </w:pPr>
      <w:r>
        <w:rPr>
          <w:rFonts w:ascii="Times New Roman"/>
          <w:b/>
          <w:i w:val="false"/>
          <w:color w:val="000000"/>
        </w:rPr>
        <w:t xml:space="preserve"> 2. Основные задачи, функции, права и обязанности Отдела</w:t>
      </w:r>
    </w:p>
    <w:bookmarkEnd w:id="3787"/>
    <w:bookmarkStart w:name="z1388" w:id="3788"/>
    <w:p>
      <w:pPr>
        <w:spacing w:after="0"/>
        <w:ind w:left="0"/>
        <w:jc w:val="both"/>
      </w:pPr>
      <w:r>
        <w:rPr>
          <w:rFonts w:ascii="Times New Roman"/>
          <w:b w:val="false"/>
          <w:i w:val="false"/>
          <w:color w:val="000000"/>
          <w:sz w:val="28"/>
        </w:rPr>
        <w:t>
      13. Задачи Отдела:</w:t>
      </w:r>
    </w:p>
    <w:bookmarkEnd w:id="3788"/>
    <w:bookmarkStart w:name="z7755" w:id="378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789"/>
    <w:bookmarkStart w:name="z7756" w:id="379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790"/>
    <w:bookmarkStart w:name="z7757" w:id="379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791"/>
    <w:bookmarkStart w:name="z7758" w:id="3792"/>
    <w:p>
      <w:pPr>
        <w:spacing w:after="0"/>
        <w:ind w:left="0"/>
        <w:jc w:val="both"/>
      </w:pPr>
      <w:r>
        <w:rPr>
          <w:rFonts w:ascii="Times New Roman"/>
          <w:b w:val="false"/>
          <w:i w:val="false"/>
          <w:color w:val="000000"/>
          <w:sz w:val="28"/>
        </w:rPr>
        <w:t>
      4) организация предупреждения и тушения пожаров.</w:t>
      </w:r>
    </w:p>
    <w:bookmarkEnd w:id="3792"/>
    <w:bookmarkStart w:name="z1389" w:id="3793"/>
    <w:p>
      <w:pPr>
        <w:spacing w:after="0"/>
        <w:ind w:left="0"/>
        <w:jc w:val="both"/>
      </w:pPr>
      <w:r>
        <w:rPr>
          <w:rFonts w:ascii="Times New Roman"/>
          <w:b w:val="false"/>
          <w:i w:val="false"/>
          <w:color w:val="000000"/>
          <w:sz w:val="28"/>
        </w:rPr>
        <w:t>
      14. Функции Отдела:</w:t>
      </w:r>
    </w:p>
    <w:bookmarkEnd w:id="3793"/>
    <w:bookmarkStart w:name="z7759" w:id="379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794"/>
    <w:bookmarkStart w:name="z7760" w:id="3795"/>
    <w:p>
      <w:pPr>
        <w:spacing w:after="0"/>
        <w:ind w:left="0"/>
        <w:jc w:val="both"/>
      </w:pPr>
      <w:r>
        <w:rPr>
          <w:rFonts w:ascii="Times New Roman"/>
          <w:b w:val="false"/>
          <w:i w:val="false"/>
          <w:color w:val="000000"/>
          <w:sz w:val="28"/>
        </w:rPr>
        <w:t>
      2) обеспечение деятельности сил гражданской защиты;</w:t>
      </w:r>
    </w:p>
    <w:bookmarkEnd w:id="3795"/>
    <w:bookmarkStart w:name="z7761" w:id="379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796"/>
    <w:bookmarkStart w:name="z7762" w:id="379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797"/>
    <w:bookmarkStart w:name="z7763" w:id="379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798"/>
    <w:bookmarkStart w:name="z7764" w:id="379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799"/>
    <w:bookmarkStart w:name="z7765" w:id="380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800"/>
    <w:bookmarkStart w:name="z7766" w:id="380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801"/>
    <w:bookmarkStart w:name="z7767" w:id="380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802"/>
    <w:bookmarkStart w:name="z7768" w:id="380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803"/>
    <w:bookmarkStart w:name="z7769" w:id="380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804"/>
    <w:bookmarkStart w:name="z7770" w:id="380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772" w:id="380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806"/>
    <w:bookmarkStart w:name="z7773" w:id="380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807"/>
    <w:bookmarkStart w:name="z7774" w:id="380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808"/>
    <w:bookmarkStart w:name="z7775" w:id="380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809"/>
    <w:bookmarkStart w:name="z7776" w:id="381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810"/>
    <w:bookmarkStart w:name="z7777" w:id="381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811"/>
    <w:bookmarkStart w:name="z7778" w:id="381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812"/>
    <w:bookmarkStart w:name="z7779" w:id="381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813"/>
    <w:bookmarkStart w:name="z7780" w:id="381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814"/>
    <w:bookmarkStart w:name="z7781" w:id="381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815"/>
    <w:bookmarkStart w:name="z7782" w:id="381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816"/>
    <w:bookmarkStart w:name="z7783" w:id="381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817"/>
    <w:bookmarkStart w:name="z7784" w:id="381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818"/>
    <w:bookmarkStart w:name="z7785" w:id="381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819"/>
    <w:bookmarkStart w:name="z7786" w:id="382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820"/>
    <w:bookmarkStart w:name="z7787" w:id="382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821"/>
    <w:bookmarkStart w:name="z7788" w:id="382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822"/>
    <w:bookmarkStart w:name="z7789" w:id="382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823"/>
    <w:bookmarkStart w:name="z7790" w:id="382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824"/>
    <w:bookmarkStart w:name="z7791" w:id="382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793" w:id="382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3826"/>
    <w:bookmarkStart w:name="z7794" w:id="382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90" w:id="3828"/>
    <w:p>
      <w:pPr>
        <w:spacing w:after="0"/>
        <w:ind w:left="0"/>
        <w:jc w:val="both"/>
      </w:pPr>
      <w:r>
        <w:rPr>
          <w:rFonts w:ascii="Times New Roman"/>
          <w:b w:val="false"/>
          <w:i w:val="false"/>
          <w:color w:val="000000"/>
          <w:sz w:val="28"/>
        </w:rPr>
        <w:t>
      15. Права и обязанности:</w:t>
      </w:r>
    </w:p>
    <w:bookmarkEnd w:id="3828"/>
    <w:bookmarkStart w:name="z7796" w:id="382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829"/>
    <w:bookmarkStart w:name="z7797" w:id="383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830"/>
    <w:bookmarkStart w:name="z7798" w:id="383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831"/>
    <w:bookmarkStart w:name="z7799" w:id="383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832"/>
    <w:bookmarkStart w:name="z1391" w:id="3833"/>
    <w:p>
      <w:pPr>
        <w:spacing w:after="0"/>
        <w:ind w:left="0"/>
        <w:jc w:val="left"/>
      </w:pPr>
      <w:r>
        <w:rPr>
          <w:rFonts w:ascii="Times New Roman"/>
          <w:b/>
          <w:i w:val="false"/>
          <w:color w:val="000000"/>
        </w:rPr>
        <w:t xml:space="preserve"> 3. Организация деятельности Отдела</w:t>
      </w:r>
    </w:p>
    <w:bookmarkEnd w:id="3833"/>
    <w:bookmarkStart w:name="z1392" w:id="383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834"/>
    <w:bookmarkStart w:name="z1393" w:id="383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835"/>
    <w:bookmarkStart w:name="z1394" w:id="3836"/>
    <w:p>
      <w:pPr>
        <w:spacing w:after="0"/>
        <w:ind w:left="0"/>
        <w:jc w:val="both"/>
      </w:pPr>
      <w:r>
        <w:rPr>
          <w:rFonts w:ascii="Times New Roman"/>
          <w:b w:val="false"/>
          <w:i w:val="false"/>
          <w:color w:val="000000"/>
          <w:sz w:val="28"/>
        </w:rPr>
        <w:t>
      18. Начальник Отдела:</w:t>
      </w:r>
    </w:p>
    <w:bookmarkEnd w:id="3836"/>
    <w:bookmarkStart w:name="z7800" w:id="3837"/>
    <w:p>
      <w:pPr>
        <w:spacing w:after="0"/>
        <w:ind w:left="0"/>
        <w:jc w:val="both"/>
      </w:pPr>
      <w:r>
        <w:rPr>
          <w:rFonts w:ascii="Times New Roman"/>
          <w:b w:val="false"/>
          <w:i w:val="false"/>
          <w:color w:val="000000"/>
          <w:sz w:val="28"/>
        </w:rPr>
        <w:t>
      1) без доверенности действует от имени Отдела;</w:t>
      </w:r>
    </w:p>
    <w:bookmarkEnd w:id="3837"/>
    <w:bookmarkStart w:name="z7801" w:id="383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838"/>
    <w:bookmarkStart w:name="z7802" w:id="383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839"/>
    <w:bookmarkStart w:name="z7803" w:id="384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840"/>
    <w:bookmarkStart w:name="z7804" w:id="384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841"/>
    <w:bookmarkStart w:name="z7805" w:id="384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842"/>
    <w:bookmarkStart w:name="z7806" w:id="384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843"/>
    <w:bookmarkStart w:name="z7807" w:id="384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844"/>
    <w:bookmarkStart w:name="z7808" w:id="384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845"/>
    <w:bookmarkStart w:name="z7809" w:id="384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846"/>
    <w:bookmarkStart w:name="z7810" w:id="384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847"/>
    <w:bookmarkStart w:name="z7811" w:id="384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848"/>
    <w:bookmarkStart w:name="z7812" w:id="384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849"/>
    <w:bookmarkStart w:name="z7813" w:id="385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850"/>
    <w:bookmarkStart w:name="z7814" w:id="385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Зерендинского района;</w:t>
      </w:r>
    </w:p>
    <w:bookmarkEnd w:id="3851"/>
    <w:bookmarkStart w:name="z7815" w:id="385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852"/>
    <w:bookmarkStart w:name="z7816" w:id="385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853"/>
    <w:bookmarkStart w:name="z7817" w:id="3854"/>
    <w:p>
      <w:pPr>
        <w:spacing w:after="0"/>
        <w:ind w:left="0"/>
        <w:jc w:val="both"/>
      </w:pPr>
      <w:r>
        <w:rPr>
          <w:rFonts w:ascii="Times New Roman"/>
          <w:b w:val="false"/>
          <w:i w:val="false"/>
          <w:color w:val="000000"/>
          <w:sz w:val="28"/>
        </w:rPr>
        <w:t xml:space="preserve">
      18) осуществляет иные полномочия в соответствии с законодательством Республики Казахстан. </w:t>
      </w:r>
    </w:p>
    <w:bookmarkEnd w:id="3854"/>
    <w:bookmarkStart w:name="z1395" w:id="3855"/>
    <w:p>
      <w:pPr>
        <w:spacing w:after="0"/>
        <w:ind w:left="0"/>
        <w:jc w:val="left"/>
      </w:pPr>
      <w:r>
        <w:rPr>
          <w:rFonts w:ascii="Times New Roman"/>
          <w:b/>
          <w:i w:val="false"/>
          <w:color w:val="000000"/>
        </w:rPr>
        <w:t xml:space="preserve"> 4. Имущество Отдела</w:t>
      </w:r>
    </w:p>
    <w:bookmarkEnd w:id="3855"/>
    <w:bookmarkStart w:name="z1396" w:id="385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856"/>
    <w:bookmarkStart w:name="z7818" w:id="385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857"/>
    <w:bookmarkStart w:name="z1397" w:id="385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858"/>
    <w:bookmarkStart w:name="z1398" w:id="385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59"/>
    <w:bookmarkStart w:name="z1399" w:id="3860"/>
    <w:p>
      <w:pPr>
        <w:spacing w:after="0"/>
        <w:ind w:left="0"/>
        <w:jc w:val="left"/>
      </w:pPr>
      <w:r>
        <w:rPr>
          <w:rFonts w:ascii="Times New Roman"/>
          <w:b/>
          <w:i w:val="false"/>
          <w:color w:val="000000"/>
        </w:rPr>
        <w:t xml:space="preserve"> 5. Реорганизация и упразднение Отдела</w:t>
      </w:r>
    </w:p>
    <w:bookmarkEnd w:id="3860"/>
    <w:bookmarkStart w:name="z1400" w:id="386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402" w:id="386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Коргалжынского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862"/>
    <w:bookmarkStart w:name="z1404" w:id="3863"/>
    <w:p>
      <w:pPr>
        <w:spacing w:after="0"/>
        <w:ind w:left="0"/>
        <w:jc w:val="both"/>
      </w:pPr>
      <w:r>
        <w:rPr>
          <w:rFonts w:ascii="Times New Roman"/>
          <w:b w:val="false"/>
          <w:i w:val="false"/>
          <w:color w:val="000000"/>
          <w:sz w:val="28"/>
        </w:rPr>
        <w:t>
      1. Отдел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863"/>
    <w:bookmarkStart w:name="z1405" w:id="386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864"/>
    <w:bookmarkStart w:name="z1406" w:id="386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865"/>
    <w:bookmarkStart w:name="z1407" w:id="386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866"/>
    <w:bookmarkStart w:name="z1408" w:id="386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867"/>
    <w:bookmarkStart w:name="z1409" w:id="386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868"/>
    <w:bookmarkStart w:name="z1410" w:id="3869"/>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3869"/>
    <w:bookmarkStart w:name="z1411" w:id="3870"/>
    <w:p>
      <w:pPr>
        <w:spacing w:after="0"/>
        <w:ind w:left="0"/>
        <w:jc w:val="both"/>
      </w:pPr>
      <w:r>
        <w:rPr>
          <w:rFonts w:ascii="Times New Roman"/>
          <w:b w:val="false"/>
          <w:i w:val="false"/>
          <w:color w:val="000000"/>
          <w:sz w:val="28"/>
        </w:rPr>
        <w:t xml:space="preserve">
      8. Юридический адрес Отдела: 021300, Республика Казахстан, Акмолинская область, Коргалжынский район, село Коргалжын, </w:t>
      </w:r>
    </w:p>
    <w:bookmarkEnd w:id="3870"/>
    <w:bookmarkStart w:name="z7819" w:id="3871"/>
    <w:p>
      <w:pPr>
        <w:spacing w:after="0"/>
        <w:ind w:left="0"/>
        <w:jc w:val="both"/>
      </w:pPr>
      <w:r>
        <w:rPr>
          <w:rFonts w:ascii="Times New Roman"/>
          <w:b w:val="false"/>
          <w:i w:val="false"/>
          <w:color w:val="000000"/>
          <w:sz w:val="28"/>
        </w:rPr>
        <w:t>
      улица М. Рахимжана, 11.</w:t>
      </w:r>
    </w:p>
    <w:bookmarkEnd w:id="3871"/>
    <w:bookmarkStart w:name="z1412" w:id="387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872"/>
    <w:bookmarkStart w:name="z1413" w:id="387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873"/>
    <w:bookmarkStart w:name="z1414" w:id="387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874"/>
    <w:bookmarkStart w:name="z1415" w:id="387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875"/>
    <w:bookmarkStart w:name="z7820" w:id="387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876"/>
    <w:bookmarkStart w:name="z1416" w:id="3877"/>
    <w:p>
      <w:pPr>
        <w:spacing w:after="0"/>
        <w:ind w:left="0"/>
        <w:jc w:val="left"/>
      </w:pPr>
      <w:r>
        <w:rPr>
          <w:rFonts w:ascii="Times New Roman"/>
          <w:b/>
          <w:i w:val="false"/>
          <w:color w:val="000000"/>
        </w:rPr>
        <w:t xml:space="preserve"> 2. Основные задачи, функции, права и обязанности Отдела</w:t>
      </w:r>
    </w:p>
    <w:bookmarkEnd w:id="3877"/>
    <w:bookmarkStart w:name="z1417" w:id="3878"/>
    <w:p>
      <w:pPr>
        <w:spacing w:after="0"/>
        <w:ind w:left="0"/>
        <w:jc w:val="both"/>
      </w:pPr>
      <w:r>
        <w:rPr>
          <w:rFonts w:ascii="Times New Roman"/>
          <w:b w:val="false"/>
          <w:i w:val="false"/>
          <w:color w:val="000000"/>
          <w:sz w:val="28"/>
        </w:rPr>
        <w:t>
      13. Задачи Отдела:</w:t>
      </w:r>
    </w:p>
    <w:bookmarkEnd w:id="3878"/>
    <w:bookmarkStart w:name="z7821" w:id="387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879"/>
    <w:bookmarkStart w:name="z7822" w:id="388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880"/>
    <w:bookmarkStart w:name="z7823" w:id="388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881"/>
    <w:bookmarkStart w:name="z7824" w:id="3882"/>
    <w:p>
      <w:pPr>
        <w:spacing w:after="0"/>
        <w:ind w:left="0"/>
        <w:jc w:val="both"/>
      </w:pPr>
      <w:r>
        <w:rPr>
          <w:rFonts w:ascii="Times New Roman"/>
          <w:b w:val="false"/>
          <w:i w:val="false"/>
          <w:color w:val="000000"/>
          <w:sz w:val="28"/>
        </w:rPr>
        <w:t>
      4) организация предупреждения и тушения пожаров.</w:t>
      </w:r>
    </w:p>
    <w:bookmarkEnd w:id="3882"/>
    <w:bookmarkStart w:name="z1418" w:id="3883"/>
    <w:p>
      <w:pPr>
        <w:spacing w:after="0"/>
        <w:ind w:left="0"/>
        <w:jc w:val="both"/>
      </w:pPr>
      <w:r>
        <w:rPr>
          <w:rFonts w:ascii="Times New Roman"/>
          <w:b w:val="false"/>
          <w:i w:val="false"/>
          <w:color w:val="000000"/>
          <w:sz w:val="28"/>
        </w:rPr>
        <w:t>
      14. Функции Отдела:</w:t>
      </w:r>
    </w:p>
    <w:bookmarkEnd w:id="3883"/>
    <w:bookmarkStart w:name="z7825" w:id="388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884"/>
    <w:bookmarkStart w:name="z7826" w:id="388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3885"/>
    <w:bookmarkStart w:name="z7827" w:id="388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886"/>
    <w:bookmarkStart w:name="z7828" w:id="388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887"/>
    <w:bookmarkStart w:name="z7829" w:id="388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888"/>
    <w:bookmarkStart w:name="z7830" w:id="388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889"/>
    <w:bookmarkStart w:name="z7831" w:id="389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890"/>
    <w:bookmarkStart w:name="z7832" w:id="389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891"/>
    <w:bookmarkStart w:name="z7833" w:id="389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892"/>
    <w:bookmarkStart w:name="z7834" w:id="389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893"/>
    <w:bookmarkStart w:name="z7835" w:id="389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894"/>
    <w:bookmarkStart w:name="z7836" w:id="389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838" w:id="389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896"/>
    <w:bookmarkStart w:name="z7839" w:id="389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897"/>
    <w:bookmarkStart w:name="z7840" w:id="389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898"/>
    <w:bookmarkStart w:name="z7841" w:id="389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3899"/>
    <w:bookmarkStart w:name="z7842" w:id="390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900"/>
    <w:bookmarkStart w:name="z7843" w:id="390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901"/>
    <w:bookmarkStart w:name="z7844" w:id="390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902"/>
    <w:bookmarkStart w:name="z7845" w:id="390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903"/>
    <w:bookmarkStart w:name="z7846" w:id="390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904"/>
    <w:bookmarkStart w:name="z7847" w:id="390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905"/>
    <w:bookmarkStart w:name="z7848" w:id="390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906"/>
    <w:bookmarkStart w:name="z7849" w:id="390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907"/>
    <w:bookmarkStart w:name="z7850" w:id="390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908"/>
    <w:bookmarkStart w:name="z7851" w:id="390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909"/>
    <w:bookmarkStart w:name="z7852" w:id="391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3910"/>
    <w:bookmarkStart w:name="z7853" w:id="391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3911"/>
    <w:bookmarkStart w:name="z7854" w:id="3912"/>
    <w:p>
      <w:pPr>
        <w:spacing w:after="0"/>
        <w:ind w:left="0"/>
        <w:jc w:val="both"/>
      </w:pPr>
      <w:r>
        <w:rPr>
          <w:rFonts w:ascii="Times New Roman"/>
          <w:b w:val="false"/>
          <w:i w:val="false"/>
          <w:color w:val="000000"/>
          <w:sz w:val="28"/>
        </w:rPr>
        <w:t>
      29)подготовка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3912"/>
    <w:bookmarkStart w:name="z7855" w:id="391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3913"/>
    <w:bookmarkStart w:name="z7856" w:id="391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3914"/>
    <w:bookmarkStart w:name="z7857" w:id="391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3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859" w:id="391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3916"/>
    <w:bookmarkStart w:name="z7860" w:id="391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3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19" w:id="3918"/>
    <w:p>
      <w:pPr>
        <w:spacing w:after="0"/>
        <w:ind w:left="0"/>
        <w:jc w:val="both"/>
      </w:pPr>
      <w:r>
        <w:rPr>
          <w:rFonts w:ascii="Times New Roman"/>
          <w:b w:val="false"/>
          <w:i w:val="false"/>
          <w:color w:val="000000"/>
          <w:sz w:val="28"/>
        </w:rPr>
        <w:t>
      15. Права и обязанности:</w:t>
      </w:r>
    </w:p>
    <w:bookmarkEnd w:id="3918"/>
    <w:bookmarkStart w:name="z7862" w:id="391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3919"/>
    <w:bookmarkStart w:name="z7863" w:id="392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3920"/>
    <w:bookmarkStart w:name="z7864" w:id="392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3921"/>
    <w:bookmarkStart w:name="z7865" w:id="392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3922"/>
    <w:bookmarkStart w:name="z1420" w:id="3923"/>
    <w:p>
      <w:pPr>
        <w:spacing w:after="0"/>
        <w:ind w:left="0"/>
        <w:jc w:val="left"/>
      </w:pPr>
      <w:r>
        <w:rPr>
          <w:rFonts w:ascii="Times New Roman"/>
          <w:b/>
          <w:i w:val="false"/>
          <w:color w:val="000000"/>
        </w:rPr>
        <w:t xml:space="preserve"> 3. Организация деятельности Отдела</w:t>
      </w:r>
    </w:p>
    <w:bookmarkEnd w:id="3923"/>
    <w:bookmarkStart w:name="z1421" w:id="392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3924"/>
    <w:bookmarkStart w:name="z1422" w:id="392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3925"/>
    <w:bookmarkStart w:name="z1423" w:id="3926"/>
    <w:p>
      <w:pPr>
        <w:spacing w:after="0"/>
        <w:ind w:left="0"/>
        <w:jc w:val="both"/>
      </w:pPr>
      <w:r>
        <w:rPr>
          <w:rFonts w:ascii="Times New Roman"/>
          <w:b w:val="false"/>
          <w:i w:val="false"/>
          <w:color w:val="000000"/>
          <w:sz w:val="28"/>
        </w:rPr>
        <w:t>
      18. Начальник Отдела:</w:t>
      </w:r>
    </w:p>
    <w:bookmarkEnd w:id="3926"/>
    <w:bookmarkStart w:name="z7866" w:id="3927"/>
    <w:p>
      <w:pPr>
        <w:spacing w:after="0"/>
        <w:ind w:left="0"/>
        <w:jc w:val="both"/>
      </w:pPr>
      <w:r>
        <w:rPr>
          <w:rFonts w:ascii="Times New Roman"/>
          <w:b w:val="false"/>
          <w:i w:val="false"/>
          <w:color w:val="000000"/>
          <w:sz w:val="28"/>
        </w:rPr>
        <w:t>
      1) без доверенности действует от имени Отдела;</w:t>
      </w:r>
    </w:p>
    <w:bookmarkEnd w:id="3927"/>
    <w:bookmarkStart w:name="z7867" w:id="392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3928"/>
    <w:bookmarkStart w:name="z7868" w:id="392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3929"/>
    <w:bookmarkStart w:name="z7869" w:id="393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3930"/>
    <w:bookmarkStart w:name="z7870" w:id="393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3931"/>
    <w:bookmarkStart w:name="z7871" w:id="393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3932"/>
    <w:bookmarkStart w:name="z7872" w:id="393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3933"/>
    <w:bookmarkStart w:name="z7873" w:id="393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3934"/>
    <w:bookmarkStart w:name="z7874" w:id="393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3935"/>
    <w:bookmarkStart w:name="z7875" w:id="393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3936"/>
    <w:bookmarkStart w:name="z7876" w:id="393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3937"/>
    <w:bookmarkStart w:name="z7877" w:id="393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3938"/>
    <w:bookmarkStart w:name="z7878" w:id="393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3939"/>
    <w:bookmarkStart w:name="z7879" w:id="394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3940"/>
    <w:bookmarkStart w:name="z7880" w:id="394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Коргалжынского района;</w:t>
      </w:r>
    </w:p>
    <w:bookmarkEnd w:id="3941"/>
    <w:bookmarkStart w:name="z7881" w:id="394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3942"/>
    <w:bookmarkStart w:name="z7882" w:id="394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3943"/>
    <w:bookmarkStart w:name="z7883" w:id="3944"/>
    <w:p>
      <w:pPr>
        <w:spacing w:after="0"/>
        <w:ind w:left="0"/>
        <w:jc w:val="both"/>
      </w:pPr>
      <w:r>
        <w:rPr>
          <w:rFonts w:ascii="Times New Roman"/>
          <w:b w:val="false"/>
          <w:i w:val="false"/>
          <w:color w:val="000000"/>
          <w:sz w:val="28"/>
        </w:rPr>
        <w:t xml:space="preserve">
      18) осуществляет иные полномочия в соответствии с законодательством Республики Казахстан. </w:t>
      </w:r>
    </w:p>
    <w:bookmarkEnd w:id="3944"/>
    <w:bookmarkStart w:name="z1424" w:id="3945"/>
    <w:p>
      <w:pPr>
        <w:spacing w:after="0"/>
        <w:ind w:left="0"/>
        <w:jc w:val="left"/>
      </w:pPr>
      <w:r>
        <w:rPr>
          <w:rFonts w:ascii="Times New Roman"/>
          <w:b/>
          <w:i w:val="false"/>
          <w:color w:val="000000"/>
        </w:rPr>
        <w:t xml:space="preserve"> 4. Имущество Отдела</w:t>
      </w:r>
    </w:p>
    <w:bookmarkEnd w:id="3945"/>
    <w:bookmarkStart w:name="z1425" w:id="394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3946"/>
    <w:bookmarkStart w:name="z7884" w:id="394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947"/>
    <w:bookmarkStart w:name="z1426" w:id="394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3948"/>
    <w:bookmarkStart w:name="z1427" w:id="394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49"/>
    <w:bookmarkStart w:name="z1428" w:id="3950"/>
    <w:p>
      <w:pPr>
        <w:spacing w:after="0"/>
        <w:ind w:left="0"/>
        <w:jc w:val="left"/>
      </w:pPr>
      <w:r>
        <w:rPr>
          <w:rFonts w:ascii="Times New Roman"/>
          <w:b/>
          <w:i w:val="false"/>
          <w:color w:val="000000"/>
        </w:rPr>
        <w:t xml:space="preserve"> 5. Реорганизация и упразднение Отдела</w:t>
      </w:r>
    </w:p>
    <w:bookmarkEnd w:id="3950"/>
    <w:bookmarkStart w:name="z1429" w:id="395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3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431" w:id="395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Сандыктауского района</w:t>
      </w:r>
      <w:r>
        <w:br/>
      </w:r>
      <w:r>
        <w:rPr>
          <w:rFonts w:ascii="Times New Roman"/>
          <w:b/>
          <w:i w:val="false"/>
          <w:color w:val="000000"/>
        </w:rPr>
        <w:t>Департамента по чрезвычайным ситуациям Акмолинской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3952"/>
    <w:bookmarkStart w:name="z1433" w:id="3953"/>
    <w:p>
      <w:pPr>
        <w:spacing w:after="0"/>
        <w:ind w:left="0"/>
        <w:jc w:val="both"/>
      </w:pPr>
      <w:r>
        <w:rPr>
          <w:rFonts w:ascii="Times New Roman"/>
          <w:b w:val="false"/>
          <w:i w:val="false"/>
          <w:color w:val="000000"/>
          <w:sz w:val="28"/>
        </w:rPr>
        <w:t>
      1. Отдел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3953"/>
    <w:bookmarkStart w:name="z1434" w:id="395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3954"/>
    <w:bookmarkStart w:name="z1435" w:id="395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3955"/>
    <w:bookmarkStart w:name="z1436" w:id="395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3956"/>
    <w:bookmarkStart w:name="z1437" w:id="395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957"/>
    <w:bookmarkStart w:name="z1438" w:id="395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3958"/>
    <w:bookmarkStart w:name="z1439" w:id="395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3959"/>
    <w:bookmarkStart w:name="z1440" w:id="3960"/>
    <w:p>
      <w:pPr>
        <w:spacing w:after="0"/>
        <w:ind w:left="0"/>
        <w:jc w:val="both"/>
      </w:pPr>
      <w:r>
        <w:rPr>
          <w:rFonts w:ascii="Times New Roman"/>
          <w:b w:val="false"/>
          <w:i w:val="false"/>
          <w:color w:val="000000"/>
          <w:sz w:val="28"/>
        </w:rPr>
        <w:t xml:space="preserve">
      8. Юридический адрес Отдела: 021400, Республика Казахстан, Акмолинская область, Сандыктауский район, село Балкашино, </w:t>
      </w:r>
    </w:p>
    <w:bookmarkEnd w:id="3960"/>
    <w:bookmarkStart w:name="z7885" w:id="3961"/>
    <w:p>
      <w:pPr>
        <w:spacing w:after="0"/>
        <w:ind w:left="0"/>
        <w:jc w:val="both"/>
      </w:pPr>
      <w:r>
        <w:rPr>
          <w:rFonts w:ascii="Times New Roman"/>
          <w:b w:val="false"/>
          <w:i w:val="false"/>
          <w:color w:val="000000"/>
          <w:sz w:val="28"/>
        </w:rPr>
        <w:t>
      улица Абая, 101А.</w:t>
      </w:r>
    </w:p>
    <w:bookmarkEnd w:id="3961"/>
    <w:bookmarkStart w:name="z1441" w:id="396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3962"/>
    <w:bookmarkStart w:name="z1442" w:id="396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3963"/>
    <w:bookmarkStart w:name="z1443" w:id="396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3964"/>
    <w:bookmarkStart w:name="z1444" w:id="396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3965"/>
    <w:bookmarkStart w:name="z7886" w:id="396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966"/>
    <w:bookmarkStart w:name="z1445" w:id="3967"/>
    <w:p>
      <w:pPr>
        <w:spacing w:after="0"/>
        <w:ind w:left="0"/>
        <w:jc w:val="left"/>
      </w:pPr>
      <w:r>
        <w:rPr>
          <w:rFonts w:ascii="Times New Roman"/>
          <w:b/>
          <w:i w:val="false"/>
          <w:color w:val="000000"/>
        </w:rPr>
        <w:t xml:space="preserve"> 2. Основные задачи, функции, права и обязанности Отдела</w:t>
      </w:r>
    </w:p>
    <w:bookmarkEnd w:id="3967"/>
    <w:bookmarkStart w:name="z1446" w:id="3968"/>
    <w:p>
      <w:pPr>
        <w:spacing w:after="0"/>
        <w:ind w:left="0"/>
        <w:jc w:val="both"/>
      </w:pPr>
      <w:r>
        <w:rPr>
          <w:rFonts w:ascii="Times New Roman"/>
          <w:b w:val="false"/>
          <w:i w:val="false"/>
          <w:color w:val="000000"/>
          <w:sz w:val="28"/>
        </w:rPr>
        <w:t>
      13. Задачи Отдела:</w:t>
      </w:r>
    </w:p>
    <w:bookmarkEnd w:id="3968"/>
    <w:bookmarkStart w:name="z7887" w:id="396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3969"/>
    <w:bookmarkStart w:name="z7888" w:id="397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3970"/>
    <w:bookmarkStart w:name="z7889" w:id="397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3971"/>
    <w:bookmarkStart w:name="z7890" w:id="3972"/>
    <w:p>
      <w:pPr>
        <w:spacing w:after="0"/>
        <w:ind w:left="0"/>
        <w:jc w:val="both"/>
      </w:pPr>
      <w:r>
        <w:rPr>
          <w:rFonts w:ascii="Times New Roman"/>
          <w:b w:val="false"/>
          <w:i w:val="false"/>
          <w:color w:val="000000"/>
          <w:sz w:val="28"/>
        </w:rPr>
        <w:t>
      4) организация предупреждения и тушения пожаров.</w:t>
      </w:r>
    </w:p>
    <w:bookmarkEnd w:id="3972"/>
    <w:bookmarkStart w:name="z1447" w:id="3973"/>
    <w:p>
      <w:pPr>
        <w:spacing w:after="0"/>
        <w:ind w:left="0"/>
        <w:jc w:val="both"/>
      </w:pPr>
      <w:r>
        <w:rPr>
          <w:rFonts w:ascii="Times New Roman"/>
          <w:b w:val="false"/>
          <w:i w:val="false"/>
          <w:color w:val="000000"/>
          <w:sz w:val="28"/>
        </w:rPr>
        <w:t>
      14. Функции Отдела:</w:t>
      </w:r>
    </w:p>
    <w:bookmarkEnd w:id="3973"/>
    <w:bookmarkStart w:name="z7891" w:id="397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3974"/>
    <w:bookmarkStart w:name="z7892" w:id="3975"/>
    <w:p>
      <w:pPr>
        <w:spacing w:after="0"/>
        <w:ind w:left="0"/>
        <w:jc w:val="both"/>
      </w:pPr>
      <w:r>
        <w:rPr>
          <w:rFonts w:ascii="Times New Roman"/>
          <w:b w:val="false"/>
          <w:i w:val="false"/>
          <w:color w:val="000000"/>
          <w:sz w:val="28"/>
        </w:rPr>
        <w:t>
      2) обеспечение деятельности сил гражданской защиты;</w:t>
      </w:r>
    </w:p>
    <w:bookmarkEnd w:id="3975"/>
    <w:bookmarkStart w:name="z7893" w:id="397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3976"/>
    <w:bookmarkStart w:name="z7894" w:id="397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3977"/>
    <w:bookmarkStart w:name="z7895" w:id="397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3978"/>
    <w:bookmarkStart w:name="z7896" w:id="397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3979"/>
    <w:bookmarkStart w:name="z7897" w:id="398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3980"/>
    <w:bookmarkStart w:name="z7898" w:id="398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3981"/>
    <w:bookmarkStart w:name="z7899" w:id="398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3982"/>
    <w:bookmarkStart w:name="z7900" w:id="398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3983"/>
    <w:bookmarkStart w:name="z7901" w:id="398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3984"/>
    <w:bookmarkStart w:name="z7902" w:id="398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3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904" w:id="398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3986"/>
    <w:bookmarkStart w:name="z7905" w:id="398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3987"/>
    <w:bookmarkStart w:name="z7906" w:id="398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3988"/>
    <w:bookmarkStart w:name="z7907" w:id="398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3989"/>
    <w:bookmarkStart w:name="z7908" w:id="399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3990"/>
    <w:bookmarkStart w:name="z7909" w:id="399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3991"/>
    <w:bookmarkStart w:name="z7910" w:id="399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3992"/>
    <w:bookmarkStart w:name="z7911" w:id="399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3993"/>
    <w:bookmarkStart w:name="z7912" w:id="399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3994"/>
    <w:bookmarkStart w:name="z7913" w:id="399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3995"/>
    <w:bookmarkStart w:name="z7914" w:id="399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3996"/>
    <w:bookmarkStart w:name="z7915" w:id="399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3997"/>
    <w:bookmarkStart w:name="z7916" w:id="399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3998"/>
    <w:bookmarkStart w:name="z7917" w:id="399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3999"/>
    <w:bookmarkStart w:name="z7918" w:id="400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000"/>
    <w:bookmarkStart w:name="z7919" w:id="400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001"/>
    <w:bookmarkStart w:name="z7920" w:id="400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4002"/>
    <w:bookmarkStart w:name="z7921" w:id="400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003"/>
    <w:bookmarkStart w:name="z7922" w:id="4004"/>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4004"/>
    <w:bookmarkStart w:name="z7923" w:id="4005"/>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4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25" w:id="400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006"/>
    <w:bookmarkStart w:name="z7926" w:id="400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48" w:id="4008"/>
    <w:p>
      <w:pPr>
        <w:spacing w:after="0"/>
        <w:ind w:left="0"/>
        <w:jc w:val="both"/>
      </w:pPr>
      <w:r>
        <w:rPr>
          <w:rFonts w:ascii="Times New Roman"/>
          <w:b w:val="false"/>
          <w:i w:val="false"/>
          <w:color w:val="000000"/>
          <w:sz w:val="28"/>
        </w:rPr>
        <w:t>
      15. Права и обязанности:</w:t>
      </w:r>
    </w:p>
    <w:bookmarkEnd w:id="4008"/>
    <w:bookmarkStart w:name="z7928" w:id="400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009"/>
    <w:bookmarkStart w:name="z7929" w:id="401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010"/>
    <w:bookmarkStart w:name="z7930" w:id="401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011"/>
    <w:bookmarkStart w:name="z7931" w:id="401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012"/>
    <w:bookmarkStart w:name="z1449" w:id="4013"/>
    <w:p>
      <w:pPr>
        <w:spacing w:after="0"/>
        <w:ind w:left="0"/>
        <w:jc w:val="left"/>
      </w:pPr>
      <w:r>
        <w:rPr>
          <w:rFonts w:ascii="Times New Roman"/>
          <w:b/>
          <w:i w:val="false"/>
          <w:color w:val="000000"/>
        </w:rPr>
        <w:t xml:space="preserve"> 3. Организация деятельности Отдела</w:t>
      </w:r>
    </w:p>
    <w:bookmarkEnd w:id="4013"/>
    <w:bookmarkStart w:name="z1450" w:id="401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014"/>
    <w:bookmarkStart w:name="z1451" w:id="401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015"/>
    <w:bookmarkStart w:name="z1452" w:id="4016"/>
    <w:p>
      <w:pPr>
        <w:spacing w:after="0"/>
        <w:ind w:left="0"/>
        <w:jc w:val="both"/>
      </w:pPr>
      <w:r>
        <w:rPr>
          <w:rFonts w:ascii="Times New Roman"/>
          <w:b w:val="false"/>
          <w:i w:val="false"/>
          <w:color w:val="000000"/>
          <w:sz w:val="28"/>
        </w:rPr>
        <w:t>
      18. Начальник Отдела:</w:t>
      </w:r>
    </w:p>
    <w:bookmarkEnd w:id="4016"/>
    <w:bookmarkStart w:name="z7932" w:id="4017"/>
    <w:p>
      <w:pPr>
        <w:spacing w:after="0"/>
        <w:ind w:left="0"/>
        <w:jc w:val="both"/>
      </w:pPr>
      <w:r>
        <w:rPr>
          <w:rFonts w:ascii="Times New Roman"/>
          <w:b w:val="false"/>
          <w:i w:val="false"/>
          <w:color w:val="000000"/>
          <w:sz w:val="28"/>
        </w:rPr>
        <w:t>
      1) без доверенности действует от имени Отдела;</w:t>
      </w:r>
    </w:p>
    <w:bookmarkEnd w:id="4017"/>
    <w:bookmarkStart w:name="z7933" w:id="401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018"/>
    <w:bookmarkStart w:name="z7934" w:id="401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019"/>
    <w:bookmarkStart w:name="z7935" w:id="402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4020"/>
    <w:bookmarkStart w:name="z7936" w:id="402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021"/>
    <w:bookmarkStart w:name="z7937" w:id="402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022"/>
    <w:bookmarkStart w:name="z7938" w:id="402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023"/>
    <w:bookmarkStart w:name="z7939" w:id="402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024"/>
    <w:bookmarkStart w:name="z7940" w:id="402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025"/>
    <w:bookmarkStart w:name="z7941" w:id="402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026"/>
    <w:bookmarkStart w:name="z7942" w:id="402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027"/>
    <w:bookmarkStart w:name="z7943" w:id="402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028"/>
    <w:bookmarkStart w:name="z7944" w:id="402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029"/>
    <w:bookmarkStart w:name="z7945" w:id="403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030"/>
    <w:bookmarkStart w:name="z7946" w:id="403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Сандыктауский района;</w:t>
      </w:r>
    </w:p>
    <w:bookmarkEnd w:id="4031"/>
    <w:bookmarkStart w:name="z7947" w:id="403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032"/>
    <w:bookmarkStart w:name="z7948" w:id="403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4033"/>
    <w:bookmarkStart w:name="z7949" w:id="403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034"/>
    <w:bookmarkStart w:name="z1453" w:id="4035"/>
    <w:p>
      <w:pPr>
        <w:spacing w:after="0"/>
        <w:ind w:left="0"/>
        <w:jc w:val="left"/>
      </w:pPr>
      <w:r>
        <w:rPr>
          <w:rFonts w:ascii="Times New Roman"/>
          <w:b/>
          <w:i w:val="false"/>
          <w:color w:val="000000"/>
        </w:rPr>
        <w:t xml:space="preserve"> 4. Имущество Отдела</w:t>
      </w:r>
    </w:p>
    <w:bookmarkEnd w:id="4035"/>
    <w:bookmarkStart w:name="z1454" w:id="403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036"/>
    <w:bookmarkStart w:name="z7950" w:id="403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037"/>
    <w:bookmarkStart w:name="z1455" w:id="403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038"/>
    <w:bookmarkStart w:name="z1456" w:id="403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039"/>
    <w:bookmarkStart w:name="z1457" w:id="4040"/>
    <w:p>
      <w:pPr>
        <w:spacing w:after="0"/>
        <w:ind w:left="0"/>
        <w:jc w:val="left"/>
      </w:pPr>
      <w:r>
        <w:rPr>
          <w:rFonts w:ascii="Times New Roman"/>
          <w:b/>
          <w:i w:val="false"/>
          <w:color w:val="000000"/>
        </w:rPr>
        <w:t xml:space="preserve"> 5. Реорганизация и упразднение Отдела</w:t>
      </w:r>
    </w:p>
    <w:bookmarkEnd w:id="4040"/>
    <w:bookmarkStart w:name="z1458" w:id="404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460" w:id="404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Целиноградского</w:t>
      </w:r>
      <w:r>
        <w:br/>
      </w:r>
      <w:r>
        <w:rPr>
          <w:rFonts w:ascii="Times New Roman"/>
          <w:b/>
          <w:i w:val="false"/>
          <w:color w:val="000000"/>
        </w:rPr>
        <w:t>района Департамента по чрезвычайным ситуациям Акмолинской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042"/>
    <w:bookmarkStart w:name="z1462" w:id="4043"/>
    <w:p>
      <w:pPr>
        <w:spacing w:after="0"/>
        <w:ind w:left="0"/>
        <w:jc w:val="both"/>
      </w:pPr>
      <w:r>
        <w:rPr>
          <w:rFonts w:ascii="Times New Roman"/>
          <w:b w:val="false"/>
          <w:i w:val="false"/>
          <w:color w:val="000000"/>
          <w:sz w:val="28"/>
        </w:rPr>
        <w:t>
      1. Отдел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4043"/>
    <w:bookmarkStart w:name="z1463" w:id="404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044"/>
    <w:bookmarkStart w:name="z1464" w:id="404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045"/>
    <w:bookmarkStart w:name="z1465" w:id="404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046"/>
    <w:bookmarkStart w:name="z1466" w:id="404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047"/>
    <w:bookmarkStart w:name="z1467" w:id="404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048"/>
    <w:bookmarkStart w:name="z1468" w:id="404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049"/>
    <w:bookmarkStart w:name="z1469" w:id="4050"/>
    <w:p>
      <w:pPr>
        <w:spacing w:after="0"/>
        <w:ind w:left="0"/>
        <w:jc w:val="both"/>
      </w:pPr>
      <w:r>
        <w:rPr>
          <w:rFonts w:ascii="Times New Roman"/>
          <w:b w:val="false"/>
          <w:i w:val="false"/>
          <w:color w:val="000000"/>
          <w:sz w:val="28"/>
        </w:rPr>
        <w:t>
      8. Юридический адрес Отдела: 021800, Республика Казахстан, Акмолинская область, Целиноградский район, аул Акмол, улица Гагарина, 2.</w:t>
      </w:r>
    </w:p>
    <w:bookmarkEnd w:id="4050"/>
    <w:bookmarkStart w:name="z1470" w:id="405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4051"/>
    <w:bookmarkStart w:name="z1471" w:id="405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052"/>
    <w:bookmarkStart w:name="z1472" w:id="405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053"/>
    <w:bookmarkStart w:name="z1473" w:id="405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054"/>
    <w:bookmarkStart w:name="z7951" w:id="405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055"/>
    <w:bookmarkStart w:name="z1474" w:id="4056"/>
    <w:p>
      <w:pPr>
        <w:spacing w:after="0"/>
        <w:ind w:left="0"/>
        <w:jc w:val="left"/>
      </w:pPr>
      <w:r>
        <w:rPr>
          <w:rFonts w:ascii="Times New Roman"/>
          <w:b/>
          <w:i w:val="false"/>
          <w:color w:val="000000"/>
        </w:rPr>
        <w:t xml:space="preserve"> 2. Основные задачи, функции, права и обязанности Отдела</w:t>
      </w:r>
    </w:p>
    <w:bookmarkEnd w:id="4056"/>
    <w:bookmarkStart w:name="z1475" w:id="4057"/>
    <w:p>
      <w:pPr>
        <w:spacing w:after="0"/>
        <w:ind w:left="0"/>
        <w:jc w:val="both"/>
      </w:pPr>
      <w:r>
        <w:rPr>
          <w:rFonts w:ascii="Times New Roman"/>
          <w:b w:val="false"/>
          <w:i w:val="false"/>
          <w:color w:val="000000"/>
          <w:sz w:val="28"/>
        </w:rPr>
        <w:t>
      13. Задачи Отдела:</w:t>
      </w:r>
    </w:p>
    <w:bookmarkEnd w:id="4057"/>
    <w:bookmarkStart w:name="z7952" w:id="405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058"/>
    <w:bookmarkStart w:name="z7953" w:id="405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059"/>
    <w:bookmarkStart w:name="z7954" w:id="406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060"/>
    <w:bookmarkStart w:name="z7955" w:id="4061"/>
    <w:p>
      <w:pPr>
        <w:spacing w:after="0"/>
        <w:ind w:left="0"/>
        <w:jc w:val="both"/>
      </w:pPr>
      <w:r>
        <w:rPr>
          <w:rFonts w:ascii="Times New Roman"/>
          <w:b w:val="false"/>
          <w:i w:val="false"/>
          <w:color w:val="000000"/>
          <w:sz w:val="28"/>
        </w:rPr>
        <w:t>
      4) организация предупреждения и тушения пожаров.</w:t>
      </w:r>
    </w:p>
    <w:bookmarkEnd w:id="4061"/>
    <w:bookmarkStart w:name="z1476" w:id="4062"/>
    <w:p>
      <w:pPr>
        <w:spacing w:after="0"/>
        <w:ind w:left="0"/>
        <w:jc w:val="both"/>
      </w:pPr>
      <w:r>
        <w:rPr>
          <w:rFonts w:ascii="Times New Roman"/>
          <w:b w:val="false"/>
          <w:i w:val="false"/>
          <w:color w:val="000000"/>
          <w:sz w:val="28"/>
        </w:rPr>
        <w:t>
      14. Функции Отдела:</w:t>
      </w:r>
    </w:p>
    <w:bookmarkEnd w:id="4062"/>
    <w:bookmarkStart w:name="z7956" w:id="406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063"/>
    <w:bookmarkStart w:name="z7957" w:id="4064"/>
    <w:p>
      <w:pPr>
        <w:spacing w:after="0"/>
        <w:ind w:left="0"/>
        <w:jc w:val="both"/>
      </w:pPr>
      <w:r>
        <w:rPr>
          <w:rFonts w:ascii="Times New Roman"/>
          <w:b w:val="false"/>
          <w:i w:val="false"/>
          <w:color w:val="000000"/>
          <w:sz w:val="28"/>
        </w:rPr>
        <w:t>
      2) обеспечение деятельности сил гражданской защиты;</w:t>
      </w:r>
    </w:p>
    <w:bookmarkEnd w:id="4064"/>
    <w:bookmarkStart w:name="z7958" w:id="406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065"/>
    <w:bookmarkStart w:name="z7959" w:id="406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066"/>
    <w:bookmarkStart w:name="z7960" w:id="406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067"/>
    <w:bookmarkStart w:name="z7961" w:id="406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068"/>
    <w:bookmarkStart w:name="z7962" w:id="406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069"/>
    <w:bookmarkStart w:name="z7963" w:id="407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070"/>
    <w:bookmarkStart w:name="z7964" w:id="407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071"/>
    <w:bookmarkStart w:name="z7965" w:id="407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072"/>
    <w:bookmarkStart w:name="z7966" w:id="407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073"/>
    <w:bookmarkStart w:name="z7967" w:id="407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7969" w:id="407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075"/>
    <w:bookmarkStart w:name="z7970" w:id="407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076"/>
    <w:bookmarkStart w:name="z7971" w:id="407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077"/>
    <w:bookmarkStart w:name="z7972" w:id="407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078"/>
    <w:bookmarkStart w:name="z7973" w:id="407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079"/>
    <w:bookmarkStart w:name="z7974" w:id="408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080"/>
    <w:bookmarkStart w:name="z7975" w:id="408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081"/>
    <w:bookmarkStart w:name="z7976" w:id="408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082"/>
    <w:bookmarkStart w:name="z7977" w:id="408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083"/>
    <w:bookmarkStart w:name="z7978" w:id="408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084"/>
    <w:bookmarkStart w:name="z7979" w:id="408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085"/>
    <w:bookmarkStart w:name="z7980" w:id="408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086"/>
    <w:bookmarkStart w:name="z7981" w:id="408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087"/>
    <w:bookmarkStart w:name="z7982" w:id="408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088"/>
    <w:bookmarkStart w:name="z7983" w:id="408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089"/>
    <w:bookmarkStart w:name="z7984" w:id="409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090"/>
    <w:bookmarkStart w:name="z7985" w:id="409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091"/>
    <w:bookmarkStart w:name="z7986" w:id="409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092"/>
    <w:bookmarkStart w:name="z7987" w:id="409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093"/>
    <w:bookmarkStart w:name="z7988" w:id="409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90" w:id="409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095"/>
    <w:bookmarkStart w:name="z7991" w:id="409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77" w:id="4097"/>
    <w:p>
      <w:pPr>
        <w:spacing w:after="0"/>
        <w:ind w:left="0"/>
        <w:jc w:val="both"/>
      </w:pPr>
      <w:r>
        <w:rPr>
          <w:rFonts w:ascii="Times New Roman"/>
          <w:b w:val="false"/>
          <w:i w:val="false"/>
          <w:color w:val="000000"/>
          <w:sz w:val="28"/>
        </w:rPr>
        <w:t>
      15. Права и обязанности:</w:t>
      </w:r>
    </w:p>
    <w:bookmarkEnd w:id="4097"/>
    <w:bookmarkStart w:name="z7993" w:id="409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098"/>
    <w:bookmarkStart w:name="z7994" w:id="409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099"/>
    <w:bookmarkStart w:name="z7995" w:id="410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100"/>
    <w:bookmarkStart w:name="z7996" w:id="410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101"/>
    <w:bookmarkStart w:name="z1478" w:id="4102"/>
    <w:p>
      <w:pPr>
        <w:spacing w:after="0"/>
        <w:ind w:left="0"/>
        <w:jc w:val="left"/>
      </w:pPr>
      <w:r>
        <w:rPr>
          <w:rFonts w:ascii="Times New Roman"/>
          <w:b/>
          <w:i w:val="false"/>
          <w:color w:val="000000"/>
        </w:rPr>
        <w:t xml:space="preserve"> 3. Организация деятельности Отдела</w:t>
      </w:r>
    </w:p>
    <w:bookmarkEnd w:id="4102"/>
    <w:bookmarkStart w:name="z1479" w:id="410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103"/>
    <w:bookmarkStart w:name="z1480" w:id="410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104"/>
    <w:bookmarkStart w:name="z1481" w:id="4105"/>
    <w:p>
      <w:pPr>
        <w:spacing w:after="0"/>
        <w:ind w:left="0"/>
        <w:jc w:val="both"/>
      </w:pPr>
      <w:r>
        <w:rPr>
          <w:rFonts w:ascii="Times New Roman"/>
          <w:b w:val="false"/>
          <w:i w:val="false"/>
          <w:color w:val="000000"/>
          <w:sz w:val="28"/>
        </w:rPr>
        <w:t>
      18. Начальник Отдела:</w:t>
      </w:r>
    </w:p>
    <w:bookmarkEnd w:id="4105"/>
    <w:bookmarkStart w:name="z7997" w:id="4106"/>
    <w:p>
      <w:pPr>
        <w:spacing w:after="0"/>
        <w:ind w:left="0"/>
        <w:jc w:val="both"/>
      </w:pPr>
      <w:r>
        <w:rPr>
          <w:rFonts w:ascii="Times New Roman"/>
          <w:b w:val="false"/>
          <w:i w:val="false"/>
          <w:color w:val="000000"/>
          <w:sz w:val="28"/>
        </w:rPr>
        <w:t>
      1) без доверенности действует от имени Отдела;</w:t>
      </w:r>
    </w:p>
    <w:bookmarkEnd w:id="4106"/>
    <w:bookmarkStart w:name="z7998" w:id="410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107"/>
    <w:bookmarkStart w:name="z7999" w:id="410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108"/>
    <w:bookmarkStart w:name="z8000" w:id="410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4109"/>
    <w:bookmarkStart w:name="z8001" w:id="411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110"/>
    <w:bookmarkStart w:name="z8002" w:id="411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111"/>
    <w:bookmarkStart w:name="z8003" w:id="411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112"/>
    <w:bookmarkStart w:name="z8004" w:id="411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113"/>
    <w:bookmarkStart w:name="z8005" w:id="411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114"/>
    <w:bookmarkStart w:name="z8006" w:id="411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115"/>
    <w:bookmarkStart w:name="z8007" w:id="411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116"/>
    <w:bookmarkStart w:name="z8008" w:id="411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117"/>
    <w:bookmarkStart w:name="z8009" w:id="411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118"/>
    <w:bookmarkStart w:name="z8010" w:id="411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119"/>
    <w:bookmarkStart w:name="z8011" w:id="412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Целиноградского района;</w:t>
      </w:r>
    </w:p>
    <w:bookmarkEnd w:id="4120"/>
    <w:bookmarkStart w:name="z8012" w:id="412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121"/>
    <w:bookmarkStart w:name="z8013" w:id="412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4122"/>
    <w:bookmarkStart w:name="z8014" w:id="412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123"/>
    <w:bookmarkStart w:name="z1482" w:id="4124"/>
    <w:p>
      <w:pPr>
        <w:spacing w:after="0"/>
        <w:ind w:left="0"/>
        <w:jc w:val="left"/>
      </w:pPr>
      <w:r>
        <w:rPr>
          <w:rFonts w:ascii="Times New Roman"/>
          <w:b/>
          <w:i w:val="false"/>
          <w:color w:val="000000"/>
        </w:rPr>
        <w:t xml:space="preserve"> 4. Имущество Отдела</w:t>
      </w:r>
    </w:p>
    <w:bookmarkEnd w:id="4124"/>
    <w:bookmarkStart w:name="z1483" w:id="412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125"/>
    <w:bookmarkStart w:name="z8015" w:id="412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126"/>
    <w:bookmarkStart w:name="z1484" w:id="412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127"/>
    <w:bookmarkStart w:name="z1485" w:id="412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128"/>
    <w:bookmarkStart w:name="z1486" w:id="4129"/>
    <w:p>
      <w:pPr>
        <w:spacing w:after="0"/>
        <w:ind w:left="0"/>
        <w:jc w:val="left"/>
      </w:pPr>
      <w:r>
        <w:rPr>
          <w:rFonts w:ascii="Times New Roman"/>
          <w:b/>
          <w:i w:val="false"/>
          <w:color w:val="000000"/>
        </w:rPr>
        <w:t xml:space="preserve"> 5. Реорганизация и упразднение Отдела</w:t>
      </w:r>
    </w:p>
    <w:bookmarkEnd w:id="4129"/>
    <w:bookmarkStart w:name="z1487" w:id="413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489" w:id="413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Шортандинского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131"/>
    <w:bookmarkStart w:name="z1491" w:id="4132"/>
    <w:p>
      <w:pPr>
        <w:spacing w:after="0"/>
        <w:ind w:left="0"/>
        <w:jc w:val="both"/>
      </w:pPr>
      <w:r>
        <w:rPr>
          <w:rFonts w:ascii="Times New Roman"/>
          <w:b w:val="false"/>
          <w:i w:val="false"/>
          <w:color w:val="000000"/>
          <w:sz w:val="28"/>
        </w:rPr>
        <w:t>
      1. Отдел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4132"/>
    <w:bookmarkStart w:name="z1492" w:id="413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133"/>
    <w:bookmarkStart w:name="z1493" w:id="413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134"/>
    <w:bookmarkStart w:name="z1494" w:id="413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135"/>
    <w:bookmarkStart w:name="z1495" w:id="413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136"/>
    <w:bookmarkStart w:name="z1496" w:id="413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137"/>
    <w:bookmarkStart w:name="z1497" w:id="413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138"/>
    <w:bookmarkStart w:name="z1498" w:id="4139"/>
    <w:p>
      <w:pPr>
        <w:spacing w:after="0"/>
        <w:ind w:left="0"/>
        <w:jc w:val="both"/>
      </w:pPr>
      <w:r>
        <w:rPr>
          <w:rFonts w:ascii="Times New Roman"/>
          <w:b w:val="false"/>
          <w:i w:val="false"/>
          <w:color w:val="000000"/>
          <w:sz w:val="28"/>
        </w:rPr>
        <w:t xml:space="preserve">
      8. Юридический адрес Отдела: 021600, Республика Казахстан, Акмолинская область, Шортандинский район, поселок Шортанды, </w:t>
      </w:r>
    </w:p>
    <w:bookmarkEnd w:id="4139"/>
    <w:bookmarkStart w:name="z8016" w:id="4140"/>
    <w:p>
      <w:pPr>
        <w:spacing w:after="0"/>
        <w:ind w:left="0"/>
        <w:jc w:val="both"/>
      </w:pPr>
      <w:r>
        <w:rPr>
          <w:rFonts w:ascii="Times New Roman"/>
          <w:b w:val="false"/>
          <w:i w:val="false"/>
          <w:color w:val="000000"/>
          <w:sz w:val="28"/>
        </w:rPr>
        <w:t>
      улица Советская, 19.</w:t>
      </w:r>
    </w:p>
    <w:bookmarkEnd w:id="4140"/>
    <w:bookmarkStart w:name="z1499" w:id="414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4141"/>
    <w:bookmarkStart w:name="z1500" w:id="414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142"/>
    <w:bookmarkStart w:name="z1501" w:id="414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143"/>
    <w:bookmarkStart w:name="z1502" w:id="414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144"/>
    <w:bookmarkStart w:name="z8017" w:id="414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145"/>
    <w:bookmarkStart w:name="z1503" w:id="4146"/>
    <w:p>
      <w:pPr>
        <w:spacing w:after="0"/>
        <w:ind w:left="0"/>
        <w:jc w:val="left"/>
      </w:pPr>
      <w:r>
        <w:rPr>
          <w:rFonts w:ascii="Times New Roman"/>
          <w:b/>
          <w:i w:val="false"/>
          <w:color w:val="000000"/>
        </w:rPr>
        <w:t xml:space="preserve"> 2. Основные задачи, функции, права и обязанности Отдела</w:t>
      </w:r>
    </w:p>
    <w:bookmarkEnd w:id="4146"/>
    <w:bookmarkStart w:name="z1504" w:id="4147"/>
    <w:p>
      <w:pPr>
        <w:spacing w:after="0"/>
        <w:ind w:left="0"/>
        <w:jc w:val="both"/>
      </w:pPr>
      <w:r>
        <w:rPr>
          <w:rFonts w:ascii="Times New Roman"/>
          <w:b w:val="false"/>
          <w:i w:val="false"/>
          <w:color w:val="000000"/>
          <w:sz w:val="28"/>
        </w:rPr>
        <w:t>
      13. Задачи Отдела:</w:t>
      </w:r>
    </w:p>
    <w:bookmarkEnd w:id="4147"/>
    <w:bookmarkStart w:name="z8018" w:id="414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148"/>
    <w:bookmarkStart w:name="z8019" w:id="414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149"/>
    <w:bookmarkStart w:name="z8020" w:id="415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150"/>
    <w:bookmarkStart w:name="z8021" w:id="4151"/>
    <w:p>
      <w:pPr>
        <w:spacing w:after="0"/>
        <w:ind w:left="0"/>
        <w:jc w:val="both"/>
      </w:pPr>
      <w:r>
        <w:rPr>
          <w:rFonts w:ascii="Times New Roman"/>
          <w:b w:val="false"/>
          <w:i w:val="false"/>
          <w:color w:val="000000"/>
          <w:sz w:val="28"/>
        </w:rPr>
        <w:t>
      4) организация предупреждения и тушения пожаров.</w:t>
      </w:r>
    </w:p>
    <w:bookmarkEnd w:id="4151"/>
    <w:bookmarkStart w:name="z1505" w:id="4152"/>
    <w:p>
      <w:pPr>
        <w:spacing w:after="0"/>
        <w:ind w:left="0"/>
        <w:jc w:val="both"/>
      </w:pPr>
      <w:r>
        <w:rPr>
          <w:rFonts w:ascii="Times New Roman"/>
          <w:b w:val="false"/>
          <w:i w:val="false"/>
          <w:color w:val="000000"/>
          <w:sz w:val="28"/>
        </w:rPr>
        <w:t>
      14. Функции Отдела:</w:t>
      </w:r>
    </w:p>
    <w:bookmarkEnd w:id="4152"/>
    <w:bookmarkStart w:name="z8022" w:id="415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153"/>
    <w:bookmarkStart w:name="z8023" w:id="4154"/>
    <w:p>
      <w:pPr>
        <w:spacing w:after="0"/>
        <w:ind w:left="0"/>
        <w:jc w:val="both"/>
      </w:pPr>
      <w:r>
        <w:rPr>
          <w:rFonts w:ascii="Times New Roman"/>
          <w:b w:val="false"/>
          <w:i w:val="false"/>
          <w:color w:val="000000"/>
          <w:sz w:val="28"/>
        </w:rPr>
        <w:t>
      2) обеспечение деятельности сил гражданской защиты;</w:t>
      </w:r>
    </w:p>
    <w:bookmarkEnd w:id="4154"/>
    <w:bookmarkStart w:name="z8024" w:id="415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155"/>
    <w:bookmarkStart w:name="z8025" w:id="415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156"/>
    <w:bookmarkStart w:name="z8026" w:id="415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157"/>
    <w:bookmarkStart w:name="z8027" w:id="415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158"/>
    <w:bookmarkStart w:name="z8028" w:id="415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159"/>
    <w:bookmarkStart w:name="z8029" w:id="416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160"/>
    <w:bookmarkStart w:name="z8030" w:id="416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161"/>
    <w:bookmarkStart w:name="z8031" w:id="416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162"/>
    <w:bookmarkStart w:name="z8032" w:id="416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163"/>
    <w:bookmarkStart w:name="z8033" w:id="416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035" w:id="416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165"/>
    <w:bookmarkStart w:name="z8036" w:id="416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166"/>
    <w:bookmarkStart w:name="z8037" w:id="416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167"/>
    <w:bookmarkStart w:name="z8038" w:id="416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168"/>
    <w:bookmarkStart w:name="z8039" w:id="416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169"/>
    <w:bookmarkStart w:name="z8040" w:id="4170"/>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4170"/>
    <w:bookmarkStart w:name="z8041" w:id="417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171"/>
    <w:bookmarkStart w:name="z8042" w:id="417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172"/>
    <w:bookmarkStart w:name="z8043" w:id="417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173"/>
    <w:bookmarkStart w:name="z8044" w:id="417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174"/>
    <w:bookmarkStart w:name="z8045" w:id="417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175"/>
    <w:bookmarkStart w:name="z8046" w:id="417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176"/>
    <w:bookmarkStart w:name="z8047" w:id="417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177"/>
    <w:bookmarkStart w:name="z8048" w:id="417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178"/>
    <w:bookmarkStart w:name="z8049" w:id="417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179"/>
    <w:bookmarkStart w:name="z8050" w:id="418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180"/>
    <w:bookmarkStart w:name="z8051" w:id="418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181"/>
    <w:bookmarkStart w:name="z8052" w:id="418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182"/>
    <w:bookmarkStart w:name="z8053" w:id="4183"/>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055" w:id="418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184"/>
    <w:bookmarkStart w:name="z8056" w:id="418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4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06" w:id="4186"/>
    <w:p>
      <w:pPr>
        <w:spacing w:after="0"/>
        <w:ind w:left="0"/>
        <w:jc w:val="both"/>
      </w:pPr>
      <w:r>
        <w:rPr>
          <w:rFonts w:ascii="Times New Roman"/>
          <w:b w:val="false"/>
          <w:i w:val="false"/>
          <w:color w:val="000000"/>
          <w:sz w:val="28"/>
        </w:rPr>
        <w:t>
       15. Права и обязанности:</w:t>
      </w:r>
    </w:p>
    <w:bookmarkEnd w:id="4186"/>
    <w:bookmarkStart w:name="z8058" w:id="418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187"/>
    <w:bookmarkStart w:name="z8059" w:id="418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188"/>
    <w:bookmarkStart w:name="z8060" w:id="418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189"/>
    <w:bookmarkStart w:name="z8061" w:id="419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190"/>
    <w:bookmarkStart w:name="z1507" w:id="4191"/>
    <w:p>
      <w:pPr>
        <w:spacing w:after="0"/>
        <w:ind w:left="0"/>
        <w:jc w:val="left"/>
      </w:pPr>
      <w:r>
        <w:rPr>
          <w:rFonts w:ascii="Times New Roman"/>
          <w:b/>
          <w:i w:val="false"/>
          <w:color w:val="000000"/>
        </w:rPr>
        <w:t xml:space="preserve"> 3. Организация деятельности Отдела</w:t>
      </w:r>
    </w:p>
    <w:bookmarkEnd w:id="4191"/>
    <w:bookmarkStart w:name="z1508" w:id="419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4192"/>
    <w:bookmarkStart w:name="z1509" w:id="419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193"/>
    <w:bookmarkStart w:name="z1510" w:id="4194"/>
    <w:p>
      <w:pPr>
        <w:spacing w:after="0"/>
        <w:ind w:left="0"/>
        <w:jc w:val="both"/>
      </w:pPr>
      <w:r>
        <w:rPr>
          <w:rFonts w:ascii="Times New Roman"/>
          <w:b w:val="false"/>
          <w:i w:val="false"/>
          <w:color w:val="000000"/>
          <w:sz w:val="28"/>
        </w:rPr>
        <w:t>
      18. Начальник Отдела:</w:t>
      </w:r>
    </w:p>
    <w:bookmarkEnd w:id="4194"/>
    <w:bookmarkStart w:name="z8062" w:id="4195"/>
    <w:p>
      <w:pPr>
        <w:spacing w:after="0"/>
        <w:ind w:left="0"/>
        <w:jc w:val="both"/>
      </w:pPr>
      <w:r>
        <w:rPr>
          <w:rFonts w:ascii="Times New Roman"/>
          <w:b w:val="false"/>
          <w:i w:val="false"/>
          <w:color w:val="000000"/>
          <w:sz w:val="28"/>
        </w:rPr>
        <w:t>
      1) без доверенности действует от имени Отдела;</w:t>
      </w:r>
    </w:p>
    <w:bookmarkEnd w:id="4195"/>
    <w:bookmarkStart w:name="z8063" w:id="419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196"/>
    <w:bookmarkStart w:name="z8064" w:id="419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197"/>
    <w:bookmarkStart w:name="z8065" w:id="419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4198"/>
    <w:bookmarkStart w:name="z8066" w:id="419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199"/>
    <w:bookmarkStart w:name="z8067" w:id="420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200"/>
    <w:bookmarkStart w:name="z8068" w:id="420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201"/>
    <w:bookmarkStart w:name="z8069" w:id="420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202"/>
    <w:bookmarkStart w:name="z8070" w:id="420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203"/>
    <w:bookmarkStart w:name="z8071" w:id="420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204"/>
    <w:bookmarkStart w:name="z8072" w:id="420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205"/>
    <w:bookmarkStart w:name="z8073" w:id="420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206"/>
    <w:bookmarkStart w:name="z8074" w:id="420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207"/>
    <w:bookmarkStart w:name="z8075" w:id="420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208"/>
    <w:bookmarkStart w:name="z8076" w:id="420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Шортандинского района;</w:t>
      </w:r>
    </w:p>
    <w:bookmarkEnd w:id="4209"/>
    <w:bookmarkStart w:name="z8077" w:id="421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210"/>
    <w:bookmarkStart w:name="z8078" w:id="421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4211"/>
    <w:bookmarkStart w:name="z8079" w:id="421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212"/>
    <w:bookmarkStart w:name="z1511" w:id="4213"/>
    <w:p>
      <w:pPr>
        <w:spacing w:after="0"/>
        <w:ind w:left="0"/>
        <w:jc w:val="left"/>
      </w:pPr>
      <w:r>
        <w:rPr>
          <w:rFonts w:ascii="Times New Roman"/>
          <w:b/>
          <w:i w:val="false"/>
          <w:color w:val="000000"/>
        </w:rPr>
        <w:t xml:space="preserve"> 4. Имущество Отдела</w:t>
      </w:r>
    </w:p>
    <w:bookmarkEnd w:id="4213"/>
    <w:bookmarkStart w:name="z1512" w:id="4214"/>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214"/>
    <w:bookmarkStart w:name="z8080" w:id="4215"/>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215"/>
    <w:bookmarkStart w:name="z1513" w:id="421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216"/>
    <w:bookmarkStart w:name="z1514" w:id="421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217"/>
    <w:bookmarkStart w:name="z1515" w:id="4218"/>
    <w:p>
      <w:pPr>
        <w:spacing w:after="0"/>
        <w:ind w:left="0"/>
        <w:jc w:val="left"/>
      </w:pPr>
      <w:r>
        <w:rPr>
          <w:rFonts w:ascii="Times New Roman"/>
          <w:b/>
          <w:i w:val="false"/>
          <w:color w:val="000000"/>
        </w:rPr>
        <w:t xml:space="preserve"> 5. Реорганизация и упразднение Отдела</w:t>
      </w:r>
    </w:p>
    <w:bookmarkEnd w:id="4218"/>
    <w:bookmarkStart w:name="z1516" w:id="421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518" w:id="422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Бурабайского района</w:t>
      </w:r>
      <w:r>
        <w:br/>
      </w:r>
      <w:r>
        <w:rPr>
          <w:rFonts w:ascii="Times New Roman"/>
          <w:b/>
          <w:i w:val="false"/>
          <w:color w:val="000000"/>
        </w:rPr>
        <w:t>Департамента по чрезвычайным ситуациям Акмолинской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220"/>
    <w:bookmarkStart w:name="z1520" w:id="4221"/>
    <w:p>
      <w:pPr>
        <w:spacing w:after="0"/>
        <w:ind w:left="0"/>
        <w:jc w:val="both"/>
      </w:pPr>
      <w:r>
        <w:rPr>
          <w:rFonts w:ascii="Times New Roman"/>
          <w:b w:val="false"/>
          <w:i w:val="false"/>
          <w:color w:val="000000"/>
          <w:sz w:val="28"/>
        </w:rPr>
        <w:t>
      1. Отдел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Акмолинской области Комитета (далее – Департамент).</w:t>
      </w:r>
    </w:p>
    <w:bookmarkEnd w:id="4221"/>
    <w:bookmarkStart w:name="z1521" w:id="422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222"/>
    <w:bookmarkStart w:name="z1522" w:id="422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223"/>
    <w:bookmarkStart w:name="z1523" w:id="422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224"/>
    <w:bookmarkStart w:name="z1524" w:id="422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225"/>
    <w:bookmarkStart w:name="z1525" w:id="422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226"/>
    <w:bookmarkStart w:name="z1526" w:id="4227"/>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227"/>
    <w:bookmarkStart w:name="z1527" w:id="4228"/>
    <w:p>
      <w:pPr>
        <w:spacing w:after="0"/>
        <w:ind w:left="0"/>
        <w:jc w:val="both"/>
      </w:pPr>
      <w:r>
        <w:rPr>
          <w:rFonts w:ascii="Times New Roman"/>
          <w:b w:val="false"/>
          <w:i w:val="false"/>
          <w:color w:val="000000"/>
          <w:sz w:val="28"/>
        </w:rPr>
        <w:t>
      8. Юридический адрес Отдела: 021700, Республика Казахстан, Акмолинская область, Бурабайский район, город Щучинск, микрорайон Заречный, район гаражного кооператива "Дружба".</w:t>
      </w:r>
    </w:p>
    <w:bookmarkEnd w:id="4228"/>
    <w:bookmarkStart w:name="z1528" w:id="422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w:t>
      </w:r>
    </w:p>
    <w:bookmarkEnd w:id="4229"/>
    <w:bookmarkStart w:name="z1529" w:id="423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230"/>
    <w:bookmarkStart w:name="z1530" w:id="423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231"/>
    <w:bookmarkStart w:name="z1531" w:id="423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232"/>
    <w:bookmarkStart w:name="z8081" w:id="423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233"/>
    <w:bookmarkStart w:name="z1532" w:id="4234"/>
    <w:p>
      <w:pPr>
        <w:spacing w:after="0"/>
        <w:ind w:left="0"/>
        <w:jc w:val="left"/>
      </w:pPr>
      <w:r>
        <w:rPr>
          <w:rFonts w:ascii="Times New Roman"/>
          <w:b/>
          <w:i w:val="false"/>
          <w:color w:val="000000"/>
        </w:rPr>
        <w:t xml:space="preserve"> 2. Основные задачи, функции, права и обязанности Отдела</w:t>
      </w:r>
    </w:p>
    <w:bookmarkEnd w:id="4234"/>
    <w:bookmarkStart w:name="z1533" w:id="4235"/>
    <w:p>
      <w:pPr>
        <w:spacing w:after="0"/>
        <w:ind w:left="0"/>
        <w:jc w:val="both"/>
      </w:pPr>
      <w:r>
        <w:rPr>
          <w:rFonts w:ascii="Times New Roman"/>
          <w:b w:val="false"/>
          <w:i w:val="false"/>
          <w:color w:val="000000"/>
          <w:sz w:val="28"/>
        </w:rPr>
        <w:t>
      13. Задачи Отдела:</w:t>
      </w:r>
    </w:p>
    <w:bookmarkEnd w:id="4235"/>
    <w:bookmarkStart w:name="z8082" w:id="423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236"/>
    <w:bookmarkStart w:name="z8083" w:id="423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237"/>
    <w:bookmarkStart w:name="z8084" w:id="423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238"/>
    <w:bookmarkStart w:name="z8085" w:id="4239"/>
    <w:p>
      <w:pPr>
        <w:spacing w:after="0"/>
        <w:ind w:left="0"/>
        <w:jc w:val="both"/>
      </w:pPr>
      <w:r>
        <w:rPr>
          <w:rFonts w:ascii="Times New Roman"/>
          <w:b w:val="false"/>
          <w:i w:val="false"/>
          <w:color w:val="000000"/>
          <w:sz w:val="28"/>
        </w:rPr>
        <w:t>
      4) организация предупреждения и тушения пожаров.</w:t>
      </w:r>
    </w:p>
    <w:bookmarkEnd w:id="4239"/>
    <w:bookmarkStart w:name="z1534" w:id="4240"/>
    <w:p>
      <w:pPr>
        <w:spacing w:after="0"/>
        <w:ind w:left="0"/>
        <w:jc w:val="both"/>
      </w:pPr>
      <w:r>
        <w:rPr>
          <w:rFonts w:ascii="Times New Roman"/>
          <w:b w:val="false"/>
          <w:i w:val="false"/>
          <w:color w:val="000000"/>
          <w:sz w:val="28"/>
        </w:rPr>
        <w:t>
      14. Функции Отдела:</w:t>
      </w:r>
    </w:p>
    <w:bookmarkEnd w:id="4240"/>
    <w:bookmarkStart w:name="z8086" w:id="424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241"/>
    <w:bookmarkStart w:name="z8087" w:id="4242"/>
    <w:p>
      <w:pPr>
        <w:spacing w:after="0"/>
        <w:ind w:left="0"/>
        <w:jc w:val="both"/>
      </w:pPr>
      <w:r>
        <w:rPr>
          <w:rFonts w:ascii="Times New Roman"/>
          <w:b w:val="false"/>
          <w:i w:val="false"/>
          <w:color w:val="000000"/>
          <w:sz w:val="28"/>
        </w:rPr>
        <w:t>
      2) обеспечение деятельности сил гражданской защиты;</w:t>
      </w:r>
    </w:p>
    <w:bookmarkEnd w:id="4242"/>
    <w:bookmarkStart w:name="z8088" w:id="424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243"/>
    <w:bookmarkStart w:name="z8089" w:id="424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244"/>
    <w:bookmarkStart w:name="z8090" w:id="424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245"/>
    <w:bookmarkStart w:name="z8091" w:id="424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246"/>
    <w:bookmarkStart w:name="z8092" w:id="424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247"/>
    <w:bookmarkStart w:name="z8093" w:id="424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248"/>
    <w:bookmarkStart w:name="z8094" w:id="424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249"/>
    <w:bookmarkStart w:name="z8095" w:id="425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250"/>
    <w:bookmarkStart w:name="z8096" w:id="425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251"/>
    <w:bookmarkStart w:name="z8097" w:id="425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099" w:id="425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253"/>
    <w:bookmarkStart w:name="z8100" w:id="425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254"/>
    <w:bookmarkStart w:name="z8101" w:id="425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255"/>
    <w:bookmarkStart w:name="z8102" w:id="425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256"/>
    <w:bookmarkStart w:name="z8103" w:id="425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257"/>
    <w:bookmarkStart w:name="z8104" w:id="425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258"/>
    <w:bookmarkStart w:name="z8105" w:id="425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259"/>
    <w:bookmarkStart w:name="z8106" w:id="426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260"/>
    <w:bookmarkStart w:name="z8107" w:id="426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261"/>
    <w:bookmarkStart w:name="z8108" w:id="426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262"/>
    <w:bookmarkStart w:name="z8109" w:id="426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263"/>
    <w:bookmarkStart w:name="z8110" w:id="426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264"/>
    <w:bookmarkStart w:name="z8111" w:id="426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265"/>
    <w:bookmarkStart w:name="z8112" w:id="426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266"/>
    <w:bookmarkStart w:name="z8113" w:id="426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267"/>
    <w:bookmarkStart w:name="z8114" w:id="426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268"/>
    <w:bookmarkStart w:name="z8115" w:id="426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269"/>
    <w:bookmarkStart w:name="z8116" w:id="427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270"/>
    <w:bookmarkStart w:name="z8117" w:id="427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271"/>
    <w:bookmarkStart w:name="z8118" w:id="427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120" w:id="427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273"/>
    <w:bookmarkStart w:name="z8121" w:id="427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35" w:id="4275"/>
    <w:p>
      <w:pPr>
        <w:spacing w:after="0"/>
        <w:ind w:left="0"/>
        <w:jc w:val="both"/>
      </w:pPr>
      <w:r>
        <w:rPr>
          <w:rFonts w:ascii="Times New Roman"/>
          <w:b w:val="false"/>
          <w:i w:val="false"/>
          <w:color w:val="000000"/>
          <w:sz w:val="28"/>
        </w:rPr>
        <w:t>
      15. Права и обязанности:</w:t>
      </w:r>
    </w:p>
    <w:bookmarkEnd w:id="4275"/>
    <w:bookmarkStart w:name="z8123" w:id="42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276"/>
    <w:bookmarkStart w:name="z8124" w:id="42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277"/>
    <w:bookmarkStart w:name="z8125" w:id="42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278"/>
    <w:bookmarkStart w:name="z8126" w:id="42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279"/>
    <w:bookmarkStart w:name="z1536" w:id="4280"/>
    <w:p>
      <w:pPr>
        <w:spacing w:after="0"/>
        <w:ind w:left="0"/>
        <w:jc w:val="left"/>
      </w:pPr>
      <w:r>
        <w:rPr>
          <w:rFonts w:ascii="Times New Roman"/>
          <w:b/>
          <w:i w:val="false"/>
          <w:color w:val="000000"/>
        </w:rPr>
        <w:t xml:space="preserve"> 3. Организация деятельности Отдела</w:t>
      </w:r>
    </w:p>
    <w:bookmarkEnd w:id="4280"/>
    <w:bookmarkStart w:name="z1537" w:id="428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281"/>
    <w:bookmarkStart w:name="z1538" w:id="428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282"/>
    <w:bookmarkStart w:name="z1539" w:id="4283"/>
    <w:p>
      <w:pPr>
        <w:spacing w:after="0"/>
        <w:ind w:left="0"/>
        <w:jc w:val="both"/>
      </w:pPr>
      <w:r>
        <w:rPr>
          <w:rFonts w:ascii="Times New Roman"/>
          <w:b w:val="false"/>
          <w:i w:val="false"/>
          <w:color w:val="000000"/>
          <w:sz w:val="28"/>
        </w:rPr>
        <w:t>
      18. Начальник Отдела:</w:t>
      </w:r>
    </w:p>
    <w:bookmarkEnd w:id="4283"/>
    <w:bookmarkStart w:name="z8127" w:id="4284"/>
    <w:p>
      <w:pPr>
        <w:spacing w:after="0"/>
        <w:ind w:left="0"/>
        <w:jc w:val="both"/>
      </w:pPr>
      <w:r>
        <w:rPr>
          <w:rFonts w:ascii="Times New Roman"/>
          <w:b w:val="false"/>
          <w:i w:val="false"/>
          <w:color w:val="000000"/>
          <w:sz w:val="28"/>
        </w:rPr>
        <w:t>
      1) без доверенности действует от имени Отдела;</w:t>
      </w:r>
    </w:p>
    <w:bookmarkEnd w:id="4284"/>
    <w:bookmarkStart w:name="z8128" w:id="428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285"/>
    <w:bookmarkStart w:name="z8129" w:id="42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286"/>
    <w:bookmarkStart w:name="z8130" w:id="42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4287"/>
    <w:bookmarkStart w:name="z8131" w:id="42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288"/>
    <w:bookmarkStart w:name="z8132" w:id="42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289"/>
    <w:bookmarkStart w:name="z8133" w:id="429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290"/>
    <w:bookmarkStart w:name="z8134" w:id="42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291"/>
    <w:bookmarkStart w:name="z8135" w:id="42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292"/>
    <w:bookmarkStart w:name="z8136" w:id="42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293"/>
    <w:bookmarkStart w:name="z8137" w:id="42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294"/>
    <w:bookmarkStart w:name="z8138" w:id="42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295"/>
    <w:bookmarkStart w:name="z8139" w:id="42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296"/>
    <w:bookmarkStart w:name="z8140" w:id="42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297"/>
    <w:bookmarkStart w:name="z8141" w:id="429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Бурабайского района;</w:t>
      </w:r>
    </w:p>
    <w:bookmarkEnd w:id="4298"/>
    <w:bookmarkStart w:name="z8142" w:id="429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299"/>
    <w:bookmarkStart w:name="z8143" w:id="430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4300"/>
    <w:bookmarkStart w:name="z8144" w:id="4301"/>
    <w:p>
      <w:pPr>
        <w:spacing w:after="0"/>
        <w:ind w:left="0"/>
        <w:jc w:val="both"/>
      </w:pPr>
      <w:r>
        <w:rPr>
          <w:rFonts w:ascii="Times New Roman"/>
          <w:b w:val="false"/>
          <w:i w:val="false"/>
          <w:color w:val="000000"/>
          <w:sz w:val="28"/>
        </w:rPr>
        <w:t xml:space="preserve">
      18) осуществляет иные полномочия в соответствии с законодательством Республики Казахстан. </w:t>
      </w:r>
    </w:p>
    <w:bookmarkEnd w:id="4301"/>
    <w:bookmarkStart w:name="z1540" w:id="4302"/>
    <w:p>
      <w:pPr>
        <w:spacing w:after="0"/>
        <w:ind w:left="0"/>
        <w:jc w:val="left"/>
      </w:pPr>
      <w:r>
        <w:rPr>
          <w:rFonts w:ascii="Times New Roman"/>
          <w:b/>
          <w:i w:val="false"/>
          <w:color w:val="000000"/>
        </w:rPr>
        <w:t xml:space="preserve"> 4. Имущество Отдела</w:t>
      </w:r>
    </w:p>
    <w:bookmarkEnd w:id="4302"/>
    <w:bookmarkStart w:name="z1541" w:id="430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303"/>
    <w:bookmarkStart w:name="z8145" w:id="430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04"/>
    <w:bookmarkStart w:name="z1542" w:id="430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305"/>
    <w:bookmarkStart w:name="z1543" w:id="430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306"/>
    <w:bookmarkStart w:name="z1544" w:id="4307"/>
    <w:p>
      <w:pPr>
        <w:spacing w:after="0"/>
        <w:ind w:left="0"/>
        <w:jc w:val="left"/>
      </w:pPr>
      <w:r>
        <w:rPr>
          <w:rFonts w:ascii="Times New Roman"/>
          <w:b/>
          <w:i w:val="false"/>
          <w:color w:val="000000"/>
        </w:rPr>
        <w:t xml:space="preserve"> 5. Реорганизация и упразднение Отдела</w:t>
      </w:r>
    </w:p>
    <w:bookmarkEnd w:id="4307"/>
    <w:bookmarkStart w:name="z1545" w:id="430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547" w:id="430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Аксуского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309"/>
    <w:bookmarkStart w:name="z1549" w:id="4310"/>
    <w:p>
      <w:pPr>
        <w:spacing w:after="0"/>
        <w:ind w:left="0"/>
        <w:jc w:val="both"/>
      </w:pPr>
      <w:r>
        <w:rPr>
          <w:rFonts w:ascii="Times New Roman"/>
          <w:b w:val="false"/>
          <w:i w:val="false"/>
          <w:color w:val="000000"/>
          <w:sz w:val="28"/>
        </w:rPr>
        <w:t>
      1. Отдел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4310"/>
    <w:bookmarkStart w:name="z1550" w:id="431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311"/>
    <w:bookmarkStart w:name="z1551" w:id="431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312"/>
    <w:bookmarkStart w:name="z1552" w:id="431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313"/>
    <w:bookmarkStart w:name="z1553" w:id="431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314"/>
    <w:bookmarkStart w:name="z1554" w:id="431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315"/>
    <w:bookmarkStart w:name="z1555" w:id="4316"/>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316"/>
    <w:bookmarkStart w:name="z1556" w:id="4317"/>
    <w:p>
      <w:pPr>
        <w:spacing w:after="0"/>
        <w:ind w:left="0"/>
        <w:jc w:val="both"/>
      </w:pPr>
      <w:r>
        <w:rPr>
          <w:rFonts w:ascii="Times New Roman"/>
          <w:b w:val="false"/>
          <w:i w:val="false"/>
          <w:color w:val="000000"/>
          <w:sz w:val="28"/>
        </w:rPr>
        <w:t>
      8. Юридический адрес Отдела: Республика Казахстан, индекс 040100 Алматинская область, Аксуский район, поселок Жансугурова, улица Пушкина № 4.</w:t>
      </w:r>
    </w:p>
    <w:bookmarkEnd w:id="4317"/>
    <w:bookmarkStart w:name="z1557" w:id="431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318"/>
    <w:bookmarkStart w:name="z1558" w:id="43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319"/>
    <w:bookmarkStart w:name="z1559" w:id="432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320"/>
    <w:bookmarkStart w:name="z1560" w:id="43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321"/>
    <w:bookmarkStart w:name="z8146" w:id="432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322"/>
    <w:bookmarkStart w:name="z1561" w:id="4323"/>
    <w:p>
      <w:pPr>
        <w:spacing w:after="0"/>
        <w:ind w:left="0"/>
        <w:jc w:val="left"/>
      </w:pPr>
      <w:r>
        <w:rPr>
          <w:rFonts w:ascii="Times New Roman"/>
          <w:b/>
          <w:i w:val="false"/>
          <w:color w:val="000000"/>
        </w:rPr>
        <w:t xml:space="preserve"> 2. Основные задачи, функции, права и обязанности Отдела</w:t>
      </w:r>
    </w:p>
    <w:bookmarkEnd w:id="4323"/>
    <w:bookmarkStart w:name="z1562" w:id="4324"/>
    <w:p>
      <w:pPr>
        <w:spacing w:after="0"/>
        <w:ind w:left="0"/>
        <w:jc w:val="both"/>
      </w:pPr>
      <w:r>
        <w:rPr>
          <w:rFonts w:ascii="Times New Roman"/>
          <w:b w:val="false"/>
          <w:i w:val="false"/>
          <w:color w:val="000000"/>
          <w:sz w:val="28"/>
        </w:rPr>
        <w:t>
      13. Задачи Отдела:</w:t>
      </w:r>
    </w:p>
    <w:bookmarkEnd w:id="4324"/>
    <w:bookmarkStart w:name="z8147" w:id="43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325"/>
    <w:bookmarkStart w:name="z8148" w:id="43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326"/>
    <w:bookmarkStart w:name="z8149" w:id="43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327"/>
    <w:bookmarkStart w:name="z8150" w:id="4328"/>
    <w:p>
      <w:pPr>
        <w:spacing w:after="0"/>
        <w:ind w:left="0"/>
        <w:jc w:val="both"/>
      </w:pPr>
      <w:r>
        <w:rPr>
          <w:rFonts w:ascii="Times New Roman"/>
          <w:b w:val="false"/>
          <w:i w:val="false"/>
          <w:color w:val="000000"/>
          <w:sz w:val="28"/>
        </w:rPr>
        <w:t>
      4) организация предупреждения и тушения пожаров.</w:t>
      </w:r>
    </w:p>
    <w:bookmarkEnd w:id="4328"/>
    <w:bookmarkStart w:name="z1563" w:id="4329"/>
    <w:p>
      <w:pPr>
        <w:spacing w:after="0"/>
        <w:ind w:left="0"/>
        <w:jc w:val="both"/>
      </w:pPr>
      <w:r>
        <w:rPr>
          <w:rFonts w:ascii="Times New Roman"/>
          <w:b w:val="false"/>
          <w:i w:val="false"/>
          <w:color w:val="000000"/>
          <w:sz w:val="28"/>
        </w:rPr>
        <w:t>
      14. Функции Отдела:</w:t>
      </w:r>
    </w:p>
    <w:bookmarkEnd w:id="4329"/>
    <w:bookmarkStart w:name="z8151" w:id="433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330"/>
    <w:bookmarkStart w:name="z8152" w:id="4331"/>
    <w:p>
      <w:pPr>
        <w:spacing w:after="0"/>
        <w:ind w:left="0"/>
        <w:jc w:val="both"/>
      </w:pPr>
      <w:r>
        <w:rPr>
          <w:rFonts w:ascii="Times New Roman"/>
          <w:b w:val="false"/>
          <w:i w:val="false"/>
          <w:color w:val="000000"/>
          <w:sz w:val="28"/>
        </w:rPr>
        <w:t>
      2) обеспечение деятельности сил гражданской защиты;</w:t>
      </w:r>
    </w:p>
    <w:bookmarkEnd w:id="4331"/>
    <w:bookmarkStart w:name="z8153" w:id="43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332"/>
    <w:bookmarkStart w:name="z8154" w:id="43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333"/>
    <w:bookmarkStart w:name="z8155" w:id="433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334"/>
    <w:bookmarkStart w:name="z8156" w:id="433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335"/>
    <w:bookmarkStart w:name="z8157" w:id="433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336"/>
    <w:bookmarkStart w:name="z8158" w:id="433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337"/>
    <w:bookmarkStart w:name="z8159" w:id="433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338"/>
    <w:bookmarkStart w:name="z8160" w:id="433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339"/>
    <w:bookmarkStart w:name="z8161" w:id="434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340"/>
    <w:bookmarkStart w:name="z8162" w:id="434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164" w:id="434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342"/>
    <w:bookmarkStart w:name="z8165" w:id="434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343"/>
    <w:bookmarkStart w:name="z8166" w:id="434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344"/>
    <w:bookmarkStart w:name="z8167" w:id="434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345"/>
    <w:bookmarkStart w:name="z8168" w:id="434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346"/>
    <w:bookmarkStart w:name="z8169" w:id="43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347"/>
    <w:bookmarkStart w:name="z8170" w:id="434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348"/>
    <w:bookmarkStart w:name="z8171" w:id="434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349"/>
    <w:bookmarkStart w:name="z8172" w:id="435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350"/>
    <w:bookmarkStart w:name="z8173" w:id="435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351"/>
    <w:bookmarkStart w:name="z8174" w:id="435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352"/>
    <w:bookmarkStart w:name="z8175" w:id="435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353"/>
    <w:bookmarkStart w:name="z8176" w:id="435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354"/>
    <w:bookmarkStart w:name="z8177" w:id="435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355"/>
    <w:bookmarkStart w:name="z8178" w:id="43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356"/>
    <w:bookmarkStart w:name="z8179" w:id="435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357"/>
    <w:bookmarkStart w:name="z8180" w:id="435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358"/>
    <w:bookmarkStart w:name="z8181" w:id="435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359"/>
    <w:bookmarkStart w:name="z8182" w:id="436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360"/>
    <w:bookmarkStart w:name="z8183" w:id="436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185" w:id="436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362"/>
    <w:bookmarkStart w:name="z8186" w:id="436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64" w:id="4364"/>
    <w:p>
      <w:pPr>
        <w:spacing w:after="0"/>
        <w:ind w:left="0"/>
        <w:jc w:val="both"/>
      </w:pPr>
      <w:r>
        <w:rPr>
          <w:rFonts w:ascii="Times New Roman"/>
          <w:b w:val="false"/>
          <w:i w:val="false"/>
          <w:color w:val="000000"/>
          <w:sz w:val="28"/>
        </w:rPr>
        <w:t>
      15. Права и обязанности:</w:t>
      </w:r>
    </w:p>
    <w:bookmarkEnd w:id="4364"/>
    <w:bookmarkStart w:name="z8188" w:id="436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365"/>
    <w:bookmarkStart w:name="z8189" w:id="436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366"/>
    <w:bookmarkStart w:name="z8190" w:id="436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367"/>
    <w:bookmarkStart w:name="z8191" w:id="436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368"/>
    <w:bookmarkStart w:name="z1565" w:id="4369"/>
    <w:p>
      <w:pPr>
        <w:spacing w:after="0"/>
        <w:ind w:left="0"/>
        <w:jc w:val="left"/>
      </w:pPr>
      <w:r>
        <w:rPr>
          <w:rFonts w:ascii="Times New Roman"/>
          <w:b/>
          <w:i w:val="false"/>
          <w:color w:val="000000"/>
        </w:rPr>
        <w:t xml:space="preserve"> 3. Организация деятельности Отдела</w:t>
      </w:r>
    </w:p>
    <w:bookmarkEnd w:id="4369"/>
    <w:bookmarkStart w:name="z1566" w:id="437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370"/>
    <w:bookmarkStart w:name="z1567" w:id="437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371"/>
    <w:bookmarkStart w:name="z1568" w:id="4372"/>
    <w:p>
      <w:pPr>
        <w:spacing w:after="0"/>
        <w:ind w:left="0"/>
        <w:jc w:val="both"/>
      </w:pPr>
      <w:r>
        <w:rPr>
          <w:rFonts w:ascii="Times New Roman"/>
          <w:b w:val="false"/>
          <w:i w:val="false"/>
          <w:color w:val="000000"/>
          <w:sz w:val="28"/>
        </w:rPr>
        <w:t>
      18. Полномочия Начальника Отдела:</w:t>
      </w:r>
    </w:p>
    <w:bookmarkEnd w:id="4372"/>
    <w:bookmarkStart w:name="z8192" w:id="4373"/>
    <w:p>
      <w:pPr>
        <w:spacing w:after="0"/>
        <w:ind w:left="0"/>
        <w:jc w:val="both"/>
      </w:pPr>
      <w:r>
        <w:rPr>
          <w:rFonts w:ascii="Times New Roman"/>
          <w:b w:val="false"/>
          <w:i w:val="false"/>
          <w:color w:val="000000"/>
          <w:sz w:val="28"/>
        </w:rPr>
        <w:t>
      1) без доверенности действует от имени Отдела;</w:t>
      </w:r>
    </w:p>
    <w:bookmarkEnd w:id="4373"/>
    <w:bookmarkStart w:name="z8193" w:id="437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374"/>
    <w:bookmarkStart w:name="z8194" w:id="437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375"/>
    <w:bookmarkStart w:name="z8195" w:id="437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376"/>
    <w:bookmarkStart w:name="z8196" w:id="437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377"/>
    <w:bookmarkStart w:name="z8197" w:id="437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378"/>
    <w:bookmarkStart w:name="z8198" w:id="437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379"/>
    <w:bookmarkStart w:name="z8199" w:id="438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380"/>
    <w:bookmarkStart w:name="z8200" w:id="438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381"/>
    <w:bookmarkStart w:name="z8201" w:id="438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382"/>
    <w:bookmarkStart w:name="z8202" w:id="438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383"/>
    <w:bookmarkStart w:name="z8203" w:id="438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384"/>
    <w:bookmarkStart w:name="z8204" w:id="438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385"/>
    <w:bookmarkStart w:name="z8205" w:id="438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386"/>
    <w:bookmarkStart w:name="z8206" w:id="438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Аксуского района;</w:t>
      </w:r>
    </w:p>
    <w:bookmarkEnd w:id="4387"/>
    <w:bookmarkStart w:name="z8207" w:id="438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388"/>
    <w:bookmarkStart w:name="z8208" w:id="438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389"/>
    <w:bookmarkStart w:name="z8209" w:id="439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390"/>
    <w:bookmarkStart w:name="z1569" w:id="4391"/>
    <w:p>
      <w:pPr>
        <w:spacing w:after="0"/>
        <w:ind w:left="0"/>
        <w:jc w:val="left"/>
      </w:pPr>
      <w:r>
        <w:rPr>
          <w:rFonts w:ascii="Times New Roman"/>
          <w:b/>
          <w:i w:val="false"/>
          <w:color w:val="000000"/>
        </w:rPr>
        <w:t xml:space="preserve"> 4. Имущество Отдела</w:t>
      </w:r>
    </w:p>
    <w:bookmarkEnd w:id="4391"/>
    <w:bookmarkStart w:name="z1570" w:id="4392"/>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392"/>
    <w:bookmarkStart w:name="z8210" w:id="439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93"/>
    <w:bookmarkStart w:name="z1571" w:id="439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394"/>
    <w:bookmarkStart w:name="z1572" w:id="4395"/>
    <w:p>
      <w:pPr>
        <w:spacing w:after="0"/>
        <w:ind w:left="0"/>
        <w:jc w:val="both"/>
      </w:pPr>
      <w:r>
        <w:rPr>
          <w:rFonts w:ascii="Times New Roman"/>
          <w:b w:val="false"/>
          <w:i w:val="false"/>
          <w:color w:val="000000"/>
          <w:sz w:val="28"/>
        </w:rPr>
        <w:t xml:space="preserve">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4395"/>
    <w:bookmarkStart w:name="z1573" w:id="4396"/>
    <w:p>
      <w:pPr>
        <w:spacing w:after="0"/>
        <w:ind w:left="0"/>
        <w:jc w:val="left"/>
      </w:pPr>
      <w:r>
        <w:rPr>
          <w:rFonts w:ascii="Times New Roman"/>
          <w:b/>
          <w:i w:val="false"/>
          <w:color w:val="000000"/>
        </w:rPr>
        <w:t xml:space="preserve"> 5. Реорганизация и упразднение Отдела</w:t>
      </w:r>
    </w:p>
    <w:bookmarkEnd w:id="4396"/>
    <w:bookmarkStart w:name="z1574" w:id="439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576" w:id="439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Алакольского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398"/>
    <w:bookmarkStart w:name="z1578" w:id="4399"/>
    <w:p>
      <w:pPr>
        <w:spacing w:after="0"/>
        <w:ind w:left="0"/>
        <w:jc w:val="both"/>
      </w:pPr>
      <w:r>
        <w:rPr>
          <w:rFonts w:ascii="Times New Roman"/>
          <w:b w:val="false"/>
          <w:i w:val="false"/>
          <w:color w:val="000000"/>
          <w:sz w:val="28"/>
        </w:rPr>
        <w:t>
      1. Отдел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4399"/>
    <w:bookmarkStart w:name="z1579" w:id="440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400"/>
    <w:bookmarkStart w:name="z1580" w:id="440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401"/>
    <w:bookmarkStart w:name="z1581" w:id="440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402"/>
    <w:bookmarkStart w:name="z1582" w:id="440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403"/>
    <w:bookmarkStart w:name="z1583" w:id="440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404"/>
    <w:bookmarkStart w:name="z1584" w:id="440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405"/>
    <w:bookmarkStart w:name="z1585" w:id="4406"/>
    <w:p>
      <w:pPr>
        <w:spacing w:after="0"/>
        <w:ind w:left="0"/>
        <w:jc w:val="both"/>
      </w:pPr>
      <w:r>
        <w:rPr>
          <w:rFonts w:ascii="Times New Roman"/>
          <w:b w:val="false"/>
          <w:i w:val="false"/>
          <w:color w:val="000000"/>
          <w:sz w:val="28"/>
        </w:rPr>
        <w:t>
      8. Юридический адрес Отдела: Республика Казахстан, индекс 040200 Алматинская область, Алакольский район, город Ушарал, улица Победы № 187.</w:t>
      </w:r>
    </w:p>
    <w:bookmarkEnd w:id="4406"/>
    <w:bookmarkStart w:name="z1586" w:id="440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407"/>
    <w:bookmarkStart w:name="z1587" w:id="440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408"/>
    <w:bookmarkStart w:name="z1588" w:id="440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409"/>
    <w:bookmarkStart w:name="z1589" w:id="441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410"/>
    <w:bookmarkStart w:name="z8211" w:id="441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411"/>
    <w:bookmarkStart w:name="z1590" w:id="4412"/>
    <w:p>
      <w:pPr>
        <w:spacing w:after="0"/>
        <w:ind w:left="0"/>
        <w:jc w:val="left"/>
      </w:pPr>
      <w:r>
        <w:rPr>
          <w:rFonts w:ascii="Times New Roman"/>
          <w:b/>
          <w:i w:val="false"/>
          <w:color w:val="000000"/>
        </w:rPr>
        <w:t xml:space="preserve"> 2. Основные задачи, функции, права и обязанности Отдела</w:t>
      </w:r>
    </w:p>
    <w:bookmarkEnd w:id="4412"/>
    <w:bookmarkStart w:name="z1591" w:id="4413"/>
    <w:p>
      <w:pPr>
        <w:spacing w:after="0"/>
        <w:ind w:left="0"/>
        <w:jc w:val="both"/>
      </w:pPr>
      <w:r>
        <w:rPr>
          <w:rFonts w:ascii="Times New Roman"/>
          <w:b w:val="false"/>
          <w:i w:val="false"/>
          <w:color w:val="000000"/>
          <w:sz w:val="28"/>
        </w:rPr>
        <w:t>
      13. Задачи Отдела:</w:t>
      </w:r>
    </w:p>
    <w:bookmarkEnd w:id="4413"/>
    <w:bookmarkStart w:name="z8212" w:id="441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414"/>
    <w:bookmarkStart w:name="z8213" w:id="441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415"/>
    <w:bookmarkStart w:name="z8214" w:id="441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416"/>
    <w:bookmarkStart w:name="z8215" w:id="4417"/>
    <w:p>
      <w:pPr>
        <w:spacing w:after="0"/>
        <w:ind w:left="0"/>
        <w:jc w:val="both"/>
      </w:pPr>
      <w:r>
        <w:rPr>
          <w:rFonts w:ascii="Times New Roman"/>
          <w:b w:val="false"/>
          <w:i w:val="false"/>
          <w:color w:val="000000"/>
          <w:sz w:val="28"/>
        </w:rPr>
        <w:t>
      4) организация предупреждения и тушения пожаров.</w:t>
      </w:r>
    </w:p>
    <w:bookmarkEnd w:id="4417"/>
    <w:bookmarkStart w:name="z1592" w:id="4418"/>
    <w:p>
      <w:pPr>
        <w:spacing w:after="0"/>
        <w:ind w:left="0"/>
        <w:jc w:val="both"/>
      </w:pPr>
      <w:r>
        <w:rPr>
          <w:rFonts w:ascii="Times New Roman"/>
          <w:b w:val="false"/>
          <w:i w:val="false"/>
          <w:color w:val="000000"/>
          <w:sz w:val="28"/>
        </w:rPr>
        <w:t>
      14. Функции Отдела:</w:t>
      </w:r>
    </w:p>
    <w:bookmarkEnd w:id="4418"/>
    <w:bookmarkStart w:name="z8216" w:id="441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419"/>
    <w:bookmarkStart w:name="z8217" w:id="4420"/>
    <w:p>
      <w:pPr>
        <w:spacing w:after="0"/>
        <w:ind w:left="0"/>
        <w:jc w:val="both"/>
      </w:pPr>
      <w:r>
        <w:rPr>
          <w:rFonts w:ascii="Times New Roman"/>
          <w:b w:val="false"/>
          <w:i w:val="false"/>
          <w:color w:val="000000"/>
          <w:sz w:val="28"/>
        </w:rPr>
        <w:t>
      2) обеспечение деятельности сил гражданской защиты;</w:t>
      </w:r>
    </w:p>
    <w:bookmarkEnd w:id="4420"/>
    <w:bookmarkStart w:name="z8218" w:id="442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421"/>
    <w:bookmarkStart w:name="z8219" w:id="442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422"/>
    <w:bookmarkStart w:name="z8220" w:id="442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423"/>
    <w:bookmarkStart w:name="z8221" w:id="442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424"/>
    <w:bookmarkStart w:name="z8222" w:id="442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425"/>
    <w:bookmarkStart w:name="z8223" w:id="442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426"/>
    <w:bookmarkStart w:name="z8224" w:id="442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427"/>
    <w:bookmarkStart w:name="z8225" w:id="442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428"/>
    <w:bookmarkStart w:name="z8226" w:id="442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429"/>
    <w:bookmarkStart w:name="z8227" w:id="443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229" w:id="443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431"/>
    <w:bookmarkStart w:name="z8230" w:id="443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432"/>
    <w:bookmarkStart w:name="z8231" w:id="443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433"/>
    <w:bookmarkStart w:name="z8232" w:id="443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434"/>
    <w:bookmarkStart w:name="z8233" w:id="443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435"/>
    <w:bookmarkStart w:name="z8234" w:id="443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436"/>
    <w:bookmarkStart w:name="z8235" w:id="443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437"/>
    <w:bookmarkStart w:name="z8236" w:id="443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438"/>
    <w:bookmarkStart w:name="z8237" w:id="443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439"/>
    <w:bookmarkStart w:name="z8238" w:id="444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440"/>
    <w:bookmarkStart w:name="z8239" w:id="444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441"/>
    <w:bookmarkStart w:name="z8240" w:id="444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442"/>
    <w:bookmarkStart w:name="z8241" w:id="444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443"/>
    <w:bookmarkStart w:name="z8242" w:id="444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444"/>
    <w:bookmarkStart w:name="z8243" w:id="444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445"/>
    <w:bookmarkStart w:name="z8244" w:id="444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446"/>
    <w:bookmarkStart w:name="z8245" w:id="4447"/>
    <w:p>
      <w:pPr>
        <w:spacing w:after="0"/>
        <w:ind w:left="0"/>
        <w:jc w:val="both"/>
      </w:pPr>
      <w:r>
        <w:rPr>
          <w:rFonts w:ascii="Times New Roman"/>
          <w:b w:val="false"/>
          <w:i w:val="false"/>
          <w:color w:val="000000"/>
          <w:sz w:val="28"/>
        </w:rPr>
        <w:t>
      29)подготовка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447"/>
    <w:bookmarkStart w:name="z8246" w:id="444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448"/>
    <w:bookmarkStart w:name="z8247" w:id="444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449"/>
    <w:bookmarkStart w:name="z8248" w:id="445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250" w:id="445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451"/>
    <w:bookmarkStart w:name="z8251" w:id="445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93" w:id="4453"/>
    <w:p>
      <w:pPr>
        <w:spacing w:after="0"/>
        <w:ind w:left="0"/>
        <w:jc w:val="both"/>
      </w:pPr>
      <w:r>
        <w:rPr>
          <w:rFonts w:ascii="Times New Roman"/>
          <w:b w:val="false"/>
          <w:i w:val="false"/>
          <w:color w:val="000000"/>
          <w:sz w:val="28"/>
        </w:rPr>
        <w:t>
      15. Права и обязанности:</w:t>
      </w:r>
    </w:p>
    <w:bookmarkEnd w:id="4453"/>
    <w:bookmarkStart w:name="z8253" w:id="445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454"/>
    <w:bookmarkStart w:name="z8254" w:id="445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455"/>
    <w:bookmarkStart w:name="z8255" w:id="445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456"/>
    <w:bookmarkStart w:name="z8256" w:id="445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457"/>
    <w:bookmarkStart w:name="z1594" w:id="4458"/>
    <w:p>
      <w:pPr>
        <w:spacing w:after="0"/>
        <w:ind w:left="0"/>
        <w:jc w:val="left"/>
      </w:pPr>
      <w:r>
        <w:rPr>
          <w:rFonts w:ascii="Times New Roman"/>
          <w:b/>
          <w:i w:val="false"/>
          <w:color w:val="000000"/>
        </w:rPr>
        <w:t xml:space="preserve"> 3. Организация деятельности Отдела</w:t>
      </w:r>
    </w:p>
    <w:bookmarkEnd w:id="4458"/>
    <w:bookmarkStart w:name="z1595" w:id="445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459"/>
    <w:bookmarkStart w:name="z1596" w:id="446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460"/>
    <w:bookmarkStart w:name="z1597" w:id="4461"/>
    <w:p>
      <w:pPr>
        <w:spacing w:after="0"/>
        <w:ind w:left="0"/>
        <w:jc w:val="both"/>
      </w:pPr>
      <w:r>
        <w:rPr>
          <w:rFonts w:ascii="Times New Roman"/>
          <w:b w:val="false"/>
          <w:i w:val="false"/>
          <w:color w:val="000000"/>
          <w:sz w:val="28"/>
        </w:rPr>
        <w:t>
      18. Полномочия Начальника Отдела:</w:t>
      </w:r>
    </w:p>
    <w:bookmarkEnd w:id="4461"/>
    <w:bookmarkStart w:name="z8257" w:id="4462"/>
    <w:p>
      <w:pPr>
        <w:spacing w:after="0"/>
        <w:ind w:left="0"/>
        <w:jc w:val="both"/>
      </w:pPr>
      <w:r>
        <w:rPr>
          <w:rFonts w:ascii="Times New Roman"/>
          <w:b w:val="false"/>
          <w:i w:val="false"/>
          <w:color w:val="000000"/>
          <w:sz w:val="28"/>
        </w:rPr>
        <w:t>
      1) без доверенности действует от имени Отдела;</w:t>
      </w:r>
    </w:p>
    <w:bookmarkEnd w:id="4462"/>
    <w:bookmarkStart w:name="z8258" w:id="446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463"/>
    <w:bookmarkStart w:name="z8259" w:id="446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464"/>
    <w:bookmarkStart w:name="z8260" w:id="446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465"/>
    <w:bookmarkStart w:name="z8261" w:id="446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466"/>
    <w:bookmarkStart w:name="z8262" w:id="446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467"/>
    <w:bookmarkStart w:name="z8263" w:id="446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468"/>
    <w:bookmarkStart w:name="z8264" w:id="446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469"/>
    <w:bookmarkStart w:name="z8265" w:id="447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470"/>
    <w:bookmarkStart w:name="z8266" w:id="447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471"/>
    <w:bookmarkStart w:name="z8267" w:id="447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472"/>
    <w:bookmarkStart w:name="z8268" w:id="447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473"/>
    <w:bookmarkStart w:name="z8269" w:id="447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474"/>
    <w:bookmarkStart w:name="z8270" w:id="447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475"/>
    <w:bookmarkStart w:name="z8271" w:id="447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Алакольского района;</w:t>
      </w:r>
    </w:p>
    <w:bookmarkEnd w:id="4476"/>
    <w:bookmarkStart w:name="z8272" w:id="447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477"/>
    <w:bookmarkStart w:name="z8273" w:id="447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478"/>
    <w:bookmarkStart w:name="z8274" w:id="447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479"/>
    <w:bookmarkStart w:name="z1598" w:id="4480"/>
    <w:p>
      <w:pPr>
        <w:spacing w:after="0"/>
        <w:ind w:left="0"/>
        <w:jc w:val="left"/>
      </w:pPr>
      <w:r>
        <w:rPr>
          <w:rFonts w:ascii="Times New Roman"/>
          <w:b/>
          <w:i w:val="false"/>
          <w:color w:val="000000"/>
        </w:rPr>
        <w:t xml:space="preserve"> 4. Имущество Отдела</w:t>
      </w:r>
    </w:p>
    <w:bookmarkEnd w:id="4480"/>
    <w:bookmarkStart w:name="z1599" w:id="448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481"/>
    <w:bookmarkStart w:name="z8275" w:id="448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82"/>
    <w:bookmarkStart w:name="z1600" w:id="448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483"/>
    <w:bookmarkStart w:name="z1601" w:id="4484"/>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484"/>
    <w:bookmarkStart w:name="z1602" w:id="4485"/>
    <w:p>
      <w:pPr>
        <w:spacing w:after="0"/>
        <w:ind w:left="0"/>
        <w:jc w:val="left"/>
      </w:pPr>
      <w:r>
        <w:rPr>
          <w:rFonts w:ascii="Times New Roman"/>
          <w:b/>
          <w:i w:val="false"/>
          <w:color w:val="000000"/>
        </w:rPr>
        <w:t xml:space="preserve"> 5. Реорганизация и упразднения Отдела</w:t>
      </w:r>
    </w:p>
    <w:bookmarkEnd w:id="4485"/>
    <w:bookmarkStart w:name="z1603" w:id="448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605" w:id="448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Балхашского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487"/>
    <w:bookmarkStart w:name="z1607" w:id="4488"/>
    <w:p>
      <w:pPr>
        <w:spacing w:after="0"/>
        <w:ind w:left="0"/>
        <w:jc w:val="both"/>
      </w:pPr>
      <w:r>
        <w:rPr>
          <w:rFonts w:ascii="Times New Roman"/>
          <w:b w:val="false"/>
          <w:i w:val="false"/>
          <w:color w:val="000000"/>
          <w:sz w:val="28"/>
        </w:rPr>
        <w:t>
      1. Отдел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4488"/>
    <w:bookmarkStart w:name="z1608" w:id="448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489"/>
    <w:bookmarkStart w:name="z1609" w:id="449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490"/>
    <w:bookmarkStart w:name="z1610" w:id="449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491"/>
    <w:bookmarkStart w:name="z1611" w:id="449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492"/>
    <w:bookmarkStart w:name="z1612" w:id="449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493"/>
    <w:bookmarkStart w:name="z1613" w:id="449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494"/>
    <w:bookmarkStart w:name="z1614" w:id="4495"/>
    <w:p>
      <w:pPr>
        <w:spacing w:after="0"/>
        <w:ind w:left="0"/>
        <w:jc w:val="both"/>
      </w:pPr>
      <w:r>
        <w:rPr>
          <w:rFonts w:ascii="Times New Roman"/>
          <w:b w:val="false"/>
          <w:i w:val="false"/>
          <w:color w:val="000000"/>
          <w:sz w:val="28"/>
        </w:rPr>
        <w:t>
      8. Юридический адрес Отдела: Республика Казахстан, индекс 040300 Алматинская область, Балхашский район, поселок Баканас, микрорайон "Салтанат" № 30.</w:t>
      </w:r>
    </w:p>
    <w:bookmarkEnd w:id="4495"/>
    <w:bookmarkStart w:name="z1615" w:id="449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496"/>
    <w:bookmarkStart w:name="z1616" w:id="449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497"/>
    <w:bookmarkStart w:name="z1617" w:id="449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498"/>
    <w:bookmarkStart w:name="z1618" w:id="449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499"/>
    <w:bookmarkStart w:name="z8276" w:id="450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500"/>
    <w:bookmarkStart w:name="z1619" w:id="4501"/>
    <w:p>
      <w:pPr>
        <w:spacing w:after="0"/>
        <w:ind w:left="0"/>
        <w:jc w:val="left"/>
      </w:pPr>
      <w:r>
        <w:rPr>
          <w:rFonts w:ascii="Times New Roman"/>
          <w:b/>
          <w:i w:val="false"/>
          <w:color w:val="000000"/>
        </w:rPr>
        <w:t xml:space="preserve"> 2. Основные задачи, функции, права и обязанности Отдела</w:t>
      </w:r>
    </w:p>
    <w:bookmarkEnd w:id="4501"/>
    <w:bookmarkStart w:name="z1620" w:id="4502"/>
    <w:p>
      <w:pPr>
        <w:spacing w:after="0"/>
        <w:ind w:left="0"/>
        <w:jc w:val="both"/>
      </w:pPr>
      <w:r>
        <w:rPr>
          <w:rFonts w:ascii="Times New Roman"/>
          <w:b w:val="false"/>
          <w:i w:val="false"/>
          <w:color w:val="000000"/>
          <w:sz w:val="28"/>
        </w:rPr>
        <w:t>
      13. Задачи Отдела:</w:t>
      </w:r>
    </w:p>
    <w:bookmarkEnd w:id="4502"/>
    <w:bookmarkStart w:name="z8277" w:id="450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503"/>
    <w:bookmarkStart w:name="z8278" w:id="450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504"/>
    <w:bookmarkStart w:name="z8279" w:id="450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505"/>
    <w:bookmarkStart w:name="z8280" w:id="4506"/>
    <w:p>
      <w:pPr>
        <w:spacing w:after="0"/>
        <w:ind w:left="0"/>
        <w:jc w:val="both"/>
      </w:pPr>
      <w:r>
        <w:rPr>
          <w:rFonts w:ascii="Times New Roman"/>
          <w:b w:val="false"/>
          <w:i w:val="false"/>
          <w:color w:val="000000"/>
          <w:sz w:val="28"/>
        </w:rPr>
        <w:t>
      4) организация предупреждения и тушения пожаров.</w:t>
      </w:r>
    </w:p>
    <w:bookmarkEnd w:id="4506"/>
    <w:bookmarkStart w:name="z1621" w:id="4507"/>
    <w:p>
      <w:pPr>
        <w:spacing w:after="0"/>
        <w:ind w:left="0"/>
        <w:jc w:val="both"/>
      </w:pPr>
      <w:r>
        <w:rPr>
          <w:rFonts w:ascii="Times New Roman"/>
          <w:b w:val="false"/>
          <w:i w:val="false"/>
          <w:color w:val="000000"/>
          <w:sz w:val="28"/>
        </w:rPr>
        <w:t>
      14. Функции Отдела:</w:t>
      </w:r>
    </w:p>
    <w:bookmarkEnd w:id="4507"/>
    <w:bookmarkStart w:name="z8281" w:id="450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508"/>
    <w:bookmarkStart w:name="z8282" w:id="4509"/>
    <w:p>
      <w:pPr>
        <w:spacing w:after="0"/>
        <w:ind w:left="0"/>
        <w:jc w:val="both"/>
      </w:pPr>
      <w:r>
        <w:rPr>
          <w:rFonts w:ascii="Times New Roman"/>
          <w:b w:val="false"/>
          <w:i w:val="false"/>
          <w:color w:val="000000"/>
          <w:sz w:val="28"/>
        </w:rPr>
        <w:t>
      2) обеспечение деятельности сил гражданской защиты;</w:t>
      </w:r>
    </w:p>
    <w:bookmarkEnd w:id="4509"/>
    <w:bookmarkStart w:name="z8283" w:id="451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510"/>
    <w:bookmarkStart w:name="z8284" w:id="451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511"/>
    <w:bookmarkStart w:name="z8285" w:id="451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512"/>
    <w:bookmarkStart w:name="z8286" w:id="451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513"/>
    <w:bookmarkStart w:name="z8287" w:id="451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514"/>
    <w:bookmarkStart w:name="z8288" w:id="451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515"/>
    <w:bookmarkStart w:name="z8289" w:id="451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516"/>
    <w:bookmarkStart w:name="z8290" w:id="451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517"/>
    <w:bookmarkStart w:name="z8291" w:id="451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518"/>
    <w:bookmarkStart w:name="z8292" w:id="451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294" w:id="452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520"/>
    <w:bookmarkStart w:name="z8295" w:id="452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521"/>
    <w:bookmarkStart w:name="z8296" w:id="452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522"/>
    <w:bookmarkStart w:name="z8297" w:id="452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4523"/>
    <w:bookmarkStart w:name="z8298" w:id="452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4524"/>
    <w:bookmarkStart w:name="z8299" w:id="452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525"/>
    <w:bookmarkStart w:name="z8300" w:id="452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526"/>
    <w:bookmarkStart w:name="z8301" w:id="452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4527"/>
    <w:bookmarkStart w:name="z8302" w:id="452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4528"/>
    <w:bookmarkStart w:name="z8303" w:id="452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4529"/>
    <w:bookmarkStart w:name="z8304" w:id="453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4530"/>
    <w:bookmarkStart w:name="z8305" w:id="453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4531"/>
    <w:bookmarkStart w:name="z8306" w:id="453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532"/>
    <w:bookmarkStart w:name="z8307" w:id="453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533"/>
    <w:bookmarkStart w:name="z8308" w:id="453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534"/>
    <w:bookmarkStart w:name="z8309" w:id="453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535"/>
    <w:bookmarkStart w:name="z8310" w:id="4536"/>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4536"/>
    <w:bookmarkStart w:name="z8311" w:id="4537"/>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4537"/>
    <w:bookmarkStart w:name="z8312" w:id="4538"/>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4538"/>
    <w:bookmarkStart w:name="z8313" w:id="4539"/>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4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15" w:id="4540"/>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4540"/>
    <w:bookmarkStart w:name="z8316" w:id="454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22" w:id="4542"/>
    <w:p>
      <w:pPr>
        <w:spacing w:after="0"/>
        <w:ind w:left="0"/>
        <w:jc w:val="both"/>
      </w:pPr>
      <w:r>
        <w:rPr>
          <w:rFonts w:ascii="Times New Roman"/>
          <w:b w:val="false"/>
          <w:i w:val="false"/>
          <w:color w:val="000000"/>
          <w:sz w:val="28"/>
        </w:rPr>
        <w:t>
      15. Права и обязанности:</w:t>
      </w:r>
    </w:p>
    <w:bookmarkEnd w:id="4542"/>
    <w:bookmarkStart w:name="z8318" w:id="454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543"/>
    <w:bookmarkStart w:name="z8319" w:id="454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544"/>
    <w:bookmarkStart w:name="z8320" w:id="454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545"/>
    <w:bookmarkStart w:name="z8321" w:id="454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546"/>
    <w:bookmarkStart w:name="z1623" w:id="4547"/>
    <w:p>
      <w:pPr>
        <w:spacing w:after="0"/>
        <w:ind w:left="0"/>
        <w:jc w:val="left"/>
      </w:pPr>
      <w:r>
        <w:rPr>
          <w:rFonts w:ascii="Times New Roman"/>
          <w:b/>
          <w:i w:val="false"/>
          <w:color w:val="000000"/>
        </w:rPr>
        <w:t xml:space="preserve"> 3. Организация деятельности Отдела</w:t>
      </w:r>
    </w:p>
    <w:bookmarkEnd w:id="4547"/>
    <w:bookmarkStart w:name="z1624" w:id="454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548"/>
    <w:bookmarkStart w:name="z1625" w:id="454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549"/>
    <w:bookmarkStart w:name="z1626" w:id="4550"/>
    <w:p>
      <w:pPr>
        <w:spacing w:after="0"/>
        <w:ind w:left="0"/>
        <w:jc w:val="both"/>
      </w:pPr>
      <w:r>
        <w:rPr>
          <w:rFonts w:ascii="Times New Roman"/>
          <w:b w:val="false"/>
          <w:i w:val="false"/>
          <w:color w:val="000000"/>
          <w:sz w:val="28"/>
        </w:rPr>
        <w:t>
      18. Полномочия Начальника Отдела:</w:t>
      </w:r>
    </w:p>
    <w:bookmarkEnd w:id="4550"/>
    <w:bookmarkStart w:name="z8322" w:id="4551"/>
    <w:p>
      <w:pPr>
        <w:spacing w:after="0"/>
        <w:ind w:left="0"/>
        <w:jc w:val="both"/>
      </w:pPr>
      <w:r>
        <w:rPr>
          <w:rFonts w:ascii="Times New Roman"/>
          <w:b w:val="false"/>
          <w:i w:val="false"/>
          <w:color w:val="000000"/>
          <w:sz w:val="28"/>
        </w:rPr>
        <w:t>
      1) без доверенности действует от имени Отдела;</w:t>
      </w:r>
    </w:p>
    <w:bookmarkEnd w:id="4551"/>
    <w:bookmarkStart w:name="z8323" w:id="455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552"/>
    <w:bookmarkStart w:name="z8324" w:id="455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553"/>
    <w:bookmarkStart w:name="z8325" w:id="455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554"/>
    <w:bookmarkStart w:name="z8326" w:id="455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555"/>
    <w:bookmarkStart w:name="z8327" w:id="455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556"/>
    <w:bookmarkStart w:name="z8328" w:id="455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557"/>
    <w:bookmarkStart w:name="z8329" w:id="455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558"/>
    <w:bookmarkStart w:name="z8330" w:id="455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559"/>
    <w:bookmarkStart w:name="z8331" w:id="456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560"/>
    <w:bookmarkStart w:name="z8332" w:id="456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561"/>
    <w:bookmarkStart w:name="z8333" w:id="456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562"/>
    <w:bookmarkStart w:name="z8334" w:id="456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563"/>
    <w:bookmarkStart w:name="z8335" w:id="456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564"/>
    <w:bookmarkStart w:name="z8336" w:id="456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Балхашского района;</w:t>
      </w:r>
    </w:p>
    <w:bookmarkEnd w:id="4565"/>
    <w:bookmarkStart w:name="z8337" w:id="456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566"/>
    <w:bookmarkStart w:name="z8338" w:id="456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567"/>
    <w:bookmarkStart w:name="z8339" w:id="4568"/>
    <w:p>
      <w:pPr>
        <w:spacing w:after="0"/>
        <w:ind w:left="0"/>
        <w:jc w:val="both"/>
      </w:pPr>
      <w:r>
        <w:rPr>
          <w:rFonts w:ascii="Times New Roman"/>
          <w:b w:val="false"/>
          <w:i w:val="false"/>
          <w:color w:val="000000"/>
          <w:sz w:val="28"/>
        </w:rPr>
        <w:t xml:space="preserve">
      18) осуществляет иные полномочия в соответствии с законодательством Республики Казахстан. </w:t>
      </w:r>
    </w:p>
    <w:bookmarkEnd w:id="4568"/>
    <w:bookmarkStart w:name="z1627" w:id="4569"/>
    <w:p>
      <w:pPr>
        <w:spacing w:after="0"/>
        <w:ind w:left="0"/>
        <w:jc w:val="left"/>
      </w:pPr>
      <w:r>
        <w:rPr>
          <w:rFonts w:ascii="Times New Roman"/>
          <w:b/>
          <w:i w:val="false"/>
          <w:color w:val="000000"/>
        </w:rPr>
        <w:t xml:space="preserve"> 4. Имущество Отдела</w:t>
      </w:r>
    </w:p>
    <w:bookmarkEnd w:id="4569"/>
    <w:bookmarkStart w:name="z1628" w:id="457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4570"/>
    <w:bookmarkStart w:name="z8340" w:id="457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571"/>
    <w:bookmarkStart w:name="z1629" w:id="457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572"/>
    <w:bookmarkStart w:name="z1630" w:id="4573"/>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573"/>
    <w:bookmarkStart w:name="z1631" w:id="4574"/>
    <w:p>
      <w:pPr>
        <w:spacing w:after="0"/>
        <w:ind w:left="0"/>
        <w:jc w:val="left"/>
      </w:pPr>
      <w:r>
        <w:rPr>
          <w:rFonts w:ascii="Times New Roman"/>
          <w:b/>
          <w:i w:val="false"/>
          <w:color w:val="000000"/>
        </w:rPr>
        <w:t xml:space="preserve"> 5. Реорганизация и упразднение Отдела</w:t>
      </w:r>
    </w:p>
    <w:bookmarkEnd w:id="4574"/>
    <w:bookmarkStart w:name="z1632" w:id="457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634" w:id="457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Енбекшиказахского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4576"/>
    <w:bookmarkStart w:name="z1636" w:id="4577"/>
    <w:p>
      <w:pPr>
        <w:spacing w:after="0"/>
        <w:ind w:left="0"/>
        <w:jc w:val="both"/>
      </w:pPr>
      <w:r>
        <w:rPr>
          <w:rFonts w:ascii="Times New Roman"/>
          <w:b w:val="false"/>
          <w:i w:val="false"/>
          <w:color w:val="000000"/>
          <w:sz w:val="28"/>
        </w:rPr>
        <w:t>
      1. Отдел по чрезвычайным ситуациям Енбекшиказахского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4577"/>
    <w:bookmarkStart w:name="z1637" w:id="457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578"/>
    <w:bookmarkStart w:name="z1638" w:id="457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579"/>
    <w:bookmarkStart w:name="z1639" w:id="458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580"/>
    <w:bookmarkStart w:name="z1640" w:id="458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581"/>
    <w:bookmarkStart w:name="z1641" w:id="458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582"/>
    <w:bookmarkStart w:name="z1642" w:id="4583"/>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4583"/>
    <w:bookmarkStart w:name="z1643" w:id="4584"/>
    <w:p>
      <w:pPr>
        <w:spacing w:after="0"/>
        <w:ind w:left="0"/>
        <w:jc w:val="both"/>
      </w:pPr>
      <w:r>
        <w:rPr>
          <w:rFonts w:ascii="Times New Roman"/>
          <w:b w:val="false"/>
          <w:i w:val="false"/>
          <w:color w:val="000000"/>
          <w:sz w:val="28"/>
        </w:rPr>
        <w:t>
      8. Юридический адрес Отдела: Республика Казахстан, индекс 040408 Алматинская область, Енбекшиказахский район, город Есик, улица Ш.Валиханова № 24-а.</w:t>
      </w:r>
    </w:p>
    <w:bookmarkEnd w:id="4584"/>
    <w:bookmarkStart w:name="z1644" w:id="458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Енбекшиказахского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585"/>
    <w:bookmarkStart w:name="z1645" w:id="458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586"/>
    <w:bookmarkStart w:name="z1646" w:id="458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587"/>
    <w:bookmarkStart w:name="z1647" w:id="458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588"/>
    <w:bookmarkStart w:name="z8341" w:id="458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589"/>
    <w:bookmarkStart w:name="z1648" w:id="4590"/>
    <w:p>
      <w:pPr>
        <w:spacing w:after="0"/>
        <w:ind w:left="0"/>
        <w:jc w:val="left"/>
      </w:pPr>
      <w:r>
        <w:rPr>
          <w:rFonts w:ascii="Times New Roman"/>
          <w:b/>
          <w:i w:val="false"/>
          <w:color w:val="000000"/>
        </w:rPr>
        <w:t xml:space="preserve"> 2. Основные задачи, функции, права и обязанности Отдела</w:t>
      </w:r>
    </w:p>
    <w:bookmarkEnd w:id="4590"/>
    <w:bookmarkStart w:name="z1649" w:id="4591"/>
    <w:p>
      <w:pPr>
        <w:spacing w:after="0"/>
        <w:ind w:left="0"/>
        <w:jc w:val="both"/>
      </w:pPr>
      <w:r>
        <w:rPr>
          <w:rFonts w:ascii="Times New Roman"/>
          <w:b w:val="false"/>
          <w:i w:val="false"/>
          <w:color w:val="000000"/>
          <w:sz w:val="28"/>
        </w:rPr>
        <w:t>
      13. Задачи Отдела:</w:t>
      </w:r>
    </w:p>
    <w:bookmarkEnd w:id="4591"/>
    <w:bookmarkStart w:name="z8342" w:id="459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592"/>
    <w:bookmarkStart w:name="z8343" w:id="459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593"/>
    <w:bookmarkStart w:name="z8344" w:id="459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594"/>
    <w:bookmarkStart w:name="z8345" w:id="4595"/>
    <w:p>
      <w:pPr>
        <w:spacing w:after="0"/>
        <w:ind w:left="0"/>
        <w:jc w:val="both"/>
      </w:pPr>
      <w:r>
        <w:rPr>
          <w:rFonts w:ascii="Times New Roman"/>
          <w:b w:val="false"/>
          <w:i w:val="false"/>
          <w:color w:val="000000"/>
          <w:sz w:val="28"/>
        </w:rPr>
        <w:t>
      4) организация предупреждения и тушения пожаров.</w:t>
      </w:r>
    </w:p>
    <w:bookmarkEnd w:id="4595"/>
    <w:bookmarkStart w:name="z1650" w:id="4596"/>
    <w:p>
      <w:pPr>
        <w:spacing w:after="0"/>
        <w:ind w:left="0"/>
        <w:jc w:val="both"/>
      </w:pPr>
      <w:r>
        <w:rPr>
          <w:rFonts w:ascii="Times New Roman"/>
          <w:b w:val="false"/>
          <w:i w:val="false"/>
          <w:color w:val="000000"/>
          <w:sz w:val="28"/>
        </w:rPr>
        <w:t>
      14. Функции Отдела:</w:t>
      </w:r>
    </w:p>
    <w:bookmarkEnd w:id="4596"/>
    <w:bookmarkStart w:name="z8346" w:id="459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597"/>
    <w:bookmarkStart w:name="z8347" w:id="4598"/>
    <w:p>
      <w:pPr>
        <w:spacing w:after="0"/>
        <w:ind w:left="0"/>
        <w:jc w:val="both"/>
      </w:pPr>
      <w:r>
        <w:rPr>
          <w:rFonts w:ascii="Times New Roman"/>
          <w:b w:val="false"/>
          <w:i w:val="false"/>
          <w:color w:val="000000"/>
          <w:sz w:val="28"/>
        </w:rPr>
        <w:t>
      2) обеспечение деятельности сил гражданской защиты;</w:t>
      </w:r>
    </w:p>
    <w:bookmarkEnd w:id="4598"/>
    <w:bookmarkStart w:name="z8348" w:id="459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599"/>
    <w:bookmarkStart w:name="z8349" w:id="460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600"/>
    <w:bookmarkStart w:name="z8350" w:id="460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601"/>
    <w:bookmarkStart w:name="z8351" w:id="460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602"/>
    <w:bookmarkStart w:name="z8352" w:id="460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603"/>
    <w:bookmarkStart w:name="z8353" w:id="460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604"/>
    <w:bookmarkStart w:name="z8354" w:id="460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605"/>
    <w:bookmarkStart w:name="z8355" w:id="460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606"/>
    <w:bookmarkStart w:name="z8356" w:id="460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607"/>
    <w:bookmarkStart w:name="z8357" w:id="460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359" w:id="460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609"/>
    <w:bookmarkStart w:name="z8360" w:id="461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610"/>
    <w:bookmarkStart w:name="z8361" w:id="461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611"/>
    <w:bookmarkStart w:name="z8362" w:id="461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612"/>
    <w:bookmarkStart w:name="z8363" w:id="461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613"/>
    <w:bookmarkStart w:name="z8364" w:id="461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614"/>
    <w:bookmarkStart w:name="z8365" w:id="461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615"/>
    <w:bookmarkStart w:name="z8366" w:id="461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616"/>
    <w:bookmarkStart w:name="z8367" w:id="461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617"/>
    <w:bookmarkStart w:name="z8368" w:id="461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618"/>
    <w:bookmarkStart w:name="z8369" w:id="461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619"/>
    <w:bookmarkStart w:name="z8370" w:id="462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620"/>
    <w:bookmarkStart w:name="z8371" w:id="462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621"/>
    <w:bookmarkStart w:name="z8372" w:id="462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622"/>
    <w:bookmarkStart w:name="z8373" w:id="462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623"/>
    <w:bookmarkStart w:name="z8374" w:id="462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624"/>
    <w:bookmarkStart w:name="z8375" w:id="462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625"/>
    <w:bookmarkStart w:name="z8376" w:id="462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626"/>
    <w:bookmarkStart w:name="z8377" w:id="462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627"/>
    <w:bookmarkStart w:name="z8378" w:id="462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80" w:id="462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629"/>
    <w:bookmarkStart w:name="z8381" w:id="463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51" w:id="4631"/>
    <w:p>
      <w:pPr>
        <w:spacing w:after="0"/>
        <w:ind w:left="0"/>
        <w:jc w:val="both"/>
      </w:pPr>
      <w:r>
        <w:rPr>
          <w:rFonts w:ascii="Times New Roman"/>
          <w:b w:val="false"/>
          <w:i w:val="false"/>
          <w:color w:val="000000"/>
          <w:sz w:val="28"/>
        </w:rPr>
        <w:t>
      15. Права и обязанности:</w:t>
      </w:r>
    </w:p>
    <w:bookmarkEnd w:id="4631"/>
    <w:bookmarkStart w:name="z8383" w:id="463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632"/>
    <w:bookmarkStart w:name="z8384" w:id="463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633"/>
    <w:bookmarkStart w:name="z8385" w:id="463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634"/>
    <w:bookmarkStart w:name="z8386" w:id="463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635"/>
    <w:bookmarkStart w:name="z8387" w:id="4636"/>
    <w:p>
      <w:pPr>
        <w:spacing w:after="0"/>
        <w:ind w:left="0"/>
        <w:jc w:val="left"/>
      </w:pPr>
      <w:r>
        <w:rPr>
          <w:rFonts w:ascii="Times New Roman"/>
          <w:b/>
          <w:i w:val="false"/>
          <w:color w:val="000000"/>
        </w:rPr>
        <w:t xml:space="preserve"> 3. Организация деятельности Отдела</w:t>
      </w:r>
    </w:p>
    <w:bookmarkEnd w:id="4636"/>
    <w:bookmarkStart w:name="z1652" w:id="463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637"/>
    <w:bookmarkStart w:name="z1653" w:id="463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638"/>
    <w:bookmarkStart w:name="z1654" w:id="4639"/>
    <w:p>
      <w:pPr>
        <w:spacing w:after="0"/>
        <w:ind w:left="0"/>
        <w:jc w:val="both"/>
      </w:pPr>
      <w:r>
        <w:rPr>
          <w:rFonts w:ascii="Times New Roman"/>
          <w:b w:val="false"/>
          <w:i w:val="false"/>
          <w:color w:val="000000"/>
          <w:sz w:val="28"/>
        </w:rPr>
        <w:t>
      18. Полномочия Начальника Отдела:</w:t>
      </w:r>
    </w:p>
    <w:bookmarkEnd w:id="4639"/>
    <w:bookmarkStart w:name="z8388" w:id="4640"/>
    <w:p>
      <w:pPr>
        <w:spacing w:after="0"/>
        <w:ind w:left="0"/>
        <w:jc w:val="both"/>
      </w:pPr>
      <w:r>
        <w:rPr>
          <w:rFonts w:ascii="Times New Roman"/>
          <w:b w:val="false"/>
          <w:i w:val="false"/>
          <w:color w:val="000000"/>
          <w:sz w:val="28"/>
        </w:rPr>
        <w:t>
      1) без доверенности действует от имени Отдела;</w:t>
      </w:r>
    </w:p>
    <w:bookmarkEnd w:id="4640"/>
    <w:bookmarkStart w:name="z8389" w:id="464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641"/>
    <w:bookmarkStart w:name="z8390" w:id="464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642"/>
    <w:bookmarkStart w:name="z8391" w:id="464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643"/>
    <w:bookmarkStart w:name="z8392" w:id="464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644"/>
    <w:bookmarkStart w:name="z8393" w:id="464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645"/>
    <w:bookmarkStart w:name="z8394" w:id="464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646"/>
    <w:bookmarkStart w:name="z8395" w:id="464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647"/>
    <w:bookmarkStart w:name="z8396" w:id="464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648"/>
    <w:bookmarkStart w:name="z8397" w:id="464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649"/>
    <w:bookmarkStart w:name="z8398" w:id="465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650"/>
    <w:bookmarkStart w:name="z8399" w:id="465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651"/>
    <w:bookmarkStart w:name="z8400" w:id="465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652"/>
    <w:bookmarkStart w:name="z8401" w:id="465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653"/>
    <w:bookmarkStart w:name="z8402" w:id="465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Енбекшиказахского района;</w:t>
      </w:r>
    </w:p>
    <w:bookmarkEnd w:id="4654"/>
    <w:bookmarkStart w:name="z8403" w:id="465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655"/>
    <w:bookmarkStart w:name="z8404" w:id="465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656"/>
    <w:bookmarkStart w:name="z8405" w:id="465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657"/>
    <w:bookmarkStart w:name="z1655" w:id="4658"/>
    <w:p>
      <w:pPr>
        <w:spacing w:after="0"/>
        <w:ind w:left="0"/>
        <w:jc w:val="left"/>
      </w:pPr>
      <w:r>
        <w:rPr>
          <w:rFonts w:ascii="Times New Roman"/>
          <w:b/>
          <w:i w:val="false"/>
          <w:color w:val="000000"/>
        </w:rPr>
        <w:t xml:space="preserve"> 4. Имущество Отдела</w:t>
      </w:r>
    </w:p>
    <w:bookmarkEnd w:id="4658"/>
    <w:bookmarkStart w:name="z1656" w:id="465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659"/>
    <w:bookmarkStart w:name="z8406" w:id="466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660"/>
    <w:bookmarkStart w:name="z1657" w:id="466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661"/>
    <w:bookmarkStart w:name="z1658" w:id="4662"/>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662"/>
    <w:bookmarkStart w:name="z1659" w:id="4663"/>
    <w:p>
      <w:pPr>
        <w:spacing w:after="0"/>
        <w:ind w:left="0"/>
        <w:jc w:val="left"/>
      </w:pPr>
      <w:r>
        <w:rPr>
          <w:rFonts w:ascii="Times New Roman"/>
          <w:b/>
          <w:i w:val="false"/>
          <w:color w:val="000000"/>
        </w:rPr>
        <w:t xml:space="preserve"> 5. Реорганизация и упразднение Отдела</w:t>
      </w:r>
    </w:p>
    <w:bookmarkEnd w:id="4663"/>
    <w:bookmarkStart w:name="z1660" w:id="466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662" w:id="466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Ескельдинского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665"/>
    <w:bookmarkStart w:name="z1664" w:id="4666"/>
    <w:p>
      <w:pPr>
        <w:spacing w:after="0"/>
        <w:ind w:left="0"/>
        <w:jc w:val="both"/>
      </w:pPr>
      <w:r>
        <w:rPr>
          <w:rFonts w:ascii="Times New Roman"/>
          <w:b w:val="false"/>
          <w:i w:val="false"/>
          <w:color w:val="000000"/>
          <w:sz w:val="28"/>
        </w:rPr>
        <w:t>
      1. Отдел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4666"/>
    <w:bookmarkStart w:name="z1665" w:id="466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667"/>
    <w:bookmarkStart w:name="z1666" w:id="466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668"/>
    <w:bookmarkStart w:name="z1667" w:id="466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669"/>
    <w:bookmarkStart w:name="z1668" w:id="467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670"/>
    <w:bookmarkStart w:name="z1669" w:id="467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671"/>
    <w:bookmarkStart w:name="z1670" w:id="467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672"/>
    <w:bookmarkStart w:name="z1671" w:id="4673"/>
    <w:p>
      <w:pPr>
        <w:spacing w:after="0"/>
        <w:ind w:left="0"/>
        <w:jc w:val="both"/>
      </w:pPr>
      <w:r>
        <w:rPr>
          <w:rFonts w:ascii="Times New Roman"/>
          <w:b w:val="false"/>
          <w:i w:val="false"/>
          <w:color w:val="000000"/>
          <w:sz w:val="28"/>
        </w:rPr>
        <w:t>
      8. Юридический адрес Отдела: Республика Казахстан, индекс 040500 Алматинская область, Ескельдинский район, поселок Карабулак, улица Ауезова № 13.</w:t>
      </w:r>
    </w:p>
    <w:bookmarkEnd w:id="4673"/>
    <w:bookmarkStart w:name="z1672" w:id="467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674"/>
    <w:bookmarkStart w:name="z1673" w:id="467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675"/>
    <w:bookmarkStart w:name="z1674" w:id="467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676"/>
    <w:bookmarkStart w:name="z1675" w:id="467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677"/>
    <w:bookmarkStart w:name="z8407" w:id="467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678"/>
    <w:bookmarkStart w:name="z1676" w:id="4679"/>
    <w:p>
      <w:pPr>
        <w:spacing w:after="0"/>
        <w:ind w:left="0"/>
        <w:jc w:val="left"/>
      </w:pPr>
      <w:r>
        <w:rPr>
          <w:rFonts w:ascii="Times New Roman"/>
          <w:b/>
          <w:i w:val="false"/>
          <w:color w:val="000000"/>
        </w:rPr>
        <w:t xml:space="preserve"> 2. Основные задачи, функции, права и обязанности Отдела</w:t>
      </w:r>
    </w:p>
    <w:bookmarkEnd w:id="4679"/>
    <w:bookmarkStart w:name="z1677" w:id="4680"/>
    <w:p>
      <w:pPr>
        <w:spacing w:after="0"/>
        <w:ind w:left="0"/>
        <w:jc w:val="both"/>
      </w:pPr>
      <w:r>
        <w:rPr>
          <w:rFonts w:ascii="Times New Roman"/>
          <w:b w:val="false"/>
          <w:i w:val="false"/>
          <w:color w:val="000000"/>
          <w:sz w:val="28"/>
        </w:rPr>
        <w:t>
      13. Задачи Отдела:</w:t>
      </w:r>
    </w:p>
    <w:bookmarkEnd w:id="4680"/>
    <w:bookmarkStart w:name="z8408" w:id="468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681"/>
    <w:bookmarkStart w:name="z8409" w:id="468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682"/>
    <w:bookmarkStart w:name="z8410" w:id="468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683"/>
    <w:bookmarkStart w:name="z8411" w:id="4684"/>
    <w:p>
      <w:pPr>
        <w:spacing w:after="0"/>
        <w:ind w:left="0"/>
        <w:jc w:val="both"/>
      </w:pPr>
      <w:r>
        <w:rPr>
          <w:rFonts w:ascii="Times New Roman"/>
          <w:b w:val="false"/>
          <w:i w:val="false"/>
          <w:color w:val="000000"/>
          <w:sz w:val="28"/>
        </w:rPr>
        <w:t>
      4) организация предупреждения и тушения пожаров.</w:t>
      </w:r>
    </w:p>
    <w:bookmarkEnd w:id="4684"/>
    <w:bookmarkStart w:name="z1678" w:id="4685"/>
    <w:p>
      <w:pPr>
        <w:spacing w:after="0"/>
        <w:ind w:left="0"/>
        <w:jc w:val="both"/>
      </w:pPr>
      <w:r>
        <w:rPr>
          <w:rFonts w:ascii="Times New Roman"/>
          <w:b w:val="false"/>
          <w:i w:val="false"/>
          <w:color w:val="000000"/>
          <w:sz w:val="28"/>
        </w:rPr>
        <w:t>
      14. Функции Отдела:</w:t>
      </w:r>
    </w:p>
    <w:bookmarkEnd w:id="4685"/>
    <w:bookmarkStart w:name="z8412" w:id="468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686"/>
    <w:bookmarkStart w:name="z8413" w:id="4687"/>
    <w:p>
      <w:pPr>
        <w:spacing w:after="0"/>
        <w:ind w:left="0"/>
        <w:jc w:val="both"/>
      </w:pPr>
      <w:r>
        <w:rPr>
          <w:rFonts w:ascii="Times New Roman"/>
          <w:b w:val="false"/>
          <w:i w:val="false"/>
          <w:color w:val="000000"/>
          <w:sz w:val="28"/>
        </w:rPr>
        <w:t>
      2) обеспечение деятельности сил гражданской защиты;</w:t>
      </w:r>
    </w:p>
    <w:bookmarkEnd w:id="4687"/>
    <w:bookmarkStart w:name="z8414" w:id="468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688"/>
    <w:bookmarkStart w:name="z8415" w:id="468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689"/>
    <w:bookmarkStart w:name="z8416" w:id="469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690"/>
    <w:bookmarkStart w:name="z8417" w:id="469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691"/>
    <w:bookmarkStart w:name="z8418" w:id="469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692"/>
    <w:bookmarkStart w:name="z8419" w:id="469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693"/>
    <w:bookmarkStart w:name="z8420" w:id="469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694"/>
    <w:bookmarkStart w:name="z8421" w:id="469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695"/>
    <w:bookmarkStart w:name="z8422" w:id="469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696"/>
    <w:bookmarkStart w:name="z8423" w:id="469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425" w:id="469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698"/>
    <w:bookmarkStart w:name="z8426" w:id="469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699"/>
    <w:bookmarkStart w:name="z8427" w:id="470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700"/>
    <w:bookmarkStart w:name="z8428" w:id="470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701"/>
    <w:bookmarkStart w:name="z8429" w:id="470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702"/>
    <w:bookmarkStart w:name="z8430" w:id="470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703"/>
    <w:bookmarkStart w:name="z8431" w:id="470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704"/>
    <w:bookmarkStart w:name="z8432" w:id="470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705"/>
    <w:bookmarkStart w:name="z8433" w:id="470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706"/>
    <w:bookmarkStart w:name="z8434" w:id="470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707"/>
    <w:bookmarkStart w:name="z8435" w:id="470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708"/>
    <w:bookmarkStart w:name="z8436" w:id="470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709"/>
    <w:bookmarkStart w:name="z8437" w:id="471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710"/>
    <w:bookmarkStart w:name="z8438" w:id="471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711"/>
    <w:bookmarkStart w:name="z8439" w:id="471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712"/>
    <w:bookmarkStart w:name="z8440" w:id="471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713"/>
    <w:bookmarkStart w:name="z8441" w:id="471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714"/>
    <w:bookmarkStart w:name="z8442" w:id="471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715"/>
    <w:bookmarkStart w:name="z8443" w:id="471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716"/>
    <w:bookmarkStart w:name="z8444" w:id="471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446" w:id="471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718"/>
    <w:bookmarkStart w:name="z8447" w:id="471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79" w:id="4720"/>
    <w:p>
      <w:pPr>
        <w:spacing w:after="0"/>
        <w:ind w:left="0"/>
        <w:jc w:val="both"/>
      </w:pPr>
      <w:r>
        <w:rPr>
          <w:rFonts w:ascii="Times New Roman"/>
          <w:b w:val="false"/>
          <w:i w:val="false"/>
          <w:color w:val="000000"/>
          <w:sz w:val="28"/>
        </w:rPr>
        <w:t>
      15. Права и обязанности:</w:t>
      </w:r>
    </w:p>
    <w:bookmarkEnd w:id="4720"/>
    <w:bookmarkStart w:name="z8449" w:id="472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721"/>
    <w:bookmarkStart w:name="z8450" w:id="472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722"/>
    <w:bookmarkStart w:name="z8451" w:id="472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723"/>
    <w:bookmarkStart w:name="z8452" w:id="472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724"/>
    <w:bookmarkStart w:name="z1680" w:id="4725"/>
    <w:p>
      <w:pPr>
        <w:spacing w:after="0"/>
        <w:ind w:left="0"/>
        <w:jc w:val="left"/>
      </w:pPr>
      <w:r>
        <w:rPr>
          <w:rFonts w:ascii="Times New Roman"/>
          <w:b/>
          <w:i w:val="false"/>
          <w:color w:val="000000"/>
        </w:rPr>
        <w:t xml:space="preserve"> 3. Организация деятельности Отдела</w:t>
      </w:r>
    </w:p>
    <w:bookmarkEnd w:id="4725"/>
    <w:bookmarkStart w:name="z1681" w:id="472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726"/>
    <w:bookmarkStart w:name="z1682" w:id="472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727"/>
    <w:bookmarkStart w:name="z1683" w:id="4728"/>
    <w:p>
      <w:pPr>
        <w:spacing w:after="0"/>
        <w:ind w:left="0"/>
        <w:jc w:val="both"/>
      </w:pPr>
      <w:r>
        <w:rPr>
          <w:rFonts w:ascii="Times New Roman"/>
          <w:b w:val="false"/>
          <w:i w:val="false"/>
          <w:color w:val="000000"/>
          <w:sz w:val="28"/>
        </w:rPr>
        <w:t>
      18. Полномочия Начальника Отдела:</w:t>
      </w:r>
    </w:p>
    <w:bookmarkEnd w:id="4728"/>
    <w:bookmarkStart w:name="z8453" w:id="4729"/>
    <w:p>
      <w:pPr>
        <w:spacing w:after="0"/>
        <w:ind w:left="0"/>
        <w:jc w:val="both"/>
      </w:pPr>
      <w:r>
        <w:rPr>
          <w:rFonts w:ascii="Times New Roman"/>
          <w:b w:val="false"/>
          <w:i w:val="false"/>
          <w:color w:val="000000"/>
          <w:sz w:val="28"/>
        </w:rPr>
        <w:t>
      1) без доверенности действует от имени Отдела;</w:t>
      </w:r>
    </w:p>
    <w:bookmarkEnd w:id="4729"/>
    <w:bookmarkStart w:name="z8454" w:id="473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730"/>
    <w:bookmarkStart w:name="z8455" w:id="473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731"/>
    <w:bookmarkStart w:name="z8456" w:id="473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732"/>
    <w:bookmarkStart w:name="z8457" w:id="473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733"/>
    <w:bookmarkStart w:name="z8458" w:id="473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734"/>
    <w:bookmarkStart w:name="z8459" w:id="473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735"/>
    <w:bookmarkStart w:name="z8460" w:id="473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736"/>
    <w:bookmarkStart w:name="z8461" w:id="473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737"/>
    <w:bookmarkStart w:name="z8462" w:id="473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738"/>
    <w:bookmarkStart w:name="z8463" w:id="473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739"/>
    <w:bookmarkStart w:name="z8464" w:id="474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740"/>
    <w:bookmarkStart w:name="z8465" w:id="474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741"/>
    <w:bookmarkStart w:name="z8466" w:id="474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742"/>
    <w:bookmarkStart w:name="z8467" w:id="474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Ескельдинского района;</w:t>
      </w:r>
    </w:p>
    <w:bookmarkEnd w:id="4743"/>
    <w:bookmarkStart w:name="z8468" w:id="474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744"/>
    <w:bookmarkStart w:name="z8469" w:id="474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745"/>
    <w:bookmarkStart w:name="z8470" w:id="474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746"/>
    <w:bookmarkStart w:name="z1684" w:id="4747"/>
    <w:p>
      <w:pPr>
        <w:spacing w:after="0"/>
        <w:ind w:left="0"/>
        <w:jc w:val="left"/>
      </w:pPr>
      <w:r>
        <w:rPr>
          <w:rFonts w:ascii="Times New Roman"/>
          <w:b/>
          <w:i w:val="false"/>
          <w:color w:val="000000"/>
        </w:rPr>
        <w:t xml:space="preserve"> 4. Имущество Отдела</w:t>
      </w:r>
    </w:p>
    <w:bookmarkEnd w:id="4747"/>
    <w:bookmarkStart w:name="z1685" w:id="474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748"/>
    <w:bookmarkStart w:name="z8471" w:id="474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749"/>
    <w:bookmarkStart w:name="z1686" w:id="475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750"/>
    <w:bookmarkStart w:name="z8472" w:id="475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751"/>
    <w:bookmarkStart w:name="z1687" w:id="4752"/>
    <w:p>
      <w:pPr>
        <w:spacing w:after="0"/>
        <w:ind w:left="0"/>
        <w:jc w:val="left"/>
      </w:pPr>
      <w:r>
        <w:rPr>
          <w:rFonts w:ascii="Times New Roman"/>
          <w:b/>
          <w:i w:val="false"/>
          <w:color w:val="000000"/>
        </w:rPr>
        <w:t xml:space="preserve"> 5. Реорганизация и упразднение Отдела</w:t>
      </w:r>
    </w:p>
    <w:bookmarkEnd w:id="4752"/>
    <w:bookmarkStart w:name="z1688" w:id="475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690" w:id="475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Жамбылского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754"/>
    <w:bookmarkStart w:name="z1692" w:id="4755"/>
    <w:p>
      <w:pPr>
        <w:spacing w:after="0"/>
        <w:ind w:left="0"/>
        <w:jc w:val="both"/>
      </w:pPr>
      <w:r>
        <w:rPr>
          <w:rFonts w:ascii="Times New Roman"/>
          <w:b w:val="false"/>
          <w:i w:val="false"/>
          <w:color w:val="000000"/>
          <w:sz w:val="28"/>
        </w:rPr>
        <w:t>
      1. Отдел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4755"/>
    <w:bookmarkStart w:name="z1693" w:id="475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756"/>
    <w:bookmarkStart w:name="z1694" w:id="475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757"/>
    <w:bookmarkStart w:name="z1695" w:id="475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758"/>
    <w:bookmarkStart w:name="z1696" w:id="475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759"/>
    <w:bookmarkStart w:name="z1697" w:id="476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760"/>
    <w:bookmarkStart w:name="z1698" w:id="476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4761"/>
    <w:bookmarkStart w:name="z1699" w:id="4762"/>
    <w:p>
      <w:pPr>
        <w:spacing w:after="0"/>
        <w:ind w:left="0"/>
        <w:jc w:val="both"/>
      </w:pPr>
      <w:r>
        <w:rPr>
          <w:rFonts w:ascii="Times New Roman"/>
          <w:b w:val="false"/>
          <w:i w:val="false"/>
          <w:color w:val="000000"/>
          <w:sz w:val="28"/>
        </w:rPr>
        <w:t>
      8. Юридический адрес Отдела: Республика Казахстан, индекс 040600 Алматинская область, Жамбылский район, село Узынагаш, улица Суйынбая № 26.</w:t>
      </w:r>
    </w:p>
    <w:bookmarkEnd w:id="4762"/>
    <w:bookmarkStart w:name="z1700" w:id="476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763"/>
    <w:bookmarkStart w:name="z1701" w:id="476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764"/>
    <w:bookmarkStart w:name="z1702" w:id="476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765"/>
    <w:bookmarkStart w:name="z1703" w:id="476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766"/>
    <w:bookmarkStart w:name="z8473" w:id="476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767"/>
    <w:bookmarkStart w:name="z1704" w:id="4768"/>
    <w:p>
      <w:pPr>
        <w:spacing w:after="0"/>
        <w:ind w:left="0"/>
        <w:jc w:val="left"/>
      </w:pPr>
      <w:r>
        <w:rPr>
          <w:rFonts w:ascii="Times New Roman"/>
          <w:b/>
          <w:i w:val="false"/>
          <w:color w:val="000000"/>
        </w:rPr>
        <w:t xml:space="preserve"> 2. Основные задачи, функции, права и обязанности Отдела</w:t>
      </w:r>
    </w:p>
    <w:bookmarkEnd w:id="4768"/>
    <w:bookmarkStart w:name="z1705" w:id="4769"/>
    <w:p>
      <w:pPr>
        <w:spacing w:after="0"/>
        <w:ind w:left="0"/>
        <w:jc w:val="both"/>
      </w:pPr>
      <w:r>
        <w:rPr>
          <w:rFonts w:ascii="Times New Roman"/>
          <w:b w:val="false"/>
          <w:i w:val="false"/>
          <w:color w:val="000000"/>
          <w:sz w:val="28"/>
        </w:rPr>
        <w:t>
      13. Задачи Отдела:</w:t>
      </w:r>
    </w:p>
    <w:bookmarkEnd w:id="4769"/>
    <w:bookmarkStart w:name="z8474" w:id="477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770"/>
    <w:bookmarkStart w:name="z8475" w:id="477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771"/>
    <w:bookmarkStart w:name="z8476" w:id="477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772"/>
    <w:bookmarkStart w:name="z8477" w:id="4773"/>
    <w:p>
      <w:pPr>
        <w:spacing w:after="0"/>
        <w:ind w:left="0"/>
        <w:jc w:val="both"/>
      </w:pPr>
      <w:r>
        <w:rPr>
          <w:rFonts w:ascii="Times New Roman"/>
          <w:b w:val="false"/>
          <w:i w:val="false"/>
          <w:color w:val="000000"/>
          <w:sz w:val="28"/>
        </w:rPr>
        <w:t>
      4) организация предупреждения и тушения пожаров.</w:t>
      </w:r>
    </w:p>
    <w:bookmarkEnd w:id="4773"/>
    <w:bookmarkStart w:name="z1706" w:id="4774"/>
    <w:p>
      <w:pPr>
        <w:spacing w:after="0"/>
        <w:ind w:left="0"/>
        <w:jc w:val="both"/>
      </w:pPr>
      <w:r>
        <w:rPr>
          <w:rFonts w:ascii="Times New Roman"/>
          <w:b w:val="false"/>
          <w:i w:val="false"/>
          <w:color w:val="000000"/>
          <w:sz w:val="28"/>
        </w:rPr>
        <w:t>
      14. Функции Отдела:</w:t>
      </w:r>
    </w:p>
    <w:bookmarkEnd w:id="4774"/>
    <w:bookmarkStart w:name="z8478" w:id="477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775"/>
    <w:bookmarkStart w:name="z8479" w:id="4776"/>
    <w:p>
      <w:pPr>
        <w:spacing w:after="0"/>
        <w:ind w:left="0"/>
        <w:jc w:val="both"/>
      </w:pPr>
      <w:r>
        <w:rPr>
          <w:rFonts w:ascii="Times New Roman"/>
          <w:b w:val="false"/>
          <w:i w:val="false"/>
          <w:color w:val="000000"/>
          <w:sz w:val="28"/>
        </w:rPr>
        <w:t>
      2) обеспечение деятельности сил гражданской защиты;</w:t>
      </w:r>
    </w:p>
    <w:bookmarkEnd w:id="4776"/>
    <w:bookmarkStart w:name="z8480" w:id="477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777"/>
    <w:bookmarkStart w:name="z8481" w:id="477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778"/>
    <w:bookmarkStart w:name="z8482" w:id="477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779"/>
    <w:bookmarkStart w:name="z8483" w:id="478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780"/>
    <w:bookmarkStart w:name="z8484" w:id="478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781"/>
    <w:bookmarkStart w:name="z8485" w:id="478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782"/>
    <w:bookmarkStart w:name="z8486" w:id="478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783"/>
    <w:bookmarkStart w:name="z8487" w:id="478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784"/>
    <w:bookmarkStart w:name="z8488" w:id="478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785"/>
    <w:bookmarkStart w:name="z8489" w:id="478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491" w:id="478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787"/>
    <w:bookmarkStart w:name="z8492" w:id="478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788"/>
    <w:bookmarkStart w:name="z8493" w:id="478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789"/>
    <w:bookmarkStart w:name="z8494" w:id="479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790"/>
    <w:bookmarkStart w:name="z8495" w:id="479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791"/>
    <w:bookmarkStart w:name="z8496" w:id="479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792"/>
    <w:bookmarkStart w:name="z8497" w:id="479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793"/>
    <w:bookmarkStart w:name="z8498" w:id="479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794"/>
    <w:bookmarkStart w:name="z8499" w:id="479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795"/>
    <w:bookmarkStart w:name="z8500" w:id="479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796"/>
    <w:bookmarkStart w:name="z8501" w:id="479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797"/>
    <w:bookmarkStart w:name="z8502" w:id="479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798"/>
    <w:bookmarkStart w:name="z8503" w:id="479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799"/>
    <w:bookmarkStart w:name="z8504" w:id="480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800"/>
    <w:bookmarkStart w:name="z8505" w:id="480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801"/>
    <w:bookmarkStart w:name="z8506" w:id="480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802"/>
    <w:bookmarkStart w:name="z8507" w:id="480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803"/>
    <w:bookmarkStart w:name="z8508" w:id="480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804"/>
    <w:bookmarkStart w:name="z8509" w:id="480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805"/>
    <w:bookmarkStart w:name="z8510" w:id="480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12" w:id="480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807"/>
    <w:bookmarkStart w:name="z8513" w:id="480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707" w:id="4809"/>
    <w:p>
      <w:pPr>
        <w:spacing w:after="0"/>
        <w:ind w:left="0"/>
        <w:jc w:val="both"/>
      </w:pPr>
      <w:r>
        <w:rPr>
          <w:rFonts w:ascii="Times New Roman"/>
          <w:b w:val="false"/>
          <w:i w:val="false"/>
          <w:color w:val="000000"/>
          <w:sz w:val="28"/>
        </w:rPr>
        <w:t>
      15. Права и обязанности:</w:t>
      </w:r>
    </w:p>
    <w:bookmarkEnd w:id="4809"/>
    <w:bookmarkStart w:name="z8515" w:id="481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810"/>
    <w:bookmarkStart w:name="z8516" w:id="481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811"/>
    <w:bookmarkStart w:name="z8517" w:id="481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812"/>
    <w:bookmarkStart w:name="z8518" w:id="481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813"/>
    <w:bookmarkStart w:name="z1708" w:id="4814"/>
    <w:p>
      <w:pPr>
        <w:spacing w:after="0"/>
        <w:ind w:left="0"/>
        <w:jc w:val="left"/>
      </w:pPr>
      <w:r>
        <w:rPr>
          <w:rFonts w:ascii="Times New Roman"/>
          <w:b/>
          <w:i w:val="false"/>
          <w:color w:val="000000"/>
        </w:rPr>
        <w:t xml:space="preserve"> 3. Организация деятельности Отдела</w:t>
      </w:r>
    </w:p>
    <w:bookmarkEnd w:id="4814"/>
    <w:bookmarkStart w:name="z1709" w:id="481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815"/>
    <w:bookmarkStart w:name="z1710" w:id="481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816"/>
    <w:bookmarkStart w:name="z1711" w:id="4817"/>
    <w:p>
      <w:pPr>
        <w:spacing w:after="0"/>
        <w:ind w:left="0"/>
        <w:jc w:val="both"/>
      </w:pPr>
      <w:r>
        <w:rPr>
          <w:rFonts w:ascii="Times New Roman"/>
          <w:b w:val="false"/>
          <w:i w:val="false"/>
          <w:color w:val="000000"/>
          <w:sz w:val="28"/>
        </w:rPr>
        <w:t>
      18. Полномочия Начальника Отдела:</w:t>
      </w:r>
    </w:p>
    <w:bookmarkEnd w:id="4817"/>
    <w:bookmarkStart w:name="z8519" w:id="4818"/>
    <w:p>
      <w:pPr>
        <w:spacing w:after="0"/>
        <w:ind w:left="0"/>
        <w:jc w:val="both"/>
      </w:pPr>
      <w:r>
        <w:rPr>
          <w:rFonts w:ascii="Times New Roman"/>
          <w:b w:val="false"/>
          <w:i w:val="false"/>
          <w:color w:val="000000"/>
          <w:sz w:val="28"/>
        </w:rPr>
        <w:t>
      1) без доверенности действует от имени Отдела;</w:t>
      </w:r>
    </w:p>
    <w:bookmarkEnd w:id="4818"/>
    <w:bookmarkStart w:name="z8520" w:id="481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819"/>
    <w:bookmarkStart w:name="z8521" w:id="482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820"/>
    <w:bookmarkStart w:name="z8522" w:id="482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821"/>
    <w:bookmarkStart w:name="z8523" w:id="482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822"/>
    <w:bookmarkStart w:name="z8524" w:id="482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823"/>
    <w:bookmarkStart w:name="z8525" w:id="482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824"/>
    <w:bookmarkStart w:name="z8526" w:id="482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825"/>
    <w:bookmarkStart w:name="z8527" w:id="482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826"/>
    <w:bookmarkStart w:name="z8528" w:id="482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827"/>
    <w:bookmarkStart w:name="z8529" w:id="482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828"/>
    <w:bookmarkStart w:name="z8530" w:id="482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829"/>
    <w:bookmarkStart w:name="z8531" w:id="483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830"/>
    <w:bookmarkStart w:name="z8532" w:id="483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831"/>
    <w:bookmarkStart w:name="z8533" w:id="483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Жамбылского района;</w:t>
      </w:r>
    </w:p>
    <w:bookmarkEnd w:id="4832"/>
    <w:bookmarkStart w:name="z8534" w:id="483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833"/>
    <w:bookmarkStart w:name="z8535" w:id="483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834"/>
    <w:bookmarkStart w:name="z8536" w:id="483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835"/>
    <w:bookmarkStart w:name="z1712" w:id="4836"/>
    <w:p>
      <w:pPr>
        <w:spacing w:after="0"/>
        <w:ind w:left="0"/>
        <w:jc w:val="left"/>
      </w:pPr>
      <w:r>
        <w:rPr>
          <w:rFonts w:ascii="Times New Roman"/>
          <w:b/>
          <w:i w:val="false"/>
          <w:color w:val="000000"/>
        </w:rPr>
        <w:t xml:space="preserve"> 4. Имущество Отдела</w:t>
      </w:r>
    </w:p>
    <w:bookmarkEnd w:id="4836"/>
    <w:bookmarkStart w:name="z1713" w:id="483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837"/>
    <w:bookmarkStart w:name="z8537" w:id="483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838"/>
    <w:bookmarkStart w:name="z1714" w:id="483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839"/>
    <w:bookmarkStart w:name="z1715" w:id="484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840"/>
    <w:bookmarkStart w:name="z1716" w:id="4841"/>
    <w:p>
      <w:pPr>
        <w:spacing w:after="0"/>
        <w:ind w:left="0"/>
        <w:jc w:val="left"/>
      </w:pPr>
      <w:r>
        <w:rPr>
          <w:rFonts w:ascii="Times New Roman"/>
          <w:b/>
          <w:i w:val="false"/>
          <w:color w:val="000000"/>
        </w:rPr>
        <w:t xml:space="preserve"> 5. Реорганизация и упразднение Отдела</w:t>
      </w:r>
    </w:p>
    <w:bookmarkEnd w:id="4841"/>
    <w:bookmarkStart w:name="z1717" w:id="484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4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719" w:id="484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Илийского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843"/>
    <w:bookmarkStart w:name="z1721" w:id="4844"/>
    <w:p>
      <w:pPr>
        <w:spacing w:after="0"/>
        <w:ind w:left="0"/>
        <w:jc w:val="both"/>
      </w:pPr>
      <w:r>
        <w:rPr>
          <w:rFonts w:ascii="Times New Roman"/>
          <w:b w:val="false"/>
          <w:i w:val="false"/>
          <w:color w:val="000000"/>
          <w:sz w:val="28"/>
        </w:rPr>
        <w:t>
      1. Отдел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4844"/>
    <w:bookmarkStart w:name="z1722" w:id="484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845"/>
    <w:bookmarkStart w:name="z1723" w:id="484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846"/>
    <w:bookmarkStart w:name="z1724" w:id="484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847"/>
    <w:bookmarkStart w:name="z1725" w:id="484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848"/>
    <w:bookmarkStart w:name="z1726" w:id="484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849"/>
    <w:bookmarkStart w:name="z1727" w:id="485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850"/>
    <w:bookmarkStart w:name="z1728" w:id="4851"/>
    <w:p>
      <w:pPr>
        <w:spacing w:after="0"/>
        <w:ind w:left="0"/>
        <w:jc w:val="both"/>
      </w:pPr>
      <w:r>
        <w:rPr>
          <w:rFonts w:ascii="Times New Roman"/>
          <w:b w:val="false"/>
          <w:i w:val="false"/>
          <w:color w:val="000000"/>
          <w:sz w:val="28"/>
        </w:rPr>
        <w:t>
      8. Юридический адрес Отдела: Республика Казахстан, индекс 040700 Алматинская область, Илийский район, поселок Отеген батыра, улица З. Батталханова № 10.</w:t>
      </w:r>
    </w:p>
    <w:bookmarkEnd w:id="4851"/>
    <w:bookmarkStart w:name="z1729" w:id="485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852"/>
    <w:bookmarkStart w:name="z1730" w:id="485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853"/>
    <w:bookmarkStart w:name="z1731" w:id="485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854"/>
    <w:bookmarkStart w:name="z1732" w:id="485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855"/>
    <w:bookmarkStart w:name="z8538" w:id="485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856"/>
    <w:bookmarkStart w:name="z1733" w:id="4857"/>
    <w:p>
      <w:pPr>
        <w:spacing w:after="0"/>
        <w:ind w:left="0"/>
        <w:jc w:val="left"/>
      </w:pPr>
      <w:r>
        <w:rPr>
          <w:rFonts w:ascii="Times New Roman"/>
          <w:b/>
          <w:i w:val="false"/>
          <w:color w:val="000000"/>
        </w:rPr>
        <w:t xml:space="preserve"> 2. Основные задачи, функции, права и обязанности Отдела</w:t>
      </w:r>
    </w:p>
    <w:bookmarkEnd w:id="4857"/>
    <w:bookmarkStart w:name="z1734" w:id="4858"/>
    <w:p>
      <w:pPr>
        <w:spacing w:after="0"/>
        <w:ind w:left="0"/>
        <w:jc w:val="both"/>
      </w:pPr>
      <w:r>
        <w:rPr>
          <w:rFonts w:ascii="Times New Roman"/>
          <w:b w:val="false"/>
          <w:i w:val="false"/>
          <w:color w:val="000000"/>
          <w:sz w:val="28"/>
        </w:rPr>
        <w:t>
      13. Задачи Отдела:</w:t>
      </w:r>
    </w:p>
    <w:bookmarkEnd w:id="4858"/>
    <w:bookmarkStart w:name="z8539" w:id="485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859"/>
    <w:bookmarkStart w:name="z8540" w:id="486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860"/>
    <w:bookmarkStart w:name="z8541" w:id="486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861"/>
    <w:bookmarkStart w:name="z8542" w:id="4862"/>
    <w:p>
      <w:pPr>
        <w:spacing w:after="0"/>
        <w:ind w:left="0"/>
        <w:jc w:val="both"/>
      </w:pPr>
      <w:r>
        <w:rPr>
          <w:rFonts w:ascii="Times New Roman"/>
          <w:b w:val="false"/>
          <w:i w:val="false"/>
          <w:color w:val="000000"/>
          <w:sz w:val="28"/>
        </w:rPr>
        <w:t>
      4) организация предупреждения и тушения пожаров.</w:t>
      </w:r>
    </w:p>
    <w:bookmarkEnd w:id="4862"/>
    <w:bookmarkStart w:name="z1735" w:id="4863"/>
    <w:p>
      <w:pPr>
        <w:spacing w:after="0"/>
        <w:ind w:left="0"/>
        <w:jc w:val="both"/>
      </w:pPr>
      <w:r>
        <w:rPr>
          <w:rFonts w:ascii="Times New Roman"/>
          <w:b w:val="false"/>
          <w:i w:val="false"/>
          <w:color w:val="000000"/>
          <w:sz w:val="28"/>
        </w:rPr>
        <w:t>
      14. Функции Отдела:</w:t>
      </w:r>
    </w:p>
    <w:bookmarkEnd w:id="4863"/>
    <w:bookmarkStart w:name="z8543" w:id="486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864"/>
    <w:bookmarkStart w:name="z8544" w:id="4865"/>
    <w:p>
      <w:pPr>
        <w:spacing w:after="0"/>
        <w:ind w:left="0"/>
        <w:jc w:val="both"/>
      </w:pPr>
      <w:r>
        <w:rPr>
          <w:rFonts w:ascii="Times New Roman"/>
          <w:b w:val="false"/>
          <w:i w:val="false"/>
          <w:color w:val="000000"/>
          <w:sz w:val="28"/>
        </w:rPr>
        <w:t>
      2) обеспечение деятельности сил гражданской защиты;</w:t>
      </w:r>
    </w:p>
    <w:bookmarkEnd w:id="4865"/>
    <w:bookmarkStart w:name="z8545" w:id="486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866"/>
    <w:bookmarkStart w:name="z8546" w:id="486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867"/>
    <w:bookmarkStart w:name="z8547" w:id="486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868"/>
    <w:bookmarkStart w:name="z8548" w:id="486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869"/>
    <w:bookmarkStart w:name="z8549" w:id="487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870"/>
    <w:bookmarkStart w:name="z8550" w:id="487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871"/>
    <w:bookmarkStart w:name="z8551" w:id="487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4872"/>
    <w:bookmarkStart w:name="z8552" w:id="487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4873"/>
    <w:bookmarkStart w:name="z8553" w:id="487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4874"/>
    <w:bookmarkStart w:name="z8554" w:id="487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4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556" w:id="487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4876"/>
    <w:bookmarkStart w:name="z8557" w:id="487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877"/>
    <w:bookmarkStart w:name="z8558" w:id="487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878"/>
    <w:bookmarkStart w:name="z8559" w:id="487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879"/>
    <w:bookmarkStart w:name="z8560" w:id="488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880"/>
    <w:bookmarkStart w:name="z8561" w:id="488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881"/>
    <w:bookmarkStart w:name="z8562" w:id="488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882"/>
    <w:bookmarkStart w:name="z8563" w:id="488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883"/>
    <w:bookmarkStart w:name="z8564" w:id="488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884"/>
    <w:bookmarkStart w:name="z8565" w:id="488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885"/>
    <w:bookmarkStart w:name="z8566" w:id="488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886"/>
    <w:bookmarkStart w:name="z8567" w:id="488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887"/>
    <w:bookmarkStart w:name="z8568" w:id="488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888"/>
    <w:bookmarkStart w:name="z8569" w:id="488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889"/>
    <w:bookmarkStart w:name="z8570" w:id="489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890"/>
    <w:bookmarkStart w:name="z8571" w:id="489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891"/>
    <w:bookmarkStart w:name="z8572" w:id="489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892"/>
    <w:bookmarkStart w:name="z8573" w:id="489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893"/>
    <w:bookmarkStart w:name="z8574" w:id="489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4894"/>
    <w:bookmarkStart w:name="z8575" w:id="489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4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77" w:id="489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896"/>
    <w:bookmarkStart w:name="z8578" w:id="489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736" w:id="4898"/>
    <w:p>
      <w:pPr>
        <w:spacing w:after="0"/>
        <w:ind w:left="0"/>
        <w:jc w:val="both"/>
      </w:pPr>
      <w:r>
        <w:rPr>
          <w:rFonts w:ascii="Times New Roman"/>
          <w:b w:val="false"/>
          <w:i w:val="false"/>
          <w:color w:val="000000"/>
          <w:sz w:val="28"/>
        </w:rPr>
        <w:t>
      15. Права и обязанности:</w:t>
      </w:r>
    </w:p>
    <w:bookmarkEnd w:id="4898"/>
    <w:bookmarkStart w:name="z8580" w:id="489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899"/>
    <w:bookmarkStart w:name="z8581" w:id="490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900"/>
    <w:bookmarkStart w:name="z8582" w:id="490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901"/>
    <w:bookmarkStart w:name="z8583" w:id="490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902"/>
    <w:bookmarkStart w:name="z1737" w:id="4903"/>
    <w:p>
      <w:pPr>
        <w:spacing w:after="0"/>
        <w:ind w:left="0"/>
        <w:jc w:val="left"/>
      </w:pPr>
      <w:r>
        <w:rPr>
          <w:rFonts w:ascii="Times New Roman"/>
          <w:b/>
          <w:i w:val="false"/>
          <w:color w:val="000000"/>
        </w:rPr>
        <w:t xml:space="preserve"> 3. Организация деятельности Отдела</w:t>
      </w:r>
    </w:p>
    <w:bookmarkEnd w:id="4903"/>
    <w:bookmarkStart w:name="z1738" w:id="490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904"/>
    <w:bookmarkStart w:name="z1739" w:id="490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905"/>
    <w:bookmarkStart w:name="z1740" w:id="4906"/>
    <w:p>
      <w:pPr>
        <w:spacing w:after="0"/>
        <w:ind w:left="0"/>
        <w:jc w:val="both"/>
      </w:pPr>
      <w:r>
        <w:rPr>
          <w:rFonts w:ascii="Times New Roman"/>
          <w:b w:val="false"/>
          <w:i w:val="false"/>
          <w:color w:val="000000"/>
          <w:sz w:val="28"/>
        </w:rPr>
        <w:t>
      18. Полномочия Начальника Отдела:</w:t>
      </w:r>
    </w:p>
    <w:bookmarkEnd w:id="4906"/>
    <w:bookmarkStart w:name="z8584" w:id="4907"/>
    <w:p>
      <w:pPr>
        <w:spacing w:after="0"/>
        <w:ind w:left="0"/>
        <w:jc w:val="both"/>
      </w:pPr>
      <w:r>
        <w:rPr>
          <w:rFonts w:ascii="Times New Roman"/>
          <w:b w:val="false"/>
          <w:i w:val="false"/>
          <w:color w:val="000000"/>
          <w:sz w:val="28"/>
        </w:rPr>
        <w:t>
      1) без доверенности действует от имени Отдела;</w:t>
      </w:r>
    </w:p>
    <w:bookmarkEnd w:id="4907"/>
    <w:bookmarkStart w:name="z8585" w:id="490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908"/>
    <w:bookmarkStart w:name="z8586" w:id="490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909"/>
    <w:bookmarkStart w:name="z8587" w:id="491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4910"/>
    <w:bookmarkStart w:name="z8588" w:id="491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4911"/>
    <w:bookmarkStart w:name="z8589" w:id="491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4912"/>
    <w:bookmarkStart w:name="z8590" w:id="491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4913"/>
    <w:bookmarkStart w:name="z8591" w:id="491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4914"/>
    <w:bookmarkStart w:name="z8592" w:id="491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4915"/>
    <w:bookmarkStart w:name="z8593" w:id="491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4916"/>
    <w:bookmarkStart w:name="z8594" w:id="491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4917"/>
    <w:bookmarkStart w:name="z8595" w:id="491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4918"/>
    <w:bookmarkStart w:name="z8596" w:id="491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4919"/>
    <w:bookmarkStart w:name="z8597" w:id="492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4920"/>
    <w:bookmarkStart w:name="z8598" w:id="492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Илийского района;</w:t>
      </w:r>
    </w:p>
    <w:bookmarkEnd w:id="4921"/>
    <w:bookmarkStart w:name="z8599" w:id="492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4922"/>
    <w:bookmarkStart w:name="z8600" w:id="492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4923"/>
    <w:bookmarkStart w:name="z8601" w:id="492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4924"/>
    <w:bookmarkStart w:name="z1741" w:id="4925"/>
    <w:p>
      <w:pPr>
        <w:spacing w:after="0"/>
        <w:ind w:left="0"/>
        <w:jc w:val="left"/>
      </w:pPr>
      <w:r>
        <w:rPr>
          <w:rFonts w:ascii="Times New Roman"/>
          <w:b/>
          <w:i w:val="false"/>
          <w:color w:val="000000"/>
        </w:rPr>
        <w:t xml:space="preserve"> 4. Имущество Отдела</w:t>
      </w:r>
    </w:p>
    <w:bookmarkEnd w:id="4925"/>
    <w:bookmarkStart w:name="z1742" w:id="492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4926"/>
    <w:bookmarkStart w:name="z8602" w:id="492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927"/>
    <w:bookmarkStart w:name="z1743" w:id="492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4928"/>
    <w:bookmarkStart w:name="z1744" w:id="492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929"/>
    <w:bookmarkStart w:name="z1745" w:id="4930"/>
    <w:p>
      <w:pPr>
        <w:spacing w:after="0"/>
        <w:ind w:left="0"/>
        <w:jc w:val="left"/>
      </w:pPr>
      <w:r>
        <w:rPr>
          <w:rFonts w:ascii="Times New Roman"/>
          <w:b/>
          <w:i w:val="false"/>
          <w:color w:val="000000"/>
        </w:rPr>
        <w:t xml:space="preserve"> 5. Реорганизация и упразднение Отдела</w:t>
      </w:r>
    </w:p>
    <w:bookmarkEnd w:id="4930"/>
    <w:bookmarkStart w:name="z1746" w:id="4931"/>
    <w:p>
      <w:pPr>
        <w:spacing w:after="0"/>
        <w:ind w:left="0"/>
        <w:jc w:val="both"/>
      </w:pPr>
      <w:r>
        <w:rPr>
          <w:rFonts w:ascii="Times New Roman"/>
          <w:b w:val="false"/>
          <w:i w:val="false"/>
          <w:color w:val="000000"/>
          <w:sz w:val="28"/>
        </w:rPr>
        <w:t xml:space="preserve">
      22. Реорганизация и упразднение Отдела осуществляются в соответствии с законодательством Республики Казахстан. </w:t>
      </w:r>
    </w:p>
    <w:bookmarkEnd w:id="4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748" w:id="493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Капшагай</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4932"/>
    <w:bookmarkStart w:name="z1750" w:id="4933"/>
    <w:p>
      <w:pPr>
        <w:spacing w:after="0"/>
        <w:ind w:left="0"/>
        <w:jc w:val="both"/>
      </w:pPr>
      <w:r>
        <w:rPr>
          <w:rFonts w:ascii="Times New Roman"/>
          <w:b w:val="false"/>
          <w:i w:val="false"/>
          <w:color w:val="000000"/>
          <w:sz w:val="28"/>
        </w:rPr>
        <w:t>
      1. Отдел по чрезвычайным ситуациям города Капшагай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4933"/>
    <w:bookmarkStart w:name="z1751" w:id="493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4934"/>
    <w:bookmarkStart w:name="z1752" w:id="493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4935"/>
    <w:bookmarkStart w:name="z1753" w:id="493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4936"/>
    <w:bookmarkStart w:name="z1754" w:id="493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937"/>
    <w:bookmarkStart w:name="z1755" w:id="493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4938"/>
    <w:bookmarkStart w:name="z1756" w:id="493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4939"/>
    <w:bookmarkStart w:name="z1757" w:id="4940"/>
    <w:p>
      <w:pPr>
        <w:spacing w:after="0"/>
        <w:ind w:left="0"/>
        <w:jc w:val="both"/>
      </w:pPr>
      <w:r>
        <w:rPr>
          <w:rFonts w:ascii="Times New Roman"/>
          <w:b w:val="false"/>
          <w:i w:val="false"/>
          <w:color w:val="000000"/>
          <w:sz w:val="28"/>
        </w:rPr>
        <w:t>
      8. Юридический адрес Отдела: Республика Казахстан, индекс 040800 Алматинская область, город Капшагай, улица Комсомольская № 1.</w:t>
      </w:r>
    </w:p>
    <w:bookmarkEnd w:id="4940"/>
    <w:bookmarkStart w:name="z1758" w:id="494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Капшагай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4941"/>
    <w:bookmarkStart w:name="z1759" w:id="494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4942"/>
    <w:bookmarkStart w:name="z1760" w:id="494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4943"/>
    <w:bookmarkStart w:name="z1761" w:id="494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944"/>
    <w:bookmarkStart w:name="z8603" w:id="494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945"/>
    <w:bookmarkStart w:name="z1762" w:id="4946"/>
    <w:p>
      <w:pPr>
        <w:spacing w:after="0"/>
        <w:ind w:left="0"/>
        <w:jc w:val="left"/>
      </w:pPr>
      <w:r>
        <w:rPr>
          <w:rFonts w:ascii="Times New Roman"/>
          <w:b/>
          <w:i w:val="false"/>
          <w:color w:val="000000"/>
        </w:rPr>
        <w:t xml:space="preserve"> 2. Основные задачи, функции, права и обязанности Отдела</w:t>
      </w:r>
    </w:p>
    <w:bookmarkEnd w:id="4946"/>
    <w:bookmarkStart w:name="z1763" w:id="4947"/>
    <w:p>
      <w:pPr>
        <w:spacing w:after="0"/>
        <w:ind w:left="0"/>
        <w:jc w:val="both"/>
      </w:pPr>
      <w:r>
        <w:rPr>
          <w:rFonts w:ascii="Times New Roman"/>
          <w:b w:val="false"/>
          <w:i w:val="false"/>
          <w:color w:val="000000"/>
          <w:sz w:val="28"/>
        </w:rPr>
        <w:t>
      13. Задачи Отдела:</w:t>
      </w:r>
    </w:p>
    <w:bookmarkEnd w:id="4947"/>
    <w:bookmarkStart w:name="z8604" w:id="494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4948"/>
    <w:bookmarkStart w:name="z8605" w:id="494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4949"/>
    <w:bookmarkStart w:name="z8606" w:id="495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4950"/>
    <w:bookmarkStart w:name="z8607" w:id="4951"/>
    <w:p>
      <w:pPr>
        <w:spacing w:after="0"/>
        <w:ind w:left="0"/>
        <w:jc w:val="both"/>
      </w:pPr>
      <w:r>
        <w:rPr>
          <w:rFonts w:ascii="Times New Roman"/>
          <w:b w:val="false"/>
          <w:i w:val="false"/>
          <w:color w:val="000000"/>
          <w:sz w:val="28"/>
        </w:rPr>
        <w:t>
      4) организация предупреждения и тушения пожаров.</w:t>
      </w:r>
    </w:p>
    <w:bookmarkEnd w:id="4951"/>
    <w:bookmarkStart w:name="z1764" w:id="4952"/>
    <w:p>
      <w:pPr>
        <w:spacing w:after="0"/>
        <w:ind w:left="0"/>
        <w:jc w:val="both"/>
      </w:pPr>
      <w:r>
        <w:rPr>
          <w:rFonts w:ascii="Times New Roman"/>
          <w:b w:val="false"/>
          <w:i w:val="false"/>
          <w:color w:val="000000"/>
          <w:sz w:val="28"/>
        </w:rPr>
        <w:t>
      14. Функции Отдела:</w:t>
      </w:r>
    </w:p>
    <w:bookmarkEnd w:id="4952"/>
    <w:bookmarkStart w:name="z8608" w:id="495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4953"/>
    <w:bookmarkStart w:name="z8609" w:id="4954"/>
    <w:p>
      <w:pPr>
        <w:spacing w:after="0"/>
        <w:ind w:left="0"/>
        <w:jc w:val="both"/>
      </w:pPr>
      <w:r>
        <w:rPr>
          <w:rFonts w:ascii="Times New Roman"/>
          <w:b w:val="false"/>
          <w:i w:val="false"/>
          <w:color w:val="000000"/>
          <w:sz w:val="28"/>
        </w:rPr>
        <w:t>
      2) обеспечение деятельности сил гражданской защиты;</w:t>
      </w:r>
    </w:p>
    <w:bookmarkEnd w:id="4954"/>
    <w:bookmarkStart w:name="z8610" w:id="495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4955"/>
    <w:bookmarkStart w:name="z8611" w:id="495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4956"/>
    <w:bookmarkStart w:name="z8612" w:id="495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4957"/>
    <w:bookmarkStart w:name="z8613" w:id="495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4958"/>
    <w:bookmarkStart w:name="z8614" w:id="495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4959"/>
    <w:bookmarkStart w:name="z8615" w:id="496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4960"/>
    <w:bookmarkStart w:name="z8616" w:id="496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4961"/>
    <w:bookmarkStart w:name="z8617" w:id="496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4962"/>
    <w:bookmarkStart w:name="z8618" w:id="496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4963"/>
    <w:bookmarkStart w:name="z8619" w:id="496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4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621" w:id="496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4965"/>
    <w:bookmarkStart w:name="z8622" w:id="496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4966"/>
    <w:bookmarkStart w:name="z8623" w:id="496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4967"/>
    <w:bookmarkStart w:name="z8624" w:id="496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4968"/>
    <w:bookmarkStart w:name="z8625" w:id="496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4969"/>
    <w:bookmarkStart w:name="z8626" w:id="497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4970"/>
    <w:bookmarkStart w:name="z8627" w:id="497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4971"/>
    <w:bookmarkStart w:name="z8628" w:id="497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4972"/>
    <w:bookmarkStart w:name="z8629" w:id="497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4973"/>
    <w:bookmarkStart w:name="z8630" w:id="497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4974"/>
    <w:bookmarkStart w:name="z8631" w:id="497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4975"/>
    <w:bookmarkStart w:name="z8632" w:id="497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4976"/>
    <w:bookmarkStart w:name="z8633" w:id="497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4977"/>
    <w:bookmarkStart w:name="z8634" w:id="497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4978"/>
    <w:bookmarkStart w:name="z8635" w:id="497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4979"/>
    <w:bookmarkStart w:name="z8636" w:id="498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4980"/>
    <w:bookmarkStart w:name="z8637" w:id="498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981"/>
    <w:bookmarkStart w:name="z8638" w:id="498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4982"/>
    <w:bookmarkStart w:name="z8639" w:id="4983"/>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4983"/>
    <w:bookmarkStart w:name="z8640" w:id="4984"/>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4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42" w:id="498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4985"/>
    <w:bookmarkStart w:name="z8643" w:id="498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4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765" w:id="4987"/>
    <w:p>
      <w:pPr>
        <w:spacing w:after="0"/>
        <w:ind w:left="0"/>
        <w:jc w:val="both"/>
      </w:pPr>
      <w:r>
        <w:rPr>
          <w:rFonts w:ascii="Times New Roman"/>
          <w:b w:val="false"/>
          <w:i w:val="false"/>
          <w:color w:val="000000"/>
          <w:sz w:val="28"/>
        </w:rPr>
        <w:t>
      15. Права и обязанности:</w:t>
      </w:r>
    </w:p>
    <w:bookmarkEnd w:id="4987"/>
    <w:bookmarkStart w:name="z8645" w:id="498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4988"/>
    <w:bookmarkStart w:name="z8646" w:id="498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4989"/>
    <w:bookmarkStart w:name="z8647" w:id="499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4990"/>
    <w:bookmarkStart w:name="z8648" w:id="499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4991"/>
    <w:bookmarkStart w:name="z1766" w:id="4992"/>
    <w:p>
      <w:pPr>
        <w:spacing w:after="0"/>
        <w:ind w:left="0"/>
        <w:jc w:val="left"/>
      </w:pPr>
      <w:r>
        <w:rPr>
          <w:rFonts w:ascii="Times New Roman"/>
          <w:b/>
          <w:i w:val="false"/>
          <w:color w:val="000000"/>
        </w:rPr>
        <w:t xml:space="preserve"> 3. Организация деятельности Отдела</w:t>
      </w:r>
    </w:p>
    <w:bookmarkEnd w:id="4992"/>
    <w:bookmarkStart w:name="z1767" w:id="499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4993"/>
    <w:bookmarkStart w:name="z1768" w:id="499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4994"/>
    <w:bookmarkStart w:name="z1769" w:id="4995"/>
    <w:p>
      <w:pPr>
        <w:spacing w:after="0"/>
        <w:ind w:left="0"/>
        <w:jc w:val="both"/>
      </w:pPr>
      <w:r>
        <w:rPr>
          <w:rFonts w:ascii="Times New Roman"/>
          <w:b w:val="false"/>
          <w:i w:val="false"/>
          <w:color w:val="000000"/>
          <w:sz w:val="28"/>
        </w:rPr>
        <w:t>
      18. Полномочия Начальника Отдела:</w:t>
      </w:r>
    </w:p>
    <w:bookmarkEnd w:id="4995"/>
    <w:bookmarkStart w:name="z8649" w:id="4996"/>
    <w:p>
      <w:pPr>
        <w:spacing w:after="0"/>
        <w:ind w:left="0"/>
        <w:jc w:val="both"/>
      </w:pPr>
      <w:r>
        <w:rPr>
          <w:rFonts w:ascii="Times New Roman"/>
          <w:b w:val="false"/>
          <w:i w:val="false"/>
          <w:color w:val="000000"/>
          <w:sz w:val="28"/>
        </w:rPr>
        <w:t>
      1) без доверенности действует от имени Отдела;</w:t>
      </w:r>
    </w:p>
    <w:bookmarkEnd w:id="4996"/>
    <w:bookmarkStart w:name="z8650" w:id="499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4997"/>
    <w:bookmarkStart w:name="z8651" w:id="499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4998"/>
    <w:bookmarkStart w:name="z8652" w:id="499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4999"/>
    <w:bookmarkStart w:name="z8653" w:id="500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000"/>
    <w:bookmarkStart w:name="z8654" w:id="500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001"/>
    <w:bookmarkStart w:name="z8655" w:id="500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002"/>
    <w:bookmarkStart w:name="z8656" w:id="500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003"/>
    <w:bookmarkStart w:name="z8657" w:id="500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004"/>
    <w:bookmarkStart w:name="z8658" w:id="500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005"/>
    <w:bookmarkStart w:name="z8659" w:id="500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006"/>
    <w:bookmarkStart w:name="z8660" w:id="500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007"/>
    <w:bookmarkStart w:name="z8661" w:id="500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008"/>
    <w:bookmarkStart w:name="z8662" w:id="500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009"/>
    <w:bookmarkStart w:name="z8663" w:id="501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Капшагай;</w:t>
      </w:r>
    </w:p>
    <w:bookmarkEnd w:id="5010"/>
    <w:bookmarkStart w:name="z8664" w:id="501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011"/>
    <w:bookmarkStart w:name="z8665" w:id="501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012"/>
    <w:bookmarkStart w:name="z8666" w:id="501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013"/>
    <w:bookmarkStart w:name="z1770" w:id="5014"/>
    <w:p>
      <w:pPr>
        <w:spacing w:after="0"/>
        <w:ind w:left="0"/>
        <w:jc w:val="left"/>
      </w:pPr>
      <w:r>
        <w:rPr>
          <w:rFonts w:ascii="Times New Roman"/>
          <w:b/>
          <w:i w:val="false"/>
          <w:color w:val="000000"/>
        </w:rPr>
        <w:t xml:space="preserve"> 4. Имущество Отдела</w:t>
      </w:r>
    </w:p>
    <w:bookmarkEnd w:id="5014"/>
    <w:bookmarkStart w:name="z1771" w:id="501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015"/>
    <w:bookmarkStart w:name="z8667" w:id="501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16"/>
    <w:bookmarkStart w:name="z1772" w:id="501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017"/>
    <w:bookmarkStart w:name="z1773" w:id="501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018"/>
    <w:bookmarkStart w:name="z1774" w:id="5019"/>
    <w:p>
      <w:pPr>
        <w:spacing w:after="0"/>
        <w:ind w:left="0"/>
        <w:jc w:val="left"/>
      </w:pPr>
      <w:r>
        <w:rPr>
          <w:rFonts w:ascii="Times New Roman"/>
          <w:b/>
          <w:i w:val="false"/>
          <w:color w:val="000000"/>
        </w:rPr>
        <w:t xml:space="preserve"> 5. Реорганизация и упразднение Отдела</w:t>
      </w:r>
    </w:p>
    <w:bookmarkEnd w:id="5019"/>
    <w:bookmarkStart w:name="z1775" w:id="502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777" w:id="502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Карасайского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021"/>
    <w:bookmarkStart w:name="z1779" w:id="5022"/>
    <w:p>
      <w:pPr>
        <w:spacing w:after="0"/>
        <w:ind w:left="0"/>
        <w:jc w:val="both"/>
      </w:pPr>
      <w:r>
        <w:rPr>
          <w:rFonts w:ascii="Times New Roman"/>
          <w:b w:val="false"/>
          <w:i w:val="false"/>
          <w:color w:val="000000"/>
          <w:sz w:val="28"/>
        </w:rPr>
        <w:t>
      1. Отдел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022"/>
    <w:bookmarkStart w:name="z1780" w:id="502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023"/>
    <w:bookmarkStart w:name="z1781" w:id="502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024"/>
    <w:bookmarkStart w:name="z1782" w:id="502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025"/>
    <w:bookmarkStart w:name="z1783" w:id="502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026"/>
    <w:bookmarkStart w:name="z1784" w:id="502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027"/>
    <w:bookmarkStart w:name="z1785" w:id="502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028"/>
    <w:bookmarkStart w:name="z1786" w:id="5029"/>
    <w:p>
      <w:pPr>
        <w:spacing w:after="0"/>
        <w:ind w:left="0"/>
        <w:jc w:val="both"/>
      </w:pPr>
      <w:r>
        <w:rPr>
          <w:rFonts w:ascii="Times New Roman"/>
          <w:b w:val="false"/>
          <w:i w:val="false"/>
          <w:color w:val="000000"/>
          <w:sz w:val="28"/>
        </w:rPr>
        <w:t>
      8. Юридический адрес Отдела: Республика Казахстан, индекс 040900, Алматинская область, Карасайский район, город Каскелен, улица Наурызбая № 25.</w:t>
      </w:r>
    </w:p>
    <w:bookmarkEnd w:id="5029"/>
    <w:bookmarkStart w:name="z1787" w:id="503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030"/>
    <w:bookmarkStart w:name="z1788" w:id="503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031"/>
    <w:bookmarkStart w:name="z1789" w:id="503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032"/>
    <w:bookmarkStart w:name="z1790" w:id="503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033"/>
    <w:bookmarkStart w:name="z8668" w:id="503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034"/>
    <w:bookmarkStart w:name="z1791" w:id="5035"/>
    <w:p>
      <w:pPr>
        <w:spacing w:after="0"/>
        <w:ind w:left="0"/>
        <w:jc w:val="left"/>
      </w:pPr>
      <w:r>
        <w:rPr>
          <w:rFonts w:ascii="Times New Roman"/>
          <w:b/>
          <w:i w:val="false"/>
          <w:color w:val="000000"/>
        </w:rPr>
        <w:t xml:space="preserve"> 2. Основные задачи, функции, права и обязанности Отдела</w:t>
      </w:r>
    </w:p>
    <w:bookmarkEnd w:id="5035"/>
    <w:bookmarkStart w:name="z1792" w:id="5036"/>
    <w:p>
      <w:pPr>
        <w:spacing w:after="0"/>
        <w:ind w:left="0"/>
        <w:jc w:val="both"/>
      </w:pPr>
      <w:r>
        <w:rPr>
          <w:rFonts w:ascii="Times New Roman"/>
          <w:b w:val="false"/>
          <w:i w:val="false"/>
          <w:color w:val="000000"/>
          <w:sz w:val="28"/>
        </w:rPr>
        <w:t>
      13. Задачи Отдела:</w:t>
      </w:r>
    </w:p>
    <w:bookmarkEnd w:id="5036"/>
    <w:bookmarkStart w:name="z8669" w:id="503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037"/>
    <w:bookmarkStart w:name="z8670" w:id="503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038"/>
    <w:bookmarkStart w:name="z8671" w:id="503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039"/>
    <w:bookmarkStart w:name="z8672" w:id="5040"/>
    <w:p>
      <w:pPr>
        <w:spacing w:after="0"/>
        <w:ind w:left="0"/>
        <w:jc w:val="both"/>
      </w:pPr>
      <w:r>
        <w:rPr>
          <w:rFonts w:ascii="Times New Roman"/>
          <w:b w:val="false"/>
          <w:i w:val="false"/>
          <w:color w:val="000000"/>
          <w:sz w:val="28"/>
        </w:rPr>
        <w:t>
      4) организация предупреждения и тушения пожаров.</w:t>
      </w:r>
    </w:p>
    <w:bookmarkEnd w:id="5040"/>
    <w:bookmarkStart w:name="z1793" w:id="5041"/>
    <w:p>
      <w:pPr>
        <w:spacing w:after="0"/>
        <w:ind w:left="0"/>
        <w:jc w:val="both"/>
      </w:pPr>
      <w:r>
        <w:rPr>
          <w:rFonts w:ascii="Times New Roman"/>
          <w:b w:val="false"/>
          <w:i w:val="false"/>
          <w:color w:val="000000"/>
          <w:sz w:val="28"/>
        </w:rPr>
        <w:t>
      14. Функции Отдела:</w:t>
      </w:r>
    </w:p>
    <w:bookmarkEnd w:id="5041"/>
    <w:bookmarkStart w:name="z8673" w:id="5042"/>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042"/>
    <w:bookmarkStart w:name="z8674" w:id="5043"/>
    <w:p>
      <w:pPr>
        <w:spacing w:after="0"/>
        <w:ind w:left="0"/>
        <w:jc w:val="both"/>
      </w:pPr>
      <w:r>
        <w:rPr>
          <w:rFonts w:ascii="Times New Roman"/>
          <w:b w:val="false"/>
          <w:i w:val="false"/>
          <w:color w:val="000000"/>
          <w:sz w:val="28"/>
        </w:rPr>
        <w:t>
      2) обеспечение деятельности сил гражданской защиты;</w:t>
      </w:r>
    </w:p>
    <w:bookmarkEnd w:id="5043"/>
    <w:bookmarkStart w:name="z8675" w:id="504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044"/>
    <w:bookmarkStart w:name="z8676" w:id="504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045"/>
    <w:bookmarkStart w:name="z8677" w:id="504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046"/>
    <w:bookmarkStart w:name="z8678" w:id="504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047"/>
    <w:bookmarkStart w:name="z8679" w:id="504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048"/>
    <w:bookmarkStart w:name="z8680" w:id="5049"/>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049"/>
    <w:bookmarkStart w:name="z8681" w:id="505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050"/>
    <w:bookmarkStart w:name="z8682" w:id="5051"/>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051"/>
    <w:bookmarkStart w:name="z8683" w:id="505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052"/>
    <w:bookmarkStart w:name="z8684" w:id="505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686" w:id="505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5054"/>
    <w:bookmarkStart w:name="z8687" w:id="505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055"/>
    <w:bookmarkStart w:name="z8688" w:id="505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056"/>
    <w:bookmarkStart w:name="z8689" w:id="505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057"/>
    <w:bookmarkStart w:name="z8690" w:id="5058"/>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058"/>
    <w:bookmarkStart w:name="z8691" w:id="505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059"/>
    <w:bookmarkStart w:name="z8692" w:id="5060"/>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060"/>
    <w:bookmarkStart w:name="z8693" w:id="506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061"/>
    <w:bookmarkStart w:name="z8694" w:id="506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062"/>
    <w:bookmarkStart w:name="z8695" w:id="506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063"/>
    <w:bookmarkStart w:name="z8696" w:id="506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064"/>
    <w:bookmarkStart w:name="z8697" w:id="506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065"/>
    <w:bookmarkStart w:name="z8698" w:id="506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066"/>
    <w:bookmarkStart w:name="z8699" w:id="506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067"/>
    <w:bookmarkStart w:name="z8700" w:id="506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068"/>
    <w:bookmarkStart w:name="z8701" w:id="506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069"/>
    <w:bookmarkStart w:name="z8702" w:id="507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070"/>
    <w:bookmarkStart w:name="z8703" w:id="507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071"/>
    <w:bookmarkStart w:name="z8704" w:id="507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072"/>
    <w:bookmarkStart w:name="z8705" w:id="5073"/>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707" w:id="507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074"/>
    <w:bookmarkStart w:name="z8708" w:id="507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794" w:id="5076"/>
    <w:p>
      <w:pPr>
        <w:spacing w:after="0"/>
        <w:ind w:left="0"/>
        <w:jc w:val="both"/>
      </w:pPr>
      <w:r>
        <w:rPr>
          <w:rFonts w:ascii="Times New Roman"/>
          <w:b w:val="false"/>
          <w:i w:val="false"/>
          <w:color w:val="000000"/>
          <w:sz w:val="28"/>
        </w:rPr>
        <w:t>
      15. Права и обязанности:</w:t>
      </w:r>
    </w:p>
    <w:bookmarkEnd w:id="5076"/>
    <w:bookmarkStart w:name="z8710" w:id="507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077"/>
    <w:bookmarkStart w:name="z8711" w:id="507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078"/>
    <w:bookmarkStart w:name="z8712" w:id="507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079"/>
    <w:bookmarkStart w:name="z8713" w:id="508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080"/>
    <w:bookmarkStart w:name="z1795" w:id="5081"/>
    <w:p>
      <w:pPr>
        <w:spacing w:after="0"/>
        <w:ind w:left="0"/>
        <w:jc w:val="left"/>
      </w:pPr>
      <w:r>
        <w:rPr>
          <w:rFonts w:ascii="Times New Roman"/>
          <w:b/>
          <w:i w:val="false"/>
          <w:color w:val="000000"/>
        </w:rPr>
        <w:t xml:space="preserve"> 3. Организация деятельности Отдела</w:t>
      </w:r>
    </w:p>
    <w:bookmarkEnd w:id="5081"/>
    <w:bookmarkStart w:name="z1796" w:id="5082"/>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082"/>
    <w:bookmarkStart w:name="z1797" w:id="508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083"/>
    <w:bookmarkStart w:name="z1798" w:id="5084"/>
    <w:p>
      <w:pPr>
        <w:spacing w:after="0"/>
        <w:ind w:left="0"/>
        <w:jc w:val="both"/>
      </w:pPr>
      <w:r>
        <w:rPr>
          <w:rFonts w:ascii="Times New Roman"/>
          <w:b w:val="false"/>
          <w:i w:val="false"/>
          <w:color w:val="000000"/>
          <w:sz w:val="28"/>
        </w:rPr>
        <w:t>
      18. Полномочия Начальника Отдела:</w:t>
      </w:r>
    </w:p>
    <w:bookmarkEnd w:id="5084"/>
    <w:bookmarkStart w:name="z8714" w:id="5085"/>
    <w:p>
      <w:pPr>
        <w:spacing w:after="0"/>
        <w:ind w:left="0"/>
        <w:jc w:val="both"/>
      </w:pPr>
      <w:r>
        <w:rPr>
          <w:rFonts w:ascii="Times New Roman"/>
          <w:b w:val="false"/>
          <w:i w:val="false"/>
          <w:color w:val="000000"/>
          <w:sz w:val="28"/>
        </w:rPr>
        <w:t>
      1) без доверенности действует от имени Отдела;</w:t>
      </w:r>
    </w:p>
    <w:bookmarkEnd w:id="5085"/>
    <w:bookmarkStart w:name="z8715" w:id="508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086"/>
    <w:bookmarkStart w:name="z8716" w:id="508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087"/>
    <w:bookmarkStart w:name="z8717" w:id="508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088"/>
    <w:bookmarkStart w:name="z8718" w:id="508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089"/>
    <w:bookmarkStart w:name="z8719" w:id="509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090"/>
    <w:bookmarkStart w:name="z8720" w:id="509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091"/>
    <w:bookmarkStart w:name="z8721" w:id="509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092"/>
    <w:bookmarkStart w:name="z8722" w:id="509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093"/>
    <w:bookmarkStart w:name="z8723" w:id="509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094"/>
    <w:bookmarkStart w:name="z8724" w:id="509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095"/>
    <w:bookmarkStart w:name="z8725" w:id="509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096"/>
    <w:bookmarkStart w:name="z8726" w:id="509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097"/>
    <w:bookmarkStart w:name="z8727" w:id="509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098"/>
    <w:bookmarkStart w:name="z8728" w:id="509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Карасайского района;</w:t>
      </w:r>
    </w:p>
    <w:bookmarkEnd w:id="5099"/>
    <w:bookmarkStart w:name="z8729" w:id="510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100"/>
    <w:bookmarkStart w:name="z8730" w:id="510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101"/>
    <w:bookmarkStart w:name="z8731" w:id="510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102"/>
    <w:bookmarkStart w:name="z1799" w:id="5103"/>
    <w:p>
      <w:pPr>
        <w:spacing w:after="0"/>
        <w:ind w:left="0"/>
        <w:jc w:val="left"/>
      </w:pPr>
      <w:r>
        <w:rPr>
          <w:rFonts w:ascii="Times New Roman"/>
          <w:b/>
          <w:i w:val="false"/>
          <w:color w:val="000000"/>
        </w:rPr>
        <w:t xml:space="preserve"> 4. Имущество Отдела</w:t>
      </w:r>
    </w:p>
    <w:bookmarkEnd w:id="5103"/>
    <w:bookmarkStart w:name="z1800" w:id="5104"/>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104"/>
    <w:bookmarkStart w:name="z8732" w:id="5105"/>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05"/>
    <w:bookmarkStart w:name="z1801" w:id="510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106"/>
    <w:bookmarkStart w:name="z1802" w:id="5107"/>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107"/>
    <w:bookmarkStart w:name="z1803" w:id="5108"/>
    <w:p>
      <w:pPr>
        <w:spacing w:after="0"/>
        <w:ind w:left="0"/>
        <w:jc w:val="left"/>
      </w:pPr>
      <w:r>
        <w:rPr>
          <w:rFonts w:ascii="Times New Roman"/>
          <w:b/>
          <w:i w:val="false"/>
          <w:color w:val="000000"/>
        </w:rPr>
        <w:t xml:space="preserve"> 5. Реорганизация и упразднение Отдела</w:t>
      </w:r>
    </w:p>
    <w:bookmarkEnd w:id="5108"/>
    <w:bookmarkStart w:name="z1804" w:id="510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806" w:id="511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Каратальского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110"/>
    <w:bookmarkStart w:name="z1808" w:id="5111"/>
    <w:p>
      <w:pPr>
        <w:spacing w:after="0"/>
        <w:ind w:left="0"/>
        <w:jc w:val="both"/>
      </w:pPr>
      <w:r>
        <w:rPr>
          <w:rFonts w:ascii="Times New Roman"/>
          <w:b w:val="false"/>
          <w:i w:val="false"/>
          <w:color w:val="000000"/>
          <w:sz w:val="28"/>
        </w:rPr>
        <w:t>
      1. Отдел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111"/>
    <w:bookmarkStart w:name="z1809" w:id="511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112"/>
    <w:bookmarkStart w:name="z1810" w:id="511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113"/>
    <w:bookmarkStart w:name="z1811" w:id="511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114"/>
    <w:bookmarkStart w:name="z1812" w:id="511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115"/>
    <w:bookmarkStart w:name="z1813" w:id="511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116"/>
    <w:bookmarkStart w:name="z1814" w:id="5117"/>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117"/>
    <w:bookmarkStart w:name="z1815" w:id="5118"/>
    <w:p>
      <w:pPr>
        <w:spacing w:after="0"/>
        <w:ind w:left="0"/>
        <w:jc w:val="both"/>
      </w:pPr>
      <w:r>
        <w:rPr>
          <w:rFonts w:ascii="Times New Roman"/>
          <w:b w:val="false"/>
          <w:i w:val="false"/>
          <w:color w:val="000000"/>
          <w:sz w:val="28"/>
        </w:rPr>
        <w:t>
      8. Юридический адрес Отдела: Республика Казахстан, индекс 041000 Алматинская область, Каратальский район, город Уштобе, улица Турксиба № 3.</w:t>
      </w:r>
    </w:p>
    <w:bookmarkEnd w:id="5118"/>
    <w:bookmarkStart w:name="z1816" w:id="511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119"/>
    <w:bookmarkStart w:name="z1817" w:id="512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120"/>
    <w:bookmarkStart w:name="z1818" w:id="512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121"/>
    <w:bookmarkStart w:name="z1819" w:id="512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122"/>
    <w:bookmarkStart w:name="z8733" w:id="512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123"/>
    <w:bookmarkStart w:name="z1820" w:id="5124"/>
    <w:p>
      <w:pPr>
        <w:spacing w:after="0"/>
        <w:ind w:left="0"/>
        <w:jc w:val="left"/>
      </w:pPr>
      <w:r>
        <w:rPr>
          <w:rFonts w:ascii="Times New Roman"/>
          <w:b/>
          <w:i w:val="false"/>
          <w:color w:val="000000"/>
        </w:rPr>
        <w:t xml:space="preserve"> 2. Основные задачи, функции, права и обязанности Отдела</w:t>
      </w:r>
    </w:p>
    <w:bookmarkEnd w:id="5124"/>
    <w:bookmarkStart w:name="z1821" w:id="5125"/>
    <w:p>
      <w:pPr>
        <w:spacing w:after="0"/>
        <w:ind w:left="0"/>
        <w:jc w:val="both"/>
      </w:pPr>
      <w:r>
        <w:rPr>
          <w:rFonts w:ascii="Times New Roman"/>
          <w:b w:val="false"/>
          <w:i w:val="false"/>
          <w:color w:val="000000"/>
          <w:sz w:val="28"/>
        </w:rPr>
        <w:t>
      13. Задачи Отдела:</w:t>
      </w:r>
    </w:p>
    <w:bookmarkEnd w:id="5125"/>
    <w:bookmarkStart w:name="z8734" w:id="512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126"/>
    <w:bookmarkStart w:name="z8735" w:id="512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127"/>
    <w:bookmarkStart w:name="z8736" w:id="512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128"/>
    <w:bookmarkStart w:name="z8737" w:id="5129"/>
    <w:p>
      <w:pPr>
        <w:spacing w:after="0"/>
        <w:ind w:left="0"/>
        <w:jc w:val="both"/>
      </w:pPr>
      <w:r>
        <w:rPr>
          <w:rFonts w:ascii="Times New Roman"/>
          <w:b w:val="false"/>
          <w:i w:val="false"/>
          <w:color w:val="000000"/>
          <w:sz w:val="28"/>
        </w:rPr>
        <w:t>
      4) организация предупреждения и тушения пожаров.</w:t>
      </w:r>
    </w:p>
    <w:bookmarkEnd w:id="5129"/>
    <w:bookmarkStart w:name="z1822" w:id="5130"/>
    <w:p>
      <w:pPr>
        <w:spacing w:after="0"/>
        <w:ind w:left="0"/>
        <w:jc w:val="both"/>
      </w:pPr>
      <w:r>
        <w:rPr>
          <w:rFonts w:ascii="Times New Roman"/>
          <w:b w:val="false"/>
          <w:i w:val="false"/>
          <w:color w:val="000000"/>
          <w:sz w:val="28"/>
        </w:rPr>
        <w:t>
      14. Функции Отдела:</w:t>
      </w:r>
    </w:p>
    <w:bookmarkEnd w:id="5130"/>
    <w:bookmarkStart w:name="z8738" w:id="513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131"/>
    <w:bookmarkStart w:name="z8739" w:id="5132"/>
    <w:p>
      <w:pPr>
        <w:spacing w:after="0"/>
        <w:ind w:left="0"/>
        <w:jc w:val="both"/>
      </w:pPr>
      <w:r>
        <w:rPr>
          <w:rFonts w:ascii="Times New Roman"/>
          <w:b w:val="false"/>
          <w:i w:val="false"/>
          <w:color w:val="000000"/>
          <w:sz w:val="28"/>
        </w:rPr>
        <w:t>
      2) обеспечение деятельности сил гражданской защиты;</w:t>
      </w:r>
    </w:p>
    <w:bookmarkEnd w:id="5132"/>
    <w:bookmarkStart w:name="z8740" w:id="513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133"/>
    <w:bookmarkStart w:name="z8741" w:id="513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134"/>
    <w:bookmarkStart w:name="z8742" w:id="513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135"/>
    <w:bookmarkStart w:name="z8743" w:id="513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136"/>
    <w:bookmarkStart w:name="z8744" w:id="513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137"/>
    <w:bookmarkStart w:name="z8745" w:id="513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138"/>
    <w:bookmarkStart w:name="z8746" w:id="513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139"/>
    <w:bookmarkStart w:name="z8747" w:id="514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140"/>
    <w:bookmarkStart w:name="z8748" w:id="514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141"/>
    <w:bookmarkStart w:name="z8749" w:id="514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751" w:id="514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143"/>
    <w:bookmarkStart w:name="z8752" w:id="514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144"/>
    <w:bookmarkStart w:name="z8753" w:id="514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145"/>
    <w:bookmarkStart w:name="z8754" w:id="514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5146"/>
    <w:bookmarkStart w:name="z8755" w:id="514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147"/>
    <w:bookmarkStart w:name="z8756" w:id="514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148"/>
    <w:bookmarkStart w:name="z8757" w:id="514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149"/>
    <w:bookmarkStart w:name="z8758" w:id="515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150"/>
    <w:bookmarkStart w:name="z8759" w:id="515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151"/>
    <w:bookmarkStart w:name="z8760" w:id="515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152"/>
    <w:bookmarkStart w:name="z8761" w:id="515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153"/>
    <w:bookmarkStart w:name="z8762" w:id="515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154"/>
    <w:bookmarkStart w:name="z8763" w:id="515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155"/>
    <w:bookmarkStart w:name="z8764" w:id="515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156"/>
    <w:bookmarkStart w:name="z8765" w:id="515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157"/>
    <w:bookmarkStart w:name="z8766" w:id="515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158"/>
    <w:bookmarkStart w:name="z8767" w:id="515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159"/>
    <w:bookmarkStart w:name="z8768" w:id="516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160"/>
    <w:bookmarkStart w:name="z8769" w:id="516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161"/>
    <w:bookmarkStart w:name="z8770" w:id="516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772" w:id="516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163"/>
    <w:bookmarkStart w:name="z8773" w:id="516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823" w:id="5165"/>
    <w:p>
      <w:pPr>
        <w:spacing w:after="0"/>
        <w:ind w:left="0"/>
        <w:jc w:val="both"/>
      </w:pPr>
      <w:r>
        <w:rPr>
          <w:rFonts w:ascii="Times New Roman"/>
          <w:b w:val="false"/>
          <w:i w:val="false"/>
          <w:color w:val="000000"/>
          <w:sz w:val="28"/>
        </w:rPr>
        <w:t>
      15. Права и обязанности:</w:t>
      </w:r>
    </w:p>
    <w:bookmarkEnd w:id="5165"/>
    <w:bookmarkStart w:name="z8775" w:id="516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166"/>
    <w:bookmarkStart w:name="z8776" w:id="516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167"/>
    <w:bookmarkStart w:name="z8777" w:id="516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168"/>
    <w:bookmarkStart w:name="z8778" w:id="516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169"/>
    <w:bookmarkStart w:name="z1824" w:id="5170"/>
    <w:p>
      <w:pPr>
        <w:spacing w:after="0"/>
        <w:ind w:left="0"/>
        <w:jc w:val="left"/>
      </w:pPr>
      <w:r>
        <w:rPr>
          <w:rFonts w:ascii="Times New Roman"/>
          <w:b/>
          <w:i w:val="false"/>
          <w:color w:val="000000"/>
        </w:rPr>
        <w:t xml:space="preserve"> 3. Организация деятельности Отдела</w:t>
      </w:r>
    </w:p>
    <w:bookmarkEnd w:id="5170"/>
    <w:bookmarkStart w:name="z1825" w:id="517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171"/>
    <w:bookmarkStart w:name="z1826" w:id="517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172"/>
    <w:bookmarkStart w:name="z1827" w:id="5173"/>
    <w:p>
      <w:pPr>
        <w:spacing w:after="0"/>
        <w:ind w:left="0"/>
        <w:jc w:val="both"/>
      </w:pPr>
      <w:r>
        <w:rPr>
          <w:rFonts w:ascii="Times New Roman"/>
          <w:b w:val="false"/>
          <w:i w:val="false"/>
          <w:color w:val="000000"/>
          <w:sz w:val="28"/>
        </w:rPr>
        <w:t>
      18. Полномочия Начальника Отдела:</w:t>
      </w:r>
    </w:p>
    <w:bookmarkEnd w:id="5173"/>
    <w:bookmarkStart w:name="z8779" w:id="5174"/>
    <w:p>
      <w:pPr>
        <w:spacing w:after="0"/>
        <w:ind w:left="0"/>
        <w:jc w:val="both"/>
      </w:pPr>
      <w:r>
        <w:rPr>
          <w:rFonts w:ascii="Times New Roman"/>
          <w:b w:val="false"/>
          <w:i w:val="false"/>
          <w:color w:val="000000"/>
          <w:sz w:val="28"/>
        </w:rPr>
        <w:t>
      1) без доверенности действует от имени Отдела;</w:t>
      </w:r>
    </w:p>
    <w:bookmarkEnd w:id="5174"/>
    <w:bookmarkStart w:name="z8780" w:id="517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175"/>
    <w:bookmarkStart w:name="z8781" w:id="517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176"/>
    <w:bookmarkStart w:name="z8782" w:id="517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177"/>
    <w:bookmarkStart w:name="z8783" w:id="517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178"/>
    <w:bookmarkStart w:name="z8784" w:id="517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179"/>
    <w:bookmarkStart w:name="z8785" w:id="518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180"/>
    <w:bookmarkStart w:name="z8786" w:id="518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181"/>
    <w:bookmarkStart w:name="z8787" w:id="518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182"/>
    <w:bookmarkStart w:name="z8788" w:id="518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183"/>
    <w:bookmarkStart w:name="z8789" w:id="518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184"/>
    <w:bookmarkStart w:name="z8790" w:id="518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185"/>
    <w:bookmarkStart w:name="z8791" w:id="518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186"/>
    <w:bookmarkStart w:name="z8792" w:id="518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187"/>
    <w:bookmarkStart w:name="z8793" w:id="518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Каратальского района;</w:t>
      </w:r>
    </w:p>
    <w:bookmarkEnd w:id="5188"/>
    <w:bookmarkStart w:name="z8794" w:id="518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189"/>
    <w:bookmarkStart w:name="z8795" w:id="519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190"/>
    <w:bookmarkStart w:name="z8796" w:id="519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191"/>
    <w:bookmarkStart w:name="z1828" w:id="5192"/>
    <w:p>
      <w:pPr>
        <w:spacing w:after="0"/>
        <w:ind w:left="0"/>
        <w:jc w:val="left"/>
      </w:pPr>
      <w:r>
        <w:rPr>
          <w:rFonts w:ascii="Times New Roman"/>
          <w:b/>
          <w:i w:val="false"/>
          <w:color w:val="000000"/>
        </w:rPr>
        <w:t xml:space="preserve"> 4. Имущество Отдела</w:t>
      </w:r>
    </w:p>
    <w:bookmarkEnd w:id="5192"/>
    <w:bookmarkStart w:name="z1829" w:id="519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193"/>
    <w:bookmarkStart w:name="z8797" w:id="519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94"/>
    <w:bookmarkStart w:name="z1830" w:id="519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195"/>
    <w:bookmarkStart w:name="z1831" w:id="5196"/>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196"/>
    <w:bookmarkStart w:name="z1832" w:id="5197"/>
    <w:p>
      <w:pPr>
        <w:spacing w:after="0"/>
        <w:ind w:left="0"/>
        <w:jc w:val="left"/>
      </w:pPr>
      <w:r>
        <w:rPr>
          <w:rFonts w:ascii="Times New Roman"/>
          <w:b/>
          <w:i w:val="false"/>
          <w:color w:val="000000"/>
        </w:rPr>
        <w:t xml:space="preserve"> 5. Реорганизация и упразднение Отдела</w:t>
      </w:r>
    </w:p>
    <w:bookmarkEnd w:id="5197"/>
    <w:bookmarkStart w:name="z1833" w:id="519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460" w:id="5199"/>
    <w:p>
      <w:pPr>
        <w:spacing w:after="0"/>
        <w:ind w:left="0"/>
        <w:jc w:val="left"/>
      </w:pPr>
      <w:r>
        <w:rPr>
          <w:rFonts w:ascii="Times New Roman"/>
          <w:b/>
          <w:i w:val="false"/>
          <w:color w:val="000000"/>
        </w:rPr>
        <w:t xml:space="preserve"> Положение об Отделе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199"/>
    <w:p>
      <w:pPr>
        <w:spacing w:after="0"/>
        <w:ind w:left="0"/>
        <w:jc w:val="both"/>
      </w:pPr>
      <w:r>
        <w:rPr>
          <w:rFonts w:ascii="Times New Roman"/>
          <w:b w:val="false"/>
          <w:i w:val="false"/>
          <w:color w:val="ff0000"/>
          <w:sz w:val="28"/>
        </w:rPr>
        <w:t xml:space="preserve">
      Сноска. Приказ дополнен приложением 56-1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461" w:id="5200"/>
    <w:p>
      <w:pPr>
        <w:spacing w:after="0"/>
        <w:ind w:left="0"/>
        <w:jc w:val="left"/>
      </w:pPr>
      <w:r>
        <w:rPr>
          <w:rFonts w:ascii="Times New Roman"/>
          <w:b/>
          <w:i w:val="false"/>
          <w:color w:val="000000"/>
        </w:rPr>
        <w:t xml:space="preserve"> 1. Общие положения</w:t>
      </w:r>
    </w:p>
    <w:bookmarkEnd w:id="5200"/>
    <w:bookmarkStart w:name="z4462" w:id="5201"/>
    <w:p>
      <w:pPr>
        <w:spacing w:after="0"/>
        <w:ind w:left="0"/>
        <w:jc w:val="both"/>
      </w:pPr>
      <w:r>
        <w:rPr>
          <w:rFonts w:ascii="Times New Roman"/>
          <w:b w:val="false"/>
          <w:i w:val="false"/>
          <w:color w:val="000000"/>
          <w:sz w:val="28"/>
        </w:rPr>
        <w:t>
      1. Отдел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201"/>
    <w:bookmarkStart w:name="z4463" w:id="5202"/>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202"/>
    <w:bookmarkStart w:name="z4464" w:id="520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203"/>
    <w:bookmarkStart w:name="z4465" w:id="520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204"/>
    <w:bookmarkStart w:name="z4466" w:id="520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205"/>
    <w:bookmarkStart w:name="z4467" w:id="520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206"/>
    <w:bookmarkStart w:name="z4468" w:id="520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5207"/>
    <w:bookmarkStart w:name="z4469" w:id="5208"/>
    <w:p>
      <w:pPr>
        <w:spacing w:after="0"/>
        <w:ind w:left="0"/>
        <w:jc w:val="both"/>
      </w:pPr>
      <w:r>
        <w:rPr>
          <w:rFonts w:ascii="Times New Roman"/>
          <w:b w:val="false"/>
          <w:i w:val="false"/>
          <w:color w:val="000000"/>
          <w:sz w:val="28"/>
        </w:rPr>
        <w:t>
      8. Юридический адрес Отдела: Республика Казахстан, индекс 041400 Алматинская область, Кегенский район, село Кеген, улица Мыкитанұлы №24.</w:t>
      </w:r>
    </w:p>
    <w:bookmarkEnd w:id="5208"/>
    <w:bookmarkStart w:name="z4470" w:id="520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209"/>
    <w:bookmarkStart w:name="z4471" w:id="521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210"/>
    <w:bookmarkStart w:name="z4472" w:id="521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211"/>
    <w:bookmarkStart w:name="z4473" w:id="521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212"/>
    <w:bookmarkStart w:name="z8798" w:id="521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213"/>
    <w:bookmarkStart w:name="z4474" w:id="5214"/>
    <w:p>
      <w:pPr>
        <w:spacing w:after="0"/>
        <w:ind w:left="0"/>
        <w:jc w:val="left"/>
      </w:pPr>
      <w:r>
        <w:rPr>
          <w:rFonts w:ascii="Times New Roman"/>
          <w:b/>
          <w:i w:val="false"/>
          <w:color w:val="000000"/>
        </w:rPr>
        <w:t xml:space="preserve"> 2. Основные задачи, функции, права и обязанности Отдела</w:t>
      </w:r>
    </w:p>
    <w:bookmarkEnd w:id="5214"/>
    <w:bookmarkStart w:name="z4475" w:id="5215"/>
    <w:p>
      <w:pPr>
        <w:spacing w:after="0"/>
        <w:ind w:left="0"/>
        <w:jc w:val="both"/>
      </w:pPr>
      <w:r>
        <w:rPr>
          <w:rFonts w:ascii="Times New Roman"/>
          <w:b w:val="false"/>
          <w:i w:val="false"/>
          <w:color w:val="000000"/>
          <w:sz w:val="28"/>
        </w:rPr>
        <w:t xml:space="preserve">
      13. Задачи Отдела: </w:t>
      </w:r>
    </w:p>
    <w:bookmarkEnd w:id="5215"/>
    <w:bookmarkStart w:name="z4476" w:id="521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216"/>
    <w:bookmarkStart w:name="z4477" w:id="521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217"/>
    <w:bookmarkStart w:name="z4478" w:id="521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218"/>
    <w:bookmarkStart w:name="z4479" w:id="5219"/>
    <w:p>
      <w:pPr>
        <w:spacing w:after="0"/>
        <w:ind w:left="0"/>
        <w:jc w:val="both"/>
      </w:pPr>
      <w:r>
        <w:rPr>
          <w:rFonts w:ascii="Times New Roman"/>
          <w:b w:val="false"/>
          <w:i w:val="false"/>
          <w:color w:val="000000"/>
          <w:sz w:val="28"/>
        </w:rPr>
        <w:t>
      4) организация предупреждения и тушения пожаров.</w:t>
      </w:r>
    </w:p>
    <w:bookmarkEnd w:id="5219"/>
    <w:bookmarkStart w:name="z4480" w:id="5220"/>
    <w:p>
      <w:pPr>
        <w:spacing w:after="0"/>
        <w:ind w:left="0"/>
        <w:jc w:val="both"/>
      </w:pPr>
      <w:r>
        <w:rPr>
          <w:rFonts w:ascii="Times New Roman"/>
          <w:b w:val="false"/>
          <w:i w:val="false"/>
          <w:color w:val="000000"/>
          <w:sz w:val="28"/>
        </w:rPr>
        <w:t>
      14. Функции Отдела:</w:t>
      </w:r>
    </w:p>
    <w:bookmarkEnd w:id="5220"/>
    <w:bookmarkStart w:name="z4481" w:id="522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221"/>
    <w:bookmarkStart w:name="z4482" w:id="522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5222"/>
    <w:bookmarkStart w:name="z4483" w:id="522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223"/>
    <w:bookmarkStart w:name="z4484" w:id="522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224"/>
    <w:bookmarkStart w:name="z4485" w:id="522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225"/>
    <w:bookmarkStart w:name="z4486" w:id="522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226"/>
    <w:bookmarkStart w:name="z4487" w:id="522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227"/>
    <w:bookmarkStart w:name="z4488" w:id="522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228"/>
    <w:bookmarkStart w:name="z4489" w:id="522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229"/>
    <w:bookmarkStart w:name="z4490" w:id="523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230"/>
    <w:bookmarkStart w:name="z4491" w:id="523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231"/>
    <w:bookmarkStart w:name="z4492" w:id="523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494" w:id="523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233"/>
    <w:bookmarkStart w:name="z4495" w:id="523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234"/>
    <w:bookmarkStart w:name="z4496" w:id="523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235"/>
    <w:bookmarkStart w:name="z4497" w:id="523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236"/>
    <w:bookmarkStart w:name="z4498" w:id="523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5237"/>
    <w:bookmarkStart w:name="z4499" w:id="5238"/>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5238"/>
    <w:bookmarkStart w:name="z4500" w:id="523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239"/>
    <w:bookmarkStart w:name="z4501" w:id="524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240"/>
    <w:bookmarkStart w:name="z4502" w:id="524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241"/>
    <w:bookmarkStart w:name="z4503" w:id="524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5242"/>
    <w:bookmarkStart w:name="z4504" w:id="524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243"/>
    <w:bookmarkStart w:name="z4505" w:id="524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244"/>
    <w:bookmarkStart w:name="z4506" w:id="524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245"/>
    <w:bookmarkStart w:name="z4507" w:id="524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246"/>
    <w:bookmarkStart w:name="z4508" w:id="524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247"/>
    <w:bookmarkStart w:name="z4509" w:id="524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248"/>
    <w:bookmarkStart w:name="z4510" w:id="524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249"/>
    <w:bookmarkStart w:name="z4511" w:id="525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250"/>
    <w:bookmarkStart w:name="z4512" w:id="525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251"/>
    <w:bookmarkStart w:name="z4513" w:id="5252"/>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252"/>
    <w:bookmarkStart w:name="z4514" w:id="5253"/>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515" w:id="5254"/>
    <w:p>
      <w:pPr>
        <w:spacing w:after="0"/>
        <w:ind w:left="0"/>
        <w:jc w:val="both"/>
      </w:pPr>
      <w:r>
        <w:rPr>
          <w:rFonts w:ascii="Times New Roman"/>
          <w:b w:val="false"/>
          <w:i w:val="false"/>
          <w:color w:val="000000"/>
          <w:sz w:val="28"/>
        </w:rPr>
        <w:t>
      15. Права и обязанности:</w:t>
      </w:r>
    </w:p>
    <w:bookmarkEnd w:id="5254"/>
    <w:bookmarkStart w:name="z4516" w:id="525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255"/>
    <w:bookmarkStart w:name="z4517" w:id="525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256"/>
    <w:bookmarkStart w:name="z4518" w:id="525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257"/>
    <w:bookmarkStart w:name="z4519" w:id="525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258"/>
    <w:bookmarkStart w:name="z4520" w:id="5259"/>
    <w:p>
      <w:pPr>
        <w:spacing w:after="0"/>
        <w:ind w:left="0"/>
        <w:jc w:val="left"/>
      </w:pPr>
      <w:r>
        <w:rPr>
          <w:rFonts w:ascii="Times New Roman"/>
          <w:b/>
          <w:i w:val="false"/>
          <w:color w:val="000000"/>
        </w:rPr>
        <w:t xml:space="preserve"> 3. Организация деятельности Отдела</w:t>
      </w:r>
    </w:p>
    <w:bookmarkEnd w:id="5259"/>
    <w:bookmarkStart w:name="z4521" w:id="526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5260"/>
    <w:bookmarkStart w:name="z4522" w:id="526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261"/>
    <w:bookmarkStart w:name="z4523" w:id="5262"/>
    <w:p>
      <w:pPr>
        <w:spacing w:after="0"/>
        <w:ind w:left="0"/>
        <w:jc w:val="both"/>
      </w:pPr>
      <w:r>
        <w:rPr>
          <w:rFonts w:ascii="Times New Roman"/>
          <w:b w:val="false"/>
          <w:i w:val="false"/>
          <w:color w:val="000000"/>
          <w:sz w:val="28"/>
        </w:rPr>
        <w:t>
      18. Полномочия Начальника Отдела:</w:t>
      </w:r>
    </w:p>
    <w:bookmarkEnd w:id="5262"/>
    <w:bookmarkStart w:name="z4524" w:id="5263"/>
    <w:p>
      <w:pPr>
        <w:spacing w:after="0"/>
        <w:ind w:left="0"/>
        <w:jc w:val="both"/>
      </w:pPr>
      <w:r>
        <w:rPr>
          <w:rFonts w:ascii="Times New Roman"/>
          <w:b w:val="false"/>
          <w:i w:val="false"/>
          <w:color w:val="000000"/>
          <w:sz w:val="28"/>
        </w:rPr>
        <w:t>
      1) без доверенности действует от имени Отдела;</w:t>
      </w:r>
    </w:p>
    <w:bookmarkEnd w:id="5263"/>
    <w:bookmarkStart w:name="z4525" w:id="526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264"/>
    <w:bookmarkStart w:name="z4526" w:id="526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265"/>
    <w:bookmarkStart w:name="z4527" w:id="526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266"/>
    <w:bookmarkStart w:name="z4528" w:id="526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267"/>
    <w:bookmarkStart w:name="z4529" w:id="526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268"/>
    <w:bookmarkStart w:name="z4530" w:id="526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269"/>
    <w:bookmarkStart w:name="z4531" w:id="527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270"/>
    <w:bookmarkStart w:name="z4532" w:id="527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271"/>
    <w:bookmarkStart w:name="z4533" w:id="527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272"/>
    <w:bookmarkStart w:name="z4534" w:id="527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273"/>
    <w:bookmarkStart w:name="z4535" w:id="527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274"/>
    <w:bookmarkStart w:name="z4536" w:id="527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275"/>
    <w:bookmarkStart w:name="z4537" w:id="527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276"/>
    <w:bookmarkStart w:name="z4538" w:id="5277"/>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Кегенского района;</w:t>
      </w:r>
    </w:p>
    <w:bookmarkEnd w:id="5277"/>
    <w:bookmarkStart w:name="z4539" w:id="5278"/>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противопожарной службы;</w:t>
      </w:r>
    </w:p>
    <w:bookmarkEnd w:id="5278"/>
    <w:bookmarkStart w:name="z4540" w:id="5279"/>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279"/>
    <w:bookmarkStart w:name="z4541" w:id="5280"/>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5280"/>
    <w:bookmarkStart w:name="z4542" w:id="5281"/>
    <w:p>
      <w:pPr>
        <w:spacing w:after="0"/>
        <w:ind w:left="0"/>
        <w:jc w:val="left"/>
      </w:pPr>
      <w:r>
        <w:rPr>
          <w:rFonts w:ascii="Times New Roman"/>
          <w:b/>
          <w:i w:val="false"/>
          <w:color w:val="000000"/>
        </w:rPr>
        <w:t xml:space="preserve"> 4. Имущество Отдела</w:t>
      </w:r>
    </w:p>
    <w:bookmarkEnd w:id="5281"/>
    <w:bookmarkStart w:name="z4543" w:id="528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5282"/>
    <w:bookmarkStart w:name="z4544" w:id="528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5283"/>
    <w:bookmarkStart w:name="z4545" w:id="528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284"/>
    <w:bookmarkStart w:name="z4546" w:id="5285"/>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285"/>
    <w:bookmarkStart w:name="z4547" w:id="5286"/>
    <w:p>
      <w:pPr>
        <w:spacing w:after="0"/>
        <w:ind w:left="0"/>
        <w:jc w:val="left"/>
      </w:pPr>
      <w:r>
        <w:rPr>
          <w:rFonts w:ascii="Times New Roman"/>
          <w:b/>
          <w:i w:val="false"/>
          <w:color w:val="000000"/>
        </w:rPr>
        <w:t xml:space="preserve"> 5. Реорганизация и упразднение Отдела</w:t>
      </w:r>
    </w:p>
    <w:bookmarkEnd w:id="5286"/>
    <w:bookmarkStart w:name="z4548" w:id="528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835" w:id="528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Кербулакского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288"/>
    <w:bookmarkStart w:name="z1837" w:id="5289"/>
    <w:p>
      <w:pPr>
        <w:spacing w:after="0"/>
        <w:ind w:left="0"/>
        <w:jc w:val="both"/>
      </w:pPr>
      <w:r>
        <w:rPr>
          <w:rFonts w:ascii="Times New Roman"/>
          <w:b w:val="false"/>
          <w:i w:val="false"/>
          <w:color w:val="000000"/>
          <w:sz w:val="28"/>
        </w:rPr>
        <w:t>
      1. Отдел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289"/>
    <w:bookmarkStart w:name="z1838" w:id="529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290"/>
    <w:bookmarkStart w:name="z1839" w:id="529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291"/>
    <w:bookmarkStart w:name="z1840" w:id="529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292"/>
    <w:bookmarkStart w:name="z1841" w:id="529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293"/>
    <w:bookmarkStart w:name="z1842" w:id="529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294"/>
    <w:bookmarkStart w:name="z1843" w:id="529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295"/>
    <w:bookmarkStart w:name="z1844" w:id="5296"/>
    <w:p>
      <w:pPr>
        <w:spacing w:after="0"/>
        <w:ind w:left="0"/>
        <w:jc w:val="both"/>
      </w:pPr>
      <w:r>
        <w:rPr>
          <w:rFonts w:ascii="Times New Roman"/>
          <w:b w:val="false"/>
          <w:i w:val="false"/>
          <w:color w:val="000000"/>
          <w:sz w:val="28"/>
        </w:rPr>
        <w:t>
      8. Юридический адрес Отдела: Республика Казахстан, индекс 041100 Алматинская область, Кербулакский район, поселок Сарыозек, улица Жангельдина № 1.</w:t>
      </w:r>
    </w:p>
    <w:bookmarkEnd w:id="5296"/>
    <w:bookmarkStart w:name="z1845" w:id="529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297"/>
    <w:bookmarkStart w:name="z1846" w:id="529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298"/>
    <w:bookmarkStart w:name="z1847" w:id="529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299"/>
    <w:bookmarkStart w:name="z1848" w:id="530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300"/>
    <w:bookmarkStart w:name="z8799" w:id="530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301"/>
    <w:bookmarkStart w:name="z1849" w:id="5302"/>
    <w:p>
      <w:pPr>
        <w:spacing w:after="0"/>
        <w:ind w:left="0"/>
        <w:jc w:val="left"/>
      </w:pPr>
      <w:r>
        <w:rPr>
          <w:rFonts w:ascii="Times New Roman"/>
          <w:b/>
          <w:i w:val="false"/>
          <w:color w:val="000000"/>
        </w:rPr>
        <w:t xml:space="preserve"> 2. Основные задачи, функции, права и обязанности Отдела</w:t>
      </w:r>
    </w:p>
    <w:bookmarkEnd w:id="5302"/>
    <w:bookmarkStart w:name="z1850" w:id="5303"/>
    <w:p>
      <w:pPr>
        <w:spacing w:after="0"/>
        <w:ind w:left="0"/>
        <w:jc w:val="both"/>
      </w:pPr>
      <w:r>
        <w:rPr>
          <w:rFonts w:ascii="Times New Roman"/>
          <w:b w:val="false"/>
          <w:i w:val="false"/>
          <w:color w:val="000000"/>
          <w:sz w:val="28"/>
        </w:rPr>
        <w:t>
      13. Задачи Отдела:</w:t>
      </w:r>
    </w:p>
    <w:bookmarkEnd w:id="5303"/>
    <w:bookmarkStart w:name="z8800" w:id="530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304"/>
    <w:bookmarkStart w:name="z8801" w:id="530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305"/>
    <w:bookmarkStart w:name="z8802" w:id="530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306"/>
    <w:bookmarkStart w:name="z8803" w:id="5307"/>
    <w:p>
      <w:pPr>
        <w:spacing w:after="0"/>
        <w:ind w:left="0"/>
        <w:jc w:val="both"/>
      </w:pPr>
      <w:r>
        <w:rPr>
          <w:rFonts w:ascii="Times New Roman"/>
          <w:b w:val="false"/>
          <w:i w:val="false"/>
          <w:color w:val="000000"/>
          <w:sz w:val="28"/>
        </w:rPr>
        <w:t>
      4) организация предупреждения и тушения пожаров.</w:t>
      </w:r>
    </w:p>
    <w:bookmarkEnd w:id="5307"/>
    <w:bookmarkStart w:name="z1851" w:id="5308"/>
    <w:p>
      <w:pPr>
        <w:spacing w:after="0"/>
        <w:ind w:left="0"/>
        <w:jc w:val="both"/>
      </w:pPr>
      <w:r>
        <w:rPr>
          <w:rFonts w:ascii="Times New Roman"/>
          <w:b w:val="false"/>
          <w:i w:val="false"/>
          <w:color w:val="000000"/>
          <w:sz w:val="28"/>
        </w:rPr>
        <w:t>
      14. Функции Отдела:</w:t>
      </w:r>
    </w:p>
    <w:bookmarkEnd w:id="5308"/>
    <w:bookmarkStart w:name="z8804" w:id="530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309"/>
    <w:bookmarkStart w:name="z8805" w:id="5310"/>
    <w:p>
      <w:pPr>
        <w:spacing w:after="0"/>
        <w:ind w:left="0"/>
        <w:jc w:val="both"/>
      </w:pPr>
      <w:r>
        <w:rPr>
          <w:rFonts w:ascii="Times New Roman"/>
          <w:b w:val="false"/>
          <w:i w:val="false"/>
          <w:color w:val="000000"/>
          <w:sz w:val="28"/>
        </w:rPr>
        <w:t>
      2) обеспечение деятельности сил гражданской защиты;</w:t>
      </w:r>
    </w:p>
    <w:bookmarkEnd w:id="5310"/>
    <w:bookmarkStart w:name="z8806" w:id="531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311"/>
    <w:bookmarkStart w:name="z8807" w:id="531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312"/>
    <w:bookmarkStart w:name="z8808" w:id="531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313"/>
    <w:bookmarkStart w:name="z8809" w:id="531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314"/>
    <w:bookmarkStart w:name="z8810" w:id="531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315"/>
    <w:bookmarkStart w:name="z8811" w:id="531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316"/>
    <w:bookmarkStart w:name="z8812" w:id="531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317"/>
    <w:bookmarkStart w:name="z8813" w:id="531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318"/>
    <w:bookmarkStart w:name="z8814" w:id="531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319"/>
    <w:bookmarkStart w:name="z8815" w:id="532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817" w:id="532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321"/>
    <w:bookmarkStart w:name="z8818" w:id="532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322"/>
    <w:bookmarkStart w:name="z8819" w:id="532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323"/>
    <w:bookmarkStart w:name="z8820" w:id="532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324"/>
    <w:bookmarkStart w:name="z8821" w:id="532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325"/>
    <w:bookmarkStart w:name="z8822" w:id="532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326"/>
    <w:bookmarkStart w:name="z8823" w:id="532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327"/>
    <w:bookmarkStart w:name="z8824" w:id="532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328"/>
    <w:bookmarkStart w:name="z8825" w:id="532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329"/>
    <w:bookmarkStart w:name="z8826" w:id="533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330"/>
    <w:bookmarkStart w:name="z8827" w:id="533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331"/>
    <w:bookmarkStart w:name="z8828" w:id="533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332"/>
    <w:bookmarkStart w:name="z8829" w:id="533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333"/>
    <w:bookmarkStart w:name="z8830" w:id="533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334"/>
    <w:bookmarkStart w:name="z8831" w:id="533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335"/>
    <w:bookmarkStart w:name="z8832" w:id="533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336"/>
    <w:bookmarkStart w:name="z8833" w:id="533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337"/>
    <w:bookmarkStart w:name="z8834" w:id="533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338"/>
    <w:bookmarkStart w:name="z8835" w:id="533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339"/>
    <w:bookmarkStart w:name="z8836" w:id="534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838" w:id="534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341"/>
    <w:bookmarkStart w:name="z8839" w:id="534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852" w:id="5343"/>
    <w:p>
      <w:pPr>
        <w:spacing w:after="0"/>
        <w:ind w:left="0"/>
        <w:jc w:val="both"/>
      </w:pPr>
      <w:r>
        <w:rPr>
          <w:rFonts w:ascii="Times New Roman"/>
          <w:b w:val="false"/>
          <w:i w:val="false"/>
          <w:color w:val="000000"/>
          <w:sz w:val="28"/>
        </w:rPr>
        <w:t>
      15. Права и обязанности:</w:t>
      </w:r>
    </w:p>
    <w:bookmarkEnd w:id="5343"/>
    <w:bookmarkStart w:name="z8841" w:id="534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344"/>
    <w:bookmarkStart w:name="z8842" w:id="534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345"/>
    <w:bookmarkStart w:name="z8843" w:id="534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346"/>
    <w:bookmarkStart w:name="z8844" w:id="534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347"/>
    <w:bookmarkStart w:name="z1853" w:id="5348"/>
    <w:p>
      <w:pPr>
        <w:spacing w:after="0"/>
        <w:ind w:left="0"/>
        <w:jc w:val="left"/>
      </w:pPr>
      <w:r>
        <w:rPr>
          <w:rFonts w:ascii="Times New Roman"/>
          <w:b/>
          <w:i w:val="false"/>
          <w:color w:val="000000"/>
        </w:rPr>
        <w:t xml:space="preserve"> 3. Организация деятельности Отдела</w:t>
      </w:r>
    </w:p>
    <w:bookmarkEnd w:id="5348"/>
    <w:bookmarkStart w:name="z1854" w:id="534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349"/>
    <w:bookmarkStart w:name="z1855" w:id="535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350"/>
    <w:bookmarkStart w:name="z1856" w:id="5351"/>
    <w:p>
      <w:pPr>
        <w:spacing w:after="0"/>
        <w:ind w:left="0"/>
        <w:jc w:val="both"/>
      </w:pPr>
      <w:r>
        <w:rPr>
          <w:rFonts w:ascii="Times New Roman"/>
          <w:b w:val="false"/>
          <w:i w:val="false"/>
          <w:color w:val="000000"/>
          <w:sz w:val="28"/>
        </w:rPr>
        <w:t>
      18. Полномочия Начальника Отдела:</w:t>
      </w:r>
    </w:p>
    <w:bookmarkEnd w:id="5351"/>
    <w:bookmarkStart w:name="z8845" w:id="5352"/>
    <w:p>
      <w:pPr>
        <w:spacing w:after="0"/>
        <w:ind w:left="0"/>
        <w:jc w:val="both"/>
      </w:pPr>
      <w:r>
        <w:rPr>
          <w:rFonts w:ascii="Times New Roman"/>
          <w:b w:val="false"/>
          <w:i w:val="false"/>
          <w:color w:val="000000"/>
          <w:sz w:val="28"/>
        </w:rPr>
        <w:t>
      1) без доверенности действует от имени Отдела;</w:t>
      </w:r>
    </w:p>
    <w:bookmarkEnd w:id="5352"/>
    <w:bookmarkStart w:name="z8846" w:id="535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353"/>
    <w:bookmarkStart w:name="z8847" w:id="535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354"/>
    <w:bookmarkStart w:name="z8848" w:id="535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355"/>
    <w:bookmarkStart w:name="z8849" w:id="535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356"/>
    <w:bookmarkStart w:name="z8850" w:id="535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357"/>
    <w:bookmarkStart w:name="z8851" w:id="535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358"/>
    <w:bookmarkStart w:name="z8852" w:id="535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359"/>
    <w:bookmarkStart w:name="z8853" w:id="536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360"/>
    <w:bookmarkStart w:name="z8854" w:id="536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361"/>
    <w:bookmarkStart w:name="z8855" w:id="536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362"/>
    <w:bookmarkStart w:name="z8856" w:id="536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363"/>
    <w:bookmarkStart w:name="z8857" w:id="536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364"/>
    <w:bookmarkStart w:name="z8858" w:id="536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365"/>
    <w:bookmarkStart w:name="z8859" w:id="536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Кербулакского района;</w:t>
      </w:r>
    </w:p>
    <w:bookmarkEnd w:id="5366"/>
    <w:bookmarkStart w:name="z8860" w:id="536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367"/>
    <w:bookmarkStart w:name="z8861" w:id="536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368"/>
    <w:bookmarkStart w:name="z8862" w:id="536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369"/>
    <w:bookmarkStart w:name="z1857" w:id="5370"/>
    <w:p>
      <w:pPr>
        <w:spacing w:after="0"/>
        <w:ind w:left="0"/>
        <w:jc w:val="left"/>
      </w:pPr>
      <w:r>
        <w:rPr>
          <w:rFonts w:ascii="Times New Roman"/>
          <w:b/>
          <w:i w:val="false"/>
          <w:color w:val="000000"/>
        </w:rPr>
        <w:t xml:space="preserve"> 4. Имущество Отдела</w:t>
      </w:r>
    </w:p>
    <w:bookmarkEnd w:id="5370"/>
    <w:bookmarkStart w:name="z1858" w:id="537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371"/>
    <w:bookmarkStart w:name="z8863" w:id="537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372"/>
    <w:bookmarkStart w:name="z1859" w:id="537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373"/>
    <w:bookmarkStart w:name="z1860" w:id="5374"/>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374"/>
    <w:bookmarkStart w:name="z1861" w:id="5375"/>
    <w:p>
      <w:pPr>
        <w:spacing w:after="0"/>
        <w:ind w:left="0"/>
        <w:jc w:val="left"/>
      </w:pPr>
      <w:r>
        <w:rPr>
          <w:rFonts w:ascii="Times New Roman"/>
          <w:b/>
          <w:i w:val="false"/>
          <w:color w:val="000000"/>
        </w:rPr>
        <w:t xml:space="preserve"> 5. Реорганизация и упразднение Отдела</w:t>
      </w:r>
    </w:p>
    <w:bookmarkEnd w:id="5375"/>
    <w:bookmarkStart w:name="z1862" w:id="537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864" w:id="537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Коксуского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377"/>
    <w:bookmarkStart w:name="z1866" w:id="5378"/>
    <w:p>
      <w:pPr>
        <w:spacing w:after="0"/>
        <w:ind w:left="0"/>
        <w:jc w:val="both"/>
      </w:pPr>
      <w:r>
        <w:rPr>
          <w:rFonts w:ascii="Times New Roman"/>
          <w:b w:val="false"/>
          <w:i w:val="false"/>
          <w:color w:val="000000"/>
          <w:sz w:val="28"/>
        </w:rPr>
        <w:t>
      1. Отдел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378"/>
    <w:bookmarkStart w:name="z1867" w:id="537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379"/>
    <w:bookmarkStart w:name="z1868" w:id="538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380"/>
    <w:bookmarkStart w:name="z1869" w:id="538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381"/>
    <w:bookmarkStart w:name="z1870" w:id="538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382"/>
    <w:bookmarkStart w:name="z1871" w:id="538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383"/>
    <w:bookmarkStart w:name="z1872" w:id="538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384"/>
    <w:bookmarkStart w:name="z1873" w:id="5385"/>
    <w:p>
      <w:pPr>
        <w:spacing w:after="0"/>
        <w:ind w:left="0"/>
        <w:jc w:val="both"/>
      </w:pPr>
      <w:r>
        <w:rPr>
          <w:rFonts w:ascii="Times New Roman"/>
          <w:b w:val="false"/>
          <w:i w:val="false"/>
          <w:color w:val="000000"/>
          <w:sz w:val="28"/>
        </w:rPr>
        <w:t>
      8. Юридический адрес Отдела: Республика Казахстан, индекс 041200 Алматинская область, Коксуский район, поселок Балпык би, улица Амангельды № 1.</w:t>
      </w:r>
    </w:p>
    <w:bookmarkEnd w:id="5385"/>
    <w:bookmarkStart w:name="z1874" w:id="538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386"/>
    <w:bookmarkStart w:name="z1875" w:id="538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387"/>
    <w:bookmarkStart w:name="z1876" w:id="538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388"/>
    <w:bookmarkStart w:name="z1877" w:id="538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389"/>
    <w:bookmarkStart w:name="z8864" w:id="539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390"/>
    <w:bookmarkStart w:name="z1878" w:id="5391"/>
    <w:p>
      <w:pPr>
        <w:spacing w:after="0"/>
        <w:ind w:left="0"/>
        <w:jc w:val="left"/>
      </w:pPr>
      <w:r>
        <w:rPr>
          <w:rFonts w:ascii="Times New Roman"/>
          <w:b/>
          <w:i w:val="false"/>
          <w:color w:val="000000"/>
        </w:rPr>
        <w:t xml:space="preserve"> 2. Основные задачи, функции, права и обязанности Отдела</w:t>
      </w:r>
    </w:p>
    <w:bookmarkEnd w:id="5391"/>
    <w:bookmarkStart w:name="z1879" w:id="5392"/>
    <w:p>
      <w:pPr>
        <w:spacing w:after="0"/>
        <w:ind w:left="0"/>
        <w:jc w:val="both"/>
      </w:pPr>
      <w:r>
        <w:rPr>
          <w:rFonts w:ascii="Times New Roman"/>
          <w:b w:val="false"/>
          <w:i w:val="false"/>
          <w:color w:val="000000"/>
          <w:sz w:val="28"/>
        </w:rPr>
        <w:t>
      13. Задачи Отдела:</w:t>
      </w:r>
    </w:p>
    <w:bookmarkEnd w:id="5392"/>
    <w:bookmarkStart w:name="z8865" w:id="539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393"/>
    <w:bookmarkStart w:name="z8866" w:id="539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394"/>
    <w:bookmarkStart w:name="z8867" w:id="539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395"/>
    <w:bookmarkStart w:name="z8868" w:id="5396"/>
    <w:p>
      <w:pPr>
        <w:spacing w:after="0"/>
        <w:ind w:left="0"/>
        <w:jc w:val="both"/>
      </w:pPr>
      <w:r>
        <w:rPr>
          <w:rFonts w:ascii="Times New Roman"/>
          <w:b w:val="false"/>
          <w:i w:val="false"/>
          <w:color w:val="000000"/>
          <w:sz w:val="28"/>
        </w:rPr>
        <w:t>
      4) организация предупреждения и тушения пожаров.</w:t>
      </w:r>
    </w:p>
    <w:bookmarkEnd w:id="5396"/>
    <w:bookmarkStart w:name="z1880" w:id="5397"/>
    <w:p>
      <w:pPr>
        <w:spacing w:after="0"/>
        <w:ind w:left="0"/>
        <w:jc w:val="both"/>
      </w:pPr>
      <w:r>
        <w:rPr>
          <w:rFonts w:ascii="Times New Roman"/>
          <w:b w:val="false"/>
          <w:i w:val="false"/>
          <w:color w:val="000000"/>
          <w:sz w:val="28"/>
        </w:rPr>
        <w:t>
      14. Функции Отдела:</w:t>
      </w:r>
    </w:p>
    <w:bookmarkEnd w:id="5397"/>
    <w:bookmarkStart w:name="z8869" w:id="539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398"/>
    <w:bookmarkStart w:name="z8870" w:id="5399"/>
    <w:p>
      <w:pPr>
        <w:spacing w:after="0"/>
        <w:ind w:left="0"/>
        <w:jc w:val="both"/>
      </w:pPr>
      <w:r>
        <w:rPr>
          <w:rFonts w:ascii="Times New Roman"/>
          <w:b w:val="false"/>
          <w:i w:val="false"/>
          <w:color w:val="000000"/>
          <w:sz w:val="28"/>
        </w:rPr>
        <w:t>
      2) обеспечение деятельности сил гражданской защиты;</w:t>
      </w:r>
    </w:p>
    <w:bookmarkEnd w:id="5399"/>
    <w:bookmarkStart w:name="z8871" w:id="540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400"/>
    <w:bookmarkStart w:name="z8872" w:id="540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401"/>
    <w:bookmarkStart w:name="z8873" w:id="540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402"/>
    <w:bookmarkStart w:name="z8874" w:id="540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403"/>
    <w:bookmarkStart w:name="z8875" w:id="540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404"/>
    <w:bookmarkStart w:name="z8876" w:id="540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405"/>
    <w:bookmarkStart w:name="z8877" w:id="540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406"/>
    <w:bookmarkStart w:name="z8878" w:id="540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407"/>
    <w:bookmarkStart w:name="z8879" w:id="540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408"/>
    <w:bookmarkStart w:name="z8880" w:id="540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882" w:id="541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410"/>
    <w:bookmarkStart w:name="z8883" w:id="541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411"/>
    <w:bookmarkStart w:name="z8884" w:id="541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412"/>
    <w:bookmarkStart w:name="z8885" w:id="541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413"/>
    <w:bookmarkStart w:name="z8886" w:id="541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414"/>
    <w:bookmarkStart w:name="z8887" w:id="541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415"/>
    <w:bookmarkStart w:name="z8888" w:id="541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416"/>
    <w:bookmarkStart w:name="z8889" w:id="541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417"/>
    <w:bookmarkStart w:name="z8890" w:id="541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418"/>
    <w:bookmarkStart w:name="z8891" w:id="541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419"/>
    <w:bookmarkStart w:name="z8892" w:id="542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420"/>
    <w:bookmarkStart w:name="z8893" w:id="542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421"/>
    <w:bookmarkStart w:name="z8894" w:id="542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422"/>
    <w:bookmarkStart w:name="z8895" w:id="542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423"/>
    <w:bookmarkStart w:name="z8896" w:id="542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424"/>
    <w:bookmarkStart w:name="z8897" w:id="542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425"/>
    <w:bookmarkStart w:name="z8898" w:id="542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426"/>
    <w:bookmarkStart w:name="z8899" w:id="542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427"/>
    <w:bookmarkStart w:name="z8900" w:id="5428"/>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428"/>
    <w:bookmarkStart w:name="z8901" w:id="5429"/>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03" w:id="543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430"/>
    <w:bookmarkStart w:name="z8904" w:id="543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881" w:id="5432"/>
    <w:p>
      <w:pPr>
        <w:spacing w:after="0"/>
        <w:ind w:left="0"/>
        <w:jc w:val="both"/>
      </w:pPr>
      <w:r>
        <w:rPr>
          <w:rFonts w:ascii="Times New Roman"/>
          <w:b w:val="false"/>
          <w:i w:val="false"/>
          <w:color w:val="000000"/>
          <w:sz w:val="28"/>
        </w:rPr>
        <w:t>
      15. Права и обязанности:</w:t>
      </w:r>
    </w:p>
    <w:bookmarkEnd w:id="5432"/>
    <w:bookmarkStart w:name="z8906" w:id="543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433"/>
    <w:bookmarkStart w:name="z8907" w:id="543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434"/>
    <w:bookmarkStart w:name="z8908" w:id="543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435"/>
    <w:bookmarkStart w:name="z8909" w:id="543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436"/>
    <w:bookmarkStart w:name="z1882" w:id="5437"/>
    <w:p>
      <w:pPr>
        <w:spacing w:after="0"/>
        <w:ind w:left="0"/>
        <w:jc w:val="left"/>
      </w:pPr>
      <w:r>
        <w:rPr>
          <w:rFonts w:ascii="Times New Roman"/>
          <w:b/>
          <w:i w:val="false"/>
          <w:color w:val="000000"/>
        </w:rPr>
        <w:t xml:space="preserve"> 3. Организация деятельности Отдела</w:t>
      </w:r>
    </w:p>
    <w:bookmarkEnd w:id="5437"/>
    <w:bookmarkStart w:name="z1883" w:id="543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438"/>
    <w:bookmarkStart w:name="z1884" w:id="543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439"/>
    <w:bookmarkStart w:name="z1885" w:id="5440"/>
    <w:p>
      <w:pPr>
        <w:spacing w:after="0"/>
        <w:ind w:left="0"/>
        <w:jc w:val="both"/>
      </w:pPr>
      <w:r>
        <w:rPr>
          <w:rFonts w:ascii="Times New Roman"/>
          <w:b w:val="false"/>
          <w:i w:val="false"/>
          <w:color w:val="000000"/>
          <w:sz w:val="28"/>
        </w:rPr>
        <w:t>
      18. Полномочия Начальника Отдела:</w:t>
      </w:r>
    </w:p>
    <w:bookmarkEnd w:id="5440"/>
    <w:bookmarkStart w:name="z8910" w:id="5441"/>
    <w:p>
      <w:pPr>
        <w:spacing w:after="0"/>
        <w:ind w:left="0"/>
        <w:jc w:val="both"/>
      </w:pPr>
      <w:r>
        <w:rPr>
          <w:rFonts w:ascii="Times New Roman"/>
          <w:b w:val="false"/>
          <w:i w:val="false"/>
          <w:color w:val="000000"/>
          <w:sz w:val="28"/>
        </w:rPr>
        <w:t>
      1) без доверенности действует от имени Отдела;</w:t>
      </w:r>
    </w:p>
    <w:bookmarkEnd w:id="5441"/>
    <w:bookmarkStart w:name="z8911" w:id="544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442"/>
    <w:bookmarkStart w:name="z8912" w:id="544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443"/>
    <w:bookmarkStart w:name="z8913" w:id="544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444"/>
    <w:bookmarkStart w:name="z8914" w:id="544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445"/>
    <w:bookmarkStart w:name="z8915" w:id="544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446"/>
    <w:bookmarkStart w:name="z8916" w:id="544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447"/>
    <w:bookmarkStart w:name="z8917" w:id="544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448"/>
    <w:bookmarkStart w:name="z8918" w:id="544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449"/>
    <w:bookmarkStart w:name="z8919" w:id="545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450"/>
    <w:bookmarkStart w:name="z8920" w:id="545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451"/>
    <w:bookmarkStart w:name="z8921" w:id="545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452"/>
    <w:bookmarkStart w:name="z8922" w:id="545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453"/>
    <w:bookmarkStart w:name="z8923" w:id="545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454"/>
    <w:bookmarkStart w:name="z8924" w:id="545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Коксуского района;</w:t>
      </w:r>
    </w:p>
    <w:bookmarkEnd w:id="5455"/>
    <w:bookmarkStart w:name="z8925" w:id="545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456"/>
    <w:bookmarkStart w:name="z8926" w:id="545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457"/>
    <w:bookmarkStart w:name="z8927" w:id="545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458"/>
    <w:bookmarkStart w:name="z1886" w:id="5459"/>
    <w:p>
      <w:pPr>
        <w:spacing w:after="0"/>
        <w:ind w:left="0"/>
        <w:jc w:val="left"/>
      </w:pPr>
      <w:r>
        <w:rPr>
          <w:rFonts w:ascii="Times New Roman"/>
          <w:b/>
          <w:i w:val="false"/>
          <w:color w:val="000000"/>
        </w:rPr>
        <w:t xml:space="preserve"> 4. Имущество Отдела</w:t>
      </w:r>
    </w:p>
    <w:bookmarkEnd w:id="5459"/>
    <w:bookmarkStart w:name="z1887" w:id="546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460"/>
    <w:bookmarkStart w:name="z8928" w:id="5461"/>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61"/>
    <w:bookmarkStart w:name="z1888" w:id="546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462"/>
    <w:bookmarkStart w:name="z1889" w:id="5463"/>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463"/>
    <w:bookmarkStart w:name="z1890" w:id="5464"/>
    <w:p>
      <w:pPr>
        <w:spacing w:after="0"/>
        <w:ind w:left="0"/>
        <w:jc w:val="left"/>
      </w:pPr>
      <w:r>
        <w:rPr>
          <w:rFonts w:ascii="Times New Roman"/>
          <w:b/>
          <w:i w:val="false"/>
          <w:color w:val="000000"/>
        </w:rPr>
        <w:t xml:space="preserve"> 5. Реорганизация и упразднение Отдела</w:t>
      </w:r>
    </w:p>
    <w:bookmarkEnd w:id="5464"/>
    <w:bookmarkStart w:name="z1891" w:id="546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893" w:id="546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Панфиловского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466"/>
    <w:bookmarkStart w:name="z1895" w:id="5467"/>
    <w:p>
      <w:pPr>
        <w:spacing w:after="0"/>
        <w:ind w:left="0"/>
        <w:jc w:val="both"/>
      </w:pPr>
      <w:r>
        <w:rPr>
          <w:rFonts w:ascii="Times New Roman"/>
          <w:b w:val="false"/>
          <w:i w:val="false"/>
          <w:color w:val="000000"/>
          <w:sz w:val="28"/>
        </w:rPr>
        <w:t>
      1. Отдел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467"/>
    <w:bookmarkStart w:name="z1896" w:id="546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468"/>
    <w:bookmarkStart w:name="z1897" w:id="546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469"/>
    <w:bookmarkStart w:name="z1898" w:id="547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470"/>
    <w:bookmarkStart w:name="z1899" w:id="547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471"/>
    <w:bookmarkStart w:name="z1900" w:id="547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472"/>
    <w:bookmarkStart w:name="z1901" w:id="5473"/>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473"/>
    <w:bookmarkStart w:name="z1902" w:id="5474"/>
    <w:p>
      <w:pPr>
        <w:spacing w:after="0"/>
        <w:ind w:left="0"/>
        <w:jc w:val="both"/>
      </w:pPr>
      <w:r>
        <w:rPr>
          <w:rFonts w:ascii="Times New Roman"/>
          <w:b w:val="false"/>
          <w:i w:val="false"/>
          <w:color w:val="000000"/>
          <w:sz w:val="28"/>
        </w:rPr>
        <w:t>
      8. Юридический адрес Отдела: Республика Казахстан, индекс 041300 Алматинская область, Панфиловский район, город Жаркент, улица Масанчи № 17.</w:t>
      </w:r>
    </w:p>
    <w:bookmarkEnd w:id="5474"/>
    <w:bookmarkStart w:name="z1903" w:id="547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475"/>
    <w:bookmarkStart w:name="z1904" w:id="547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476"/>
    <w:bookmarkStart w:name="z1905" w:id="547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477"/>
    <w:bookmarkStart w:name="z1906" w:id="547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478"/>
    <w:bookmarkStart w:name="z8929" w:id="547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479"/>
    <w:bookmarkStart w:name="z1907" w:id="5480"/>
    <w:p>
      <w:pPr>
        <w:spacing w:after="0"/>
        <w:ind w:left="0"/>
        <w:jc w:val="left"/>
      </w:pPr>
      <w:r>
        <w:rPr>
          <w:rFonts w:ascii="Times New Roman"/>
          <w:b/>
          <w:i w:val="false"/>
          <w:color w:val="000000"/>
        </w:rPr>
        <w:t xml:space="preserve"> 2. Основные задачи, функции, права и обязанности Отдела</w:t>
      </w:r>
    </w:p>
    <w:bookmarkEnd w:id="5480"/>
    <w:bookmarkStart w:name="z1908" w:id="5481"/>
    <w:p>
      <w:pPr>
        <w:spacing w:after="0"/>
        <w:ind w:left="0"/>
        <w:jc w:val="both"/>
      </w:pPr>
      <w:r>
        <w:rPr>
          <w:rFonts w:ascii="Times New Roman"/>
          <w:b w:val="false"/>
          <w:i w:val="false"/>
          <w:color w:val="000000"/>
          <w:sz w:val="28"/>
        </w:rPr>
        <w:t>
      13. Задачи Отдела:</w:t>
      </w:r>
    </w:p>
    <w:bookmarkEnd w:id="5481"/>
    <w:bookmarkStart w:name="z8930" w:id="548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482"/>
    <w:bookmarkStart w:name="z8931" w:id="548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483"/>
    <w:bookmarkStart w:name="z8932" w:id="548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484"/>
    <w:bookmarkStart w:name="z8933" w:id="5485"/>
    <w:p>
      <w:pPr>
        <w:spacing w:after="0"/>
        <w:ind w:left="0"/>
        <w:jc w:val="both"/>
      </w:pPr>
      <w:r>
        <w:rPr>
          <w:rFonts w:ascii="Times New Roman"/>
          <w:b w:val="false"/>
          <w:i w:val="false"/>
          <w:color w:val="000000"/>
          <w:sz w:val="28"/>
        </w:rPr>
        <w:t>
      4) организация предупреждения и тушения пожаров.</w:t>
      </w:r>
    </w:p>
    <w:bookmarkEnd w:id="5485"/>
    <w:bookmarkStart w:name="z1909" w:id="5486"/>
    <w:p>
      <w:pPr>
        <w:spacing w:after="0"/>
        <w:ind w:left="0"/>
        <w:jc w:val="both"/>
      </w:pPr>
      <w:r>
        <w:rPr>
          <w:rFonts w:ascii="Times New Roman"/>
          <w:b w:val="false"/>
          <w:i w:val="false"/>
          <w:color w:val="000000"/>
          <w:sz w:val="28"/>
        </w:rPr>
        <w:t>
      14. Функции Отдела:</w:t>
      </w:r>
    </w:p>
    <w:bookmarkEnd w:id="5486"/>
    <w:bookmarkStart w:name="z8934" w:id="548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487"/>
    <w:bookmarkStart w:name="z8935" w:id="5488"/>
    <w:p>
      <w:pPr>
        <w:spacing w:after="0"/>
        <w:ind w:left="0"/>
        <w:jc w:val="both"/>
      </w:pPr>
      <w:r>
        <w:rPr>
          <w:rFonts w:ascii="Times New Roman"/>
          <w:b w:val="false"/>
          <w:i w:val="false"/>
          <w:color w:val="000000"/>
          <w:sz w:val="28"/>
        </w:rPr>
        <w:t>
      2) обеспечение деятельности сил гражданской защиты;</w:t>
      </w:r>
    </w:p>
    <w:bookmarkEnd w:id="5488"/>
    <w:bookmarkStart w:name="z8936" w:id="548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489"/>
    <w:bookmarkStart w:name="z8937" w:id="549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490"/>
    <w:bookmarkStart w:name="z8938" w:id="549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491"/>
    <w:bookmarkStart w:name="z8939" w:id="549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492"/>
    <w:bookmarkStart w:name="z8940" w:id="549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493"/>
    <w:bookmarkStart w:name="z8941" w:id="549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494"/>
    <w:bookmarkStart w:name="z8942" w:id="549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495"/>
    <w:bookmarkStart w:name="z8943" w:id="549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496"/>
    <w:bookmarkStart w:name="z8944" w:id="549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497"/>
    <w:bookmarkStart w:name="z8945" w:id="549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8947" w:id="549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499"/>
    <w:bookmarkStart w:name="z8948" w:id="550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500"/>
    <w:bookmarkStart w:name="z8949" w:id="550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501"/>
    <w:bookmarkStart w:name="z8950" w:id="550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502"/>
    <w:bookmarkStart w:name="z8951" w:id="550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503"/>
    <w:bookmarkStart w:name="z8952" w:id="550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504"/>
    <w:bookmarkStart w:name="z8953" w:id="550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505"/>
    <w:bookmarkStart w:name="z8954" w:id="550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506"/>
    <w:bookmarkStart w:name="z8955" w:id="550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507"/>
    <w:bookmarkStart w:name="z8956" w:id="550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508"/>
    <w:bookmarkStart w:name="z8957" w:id="550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509"/>
    <w:bookmarkStart w:name="z8958" w:id="551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510"/>
    <w:bookmarkStart w:name="z8959" w:id="551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511"/>
    <w:bookmarkStart w:name="z8960" w:id="551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512"/>
    <w:bookmarkStart w:name="z8961" w:id="551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513"/>
    <w:bookmarkStart w:name="z8962" w:id="551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514"/>
    <w:bookmarkStart w:name="z8963" w:id="551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515"/>
    <w:bookmarkStart w:name="z8964" w:id="551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516"/>
    <w:bookmarkStart w:name="z8965" w:id="551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517"/>
    <w:bookmarkStart w:name="z8966" w:id="551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68" w:id="551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519"/>
    <w:bookmarkStart w:name="z8969" w:id="552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910" w:id="5521"/>
    <w:p>
      <w:pPr>
        <w:spacing w:after="0"/>
        <w:ind w:left="0"/>
        <w:jc w:val="both"/>
      </w:pPr>
      <w:r>
        <w:rPr>
          <w:rFonts w:ascii="Times New Roman"/>
          <w:b w:val="false"/>
          <w:i w:val="false"/>
          <w:color w:val="000000"/>
          <w:sz w:val="28"/>
        </w:rPr>
        <w:t>
      15. Права и обязанности:</w:t>
      </w:r>
    </w:p>
    <w:bookmarkEnd w:id="5521"/>
    <w:bookmarkStart w:name="z8971" w:id="552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522"/>
    <w:bookmarkStart w:name="z8972" w:id="552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523"/>
    <w:bookmarkStart w:name="z8973" w:id="552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524"/>
    <w:bookmarkStart w:name="z8974" w:id="552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525"/>
    <w:bookmarkStart w:name="z1911" w:id="5526"/>
    <w:p>
      <w:pPr>
        <w:spacing w:after="0"/>
        <w:ind w:left="0"/>
        <w:jc w:val="left"/>
      </w:pPr>
      <w:r>
        <w:rPr>
          <w:rFonts w:ascii="Times New Roman"/>
          <w:b/>
          <w:i w:val="false"/>
          <w:color w:val="000000"/>
        </w:rPr>
        <w:t xml:space="preserve"> 3. Организация деятельности Отдела</w:t>
      </w:r>
    </w:p>
    <w:bookmarkEnd w:id="5526"/>
    <w:bookmarkStart w:name="z1912" w:id="552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527"/>
    <w:bookmarkStart w:name="z1913" w:id="552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528"/>
    <w:bookmarkStart w:name="z1914" w:id="5529"/>
    <w:p>
      <w:pPr>
        <w:spacing w:after="0"/>
        <w:ind w:left="0"/>
        <w:jc w:val="both"/>
      </w:pPr>
      <w:r>
        <w:rPr>
          <w:rFonts w:ascii="Times New Roman"/>
          <w:b w:val="false"/>
          <w:i w:val="false"/>
          <w:color w:val="000000"/>
          <w:sz w:val="28"/>
        </w:rPr>
        <w:t>
      18. Полномочия Начальника Отдела:</w:t>
      </w:r>
    </w:p>
    <w:bookmarkEnd w:id="5529"/>
    <w:bookmarkStart w:name="z8975" w:id="5530"/>
    <w:p>
      <w:pPr>
        <w:spacing w:after="0"/>
        <w:ind w:left="0"/>
        <w:jc w:val="both"/>
      </w:pPr>
      <w:r>
        <w:rPr>
          <w:rFonts w:ascii="Times New Roman"/>
          <w:b w:val="false"/>
          <w:i w:val="false"/>
          <w:color w:val="000000"/>
          <w:sz w:val="28"/>
        </w:rPr>
        <w:t>
      1) без доверенности действует от имени Отдела;</w:t>
      </w:r>
    </w:p>
    <w:bookmarkEnd w:id="5530"/>
    <w:bookmarkStart w:name="z8976" w:id="553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531"/>
    <w:bookmarkStart w:name="z8977" w:id="553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532"/>
    <w:bookmarkStart w:name="z8978" w:id="553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533"/>
    <w:bookmarkStart w:name="z8979" w:id="553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534"/>
    <w:bookmarkStart w:name="z8980" w:id="553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535"/>
    <w:bookmarkStart w:name="z8981" w:id="553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536"/>
    <w:bookmarkStart w:name="z8982" w:id="553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537"/>
    <w:bookmarkStart w:name="z8983" w:id="553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538"/>
    <w:bookmarkStart w:name="z8984" w:id="553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539"/>
    <w:bookmarkStart w:name="z8985" w:id="554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540"/>
    <w:bookmarkStart w:name="z8986" w:id="554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541"/>
    <w:bookmarkStart w:name="z8987" w:id="554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542"/>
    <w:bookmarkStart w:name="z8988" w:id="554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543"/>
    <w:bookmarkStart w:name="z8989" w:id="554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Панфиловского района;</w:t>
      </w:r>
    </w:p>
    <w:bookmarkEnd w:id="5544"/>
    <w:bookmarkStart w:name="z8990" w:id="554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545"/>
    <w:bookmarkStart w:name="z8991" w:id="554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546"/>
    <w:bookmarkStart w:name="z8992" w:id="554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547"/>
    <w:bookmarkStart w:name="z1915" w:id="5548"/>
    <w:p>
      <w:pPr>
        <w:spacing w:after="0"/>
        <w:ind w:left="0"/>
        <w:jc w:val="left"/>
      </w:pPr>
      <w:r>
        <w:rPr>
          <w:rFonts w:ascii="Times New Roman"/>
          <w:b/>
          <w:i w:val="false"/>
          <w:color w:val="000000"/>
        </w:rPr>
        <w:t xml:space="preserve"> 4. Имущество Отдела</w:t>
      </w:r>
    </w:p>
    <w:bookmarkEnd w:id="5548"/>
    <w:bookmarkStart w:name="z1916" w:id="554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549"/>
    <w:bookmarkStart w:name="z8993" w:id="555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50"/>
    <w:bookmarkStart w:name="z1917" w:id="555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551"/>
    <w:bookmarkStart w:name="z1918" w:id="555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552"/>
    <w:bookmarkStart w:name="z1919" w:id="5553"/>
    <w:p>
      <w:pPr>
        <w:spacing w:after="0"/>
        <w:ind w:left="0"/>
        <w:jc w:val="left"/>
      </w:pPr>
      <w:r>
        <w:rPr>
          <w:rFonts w:ascii="Times New Roman"/>
          <w:b/>
          <w:i w:val="false"/>
          <w:color w:val="000000"/>
        </w:rPr>
        <w:t xml:space="preserve"> 5. Реорганизация и упразднение Отдела</w:t>
      </w:r>
    </w:p>
    <w:bookmarkEnd w:id="5553"/>
    <w:bookmarkStart w:name="z1920" w:id="555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1922" w:id="5555"/>
    <w:p>
      <w:pPr>
        <w:spacing w:after="0"/>
        <w:ind w:left="0"/>
        <w:jc w:val="left"/>
      </w:pPr>
      <w:r>
        <w:rPr>
          <w:rFonts w:ascii="Times New Roman"/>
          <w:b/>
          <w:i w:val="false"/>
          <w:color w:val="000000"/>
        </w:rPr>
        <w:t xml:space="preserve"> Положение об Отдела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555"/>
    <w:bookmarkStart w:name="z8994" w:id="5556"/>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556"/>
    <w:bookmarkStart w:name="z1923" w:id="5557"/>
    <w:p>
      <w:pPr>
        <w:spacing w:after="0"/>
        <w:ind w:left="0"/>
        <w:jc w:val="left"/>
      </w:pPr>
      <w:r>
        <w:rPr>
          <w:rFonts w:ascii="Times New Roman"/>
          <w:b/>
          <w:i w:val="false"/>
          <w:color w:val="000000"/>
        </w:rPr>
        <w:t xml:space="preserve"> 1. Общие положения</w:t>
      </w:r>
    </w:p>
    <w:bookmarkEnd w:id="5557"/>
    <w:bookmarkStart w:name="z1924" w:id="5558"/>
    <w:p>
      <w:pPr>
        <w:spacing w:after="0"/>
        <w:ind w:left="0"/>
        <w:jc w:val="both"/>
      </w:pPr>
      <w:r>
        <w:rPr>
          <w:rFonts w:ascii="Times New Roman"/>
          <w:b w:val="false"/>
          <w:i w:val="false"/>
          <w:color w:val="000000"/>
          <w:sz w:val="28"/>
        </w:rPr>
        <w:t>
      1. Отдел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Комитета (далее – Департамент).</w:t>
      </w:r>
    </w:p>
    <w:bookmarkEnd w:id="5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25" w:id="555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559"/>
    <w:bookmarkStart w:name="z1926" w:id="556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560"/>
    <w:bookmarkStart w:name="z1927" w:id="556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561"/>
    <w:bookmarkStart w:name="z1928" w:id="556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562"/>
    <w:bookmarkStart w:name="z1929" w:id="556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563"/>
    <w:bookmarkStart w:name="z1930" w:id="556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564"/>
    <w:bookmarkStart w:name="z1931" w:id="5565"/>
    <w:p>
      <w:pPr>
        <w:spacing w:after="0"/>
        <w:ind w:left="0"/>
        <w:jc w:val="both"/>
      </w:pPr>
      <w:r>
        <w:rPr>
          <w:rFonts w:ascii="Times New Roman"/>
          <w:b w:val="false"/>
          <w:i w:val="false"/>
          <w:color w:val="000000"/>
          <w:sz w:val="28"/>
        </w:rPr>
        <w:t>
      8. Юридический адрес Отдела: 041419, Республика Казахстан, Алматинская область, Райымбекский район, село Нарынкол, улица Толе би, № 26.</w:t>
      </w:r>
    </w:p>
    <w:bookmarkEnd w:id="5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32" w:id="556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33" w:id="556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567"/>
    <w:bookmarkStart w:name="z1934" w:id="556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568"/>
    <w:bookmarkStart w:name="z1935" w:id="556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569"/>
    <w:bookmarkStart w:name="z8998" w:id="557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570"/>
    <w:bookmarkStart w:name="z1936" w:id="5571"/>
    <w:p>
      <w:pPr>
        <w:spacing w:after="0"/>
        <w:ind w:left="0"/>
        <w:jc w:val="left"/>
      </w:pPr>
      <w:r>
        <w:rPr>
          <w:rFonts w:ascii="Times New Roman"/>
          <w:b/>
          <w:i w:val="false"/>
          <w:color w:val="000000"/>
        </w:rPr>
        <w:t xml:space="preserve"> 2. Основные задачи, функции, права и обязанности Отдела</w:t>
      </w:r>
    </w:p>
    <w:bookmarkEnd w:id="5571"/>
    <w:bookmarkStart w:name="z1937" w:id="5572"/>
    <w:p>
      <w:pPr>
        <w:spacing w:after="0"/>
        <w:ind w:left="0"/>
        <w:jc w:val="both"/>
      </w:pPr>
      <w:r>
        <w:rPr>
          <w:rFonts w:ascii="Times New Roman"/>
          <w:b w:val="false"/>
          <w:i w:val="false"/>
          <w:color w:val="000000"/>
          <w:sz w:val="28"/>
        </w:rPr>
        <w:t>
      13. Задачи Отдела:</w:t>
      </w:r>
    </w:p>
    <w:bookmarkEnd w:id="5572"/>
    <w:bookmarkStart w:name="z8999" w:id="557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573"/>
    <w:bookmarkStart w:name="z9000" w:id="557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574"/>
    <w:bookmarkStart w:name="z9001" w:id="557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575"/>
    <w:bookmarkStart w:name="z9002" w:id="5576"/>
    <w:p>
      <w:pPr>
        <w:spacing w:after="0"/>
        <w:ind w:left="0"/>
        <w:jc w:val="both"/>
      </w:pPr>
      <w:r>
        <w:rPr>
          <w:rFonts w:ascii="Times New Roman"/>
          <w:b w:val="false"/>
          <w:i w:val="false"/>
          <w:color w:val="000000"/>
          <w:sz w:val="28"/>
        </w:rPr>
        <w:t>
      4) организация предупреждения и тушения пожаров.</w:t>
      </w:r>
    </w:p>
    <w:bookmarkEnd w:id="5576"/>
    <w:bookmarkStart w:name="z1938" w:id="5577"/>
    <w:p>
      <w:pPr>
        <w:spacing w:after="0"/>
        <w:ind w:left="0"/>
        <w:jc w:val="both"/>
      </w:pPr>
      <w:r>
        <w:rPr>
          <w:rFonts w:ascii="Times New Roman"/>
          <w:b w:val="false"/>
          <w:i w:val="false"/>
          <w:color w:val="000000"/>
          <w:sz w:val="28"/>
        </w:rPr>
        <w:t>
      14. Функции Отдела:</w:t>
      </w:r>
    </w:p>
    <w:bookmarkEnd w:id="5577"/>
    <w:bookmarkStart w:name="z9003" w:id="557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578"/>
    <w:bookmarkStart w:name="z9004" w:id="5579"/>
    <w:p>
      <w:pPr>
        <w:spacing w:after="0"/>
        <w:ind w:left="0"/>
        <w:jc w:val="both"/>
      </w:pPr>
      <w:r>
        <w:rPr>
          <w:rFonts w:ascii="Times New Roman"/>
          <w:b w:val="false"/>
          <w:i w:val="false"/>
          <w:color w:val="000000"/>
          <w:sz w:val="28"/>
        </w:rPr>
        <w:t>
      2) обеспечение деятельности сил гражданской защиты;</w:t>
      </w:r>
    </w:p>
    <w:bookmarkEnd w:id="5579"/>
    <w:bookmarkStart w:name="z9005" w:id="558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580"/>
    <w:bookmarkStart w:name="z9006" w:id="558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581"/>
    <w:bookmarkStart w:name="z9007" w:id="558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582"/>
    <w:bookmarkStart w:name="z9008" w:id="558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583"/>
    <w:bookmarkStart w:name="z9009" w:id="558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584"/>
    <w:bookmarkStart w:name="z9010" w:id="558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585"/>
    <w:bookmarkStart w:name="z9011" w:id="558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586"/>
    <w:bookmarkStart w:name="z9012" w:id="558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587"/>
    <w:bookmarkStart w:name="z9013" w:id="558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588"/>
    <w:bookmarkStart w:name="z9014" w:id="558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016" w:id="559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590"/>
    <w:bookmarkStart w:name="z9017" w:id="559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591"/>
    <w:bookmarkStart w:name="z9018" w:id="559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592"/>
    <w:bookmarkStart w:name="z9019" w:id="559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593"/>
    <w:bookmarkStart w:name="z9020" w:id="559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594"/>
    <w:bookmarkStart w:name="z9021" w:id="559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595"/>
    <w:bookmarkStart w:name="z9022" w:id="559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596"/>
    <w:bookmarkStart w:name="z9023" w:id="559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597"/>
    <w:bookmarkStart w:name="z9024" w:id="559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598"/>
    <w:bookmarkStart w:name="z9025" w:id="559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599"/>
    <w:bookmarkStart w:name="z9026" w:id="560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600"/>
    <w:bookmarkStart w:name="z9027" w:id="560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601"/>
    <w:bookmarkStart w:name="z9028" w:id="560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602"/>
    <w:bookmarkStart w:name="z9029" w:id="560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603"/>
    <w:bookmarkStart w:name="z9030" w:id="560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604"/>
    <w:bookmarkStart w:name="z9031" w:id="560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605"/>
    <w:bookmarkStart w:name="z9032" w:id="560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606"/>
    <w:bookmarkStart w:name="z9033" w:id="560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607"/>
    <w:bookmarkStart w:name="z9034" w:id="5608"/>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608"/>
    <w:bookmarkStart w:name="z9035" w:id="5609"/>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037" w:id="561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610"/>
    <w:bookmarkStart w:name="z9038" w:id="561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939" w:id="5612"/>
    <w:p>
      <w:pPr>
        <w:spacing w:after="0"/>
        <w:ind w:left="0"/>
        <w:jc w:val="both"/>
      </w:pPr>
      <w:r>
        <w:rPr>
          <w:rFonts w:ascii="Times New Roman"/>
          <w:b w:val="false"/>
          <w:i w:val="false"/>
          <w:color w:val="000000"/>
          <w:sz w:val="28"/>
        </w:rPr>
        <w:t>
      15. Права и обязанности:</w:t>
      </w:r>
    </w:p>
    <w:bookmarkEnd w:id="5612"/>
    <w:bookmarkStart w:name="z9040" w:id="561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613"/>
    <w:bookmarkStart w:name="z9041" w:id="561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614"/>
    <w:bookmarkStart w:name="z9042" w:id="561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615"/>
    <w:bookmarkStart w:name="z9043" w:id="561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616"/>
    <w:bookmarkStart w:name="z1940" w:id="5617"/>
    <w:p>
      <w:pPr>
        <w:spacing w:after="0"/>
        <w:ind w:left="0"/>
        <w:jc w:val="left"/>
      </w:pPr>
      <w:r>
        <w:rPr>
          <w:rFonts w:ascii="Times New Roman"/>
          <w:b/>
          <w:i w:val="false"/>
          <w:color w:val="000000"/>
        </w:rPr>
        <w:t xml:space="preserve"> 3. Организация деятельности Отдела</w:t>
      </w:r>
    </w:p>
    <w:bookmarkEnd w:id="5617"/>
    <w:bookmarkStart w:name="z1941" w:id="561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618"/>
    <w:bookmarkStart w:name="z1942" w:id="561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619"/>
    <w:bookmarkStart w:name="z1943" w:id="5620"/>
    <w:p>
      <w:pPr>
        <w:spacing w:after="0"/>
        <w:ind w:left="0"/>
        <w:jc w:val="both"/>
      </w:pPr>
      <w:r>
        <w:rPr>
          <w:rFonts w:ascii="Times New Roman"/>
          <w:b w:val="false"/>
          <w:i w:val="false"/>
          <w:color w:val="000000"/>
          <w:sz w:val="28"/>
        </w:rPr>
        <w:t>
      18. Полномочия Начальника Отдела:</w:t>
      </w:r>
    </w:p>
    <w:bookmarkEnd w:id="5620"/>
    <w:bookmarkStart w:name="z9044" w:id="5621"/>
    <w:p>
      <w:pPr>
        <w:spacing w:after="0"/>
        <w:ind w:left="0"/>
        <w:jc w:val="both"/>
      </w:pPr>
      <w:r>
        <w:rPr>
          <w:rFonts w:ascii="Times New Roman"/>
          <w:b w:val="false"/>
          <w:i w:val="false"/>
          <w:color w:val="000000"/>
          <w:sz w:val="28"/>
        </w:rPr>
        <w:t>
      1) без доверенности действует от имени Отдела;</w:t>
      </w:r>
    </w:p>
    <w:bookmarkEnd w:id="5621"/>
    <w:bookmarkStart w:name="z9045" w:id="562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622"/>
    <w:bookmarkStart w:name="z9046" w:id="562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623"/>
    <w:bookmarkStart w:name="z9047" w:id="562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624"/>
    <w:bookmarkStart w:name="z9048" w:id="562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625"/>
    <w:bookmarkStart w:name="z9049" w:id="562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626"/>
    <w:bookmarkStart w:name="z9050" w:id="562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627"/>
    <w:bookmarkStart w:name="z9051" w:id="562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628"/>
    <w:bookmarkStart w:name="z9052" w:id="562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629"/>
    <w:bookmarkStart w:name="z9053" w:id="563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630"/>
    <w:bookmarkStart w:name="z9054" w:id="563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631"/>
    <w:bookmarkStart w:name="z9055" w:id="563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632"/>
    <w:bookmarkStart w:name="z9056" w:id="563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633"/>
    <w:bookmarkStart w:name="z9057" w:id="563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634"/>
    <w:bookmarkStart w:name="z9058" w:id="563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Райымбекского района;</w:t>
      </w:r>
    </w:p>
    <w:bookmarkEnd w:id="5635"/>
    <w:bookmarkStart w:name="z9059" w:id="563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636"/>
    <w:bookmarkStart w:name="z9060" w:id="5637"/>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637"/>
    <w:bookmarkStart w:name="z9061" w:id="563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44" w:id="5639"/>
    <w:p>
      <w:pPr>
        <w:spacing w:after="0"/>
        <w:ind w:left="0"/>
        <w:jc w:val="left"/>
      </w:pPr>
      <w:r>
        <w:rPr>
          <w:rFonts w:ascii="Times New Roman"/>
          <w:b/>
          <w:i w:val="false"/>
          <w:color w:val="000000"/>
        </w:rPr>
        <w:t xml:space="preserve"> 4. Имущество Отдела</w:t>
      </w:r>
    </w:p>
    <w:bookmarkEnd w:id="5639"/>
    <w:bookmarkStart w:name="z1945" w:id="564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640"/>
    <w:bookmarkStart w:name="z9063" w:id="5641"/>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641"/>
    <w:bookmarkStart w:name="z1946" w:id="564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642"/>
    <w:bookmarkStart w:name="z1947" w:id="564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643"/>
    <w:bookmarkStart w:name="z1948" w:id="5644"/>
    <w:p>
      <w:pPr>
        <w:spacing w:after="0"/>
        <w:ind w:left="0"/>
        <w:jc w:val="left"/>
      </w:pPr>
      <w:r>
        <w:rPr>
          <w:rFonts w:ascii="Times New Roman"/>
          <w:b/>
          <w:i w:val="false"/>
          <w:color w:val="000000"/>
        </w:rPr>
        <w:t xml:space="preserve"> 5. Реорганизация и упразднение Отдела</w:t>
      </w:r>
    </w:p>
    <w:bookmarkEnd w:id="5644"/>
    <w:bookmarkStart w:name="z1949" w:id="564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951" w:id="564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Саркандского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646"/>
    <w:bookmarkStart w:name="z1953" w:id="5647"/>
    <w:p>
      <w:pPr>
        <w:spacing w:after="0"/>
        <w:ind w:left="0"/>
        <w:jc w:val="both"/>
      </w:pPr>
      <w:r>
        <w:rPr>
          <w:rFonts w:ascii="Times New Roman"/>
          <w:b w:val="false"/>
          <w:i w:val="false"/>
          <w:color w:val="000000"/>
          <w:sz w:val="28"/>
        </w:rPr>
        <w:t>
      1. Отдел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5647"/>
    <w:bookmarkStart w:name="z1954" w:id="564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648"/>
    <w:bookmarkStart w:name="z1955" w:id="564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649"/>
    <w:bookmarkStart w:name="z1956" w:id="565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650"/>
    <w:bookmarkStart w:name="z1957" w:id="565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651"/>
    <w:bookmarkStart w:name="z1958" w:id="565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652"/>
    <w:bookmarkStart w:name="z1959" w:id="5653"/>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653"/>
    <w:bookmarkStart w:name="z1960" w:id="5654"/>
    <w:p>
      <w:pPr>
        <w:spacing w:after="0"/>
        <w:ind w:left="0"/>
        <w:jc w:val="both"/>
      </w:pPr>
      <w:r>
        <w:rPr>
          <w:rFonts w:ascii="Times New Roman"/>
          <w:b w:val="false"/>
          <w:i w:val="false"/>
          <w:color w:val="000000"/>
          <w:sz w:val="28"/>
        </w:rPr>
        <w:t>
      8. Юридический адрес Отдела: Республика Казахстан, индекс 041500 Алматинская область, Сарканский район, город Саркан, улица Ауезова № 41.</w:t>
      </w:r>
    </w:p>
    <w:bookmarkEnd w:id="5654"/>
    <w:bookmarkStart w:name="z1961" w:id="565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655"/>
    <w:bookmarkStart w:name="z1962" w:id="565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656"/>
    <w:bookmarkStart w:name="z1963" w:id="565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657"/>
    <w:bookmarkStart w:name="z1964" w:id="565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658"/>
    <w:bookmarkStart w:name="z9064" w:id="565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659"/>
    <w:bookmarkStart w:name="z1965" w:id="5660"/>
    <w:p>
      <w:pPr>
        <w:spacing w:after="0"/>
        <w:ind w:left="0"/>
        <w:jc w:val="left"/>
      </w:pPr>
      <w:r>
        <w:rPr>
          <w:rFonts w:ascii="Times New Roman"/>
          <w:b/>
          <w:i w:val="false"/>
          <w:color w:val="000000"/>
        </w:rPr>
        <w:t xml:space="preserve"> 2. Основные задачи, функции, права и обязанности Отдела</w:t>
      </w:r>
    </w:p>
    <w:bookmarkEnd w:id="5660"/>
    <w:bookmarkStart w:name="z1966" w:id="5661"/>
    <w:p>
      <w:pPr>
        <w:spacing w:after="0"/>
        <w:ind w:left="0"/>
        <w:jc w:val="both"/>
      </w:pPr>
      <w:r>
        <w:rPr>
          <w:rFonts w:ascii="Times New Roman"/>
          <w:b w:val="false"/>
          <w:i w:val="false"/>
          <w:color w:val="000000"/>
          <w:sz w:val="28"/>
        </w:rPr>
        <w:t>
      13. Задачи Отдела:</w:t>
      </w:r>
    </w:p>
    <w:bookmarkEnd w:id="5661"/>
    <w:bookmarkStart w:name="z9065" w:id="566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662"/>
    <w:bookmarkStart w:name="z9066" w:id="566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663"/>
    <w:bookmarkStart w:name="z9067" w:id="566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664"/>
    <w:bookmarkStart w:name="z9068" w:id="5665"/>
    <w:p>
      <w:pPr>
        <w:spacing w:after="0"/>
        <w:ind w:left="0"/>
        <w:jc w:val="both"/>
      </w:pPr>
      <w:r>
        <w:rPr>
          <w:rFonts w:ascii="Times New Roman"/>
          <w:b w:val="false"/>
          <w:i w:val="false"/>
          <w:color w:val="000000"/>
          <w:sz w:val="28"/>
        </w:rPr>
        <w:t>
      4) организация предупреждения и тушения пожаров.</w:t>
      </w:r>
    </w:p>
    <w:bookmarkEnd w:id="5665"/>
    <w:bookmarkStart w:name="z1967" w:id="5666"/>
    <w:p>
      <w:pPr>
        <w:spacing w:after="0"/>
        <w:ind w:left="0"/>
        <w:jc w:val="both"/>
      </w:pPr>
      <w:r>
        <w:rPr>
          <w:rFonts w:ascii="Times New Roman"/>
          <w:b w:val="false"/>
          <w:i w:val="false"/>
          <w:color w:val="000000"/>
          <w:sz w:val="28"/>
        </w:rPr>
        <w:t>
      14. Функции Отдела:</w:t>
      </w:r>
    </w:p>
    <w:bookmarkEnd w:id="5666"/>
    <w:bookmarkStart w:name="z9069" w:id="566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667"/>
    <w:bookmarkStart w:name="z9070" w:id="5668"/>
    <w:p>
      <w:pPr>
        <w:spacing w:after="0"/>
        <w:ind w:left="0"/>
        <w:jc w:val="both"/>
      </w:pPr>
      <w:r>
        <w:rPr>
          <w:rFonts w:ascii="Times New Roman"/>
          <w:b w:val="false"/>
          <w:i w:val="false"/>
          <w:color w:val="000000"/>
          <w:sz w:val="28"/>
        </w:rPr>
        <w:t>
      2) обеспечение деятельности сил гражданской защиты;</w:t>
      </w:r>
    </w:p>
    <w:bookmarkEnd w:id="5668"/>
    <w:bookmarkStart w:name="z9071" w:id="566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669"/>
    <w:bookmarkStart w:name="z9072" w:id="567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670"/>
    <w:bookmarkStart w:name="z9073" w:id="567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671"/>
    <w:bookmarkStart w:name="z9074" w:id="567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672"/>
    <w:bookmarkStart w:name="z9075" w:id="5673"/>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5673"/>
    <w:bookmarkStart w:name="z9076" w:id="567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674"/>
    <w:bookmarkStart w:name="z9077" w:id="567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675"/>
    <w:bookmarkStart w:name="z9078" w:id="567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676"/>
    <w:bookmarkStart w:name="z9079" w:id="567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677"/>
    <w:bookmarkStart w:name="z9080" w:id="567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082" w:id="567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679"/>
    <w:bookmarkStart w:name="z9083" w:id="568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680"/>
    <w:bookmarkStart w:name="z9084" w:id="568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681"/>
    <w:bookmarkStart w:name="z9085" w:id="568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682"/>
    <w:bookmarkStart w:name="z9086" w:id="568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683"/>
    <w:bookmarkStart w:name="z9087" w:id="568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684"/>
    <w:bookmarkStart w:name="z9088" w:id="568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685"/>
    <w:bookmarkStart w:name="z9089" w:id="568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686"/>
    <w:bookmarkStart w:name="z9090" w:id="568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687"/>
    <w:bookmarkStart w:name="z9091" w:id="568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688"/>
    <w:bookmarkStart w:name="z9092" w:id="568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689"/>
    <w:bookmarkStart w:name="z9093" w:id="569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690"/>
    <w:bookmarkStart w:name="z9094" w:id="569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691"/>
    <w:bookmarkStart w:name="z9095" w:id="569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692"/>
    <w:bookmarkStart w:name="z9096" w:id="569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693"/>
    <w:bookmarkStart w:name="z9097" w:id="569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694"/>
    <w:bookmarkStart w:name="z9098" w:id="569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695"/>
    <w:bookmarkStart w:name="z9099" w:id="569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696"/>
    <w:bookmarkStart w:name="z9100" w:id="569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697"/>
    <w:bookmarkStart w:name="z9101" w:id="569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103" w:id="569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699"/>
    <w:bookmarkStart w:name="z9104" w:id="570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968" w:id="5701"/>
    <w:p>
      <w:pPr>
        <w:spacing w:after="0"/>
        <w:ind w:left="0"/>
        <w:jc w:val="both"/>
      </w:pPr>
      <w:r>
        <w:rPr>
          <w:rFonts w:ascii="Times New Roman"/>
          <w:b w:val="false"/>
          <w:i w:val="false"/>
          <w:color w:val="000000"/>
          <w:sz w:val="28"/>
        </w:rPr>
        <w:t>
      15. Права и обязанности:</w:t>
      </w:r>
    </w:p>
    <w:bookmarkEnd w:id="5701"/>
    <w:bookmarkStart w:name="z9106" w:id="570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702"/>
    <w:bookmarkStart w:name="z9107" w:id="570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703"/>
    <w:bookmarkStart w:name="z9108" w:id="570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704"/>
    <w:bookmarkStart w:name="z9109" w:id="570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705"/>
    <w:bookmarkStart w:name="z1969" w:id="5706"/>
    <w:p>
      <w:pPr>
        <w:spacing w:after="0"/>
        <w:ind w:left="0"/>
        <w:jc w:val="left"/>
      </w:pPr>
      <w:r>
        <w:rPr>
          <w:rFonts w:ascii="Times New Roman"/>
          <w:b/>
          <w:i w:val="false"/>
          <w:color w:val="000000"/>
        </w:rPr>
        <w:t xml:space="preserve"> 3. Организация деятельности Отдела</w:t>
      </w:r>
    </w:p>
    <w:bookmarkEnd w:id="5706"/>
    <w:bookmarkStart w:name="z1970" w:id="570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707"/>
    <w:bookmarkStart w:name="z1971" w:id="570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708"/>
    <w:bookmarkStart w:name="z1972" w:id="5709"/>
    <w:p>
      <w:pPr>
        <w:spacing w:after="0"/>
        <w:ind w:left="0"/>
        <w:jc w:val="both"/>
      </w:pPr>
      <w:r>
        <w:rPr>
          <w:rFonts w:ascii="Times New Roman"/>
          <w:b w:val="false"/>
          <w:i w:val="false"/>
          <w:color w:val="000000"/>
          <w:sz w:val="28"/>
        </w:rPr>
        <w:t>
      18. Полномочия Начальника Отдела:</w:t>
      </w:r>
    </w:p>
    <w:bookmarkEnd w:id="5709"/>
    <w:bookmarkStart w:name="z9110" w:id="5710"/>
    <w:p>
      <w:pPr>
        <w:spacing w:after="0"/>
        <w:ind w:left="0"/>
        <w:jc w:val="both"/>
      </w:pPr>
      <w:r>
        <w:rPr>
          <w:rFonts w:ascii="Times New Roman"/>
          <w:b w:val="false"/>
          <w:i w:val="false"/>
          <w:color w:val="000000"/>
          <w:sz w:val="28"/>
        </w:rPr>
        <w:t>
      1) без доверенности действует от имени Отдела;</w:t>
      </w:r>
    </w:p>
    <w:bookmarkEnd w:id="5710"/>
    <w:bookmarkStart w:name="z9111" w:id="571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711"/>
    <w:bookmarkStart w:name="z9112" w:id="571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712"/>
    <w:bookmarkStart w:name="z9113" w:id="571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713"/>
    <w:bookmarkStart w:name="z9114" w:id="571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714"/>
    <w:bookmarkStart w:name="z9115" w:id="571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715"/>
    <w:bookmarkStart w:name="z9116" w:id="571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716"/>
    <w:bookmarkStart w:name="z9117" w:id="571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717"/>
    <w:bookmarkStart w:name="z9118" w:id="571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718"/>
    <w:bookmarkStart w:name="z9119" w:id="571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719"/>
    <w:bookmarkStart w:name="z9120" w:id="572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720"/>
    <w:bookmarkStart w:name="z9121" w:id="572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721"/>
    <w:bookmarkStart w:name="z9122" w:id="572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722"/>
    <w:bookmarkStart w:name="z9123" w:id="572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723"/>
    <w:bookmarkStart w:name="z9124" w:id="572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Сарканского района;</w:t>
      </w:r>
    </w:p>
    <w:bookmarkEnd w:id="5724"/>
    <w:bookmarkStart w:name="z9125" w:id="572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725"/>
    <w:bookmarkStart w:name="z9126" w:id="5726"/>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726"/>
    <w:bookmarkStart w:name="z9127" w:id="572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727"/>
    <w:bookmarkStart w:name="z1973" w:id="5728"/>
    <w:p>
      <w:pPr>
        <w:spacing w:after="0"/>
        <w:ind w:left="0"/>
        <w:jc w:val="left"/>
      </w:pPr>
      <w:r>
        <w:rPr>
          <w:rFonts w:ascii="Times New Roman"/>
          <w:b/>
          <w:i w:val="false"/>
          <w:color w:val="000000"/>
        </w:rPr>
        <w:t xml:space="preserve"> 4. Имущество Отдела</w:t>
      </w:r>
    </w:p>
    <w:bookmarkEnd w:id="5728"/>
    <w:bookmarkStart w:name="z1974" w:id="572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729"/>
    <w:bookmarkStart w:name="z9128" w:id="573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730"/>
    <w:bookmarkStart w:name="z1975" w:id="573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731"/>
    <w:bookmarkStart w:name="z1976" w:id="573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732"/>
    <w:bookmarkStart w:name="z1977" w:id="5733"/>
    <w:p>
      <w:pPr>
        <w:spacing w:after="0"/>
        <w:ind w:left="0"/>
        <w:jc w:val="left"/>
      </w:pPr>
      <w:r>
        <w:rPr>
          <w:rFonts w:ascii="Times New Roman"/>
          <w:b/>
          <w:i w:val="false"/>
          <w:color w:val="000000"/>
        </w:rPr>
        <w:t xml:space="preserve"> 5. Реорганизация и упразднение Отдела</w:t>
      </w:r>
    </w:p>
    <w:bookmarkEnd w:id="5733"/>
    <w:bookmarkStart w:name="z1978" w:id="573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1980" w:id="573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Талгарского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735"/>
    <w:bookmarkStart w:name="z1982" w:id="5736"/>
    <w:p>
      <w:pPr>
        <w:spacing w:after="0"/>
        <w:ind w:left="0"/>
        <w:jc w:val="both"/>
      </w:pPr>
      <w:r>
        <w:rPr>
          <w:rFonts w:ascii="Times New Roman"/>
          <w:b w:val="false"/>
          <w:i w:val="false"/>
          <w:color w:val="000000"/>
          <w:sz w:val="28"/>
        </w:rPr>
        <w:t>
      1. Отдел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области(далее - Департамент).</w:t>
      </w:r>
    </w:p>
    <w:bookmarkEnd w:id="5736"/>
    <w:bookmarkStart w:name="z1983" w:id="573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737"/>
    <w:bookmarkStart w:name="z1984" w:id="573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738"/>
    <w:bookmarkStart w:name="z1985" w:id="573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739"/>
    <w:bookmarkStart w:name="z1986" w:id="574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740"/>
    <w:bookmarkStart w:name="z1987" w:id="574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741"/>
    <w:bookmarkStart w:name="z1988" w:id="574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742"/>
    <w:bookmarkStart w:name="z1989" w:id="5743"/>
    <w:p>
      <w:pPr>
        <w:spacing w:after="0"/>
        <w:ind w:left="0"/>
        <w:jc w:val="both"/>
      </w:pPr>
      <w:r>
        <w:rPr>
          <w:rFonts w:ascii="Times New Roman"/>
          <w:b w:val="false"/>
          <w:i w:val="false"/>
          <w:color w:val="000000"/>
          <w:sz w:val="28"/>
        </w:rPr>
        <w:t>
      8. Юридический адрес Отдела: Республика Казахстан, индекс 041600 Алматинская область, Талгарский район, город Талгар, улица Рыскулова № 183.</w:t>
      </w:r>
    </w:p>
    <w:bookmarkEnd w:id="5743"/>
    <w:bookmarkStart w:name="z1990" w:id="574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744"/>
    <w:bookmarkStart w:name="z1991" w:id="574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745"/>
    <w:bookmarkStart w:name="z1992" w:id="574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746"/>
    <w:bookmarkStart w:name="z1993" w:id="574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747"/>
    <w:bookmarkStart w:name="z9129" w:id="574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748"/>
    <w:bookmarkStart w:name="z1994" w:id="5749"/>
    <w:p>
      <w:pPr>
        <w:spacing w:after="0"/>
        <w:ind w:left="0"/>
        <w:jc w:val="left"/>
      </w:pPr>
      <w:r>
        <w:rPr>
          <w:rFonts w:ascii="Times New Roman"/>
          <w:b/>
          <w:i w:val="false"/>
          <w:color w:val="000000"/>
        </w:rPr>
        <w:t xml:space="preserve"> 2. Основные задачи, функции, права и обязанности Отдела</w:t>
      </w:r>
    </w:p>
    <w:bookmarkEnd w:id="5749"/>
    <w:bookmarkStart w:name="z1995" w:id="5750"/>
    <w:p>
      <w:pPr>
        <w:spacing w:after="0"/>
        <w:ind w:left="0"/>
        <w:jc w:val="both"/>
      </w:pPr>
      <w:r>
        <w:rPr>
          <w:rFonts w:ascii="Times New Roman"/>
          <w:b w:val="false"/>
          <w:i w:val="false"/>
          <w:color w:val="000000"/>
          <w:sz w:val="28"/>
        </w:rPr>
        <w:t>
      13. Задачи Отдела:</w:t>
      </w:r>
    </w:p>
    <w:bookmarkEnd w:id="5750"/>
    <w:bookmarkStart w:name="z9130" w:id="575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751"/>
    <w:bookmarkStart w:name="z9131" w:id="575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752"/>
    <w:bookmarkStart w:name="z9132" w:id="575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753"/>
    <w:bookmarkStart w:name="z9133" w:id="5754"/>
    <w:p>
      <w:pPr>
        <w:spacing w:after="0"/>
        <w:ind w:left="0"/>
        <w:jc w:val="both"/>
      </w:pPr>
      <w:r>
        <w:rPr>
          <w:rFonts w:ascii="Times New Roman"/>
          <w:b w:val="false"/>
          <w:i w:val="false"/>
          <w:color w:val="000000"/>
          <w:sz w:val="28"/>
        </w:rPr>
        <w:t>
      4) организация предупреждения и тушения пожаров.</w:t>
      </w:r>
    </w:p>
    <w:bookmarkEnd w:id="5754"/>
    <w:bookmarkStart w:name="z1996" w:id="5755"/>
    <w:p>
      <w:pPr>
        <w:spacing w:after="0"/>
        <w:ind w:left="0"/>
        <w:jc w:val="both"/>
      </w:pPr>
      <w:r>
        <w:rPr>
          <w:rFonts w:ascii="Times New Roman"/>
          <w:b w:val="false"/>
          <w:i w:val="false"/>
          <w:color w:val="000000"/>
          <w:sz w:val="28"/>
        </w:rPr>
        <w:t>
      14. Функции Отдела:</w:t>
      </w:r>
    </w:p>
    <w:bookmarkEnd w:id="5755"/>
    <w:bookmarkStart w:name="z9134" w:id="575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756"/>
    <w:bookmarkStart w:name="z9135" w:id="5757"/>
    <w:p>
      <w:pPr>
        <w:spacing w:after="0"/>
        <w:ind w:left="0"/>
        <w:jc w:val="both"/>
      </w:pPr>
      <w:r>
        <w:rPr>
          <w:rFonts w:ascii="Times New Roman"/>
          <w:b w:val="false"/>
          <w:i w:val="false"/>
          <w:color w:val="000000"/>
          <w:sz w:val="28"/>
        </w:rPr>
        <w:t>
      2) обеспечение деятельности сил гражданской защиты;</w:t>
      </w:r>
    </w:p>
    <w:bookmarkEnd w:id="5757"/>
    <w:bookmarkStart w:name="z9136" w:id="575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758"/>
    <w:bookmarkStart w:name="z9137" w:id="575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759"/>
    <w:bookmarkStart w:name="z9138" w:id="576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760"/>
    <w:bookmarkStart w:name="z9139" w:id="576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761"/>
    <w:bookmarkStart w:name="z9140" w:id="576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762"/>
    <w:bookmarkStart w:name="z9141" w:id="576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763"/>
    <w:bookmarkStart w:name="z9142" w:id="576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764"/>
    <w:bookmarkStart w:name="z9143" w:id="576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765"/>
    <w:bookmarkStart w:name="z9144" w:id="576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766"/>
    <w:bookmarkStart w:name="z9145" w:id="576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147" w:id="576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768"/>
    <w:bookmarkStart w:name="z9148" w:id="576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769"/>
    <w:bookmarkStart w:name="z9149" w:id="577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770"/>
    <w:bookmarkStart w:name="z9150" w:id="577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771"/>
    <w:bookmarkStart w:name="z9151" w:id="577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772"/>
    <w:bookmarkStart w:name="z9152" w:id="577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773"/>
    <w:bookmarkStart w:name="z9153" w:id="577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774"/>
    <w:bookmarkStart w:name="z9154" w:id="577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775"/>
    <w:bookmarkStart w:name="z9155" w:id="577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776"/>
    <w:bookmarkStart w:name="z9156" w:id="577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777"/>
    <w:bookmarkStart w:name="z9157" w:id="577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778"/>
    <w:bookmarkStart w:name="z9158" w:id="577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779"/>
    <w:bookmarkStart w:name="z9159" w:id="578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780"/>
    <w:bookmarkStart w:name="z9160" w:id="578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781"/>
    <w:bookmarkStart w:name="z9161" w:id="578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782"/>
    <w:bookmarkStart w:name="z9162" w:id="578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783"/>
    <w:bookmarkStart w:name="z9163" w:id="578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784"/>
    <w:bookmarkStart w:name="z9164" w:id="578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785"/>
    <w:bookmarkStart w:name="z9165" w:id="578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786"/>
    <w:bookmarkStart w:name="z9166" w:id="578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168" w:id="578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788"/>
    <w:bookmarkStart w:name="z9169" w:id="578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997" w:id="5790"/>
    <w:p>
      <w:pPr>
        <w:spacing w:after="0"/>
        <w:ind w:left="0"/>
        <w:jc w:val="both"/>
      </w:pPr>
      <w:r>
        <w:rPr>
          <w:rFonts w:ascii="Times New Roman"/>
          <w:b w:val="false"/>
          <w:i w:val="false"/>
          <w:color w:val="000000"/>
          <w:sz w:val="28"/>
        </w:rPr>
        <w:t>
      15. Права и обязанности:</w:t>
      </w:r>
    </w:p>
    <w:bookmarkEnd w:id="5790"/>
    <w:bookmarkStart w:name="z9171" w:id="579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791"/>
    <w:bookmarkStart w:name="z9172" w:id="579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792"/>
    <w:bookmarkStart w:name="z9173" w:id="579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793"/>
    <w:bookmarkStart w:name="z9174" w:id="579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794"/>
    <w:bookmarkStart w:name="z1998" w:id="5795"/>
    <w:p>
      <w:pPr>
        <w:spacing w:after="0"/>
        <w:ind w:left="0"/>
        <w:jc w:val="left"/>
      </w:pPr>
      <w:r>
        <w:rPr>
          <w:rFonts w:ascii="Times New Roman"/>
          <w:b/>
          <w:i w:val="false"/>
          <w:color w:val="000000"/>
        </w:rPr>
        <w:t xml:space="preserve"> 3. Организация деятельности Отдела</w:t>
      </w:r>
    </w:p>
    <w:bookmarkEnd w:id="5795"/>
    <w:bookmarkStart w:name="z1999" w:id="579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796"/>
    <w:bookmarkStart w:name="z2000" w:id="579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797"/>
    <w:bookmarkStart w:name="z2001" w:id="5798"/>
    <w:p>
      <w:pPr>
        <w:spacing w:after="0"/>
        <w:ind w:left="0"/>
        <w:jc w:val="both"/>
      </w:pPr>
      <w:r>
        <w:rPr>
          <w:rFonts w:ascii="Times New Roman"/>
          <w:b w:val="false"/>
          <w:i w:val="false"/>
          <w:color w:val="000000"/>
          <w:sz w:val="28"/>
        </w:rPr>
        <w:t>
      18. Полномочия Начальника Отдела:</w:t>
      </w:r>
    </w:p>
    <w:bookmarkEnd w:id="5798"/>
    <w:bookmarkStart w:name="z9175" w:id="5799"/>
    <w:p>
      <w:pPr>
        <w:spacing w:after="0"/>
        <w:ind w:left="0"/>
        <w:jc w:val="both"/>
      </w:pPr>
      <w:r>
        <w:rPr>
          <w:rFonts w:ascii="Times New Roman"/>
          <w:b w:val="false"/>
          <w:i w:val="false"/>
          <w:color w:val="000000"/>
          <w:sz w:val="28"/>
        </w:rPr>
        <w:t>
      1) без доверенности действует от имени Отдела;</w:t>
      </w:r>
    </w:p>
    <w:bookmarkEnd w:id="5799"/>
    <w:bookmarkStart w:name="z9176" w:id="580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800"/>
    <w:bookmarkStart w:name="z9177" w:id="580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801"/>
    <w:bookmarkStart w:name="z9178" w:id="580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802"/>
    <w:bookmarkStart w:name="z9179" w:id="580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803"/>
    <w:bookmarkStart w:name="z9180" w:id="580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804"/>
    <w:bookmarkStart w:name="z9181" w:id="580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805"/>
    <w:bookmarkStart w:name="z9182" w:id="580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806"/>
    <w:bookmarkStart w:name="z9183" w:id="580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807"/>
    <w:bookmarkStart w:name="z9184" w:id="580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808"/>
    <w:bookmarkStart w:name="z9185" w:id="580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809"/>
    <w:bookmarkStart w:name="z9186" w:id="581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810"/>
    <w:bookmarkStart w:name="z9187" w:id="581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811"/>
    <w:bookmarkStart w:name="z9188" w:id="581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812"/>
    <w:bookmarkStart w:name="z9189" w:id="581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Талгарского района;</w:t>
      </w:r>
    </w:p>
    <w:bookmarkEnd w:id="5813"/>
    <w:bookmarkStart w:name="z9190" w:id="581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814"/>
    <w:bookmarkStart w:name="z9191" w:id="581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815"/>
    <w:bookmarkStart w:name="z9192" w:id="581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816"/>
    <w:bookmarkStart w:name="z2002" w:id="5817"/>
    <w:p>
      <w:pPr>
        <w:spacing w:after="0"/>
        <w:ind w:left="0"/>
        <w:jc w:val="left"/>
      </w:pPr>
      <w:r>
        <w:rPr>
          <w:rFonts w:ascii="Times New Roman"/>
          <w:b/>
          <w:i w:val="false"/>
          <w:color w:val="000000"/>
        </w:rPr>
        <w:t xml:space="preserve"> 4. Имущество Отдела</w:t>
      </w:r>
    </w:p>
    <w:bookmarkEnd w:id="5817"/>
    <w:bookmarkStart w:name="z2003" w:id="581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818"/>
    <w:bookmarkStart w:name="z9193" w:id="581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819"/>
    <w:bookmarkStart w:name="z2004" w:id="582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820"/>
    <w:bookmarkStart w:name="z2005" w:id="5821"/>
    <w:p>
      <w:pPr>
        <w:spacing w:after="0"/>
        <w:ind w:left="0"/>
        <w:jc w:val="both"/>
      </w:pPr>
      <w:r>
        <w:rPr>
          <w:rFonts w:ascii="Times New Roman"/>
          <w:b w:val="false"/>
          <w:i w:val="false"/>
          <w:color w:val="000000"/>
          <w:sz w:val="28"/>
        </w:rPr>
        <w:t>
      21.Отдел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821"/>
    <w:bookmarkStart w:name="z2006" w:id="5822"/>
    <w:p>
      <w:pPr>
        <w:spacing w:after="0"/>
        <w:ind w:left="0"/>
        <w:jc w:val="left"/>
      </w:pPr>
      <w:r>
        <w:rPr>
          <w:rFonts w:ascii="Times New Roman"/>
          <w:b/>
          <w:i w:val="false"/>
          <w:color w:val="000000"/>
        </w:rPr>
        <w:t xml:space="preserve"> 5. Реорганизация и упразднение Отдела</w:t>
      </w:r>
    </w:p>
    <w:bookmarkEnd w:id="5822"/>
    <w:bookmarkStart w:name="z2007" w:id="582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009" w:id="582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Текели</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824"/>
    <w:bookmarkStart w:name="z2011" w:id="5825"/>
    <w:p>
      <w:pPr>
        <w:spacing w:after="0"/>
        <w:ind w:left="0"/>
        <w:jc w:val="both"/>
      </w:pPr>
      <w:r>
        <w:rPr>
          <w:rFonts w:ascii="Times New Roman"/>
          <w:b w:val="false"/>
          <w:i w:val="false"/>
          <w:color w:val="000000"/>
          <w:sz w:val="28"/>
        </w:rPr>
        <w:t>
      1. Отдел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825"/>
    <w:bookmarkStart w:name="z2012" w:id="582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826"/>
    <w:bookmarkStart w:name="z2013" w:id="582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827"/>
    <w:bookmarkStart w:name="z2014" w:id="582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828"/>
    <w:bookmarkStart w:name="z2015" w:id="582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829"/>
    <w:bookmarkStart w:name="z2016" w:id="583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830"/>
    <w:bookmarkStart w:name="z2017" w:id="5831"/>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831"/>
    <w:bookmarkStart w:name="z2018" w:id="5832"/>
    <w:p>
      <w:pPr>
        <w:spacing w:after="0"/>
        <w:ind w:left="0"/>
        <w:jc w:val="both"/>
      </w:pPr>
      <w:r>
        <w:rPr>
          <w:rFonts w:ascii="Times New Roman"/>
          <w:b w:val="false"/>
          <w:i w:val="false"/>
          <w:color w:val="000000"/>
          <w:sz w:val="28"/>
        </w:rPr>
        <w:t>
      8. Юридический адрес Отдела: Республика Казахстан, индекс 041700 Алматинская область, город Текели, улица Конаева № 301.</w:t>
      </w:r>
    </w:p>
    <w:bookmarkEnd w:id="5832"/>
    <w:bookmarkStart w:name="z2019" w:id="583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833"/>
    <w:bookmarkStart w:name="z2020" w:id="583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834"/>
    <w:bookmarkStart w:name="z2021" w:id="583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835"/>
    <w:bookmarkStart w:name="z2022" w:id="583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836"/>
    <w:bookmarkStart w:name="z9194" w:id="583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837"/>
    <w:bookmarkStart w:name="z2023" w:id="5838"/>
    <w:p>
      <w:pPr>
        <w:spacing w:after="0"/>
        <w:ind w:left="0"/>
        <w:jc w:val="left"/>
      </w:pPr>
      <w:r>
        <w:rPr>
          <w:rFonts w:ascii="Times New Roman"/>
          <w:b/>
          <w:i w:val="false"/>
          <w:color w:val="000000"/>
        </w:rPr>
        <w:t xml:space="preserve"> 2. Основные задачи, функции, права и обязанности Отдела</w:t>
      </w:r>
    </w:p>
    <w:bookmarkEnd w:id="5838"/>
    <w:bookmarkStart w:name="z2024" w:id="5839"/>
    <w:p>
      <w:pPr>
        <w:spacing w:after="0"/>
        <w:ind w:left="0"/>
        <w:jc w:val="both"/>
      </w:pPr>
      <w:r>
        <w:rPr>
          <w:rFonts w:ascii="Times New Roman"/>
          <w:b w:val="false"/>
          <w:i w:val="false"/>
          <w:color w:val="000000"/>
          <w:sz w:val="28"/>
        </w:rPr>
        <w:t>
      13. Задачи Отдела:</w:t>
      </w:r>
    </w:p>
    <w:bookmarkEnd w:id="5839"/>
    <w:bookmarkStart w:name="z9195" w:id="584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840"/>
    <w:bookmarkStart w:name="z9196" w:id="584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841"/>
    <w:bookmarkStart w:name="z9197" w:id="584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842"/>
    <w:bookmarkStart w:name="z9198" w:id="5843"/>
    <w:p>
      <w:pPr>
        <w:spacing w:after="0"/>
        <w:ind w:left="0"/>
        <w:jc w:val="both"/>
      </w:pPr>
      <w:r>
        <w:rPr>
          <w:rFonts w:ascii="Times New Roman"/>
          <w:b w:val="false"/>
          <w:i w:val="false"/>
          <w:color w:val="000000"/>
          <w:sz w:val="28"/>
        </w:rPr>
        <w:t>
      4) организация предупреждения и тушения пожаров.</w:t>
      </w:r>
    </w:p>
    <w:bookmarkEnd w:id="5843"/>
    <w:bookmarkStart w:name="z2025" w:id="5844"/>
    <w:p>
      <w:pPr>
        <w:spacing w:after="0"/>
        <w:ind w:left="0"/>
        <w:jc w:val="both"/>
      </w:pPr>
      <w:r>
        <w:rPr>
          <w:rFonts w:ascii="Times New Roman"/>
          <w:b w:val="false"/>
          <w:i w:val="false"/>
          <w:color w:val="000000"/>
          <w:sz w:val="28"/>
        </w:rPr>
        <w:t>
      14. Функции Отдела:</w:t>
      </w:r>
    </w:p>
    <w:bookmarkEnd w:id="5844"/>
    <w:bookmarkStart w:name="z9199" w:id="584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845"/>
    <w:bookmarkStart w:name="z9200" w:id="5846"/>
    <w:p>
      <w:pPr>
        <w:spacing w:after="0"/>
        <w:ind w:left="0"/>
        <w:jc w:val="both"/>
      </w:pPr>
      <w:r>
        <w:rPr>
          <w:rFonts w:ascii="Times New Roman"/>
          <w:b w:val="false"/>
          <w:i w:val="false"/>
          <w:color w:val="000000"/>
          <w:sz w:val="28"/>
        </w:rPr>
        <w:t>
      2) обеспечение деятельности сил гражданской защиты;</w:t>
      </w:r>
    </w:p>
    <w:bookmarkEnd w:id="5846"/>
    <w:bookmarkStart w:name="z9201" w:id="584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847"/>
    <w:bookmarkStart w:name="z9202" w:id="584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848"/>
    <w:bookmarkStart w:name="z9203" w:id="584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849"/>
    <w:bookmarkStart w:name="z9204" w:id="585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850"/>
    <w:bookmarkStart w:name="z9205" w:id="585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851"/>
    <w:bookmarkStart w:name="z9206" w:id="585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852"/>
    <w:bookmarkStart w:name="z9207" w:id="585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853"/>
    <w:bookmarkStart w:name="z9208" w:id="585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854"/>
    <w:bookmarkStart w:name="z9209" w:id="585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855"/>
    <w:bookmarkStart w:name="z9210" w:id="585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212" w:id="585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857"/>
    <w:bookmarkStart w:name="z9213" w:id="585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858"/>
    <w:bookmarkStart w:name="z9214" w:id="585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859"/>
    <w:bookmarkStart w:name="z9215" w:id="586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860"/>
    <w:bookmarkStart w:name="z9216" w:id="586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861"/>
    <w:bookmarkStart w:name="z9217" w:id="586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862"/>
    <w:bookmarkStart w:name="z9218" w:id="586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863"/>
    <w:bookmarkStart w:name="z9219" w:id="586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864"/>
    <w:bookmarkStart w:name="z9220" w:id="586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865"/>
    <w:bookmarkStart w:name="z9221" w:id="586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866"/>
    <w:bookmarkStart w:name="z9222" w:id="586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867"/>
    <w:bookmarkStart w:name="z9223" w:id="586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868"/>
    <w:bookmarkStart w:name="z9224" w:id="586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869"/>
    <w:bookmarkStart w:name="z9225" w:id="587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870"/>
    <w:bookmarkStart w:name="z9226" w:id="587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871"/>
    <w:bookmarkStart w:name="z9227" w:id="587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872"/>
    <w:bookmarkStart w:name="z9228" w:id="587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873"/>
    <w:bookmarkStart w:name="z9229" w:id="587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874"/>
    <w:bookmarkStart w:name="z9230" w:id="5875"/>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5875"/>
    <w:bookmarkStart w:name="z9231" w:id="5876"/>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5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33" w:id="587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877"/>
    <w:bookmarkStart w:name="z9234" w:id="587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026" w:id="5879"/>
    <w:p>
      <w:pPr>
        <w:spacing w:after="0"/>
        <w:ind w:left="0"/>
        <w:jc w:val="both"/>
      </w:pPr>
      <w:r>
        <w:rPr>
          <w:rFonts w:ascii="Times New Roman"/>
          <w:b w:val="false"/>
          <w:i w:val="false"/>
          <w:color w:val="000000"/>
          <w:sz w:val="28"/>
        </w:rPr>
        <w:t>
      15. Права и обязанности:</w:t>
      </w:r>
    </w:p>
    <w:bookmarkEnd w:id="5879"/>
    <w:bookmarkStart w:name="z9236" w:id="588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880"/>
    <w:bookmarkStart w:name="z9237" w:id="588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881"/>
    <w:bookmarkStart w:name="z9238" w:id="588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882"/>
    <w:bookmarkStart w:name="z9239" w:id="588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883"/>
    <w:bookmarkStart w:name="z2027" w:id="5884"/>
    <w:p>
      <w:pPr>
        <w:spacing w:after="0"/>
        <w:ind w:left="0"/>
        <w:jc w:val="left"/>
      </w:pPr>
      <w:r>
        <w:rPr>
          <w:rFonts w:ascii="Times New Roman"/>
          <w:b/>
          <w:i w:val="false"/>
          <w:color w:val="000000"/>
        </w:rPr>
        <w:t xml:space="preserve"> 3. Организация деятельности Отдела</w:t>
      </w:r>
    </w:p>
    <w:bookmarkEnd w:id="5884"/>
    <w:bookmarkStart w:name="z2028" w:id="588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885"/>
    <w:bookmarkStart w:name="z2029" w:id="588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886"/>
    <w:bookmarkStart w:name="z2030" w:id="5887"/>
    <w:p>
      <w:pPr>
        <w:spacing w:after="0"/>
        <w:ind w:left="0"/>
        <w:jc w:val="both"/>
      </w:pPr>
      <w:r>
        <w:rPr>
          <w:rFonts w:ascii="Times New Roman"/>
          <w:b w:val="false"/>
          <w:i w:val="false"/>
          <w:color w:val="000000"/>
          <w:sz w:val="28"/>
        </w:rPr>
        <w:t>
      18. Полномочия Начальника Отдела:</w:t>
      </w:r>
    </w:p>
    <w:bookmarkEnd w:id="5887"/>
    <w:bookmarkStart w:name="z9240" w:id="5888"/>
    <w:p>
      <w:pPr>
        <w:spacing w:after="0"/>
        <w:ind w:left="0"/>
        <w:jc w:val="both"/>
      </w:pPr>
      <w:r>
        <w:rPr>
          <w:rFonts w:ascii="Times New Roman"/>
          <w:b w:val="false"/>
          <w:i w:val="false"/>
          <w:color w:val="000000"/>
          <w:sz w:val="28"/>
        </w:rPr>
        <w:t>
      1) без доверенности действует от имени Отдела;</w:t>
      </w:r>
    </w:p>
    <w:bookmarkEnd w:id="5888"/>
    <w:bookmarkStart w:name="z9241" w:id="588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889"/>
    <w:bookmarkStart w:name="z9242" w:id="589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890"/>
    <w:bookmarkStart w:name="z9243" w:id="589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5891"/>
    <w:bookmarkStart w:name="z9244" w:id="589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892"/>
    <w:bookmarkStart w:name="z9245" w:id="589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893"/>
    <w:bookmarkStart w:name="z9246" w:id="589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894"/>
    <w:bookmarkStart w:name="z9247" w:id="589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895"/>
    <w:bookmarkStart w:name="z9248" w:id="589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896"/>
    <w:bookmarkStart w:name="z9249" w:id="589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897"/>
    <w:bookmarkStart w:name="z9250" w:id="589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898"/>
    <w:bookmarkStart w:name="z9251" w:id="589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899"/>
    <w:bookmarkStart w:name="z9252" w:id="590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900"/>
    <w:bookmarkStart w:name="z9253" w:id="590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901"/>
    <w:bookmarkStart w:name="z9254" w:id="590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Текели;</w:t>
      </w:r>
    </w:p>
    <w:bookmarkEnd w:id="5902"/>
    <w:bookmarkStart w:name="z9255" w:id="590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903"/>
    <w:bookmarkStart w:name="z9256" w:id="590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904"/>
    <w:bookmarkStart w:name="z9257" w:id="590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5905"/>
    <w:bookmarkStart w:name="z2031" w:id="5906"/>
    <w:p>
      <w:pPr>
        <w:spacing w:after="0"/>
        <w:ind w:left="0"/>
        <w:jc w:val="left"/>
      </w:pPr>
      <w:r>
        <w:rPr>
          <w:rFonts w:ascii="Times New Roman"/>
          <w:b/>
          <w:i w:val="false"/>
          <w:color w:val="000000"/>
        </w:rPr>
        <w:t xml:space="preserve"> 4. Имущество Отдела</w:t>
      </w:r>
    </w:p>
    <w:bookmarkEnd w:id="5906"/>
    <w:bookmarkStart w:name="z2032" w:id="590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907"/>
    <w:bookmarkStart w:name="z9258" w:id="590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908"/>
    <w:bookmarkStart w:name="z2033" w:id="590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909"/>
    <w:bookmarkStart w:name="z2034" w:id="591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910"/>
    <w:bookmarkStart w:name="z2035" w:id="5911"/>
    <w:p>
      <w:pPr>
        <w:spacing w:after="0"/>
        <w:ind w:left="0"/>
        <w:jc w:val="left"/>
      </w:pPr>
      <w:r>
        <w:rPr>
          <w:rFonts w:ascii="Times New Roman"/>
          <w:b/>
          <w:i w:val="false"/>
          <w:color w:val="000000"/>
        </w:rPr>
        <w:t xml:space="preserve"> 5. Реорганизация и упразднение Отдела</w:t>
      </w:r>
    </w:p>
    <w:bookmarkEnd w:id="5911"/>
    <w:bookmarkStart w:name="z2036" w:id="591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5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038" w:id="591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Уйгурского района</w:t>
      </w:r>
      <w:r>
        <w:br/>
      </w:r>
      <w:r>
        <w:rPr>
          <w:rFonts w:ascii="Times New Roman"/>
          <w:b/>
          <w:i w:val="false"/>
          <w:color w:val="000000"/>
        </w:rPr>
        <w:t>Департамента по чрезвычайным ситуациям Алматинской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5913"/>
    <w:bookmarkStart w:name="z2040" w:id="5914"/>
    <w:p>
      <w:pPr>
        <w:spacing w:after="0"/>
        <w:ind w:left="0"/>
        <w:jc w:val="both"/>
      </w:pPr>
      <w:r>
        <w:rPr>
          <w:rFonts w:ascii="Times New Roman"/>
          <w:b w:val="false"/>
          <w:i w:val="false"/>
          <w:color w:val="000000"/>
          <w:sz w:val="28"/>
        </w:rPr>
        <w:t>
      1. Отдел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Алматинской области (далее - Департамент).</w:t>
      </w:r>
    </w:p>
    <w:bookmarkEnd w:id="5914"/>
    <w:bookmarkStart w:name="z2041" w:id="591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5915"/>
    <w:bookmarkStart w:name="z2042" w:id="591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5916"/>
    <w:bookmarkStart w:name="z2043" w:id="591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5917"/>
    <w:bookmarkStart w:name="z2044" w:id="591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918"/>
    <w:bookmarkStart w:name="z2045" w:id="591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5919"/>
    <w:bookmarkStart w:name="z2046" w:id="592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5920"/>
    <w:bookmarkStart w:name="z2047" w:id="5921"/>
    <w:p>
      <w:pPr>
        <w:spacing w:after="0"/>
        <w:ind w:left="0"/>
        <w:jc w:val="both"/>
      </w:pPr>
      <w:r>
        <w:rPr>
          <w:rFonts w:ascii="Times New Roman"/>
          <w:b w:val="false"/>
          <w:i w:val="false"/>
          <w:color w:val="000000"/>
          <w:sz w:val="28"/>
        </w:rPr>
        <w:t>
      8. Юридический адрес Отдела: Республика Казахстан, индекс 041800 Алматинская область, Уйгурский район, село Чунджа, улица Арзиева № 103.</w:t>
      </w:r>
    </w:p>
    <w:bookmarkEnd w:id="5921"/>
    <w:bookmarkStart w:name="z2048" w:id="592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w:t>
      </w:r>
    </w:p>
    <w:bookmarkEnd w:id="5922"/>
    <w:bookmarkStart w:name="z2049" w:id="592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5923"/>
    <w:bookmarkStart w:name="z2050" w:id="592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5924"/>
    <w:bookmarkStart w:name="z2051" w:id="592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5925"/>
    <w:bookmarkStart w:name="z9259" w:id="592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926"/>
    <w:bookmarkStart w:name="z2052" w:id="5927"/>
    <w:p>
      <w:pPr>
        <w:spacing w:after="0"/>
        <w:ind w:left="0"/>
        <w:jc w:val="left"/>
      </w:pPr>
      <w:r>
        <w:rPr>
          <w:rFonts w:ascii="Times New Roman"/>
          <w:b/>
          <w:i w:val="false"/>
          <w:color w:val="000000"/>
        </w:rPr>
        <w:t xml:space="preserve"> 2. Основные задачи, функции, права и обязанности Отдела</w:t>
      </w:r>
    </w:p>
    <w:bookmarkEnd w:id="5927"/>
    <w:bookmarkStart w:name="z2053" w:id="5928"/>
    <w:p>
      <w:pPr>
        <w:spacing w:after="0"/>
        <w:ind w:left="0"/>
        <w:jc w:val="both"/>
      </w:pPr>
      <w:r>
        <w:rPr>
          <w:rFonts w:ascii="Times New Roman"/>
          <w:b w:val="false"/>
          <w:i w:val="false"/>
          <w:color w:val="000000"/>
          <w:sz w:val="28"/>
        </w:rPr>
        <w:t>
      13. Задачи Отдела:</w:t>
      </w:r>
    </w:p>
    <w:bookmarkEnd w:id="5928"/>
    <w:bookmarkStart w:name="z9260" w:id="592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5929"/>
    <w:bookmarkStart w:name="z9261" w:id="593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5930"/>
    <w:bookmarkStart w:name="z9262" w:id="593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5931"/>
    <w:bookmarkStart w:name="z9263" w:id="5932"/>
    <w:p>
      <w:pPr>
        <w:spacing w:after="0"/>
        <w:ind w:left="0"/>
        <w:jc w:val="both"/>
      </w:pPr>
      <w:r>
        <w:rPr>
          <w:rFonts w:ascii="Times New Roman"/>
          <w:b w:val="false"/>
          <w:i w:val="false"/>
          <w:color w:val="000000"/>
          <w:sz w:val="28"/>
        </w:rPr>
        <w:t>
      4) организация предупреждения и тушения пожаров.</w:t>
      </w:r>
    </w:p>
    <w:bookmarkEnd w:id="5932"/>
    <w:bookmarkStart w:name="z2054" w:id="5933"/>
    <w:p>
      <w:pPr>
        <w:spacing w:after="0"/>
        <w:ind w:left="0"/>
        <w:jc w:val="both"/>
      </w:pPr>
      <w:r>
        <w:rPr>
          <w:rFonts w:ascii="Times New Roman"/>
          <w:b w:val="false"/>
          <w:i w:val="false"/>
          <w:color w:val="000000"/>
          <w:sz w:val="28"/>
        </w:rPr>
        <w:t>
      14. Функции Отдела:</w:t>
      </w:r>
    </w:p>
    <w:bookmarkEnd w:id="5933"/>
    <w:bookmarkStart w:name="z9264" w:id="593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5934"/>
    <w:bookmarkStart w:name="z9265" w:id="5935"/>
    <w:p>
      <w:pPr>
        <w:spacing w:after="0"/>
        <w:ind w:left="0"/>
        <w:jc w:val="both"/>
      </w:pPr>
      <w:r>
        <w:rPr>
          <w:rFonts w:ascii="Times New Roman"/>
          <w:b w:val="false"/>
          <w:i w:val="false"/>
          <w:color w:val="000000"/>
          <w:sz w:val="28"/>
        </w:rPr>
        <w:t>
      2) обеспечение деятельности сил гражданской защиты;</w:t>
      </w:r>
    </w:p>
    <w:bookmarkEnd w:id="5935"/>
    <w:bookmarkStart w:name="z9266" w:id="593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5936"/>
    <w:bookmarkStart w:name="z9267" w:id="593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5937"/>
    <w:bookmarkStart w:name="z9268" w:id="593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5938"/>
    <w:bookmarkStart w:name="z9269" w:id="593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5939"/>
    <w:bookmarkStart w:name="z9270" w:id="594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5940"/>
    <w:bookmarkStart w:name="z9271" w:id="594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5941"/>
    <w:bookmarkStart w:name="z9272" w:id="594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5942"/>
    <w:bookmarkStart w:name="z9273" w:id="594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5943"/>
    <w:bookmarkStart w:name="z9274" w:id="594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5944"/>
    <w:bookmarkStart w:name="z9275" w:id="594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5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277" w:id="594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5946"/>
    <w:bookmarkStart w:name="z9278" w:id="594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5947"/>
    <w:bookmarkStart w:name="z9279" w:id="594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5948"/>
    <w:bookmarkStart w:name="z9280" w:id="594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5949"/>
    <w:bookmarkStart w:name="z9281" w:id="595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5950"/>
    <w:bookmarkStart w:name="z9282" w:id="595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5951"/>
    <w:bookmarkStart w:name="z9283" w:id="595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5952"/>
    <w:bookmarkStart w:name="z9284" w:id="595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5953"/>
    <w:bookmarkStart w:name="z9285" w:id="595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5954"/>
    <w:bookmarkStart w:name="z9286" w:id="595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5955"/>
    <w:bookmarkStart w:name="z9287" w:id="595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5956"/>
    <w:bookmarkStart w:name="z9288" w:id="595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5957"/>
    <w:bookmarkStart w:name="z9289" w:id="595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5958"/>
    <w:bookmarkStart w:name="z9290" w:id="595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5959"/>
    <w:bookmarkStart w:name="z9291" w:id="596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5960"/>
    <w:bookmarkStart w:name="z9292" w:id="596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5961"/>
    <w:bookmarkStart w:name="z9293" w:id="596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5962"/>
    <w:bookmarkStart w:name="z9294" w:id="596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5963"/>
    <w:bookmarkStart w:name="z9295" w:id="596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5964"/>
    <w:bookmarkStart w:name="z9296" w:id="596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5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98" w:id="596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5966"/>
    <w:bookmarkStart w:name="z9299" w:id="596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5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055" w:id="5968"/>
    <w:p>
      <w:pPr>
        <w:spacing w:after="0"/>
        <w:ind w:left="0"/>
        <w:jc w:val="both"/>
      </w:pPr>
      <w:r>
        <w:rPr>
          <w:rFonts w:ascii="Times New Roman"/>
          <w:b w:val="false"/>
          <w:i w:val="false"/>
          <w:color w:val="000000"/>
          <w:sz w:val="28"/>
        </w:rPr>
        <w:t>
      15. Права и обязанности:</w:t>
      </w:r>
    </w:p>
    <w:bookmarkEnd w:id="5968"/>
    <w:bookmarkStart w:name="z9301" w:id="596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5969"/>
    <w:bookmarkStart w:name="z9302" w:id="597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5970"/>
    <w:bookmarkStart w:name="z9303" w:id="597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5971"/>
    <w:bookmarkStart w:name="z9304" w:id="597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5972"/>
    <w:bookmarkStart w:name="z2056" w:id="5973"/>
    <w:p>
      <w:pPr>
        <w:spacing w:after="0"/>
        <w:ind w:left="0"/>
        <w:jc w:val="left"/>
      </w:pPr>
      <w:r>
        <w:rPr>
          <w:rFonts w:ascii="Times New Roman"/>
          <w:b/>
          <w:i w:val="false"/>
          <w:color w:val="000000"/>
        </w:rPr>
        <w:t xml:space="preserve"> 3. Организация деятельности Отдела</w:t>
      </w:r>
    </w:p>
    <w:bookmarkEnd w:id="5973"/>
    <w:bookmarkStart w:name="z2057" w:id="597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5974"/>
    <w:bookmarkStart w:name="z2058" w:id="597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5975"/>
    <w:bookmarkStart w:name="z2059" w:id="5976"/>
    <w:p>
      <w:pPr>
        <w:spacing w:after="0"/>
        <w:ind w:left="0"/>
        <w:jc w:val="both"/>
      </w:pPr>
      <w:r>
        <w:rPr>
          <w:rFonts w:ascii="Times New Roman"/>
          <w:b w:val="false"/>
          <w:i w:val="false"/>
          <w:color w:val="000000"/>
          <w:sz w:val="28"/>
        </w:rPr>
        <w:t>
      18. Полномочия Начальника Отдела:</w:t>
      </w:r>
    </w:p>
    <w:bookmarkEnd w:id="5976"/>
    <w:bookmarkStart w:name="z9305" w:id="5977"/>
    <w:p>
      <w:pPr>
        <w:spacing w:after="0"/>
        <w:ind w:left="0"/>
        <w:jc w:val="both"/>
      </w:pPr>
      <w:r>
        <w:rPr>
          <w:rFonts w:ascii="Times New Roman"/>
          <w:b w:val="false"/>
          <w:i w:val="false"/>
          <w:color w:val="000000"/>
          <w:sz w:val="28"/>
        </w:rPr>
        <w:t>
      1) без доверенности действует от имени Отдела;</w:t>
      </w:r>
    </w:p>
    <w:bookmarkEnd w:id="5977"/>
    <w:bookmarkStart w:name="z9306" w:id="597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5978"/>
    <w:bookmarkStart w:name="z9307" w:id="597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5979"/>
    <w:bookmarkStart w:name="z9308" w:id="598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5980"/>
    <w:bookmarkStart w:name="z9309" w:id="598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5981"/>
    <w:bookmarkStart w:name="z9310" w:id="598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5982"/>
    <w:bookmarkStart w:name="z9311" w:id="598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5983"/>
    <w:bookmarkStart w:name="z9312" w:id="598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5984"/>
    <w:bookmarkStart w:name="z9313" w:id="598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5985"/>
    <w:bookmarkStart w:name="z9314" w:id="598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5986"/>
    <w:bookmarkStart w:name="z9315" w:id="598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5987"/>
    <w:bookmarkStart w:name="z9316" w:id="598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5988"/>
    <w:bookmarkStart w:name="z9317" w:id="598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5989"/>
    <w:bookmarkStart w:name="z9318" w:id="599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5990"/>
    <w:bookmarkStart w:name="z9319" w:id="5991"/>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Уйгурского района;</w:t>
      </w:r>
    </w:p>
    <w:bookmarkEnd w:id="5991"/>
    <w:bookmarkStart w:name="z9320" w:id="5992"/>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5992"/>
    <w:bookmarkStart w:name="z9321" w:id="5993"/>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5993"/>
    <w:bookmarkStart w:name="z9322" w:id="5994"/>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5994"/>
    <w:bookmarkStart w:name="z2060" w:id="5995"/>
    <w:p>
      <w:pPr>
        <w:spacing w:after="0"/>
        <w:ind w:left="0"/>
        <w:jc w:val="left"/>
      </w:pPr>
      <w:r>
        <w:rPr>
          <w:rFonts w:ascii="Times New Roman"/>
          <w:b/>
          <w:i w:val="false"/>
          <w:color w:val="000000"/>
        </w:rPr>
        <w:t xml:space="preserve"> 4. Имущество Отдела</w:t>
      </w:r>
    </w:p>
    <w:bookmarkEnd w:id="5995"/>
    <w:bookmarkStart w:name="z2061" w:id="599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5996"/>
    <w:bookmarkStart w:name="z9323" w:id="599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997"/>
    <w:bookmarkStart w:name="z2062" w:id="599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5998"/>
    <w:bookmarkStart w:name="z2063" w:id="599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999"/>
    <w:bookmarkStart w:name="z2064" w:id="6000"/>
    <w:p>
      <w:pPr>
        <w:spacing w:after="0"/>
        <w:ind w:left="0"/>
        <w:jc w:val="left"/>
      </w:pPr>
      <w:r>
        <w:rPr>
          <w:rFonts w:ascii="Times New Roman"/>
          <w:b/>
          <w:i w:val="false"/>
          <w:color w:val="000000"/>
        </w:rPr>
        <w:t xml:space="preserve"> 5. Реорганизация и упразднение Отдела</w:t>
      </w:r>
    </w:p>
    <w:bookmarkEnd w:id="6000"/>
    <w:bookmarkStart w:name="z2065" w:id="600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067" w:id="600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Айтекебийского района 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002"/>
    <w:bookmarkStart w:name="z2069" w:id="6003"/>
    <w:p>
      <w:pPr>
        <w:spacing w:after="0"/>
        <w:ind w:left="0"/>
        <w:jc w:val="both"/>
      </w:pPr>
      <w:r>
        <w:rPr>
          <w:rFonts w:ascii="Times New Roman"/>
          <w:b w:val="false"/>
          <w:i w:val="false"/>
          <w:color w:val="000000"/>
          <w:sz w:val="28"/>
        </w:rPr>
        <w:t>
      1. Отдел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003"/>
    <w:bookmarkStart w:name="z2070" w:id="600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004"/>
    <w:bookmarkStart w:name="z2071" w:id="600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005"/>
    <w:bookmarkStart w:name="z2072" w:id="600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006"/>
    <w:bookmarkStart w:name="z2073" w:id="600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007"/>
    <w:bookmarkStart w:name="z2074" w:id="600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008"/>
    <w:bookmarkStart w:name="z2075" w:id="600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009"/>
    <w:bookmarkStart w:name="z2076" w:id="6010"/>
    <w:p>
      <w:pPr>
        <w:spacing w:after="0"/>
        <w:ind w:left="0"/>
        <w:jc w:val="both"/>
      </w:pPr>
      <w:r>
        <w:rPr>
          <w:rFonts w:ascii="Times New Roman"/>
          <w:b w:val="false"/>
          <w:i w:val="false"/>
          <w:color w:val="000000"/>
          <w:sz w:val="28"/>
        </w:rPr>
        <w:t>
      8. Юридический адрес Отдела: Республика Казахстан, индекс 030100, Актюбинская область, Айтекебийский район, Комсомольский сельский округ село Комсомол, улица Алтынсарина, 29.</w:t>
      </w:r>
    </w:p>
    <w:bookmarkEnd w:id="6010"/>
    <w:bookmarkStart w:name="z2077" w:id="601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011"/>
    <w:bookmarkStart w:name="z2078" w:id="601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012"/>
    <w:bookmarkStart w:name="z2079" w:id="601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013"/>
    <w:bookmarkStart w:name="z2080" w:id="601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014"/>
    <w:bookmarkStart w:name="z9324" w:id="601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015"/>
    <w:bookmarkStart w:name="z2081" w:id="6016"/>
    <w:p>
      <w:pPr>
        <w:spacing w:after="0"/>
        <w:ind w:left="0"/>
        <w:jc w:val="left"/>
      </w:pPr>
      <w:r>
        <w:rPr>
          <w:rFonts w:ascii="Times New Roman"/>
          <w:b/>
          <w:i w:val="false"/>
          <w:color w:val="000000"/>
        </w:rPr>
        <w:t xml:space="preserve"> 2. Основные задачи, функции, права и обязанности Отдела</w:t>
      </w:r>
    </w:p>
    <w:bookmarkEnd w:id="6016"/>
    <w:bookmarkStart w:name="z2082" w:id="6017"/>
    <w:p>
      <w:pPr>
        <w:spacing w:after="0"/>
        <w:ind w:left="0"/>
        <w:jc w:val="both"/>
      </w:pPr>
      <w:r>
        <w:rPr>
          <w:rFonts w:ascii="Times New Roman"/>
          <w:b w:val="false"/>
          <w:i w:val="false"/>
          <w:color w:val="000000"/>
          <w:sz w:val="28"/>
        </w:rPr>
        <w:t>
      13. Задачи Отдела:</w:t>
      </w:r>
    </w:p>
    <w:bookmarkEnd w:id="6017"/>
    <w:bookmarkStart w:name="z9325" w:id="601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018"/>
    <w:bookmarkStart w:name="z9326" w:id="601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019"/>
    <w:bookmarkStart w:name="z9327" w:id="602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020"/>
    <w:bookmarkStart w:name="z9328" w:id="6021"/>
    <w:p>
      <w:pPr>
        <w:spacing w:after="0"/>
        <w:ind w:left="0"/>
        <w:jc w:val="both"/>
      </w:pPr>
      <w:r>
        <w:rPr>
          <w:rFonts w:ascii="Times New Roman"/>
          <w:b w:val="false"/>
          <w:i w:val="false"/>
          <w:color w:val="000000"/>
          <w:sz w:val="28"/>
        </w:rPr>
        <w:t>
      4) организация предупреждения и тушения пожаров.</w:t>
      </w:r>
    </w:p>
    <w:bookmarkEnd w:id="6021"/>
    <w:bookmarkStart w:name="z2083" w:id="6022"/>
    <w:p>
      <w:pPr>
        <w:spacing w:after="0"/>
        <w:ind w:left="0"/>
        <w:jc w:val="both"/>
      </w:pPr>
      <w:r>
        <w:rPr>
          <w:rFonts w:ascii="Times New Roman"/>
          <w:b w:val="false"/>
          <w:i w:val="false"/>
          <w:color w:val="000000"/>
          <w:sz w:val="28"/>
        </w:rPr>
        <w:t>
      14. Функции Отдела:</w:t>
      </w:r>
    </w:p>
    <w:bookmarkEnd w:id="6022"/>
    <w:bookmarkStart w:name="z9329" w:id="602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023"/>
    <w:bookmarkStart w:name="z9330" w:id="6024"/>
    <w:p>
      <w:pPr>
        <w:spacing w:after="0"/>
        <w:ind w:left="0"/>
        <w:jc w:val="both"/>
      </w:pPr>
      <w:r>
        <w:rPr>
          <w:rFonts w:ascii="Times New Roman"/>
          <w:b w:val="false"/>
          <w:i w:val="false"/>
          <w:color w:val="000000"/>
          <w:sz w:val="28"/>
        </w:rPr>
        <w:t>
      2) обеспечение деятельности сил гражданской защиты;</w:t>
      </w:r>
    </w:p>
    <w:bookmarkEnd w:id="6024"/>
    <w:bookmarkStart w:name="z9331" w:id="602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025"/>
    <w:bookmarkStart w:name="z9332" w:id="602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026"/>
    <w:bookmarkStart w:name="z9333" w:id="602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027"/>
    <w:bookmarkStart w:name="z9334" w:id="602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028"/>
    <w:bookmarkStart w:name="z9335" w:id="602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029"/>
    <w:bookmarkStart w:name="z9336" w:id="603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030"/>
    <w:bookmarkStart w:name="z9337" w:id="603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031"/>
    <w:bookmarkStart w:name="z9338" w:id="603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032"/>
    <w:bookmarkStart w:name="z9339" w:id="603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033"/>
    <w:bookmarkStart w:name="z9340" w:id="603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342" w:id="603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035"/>
    <w:bookmarkStart w:name="z9343" w:id="603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036"/>
    <w:bookmarkStart w:name="z9344" w:id="603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037"/>
    <w:bookmarkStart w:name="z9345" w:id="603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038"/>
    <w:bookmarkStart w:name="z9346" w:id="603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039"/>
    <w:bookmarkStart w:name="z9347" w:id="604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040"/>
    <w:bookmarkStart w:name="z9348" w:id="604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041"/>
    <w:bookmarkStart w:name="z9349" w:id="604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042"/>
    <w:bookmarkStart w:name="z9350" w:id="604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043"/>
    <w:bookmarkStart w:name="z9351" w:id="604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044"/>
    <w:bookmarkStart w:name="z9352" w:id="604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045"/>
    <w:bookmarkStart w:name="z9353" w:id="604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046"/>
    <w:bookmarkStart w:name="z9354" w:id="604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047"/>
    <w:bookmarkStart w:name="z9355" w:id="604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048"/>
    <w:bookmarkStart w:name="z9356" w:id="604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049"/>
    <w:bookmarkStart w:name="z9357" w:id="605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050"/>
    <w:bookmarkStart w:name="z9358" w:id="605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051"/>
    <w:bookmarkStart w:name="z9359" w:id="605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052"/>
    <w:bookmarkStart w:name="z9360" w:id="605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053"/>
    <w:bookmarkStart w:name="z9361" w:id="605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363" w:id="605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055"/>
    <w:bookmarkStart w:name="z9364" w:id="605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084" w:id="6057"/>
    <w:p>
      <w:pPr>
        <w:spacing w:after="0"/>
        <w:ind w:left="0"/>
        <w:jc w:val="both"/>
      </w:pPr>
      <w:r>
        <w:rPr>
          <w:rFonts w:ascii="Times New Roman"/>
          <w:b w:val="false"/>
          <w:i w:val="false"/>
          <w:color w:val="000000"/>
          <w:sz w:val="28"/>
        </w:rPr>
        <w:t>
      15. Права и обязанности:</w:t>
      </w:r>
    </w:p>
    <w:bookmarkEnd w:id="6057"/>
    <w:bookmarkStart w:name="z9366" w:id="605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058"/>
    <w:bookmarkStart w:name="z9367" w:id="605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059"/>
    <w:bookmarkStart w:name="z9368" w:id="606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060"/>
    <w:bookmarkStart w:name="z9369" w:id="606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061"/>
    <w:bookmarkStart w:name="z2085" w:id="6062"/>
    <w:p>
      <w:pPr>
        <w:spacing w:after="0"/>
        <w:ind w:left="0"/>
        <w:jc w:val="left"/>
      </w:pPr>
      <w:r>
        <w:rPr>
          <w:rFonts w:ascii="Times New Roman"/>
          <w:b/>
          <w:i w:val="false"/>
          <w:color w:val="000000"/>
        </w:rPr>
        <w:t xml:space="preserve"> 3. Организация деятельности Отдела</w:t>
      </w:r>
    </w:p>
    <w:bookmarkEnd w:id="6062"/>
    <w:bookmarkStart w:name="z2086" w:id="606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063"/>
    <w:bookmarkStart w:name="z2087" w:id="606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064"/>
    <w:bookmarkStart w:name="z2088" w:id="6065"/>
    <w:p>
      <w:pPr>
        <w:spacing w:after="0"/>
        <w:ind w:left="0"/>
        <w:jc w:val="both"/>
      </w:pPr>
      <w:r>
        <w:rPr>
          <w:rFonts w:ascii="Times New Roman"/>
          <w:b w:val="false"/>
          <w:i w:val="false"/>
          <w:color w:val="000000"/>
          <w:sz w:val="28"/>
        </w:rPr>
        <w:t>
      18. Начальник Отдела:</w:t>
      </w:r>
    </w:p>
    <w:bookmarkEnd w:id="6065"/>
    <w:bookmarkStart w:name="z9370" w:id="6066"/>
    <w:p>
      <w:pPr>
        <w:spacing w:after="0"/>
        <w:ind w:left="0"/>
        <w:jc w:val="both"/>
      </w:pPr>
      <w:r>
        <w:rPr>
          <w:rFonts w:ascii="Times New Roman"/>
          <w:b w:val="false"/>
          <w:i w:val="false"/>
          <w:color w:val="000000"/>
          <w:sz w:val="28"/>
        </w:rPr>
        <w:t>
      1) без доверенности действует от имени Отдела;</w:t>
      </w:r>
    </w:p>
    <w:bookmarkEnd w:id="6066"/>
    <w:bookmarkStart w:name="z9371" w:id="606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067"/>
    <w:bookmarkStart w:name="z9372" w:id="606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068"/>
    <w:bookmarkStart w:name="z9373" w:id="606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069"/>
    <w:bookmarkStart w:name="z9374" w:id="607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070"/>
    <w:bookmarkStart w:name="z9375" w:id="607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071"/>
    <w:bookmarkStart w:name="z9376" w:id="607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072"/>
    <w:bookmarkStart w:name="z9377" w:id="607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073"/>
    <w:bookmarkStart w:name="z9378" w:id="607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074"/>
    <w:bookmarkStart w:name="z9379" w:id="607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075"/>
    <w:bookmarkStart w:name="z9380" w:id="607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076"/>
    <w:bookmarkStart w:name="z9381" w:id="607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077"/>
    <w:bookmarkStart w:name="z9382" w:id="607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078"/>
    <w:bookmarkStart w:name="z9383" w:id="607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079"/>
    <w:bookmarkStart w:name="z9384" w:id="6080"/>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080"/>
    <w:bookmarkStart w:name="z9385" w:id="6081"/>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081"/>
    <w:bookmarkStart w:name="z9386" w:id="6082"/>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082"/>
    <w:bookmarkStart w:name="z9387" w:id="6083"/>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083"/>
    <w:bookmarkStart w:name="z2089" w:id="6084"/>
    <w:p>
      <w:pPr>
        <w:spacing w:after="0"/>
        <w:ind w:left="0"/>
        <w:jc w:val="left"/>
      </w:pPr>
      <w:r>
        <w:rPr>
          <w:rFonts w:ascii="Times New Roman"/>
          <w:b/>
          <w:i w:val="false"/>
          <w:color w:val="000000"/>
        </w:rPr>
        <w:t xml:space="preserve"> 4. Имущество Отдела</w:t>
      </w:r>
    </w:p>
    <w:bookmarkEnd w:id="6084"/>
    <w:bookmarkStart w:name="z2090" w:id="608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085"/>
    <w:bookmarkStart w:name="z9388" w:id="608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86"/>
    <w:bookmarkStart w:name="z2091" w:id="608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087"/>
    <w:bookmarkStart w:name="z2092" w:id="608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088"/>
    <w:bookmarkStart w:name="z2093" w:id="6089"/>
    <w:p>
      <w:pPr>
        <w:spacing w:after="0"/>
        <w:ind w:left="0"/>
        <w:jc w:val="left"/>
      </w:pPr>
      <w:r>
        <w:rPr>
          <w:rFonts w:ascii="Times New Roman"/>
          <w:b/>
          <w:i w:val="false"/>
          <w:color w:val="000000"/>
        </w:rPr>
        <w:t xml:space="preserve"> 5. Реорганизация и упразднение Отдела</w:t>
      </w:r>
    </w:p>
    <w:bookmarkEnd w:id="6089"/>
    <w:bookmarkStart w:name="z2094" w:id="609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096" w:id="609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Алгинского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091"/>
    <w:bookmarkStart w:name="z2098" w:id="6092"/>
    <w:p>
      <w:pPr>
        <w:spacing w:after="0"/>
        <w:ind w:left="0"/>
        <w:jc w:val="both"/>
      </w:pPr>
      <w:r>
        <w:rPr>
          <w:rFonts w:ascii="Times New Roman"/>
          <w:b w:val="false"/>
          <w:i w:val="false"/>
          <w:color w:val="000000"/>
          <w:sz w:val="28"/>
        </w:rPr>
        <w:t>
      1. Отдел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092"/>
    <w:bookmarkStart w:name="z2099" w:id="609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093"/>
    <w:bookmarkStart w:name="z2100" w:id="609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094"/>
    <w:bookmarkStart w:name="z2101" w:id="609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095"/>
    <w:bookmarkStart w:name="z2102" w:id="609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096"/>
    <w:bookmarkStart w:name="z2103" w:id="609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097"/>
    <w:bookmarkStart w:name="z2104" w:id="609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098"/>
    <w:bookmarkStart w:name="z2105" w:id="6099"/>
    <w:p>
      <w:pPr>
        <w:spacing w:after="0"/>
        <w:ind w:left="0"/>
        <w:jc w:val="both"/>
      </w:pPr>
      <w:r>
        <w:rPr>
          <w:rFonts w:ascii="Times New Roman"/>
          <w:b w:val="false"/>
          <w:i w:val="false"/>
          <w:color w:val="000000"/>
          <w:sz w:val="28"/>
        </w:rPr>
        <w:t>
      8. Юридический адрес Отдела: Республика Казахстан, индекс 030200, Актюбинская область, Алгинский район, город Алга, улица Айымбаева, 3.</w:t>
      </w:r>
    </w:p>
    <w:bookmarkEnd w:id="6099"/>
    <w:bookmarkStart w:name="z2106" w:id="610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100"/>
    <w:bookmarkStart w:name="z2107" w:id="610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101"/>
    <w:bookmarkStart w:name="z2108" w:id="610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102"/>
    <w:bookmarkStart w:name="z2109" w:id="610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103"/>
    <w:bookmarkStart w:name="z9389" w:id="610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104"/>
    <w:bookmarkStart w:name="z2110" w:id="6105"/>
    <w:p>
      <w:pPr>
        <w:spacing w:after="0"/>
        <w:ind w:left="0"/>
        <w:jc w:val="left"/>
      </w:pPr>
      <w:r>
        <w:rPr>
          <w:rFonts w:ascii="Times New Roman"/>
          <w:b/>
          <w:i w:val="false"/>
          <w:color w:val="000000"/>
        </w:rPr>
        <w:t xml:space="preserve"> 2. Основные задачи, функции, права и обязанности Отдела</w:t>
      </w:r>
    </w:p>
    <w:bookmarkEnd w:id="6105"/>
    <w:bookmarkStart w:name="z2111" w:id="6106"/>
    <w:p>
      <w:pPr>
        <w:spacing w:after="0"/>
        <w:ind w:left="0"/>
        <w:jc w:val="both"/>
      </w:pPr>
      <w:r>
        <w:rPr>
          <w:rFonts w:ascii="Times New Roman"/>
          <w:b w:val="false"/>
          <w:i w:val="false"/>
          <w:color w:val="000000"/>
          <w:sz w:val="28"/>
        </w:rPr>
        <w:t>
      13. Задачи Отдела:</w:t>
      </w:r>
    </w:p>
    <w:bookmarkEnd w:id="6106"/>
    <w:bookmarkStart w:name="z9390" w:id="610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107"/>
    <w:bookmarkStart w:name="z9391" w:id="610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108"/>
    <w:bookmarkStart w:name="z9392" w:id="610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109"/>
    <w:bookmarkStart w:name="z9393" w:id="6110"/>
    <w:p>
      <w:pPr>
        <w:spacing w:after="0"/>
        <w:ind w:left="0"/>
        <w:jc w:val="both"/>
      </w:pPr>
      <w:r>
        <w:rPr>
          <w:rFonts w:ascii="Times New Roman"/>
          <w:b w:val="false"/>
          <w:i w:val="false"/>
          <w:color w:val="000000"/>
          <w:sz w:val="28"/>
        </w:rPr>
        <w:t>
      4) организация предупреждения и тушения пожаров.</w:t>
      </w:r>
    </w:p>
    <w:bookmarkEnd w:id="6110"/>
    <w:bookmarkStart w:name="z2112" w:id="6111"/>
    <w:p>
      <w:pPr>
        <w:spacing w:after="0"/>
        <w:ind w:left="0"/>
        <w:jc w:val="both"/>
      </w:pPr>
      <w:r>
        <w:rPr>
          <w:rFonts w:ascii="Times New Roman"/>
          <w:b w:val="false"/>
          <w:i w:val="false"/>
          <w:color w:val="000000"/>
          <w:sz w:val="28"/>
        </w:rPr>
        <w:t>
      14. Функции Отдела:</w:t>
      </w:r>
    </w:p>
    <w:bookmarkEnd w:id="6111"/>
    <w:bookmarkStart w:name="z9394" w:id="6112"/>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112"/>
    <w:bookmarkStart w:name="z9395" w:id="6113"/>
    <w:p>
      <w:pPr>
        <w:spacing w:after="0"/>
        <w:ind w:left="0"/>
        <w:jc w:val="both"/>
      </w:pPr>
      <w:r>
        <w:rPr>
          <w:rFonts w:ascii="Times New Roman"/>
          <w:b w:val="false"/>
          <w:i w:val="false"/>
          <w:color w:val="000000"/>
          <w:sz w:val="28"/>
        </w:rPr>
        <w:t>
      2) обеспечение деятельности сил гражданской защиты;</w:t>
      </w:r>
    </w:p>
    <w:bookmarkEnd w:id="6113"/>
    <w:bookmarkStart w:name="z9396" w:id="611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114"/>
    <w:bookmarkStart w:name="z9397" w:id="611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115"/>
    <w:bookmarkStart w:name="z9398" w:id="611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116"/>
    <w:bookmarkStart w:name="z9399" w:id="611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117"/>
    <w:bookmarkStart w:name="z9400" w:id="611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118"/>
    <w:bookmarkStart w:name="z9401" w:id="6119"/>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119"/>
    <w:bookmarkStart w:name="z9402" w:id="612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120"/>
    <w:bookmarkStart w:name="z9403" w:id="6121"/>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121"/>
    <w:bookmarkStart w:name="z9404" w:id="612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122"/>
    <w:bookmarkStart w:name="z9405" w:id="612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407" w:id="612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124"/>
    <w:bookmarkStart w:name="z9408" w:id="612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125"/>
    <w:bookmarkStart w:name="z9409" w:id="612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126"/>
    <w:bookmarkStart w:name="z9410" w:id="612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127"/>
    <w:bookmarkStart w:name="z9411" w:id="6128"/>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128"/>
    <w:bookmarkStart w:name="z9412" w:id="612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129"/>
    <w:bookmarkStart w:name="z9413" w:id="6130"/>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130"/>
    <w:bookmarkStart w:name="z9414" w:id="613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131"/>
    <w:bookmarkStart w:name="z9415" w:id="613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132"/>
    <w:bookmarkStart w:name="z9416" w:id="613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133"/>
    <w:bookmarkStart w:name="z9417" w:id="613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134"/>
    <w:bookmarkStart w:name="z9418" w:id="613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135"/>
    <w:bookmarkStart w:name="z9419" w:id="613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136"/>
    <w:bookmarkStart w:name="z9420" w:id="613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137"/>
    <w:bookmarkStart w:name="z9421" w:id="613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138"/>
    <w:bookmarkStart w:name="z9422" w:id="613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139"/>
    <w:bookmarkStart w:name="z9423" w:id="614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140"/>
    <w:bookmarkStart w:name="z9424" w:id="614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141"/>
    <w:bookmarkStart w:name="z9425" w:id="614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142"/>
    <w:bookmarkStart w:name="z9426" w:id="6143"/>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428" w:id="614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144"/>
    <w:bookmarkStart w:name="z9429" w:id="614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113" w:id="6146"/>
    <w:p>
      <w:pPr>
        <w:spacing w:after="0"/>
        <w:ind w:left="0"/>
        <w:jc w:val="both"/>
      </w:pPr>
      <w:r>
        <w:rPr>
          <w:rFonts w:ascii="Times New Roman"/>
          <w:b w:val="false"/>
          <w:i w:val="false"/>
          <w:color w:val="000000"/>
          <w:sz w:val="28"/>
        </w:rPr>
        <w:t>
      15. Права и обязанности:</w:t>
      </w:r>
    </w:p>
    <w:bookmarkEnd w:id="6146"/>
    <w:bookmarkStart w:name="z9431" w:id="614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147"/>
    <w:bookmarkStart w:name="z9432" w:id="614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148"/>
    <w:bookmarkStart w:name="z9433" w:id="614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149"/>
    <w:bookmarkStart w:name="z9434" w:id="615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150"/>
    <w:bookmarkStart w:name="z2114" w:id="6151"/>
    <w:p>
      <w:pPr>
        <w:spacing w:after="0"/>
        <w:ind w:left="0"/>
        <w:jc w:val="left"/>
      </w:pPr>
      <w:r>
        <w:rPr>
          <w:rFonts w:ascii="Times New Roman"/>
          <w:b/>
          <w:i w:val="false"/>
          <w:color w:val="000000"/>
        </w:rPr>
        <w:t xml:space="preserve"> 3. Организация деятельности Отдела</w:t>
      </w:r>
    </w:p>
    <w:bookmarkEnd w:id="6151"/>
    <w:bookmarkStart w:name="z2115" w:id="6152"/>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152"/>
    <w:bookmarkStart w:name="z2116" w:id="615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153"/>
    <w:bookmarkStart w:name="z2117" w:id="6154"/>
    <w:p>
      <w:pPr>
        <w:spacing w:after="0"/>
        <w:ind w:left="0"/>
        <w:jc w:val="both"/>
      </w:pPr>
      <w:r>
        <w:rPr>
          <w:rFonts w:ascii="Times New Roman"/>
          <w:b w:val="false"/>
          <w:i w:val="false"/>
          <w:color w:val="000000"/>
          <w:sz w:val="28"/>
        </w:rPr>
        <w:t>
      18. Начальник Отдела:</w:t>
      </w:r>
    </w:p>
    <w:bookmarkEnd w:id="6154"/>
    <w:bookmarkStart w:name="z9435" w:id="6155"/>
    <w:p>
      <w:pPr>
        <w:spacing w:after="0"/>
        <w:ind w:left="0"/>
        <w:jc w:val="both"/>
      </w:pPr>
      <w:r>
        <w:rPr>
          <w:rFonts w:ascii="Times New Roman"/>
          <w:b w:val="false"/>
          <w:i w:val="false"/>
          <w:color w:val="000000"/>
          <w:sz w:val="28"/>
        </w:rPr>
        <w:t>
      1) без доверенности действует от имени Отдела;</w:t>
      </w:r>
    </w:p>
    <w:bookmarkEnd w:id="6155"/>
    <w:bookmarkStart w:name="z9436" w:id="615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156"/>
    <w:bookmarkStart w:name="z9437" w:id="615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157"/>
    <w:bookmarkStart w:name="z9438" w:id="615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158"/>
    <w:bookmarkStart w:name="z9439" w:id="615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159"/>
    <w:bookmarkStart w:name="z9440" w:id="616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160"/>
    <w:bookmarkStart w:name="z9441" w:id="616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161"/>
    <w:bookmarkStart w:name="z9442" w:id="616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162"/>
    <w:bookmarkStart w:name="z9443" w:id="616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163"/>
    <w:bookmarkStart w:name="z9444" w:id="616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164"/>
    <w:bookmarkStart w:name="z9445" w:id="616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165"/>
    <w:bookmarkStart w:name="z9446" w:id="616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166"/>
    <w:bookmarkStart w:name="z9447" w:id="616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167"/>
    <w:bookmarkStart w:name="z9448" w:id="616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168"/>
    <w:bookmarkStart w:name="z9449" w:id="6169"/>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169"/>
    <w:bookmarkStart w:name="z9450" w:id="6170"/>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170"/>
    <w:bookmarkStart w:name="z9451" w:id="6171"/>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171"/>
    <w:bookmarkStart w:name="z9452" w:id="6172"/>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172"/>
    <w:bookmarkStart w:name="z2118" w:id="6173"/>
    <w:p>
      <w:pPr>
        <w:spacing w:after="0"/>
        <w:ind w:left="0"/>
        <w:jc w:val="left"/>
      </w:pPr>
      <w:r>
        <w:rPr>
          <w:rFonts w:ascii="Times New Roman"/>
          <w:b/>
          <w:i w:val="false"/>
          <w:color w:val="000000"/>
        </w:rPr>
        <w:t xml:space="preserve"> 4. Имущество Отдела</w:t>
      </w:r>
    </w:p>
    <w:bookmarkEnd w:id="6173"/>
    <w:bookmarkStart w:name="z2119" w:id="6174"/>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174"/>
    <w:bookmarkStart w:name="z9453" w:id="6175"/>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175"/>
    <w:bookmarkStart w:name="z2120" w:id="617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176"/>
    <w:bookmarkStart w:name="z2121" w:id="617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177"/>
    <w:bookmarkStart w:name="z2122" w:id="6178"/>
    <w:p>
      <w:pPr>
        <w:spacing w:after="0"/>
        <w:ind w:left="0"/>
        <w:jc w:val="left"/>
      </w:pPr>
      <w:r>
        <w:rPr>
          <w:rFonts w:ascii="Times New Roman"/>
          <w:b/>
          <w:i w:val="false"/>
          <w:color w:val="000000"/>
        </w:rPr>
        <w:t xml:space="preserve"> 5. Реорганизация и упразднение Отдела</w:t>
      </w:r>
    </w:p>
    <w:bookmarkEnd w:id="6178"/>
    <w:bookmarkStart w:name="z2123" w:id="617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125" w:id="618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Байганинского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180"/>
    <w:bookmarkStart w:name="z2127" w:id="6181"/>
    <w:p>
      <w:pPr>
        <w:spacing w:after="0"/>
        <w:ind w:left="0"/>
        <w:jc w:val="both"/>
      </w:pPr>
      <w:r>
        <w:rPr>
          <w:rFonts w:ascii="Times New Roman"/>
          <w:b w:val="false"/>
          <w:i w:val="false"/>
          <w:color w:val="000000"/>
          <w:sz w:val="28"/>
        </w:rPr>
        <w:t>
      1. Отдел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181"/>
    <w:bookmarkStart w:name="z2128" w:id="618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182"/>
    <w:bookmarkStart w:name="z2129" w:id="618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183"/>
    <w:bookmarkStart w:name="z2130" w:id="618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184"/>
    <w:bookmarkStart w:name="z2131" w:id="618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185"/>
    <w:bookmarkStart w:name="z2132" w:id="618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186"/>
    <w:bookmarkStart w:name="z2133" w:id="6187"/>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187"/>
    <w:bookmarkStart w:name="z2134" w:id="6188"/>
    <w:p>
      <w:pPr>
        <w:spacing w:after="0"/>
        <w:ind w:left="0"/>
        <w:jc w:val="both"/>
      </w:pPr>
      <w:r>
        <w:rPr>
          <w:rFonts w:ascii="Times New Roman"/>
          <w:b w:val="false"/>
          <w:i w:val="false"/>
          <w:color w:val="000000"/>
          <w:sz w:val="28"/>
        </w:rPr>
        <w:t>
      8. Юридический адрес Отдела: Республика Казахстан, индекс 030300, Актюбинская область, Байганинский район, село Карауылкелды, Строительный участок, 16.</w:t>
      </w:r>
    </w:p>
    <w:bookmarkEnd w:id="6188"/>
    <w:bookmarkStart w:name="z2135" w:id="618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189"/>
    <w:bookmarkStart w:name="z2136" w:id="619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190"/>
    <w:bookmarkStart w:name="z2137" w:id="619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191"/>
    <w:bookmarkStart w:name="z2138" w:id="619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192"/>
    <w:bookmarkStart w:name="z9454" w:id="619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193"/>
    <w:bookmarkStart w:name="z2139" w:id="6194"/>
    <w:p>
      <w:pPr>
        <w:spacing w:after="0"/>
        <w:ind w:left="0"/>
        <w:jc w:val="left"/>
      </w:pPr>
      <w:r>
        <w:rPr>
          <w:rFonts w:ascii="Times New Roman"/>
          <w:b/>
          <w:i w:val="false"/>
          <w:color w:val="000000"/>
        </w:rPr>
        <w:t xml:space="preserve"> 2. Основные задачи, функции, права и обязанности Отдела</w:t>
      </w:r>
    </w:p>
    <w:bookmarkEnd w:id="6194"/>
    <w:bookmarkStart w:name="z2140" w:id="6195"/>
    <w:p>
      <w:pPr>
        <w:spacing w:after="0"/>
        <w:ind w:left="0"/>
        <w:jc w:val="both"/>
      </w:pPr>
      <w:r>
        <w:rPr>
          <w:rFonts w:ascii="Times New Roman"/>
          <w:b w:val="false"/>
          <w:i w:val="false"/>
          <w:color w:val="000000"/>
          <w:sz w:val="28"/>
        </w:rPr>
        <w:t>
      13. Задачи Отдела:</w:t>
      </w:r>
    </w:p>
    <w:bookmarkEnd w:id="6195"/>
    <w:bookmarkStart w:name="z9455" w:id="619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196"/>
    <w:bookmarkStart w:name="z9456" w:id="619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197"/>
    <w:bookmarkStart w:name="z9457" w:id="619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198"/>
    <w:bookmarkStart w:name="z9458" w:id="6199"/>
    <w:p>
      <w:pPr>
        <w:spacing w:after="0"/>
        <w:ind w:left="0"/>
        <w:jc w:val="both"/>
      </w:pPr>
      <w:r>
        <w:rPr>
          <w:rFonts w:ascii="Times New Roman"/>
          <w:b w:val="false"/>
          <w:i w:val="false"/>
          <w:color w:val="000000"/>
          <w:sz w:val="28"/>
        </w:rPr>
        <w:t>
      4) организация предупреждения и тушения пожаров.</w:t>
      </w:r>
    </w:p>
    <w:bookmarkEnd w:id="6199"/>
    <w:bookmarkStart w:name="z2141" w:id="6200"/>
    <w:p>
      <w:pPr>
        <w:spacing w:after="0"/>
        <w:ind w:left="0"/>
        <w:jc w:val="both"/>
      </w:pPr>
      <w:r>
        <w:rPr>
          <w:rFonts w:ascii="Times New Roman"/>
          <w:b w:val="false"/>
          <w:i w:val="false"/>
          <w:color w:val="000000"/>
          <w:sz w:val="28"/>
        </w:rPr>
        <w:t>
      14. Функции Отдела:</w:t>
      </w:r>
    </w:p>
    <w:bookmarkEnd w:id="6200"/>
    <w:bookmarkStart w:name="z9459" w:id="620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6201"/>
    <w:bookmarkStart w:name="z9460" w:id="6202"/>
    <w:p>
      <w:pPr>
        <w:spacing w:after="0"/>
        <w:ind w:left="0"/>
        <w:jc w:val="both"/>
      </w:pPr>
      <w:r>
        <w:rPr>
          <w:rFonts w:ascii="Times New Roman"/>
          <w:b w:val="false"/>
          <w:i w:val="false"/>
          <w:color w:val="000000"/>
          <w:sz w:val="28"/>
        </w:rPr>
        <w:t>
      2) обеспечение деятельности сил гражданской защиты;</w:t>
      </w:r>
    </w:p>
    <w:bookmarkEnd w:id="6202"/>
    <w:bookmarkStart w:name="z9461" w:id="620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203"/>
    <w:bookmarkStart w:name="z9462" w:id="620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204"/>
    <w:bookmarkStart w:name="z9463" w:id="620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205"/>
    <w:bookmarkStart w:name="z9464" w:id="620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206"/>
    <w:bookmarkStart w:name="z9465" w:id="620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207"/>
    <w:bookmarkStart w:name="z9466" w:id="620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208"/>
    <w:bookmarkStart w:name="z9467" w:id="620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209"/>
    <w:bookmarkStart w:name="z9468" w:id="621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210"/>
    <w:bookmarkStart w:name="z9469" w:id="621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211"/>
    <w:bookmarkStart w:name="z9470" w:id="621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472" w:id="621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213"/>
    <w:bookmarkStart w:name="z9473" w:id="621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214"/>
    <w:bookmarkStart w:name="z9474" w:id="621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215"/>
    <w:bookmarkStart w:name="z9475" w:id="621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216"/>
    <w:bookmarkStart w:name="z9476" w:id="621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217"/>
    <w:bookmarkStart w:name="z9477" w:id="621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218"/>
    <w:bookmarkStart w:name="z9478" w:id="621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219"/>
    <w:bookmarkStart w:name="z9479" w:id="622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220"/>
    <w:bookmarkStart w:name="z9480" w:id="622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221"/>
    <w:bookmarkStart w:name="z9481" w:id="622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222"/>
    <w:bookmarkStart w:name="z9482" w:id="622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223"/>
    <w:bookmarkStart w:name="z9483" w:id="622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224"/>
    <w:bookmarkStart w:name="z9484" w:id="622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225"/>
    <w:bookmarkStart w:name="z9485" w:id="622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226"/>
    <w:bookmarkStart w:name="z9486" w:id="622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227"/>
    <w:bookmarkStart w:name="z9487" w:id="622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228"/>
    <w:bookmarkStart w:name="z9488" w:id="622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229"/>
    <w:bookmarkStart w:name="z9489" w:id="623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230"/>
    <w:bookmarkStart w:name="z9490" w:id="623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231"/>
    <w:bookmarkStart w:name="z9491" w:id="623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493" w:id="623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233"/>
    <w:bookmarkStart w:name="z9494" w:id="623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6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142" w:id="6235"/>
    <w:p>
      <w:pPr>
        <w:spacing w:after="0"/>
        <w:ind w:left="0"/>
        <w:jc w:val="both"/>
      </w:pPr>
      <w:r>
        <w:rPr>
          <w:rFonts w:ascii="Times New Roman"/>
          <w:b w:val="false"/>
          <w:i w:val="false"/>
          <w:color w:val="000000"/>
          <w:sz w:val="28"/>
        </w:rPr>
        <w:t>
      15. Права и обязанности:</w:t>
      </w:r>
    </w:p>
    <w:bookmarkEnd w:id="6235"/>
    <w:bookmarkStart w:name="z9496" w:id="623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236"/>
    <w:bookmarkStart w:name="z9497" w:id="623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237"/>
    <w:bookmarkStart w:name="z9498" w:id="623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238"/>
    <w:bookmarkStart w:name="z9499" w:id="623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239"/>
    <w:bookmarkStart w:name="z2143" w:id="6240"/>
    <w:p>
      <w:pPr>
        <w:spacing w:after="0"/>
        <w:ind w:left="0"/>
        <w:jc w:val="left"/>
      </w:pPr>
      <w:r>
        <w:rPr>
          <w:rFonts w:ascii="Times New Roman"/>
          <w:b/>
          <w:i w:val="false"/>
          <w:color w:val="000000"/>
        </w:rPr>
        <w:t xml:space="preserve"> 3. Организация деятельности Отдела</w:t>
      </w:r>
    </w:p>
    <w:bookmarkEnd w:id="6240"/>
    <w:bookmarkStart w:name="z2144" w:id="624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241"/>
    <w:bookmarkStart w:name="z2145" w:id="624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242"/>
    <w:bookmarkStart w:name="z2146" w:id="6243"/>
    <w:p>
      <w:pPr>
        <w:spacing w:after="0"/>
        <w:ind w:left="0"/>
        <w:jc w:val="both"/>
      </w:pPr>
      <w:r>
        <w:rPr>
          <w:rFonts w:ascii="Times New Roman"/>
          <w:b w:val="false"/>
          <w:i w:val="false"/>
          <w:color w:val="000000"/>
          <w:sz w:val="28"/>
        </w:rPr>
        <w:t>
      18. Начальник Отдела:</w:t>
      </w:r>
    </w:p>
    <w:bookmarkEnd w:id="6243"/>
    <w:bookmarkStart w:name="z9500" w:id="6244"/>
    <w:p>
      <w:pPr>
        <w:spacing w:after="0"/>
        <w:ind w:left="0"/>
        <w:jc w:val="both"/>
      </w:pPr>
      <w:r>
        <w:rPr>
          <w:rFonts w:ascii="Times New Roman"/>
          <w:b w:val="false"/>
          <w:i w:val="false"/>
          <w:color w:val="000000"/>
          <w:sz w:val="28"/>
        </w:rPr>
        <w:t>
      1) без доверенности действует от имени Отдела;</w:t>
      </w:r>
    </w:p>
    <w:bookmarkEnd w:id="6244"/>
    <w:bookmarkStart w:name="z9501" w:id="624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245"/>
    <w:bookmarkStart w:name="z9502" w:id="624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246"/>
    <w:bookmarkStart w:name="z9503" w:id="624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247"/>
    <w:bookmarkStart w:name="z9504" w:id="624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248"/>
    <w:bookmarkStart w:name="z9505" w:id="624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249"/>
    <w:bookmarkStart w:name="z9506" w:id="625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250"/>
    <w:bookmarkStart w:name="z9507" w:id="625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251"/>
    <w:bookmarkStart w:name="z9508" w:id="625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252"/>
    <w:bookmarkStart w:name="z9509" w:id="625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253"/>
    <w:bookmarkStart w:name="z9510" w:id="625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254"/>
    <w:bookmarkStart w:name="z9511" w:id="625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255"/>
    <w:bookmarkStart w:name="z9512" w:id="625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256"/>
    <w:bookmarkStart w:name="z9513" w:id="625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257"/>
    <w:bookmarkStart w:name="z9514" w:id="6258"/>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258"/>
    <w:bookmarkStart w:name="z9515" w:id="6259"/>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259"/>
    <w:bookmarkStart w:name="z9516" w:id="6260"/>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260"/>
    <w:bookmarkStart w:name="z9517" w:id="6261"/>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261"/>
    <w:bookmarkStart w:name="z2147" w:id="6262"/>
    <w:p>
      <w:pPr>
        <w:spacing w:after="0"/>
        <w:ind w:left="0"/>
        <w:jc w:val="left"/>
      </w:pPr>
      <w:r>
        <w:rPr>
          <w:rFonts w:ascii="Times New Roman"/>
          <w:b/>
          <w:i w:val="false"/>
          <w:color w:val="000000"/>
        </w:rPr>
        <w:t xml:space="preserve"> 4. Имущество Отдела</w:t>
      </w:r>
    </w:p>
    <w:bookmarkEnd w:id="6262"/>
    <w:bookmarkStart w:name="z2148" w:id="626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263"/>
    <w:bookmarkStart w:name="z9518" w:id="626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64"/>
    <w:bookmarkStart w:name="z2149" w:id="626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265"/>
    <w:bookmarkStart w:name="z2150" w:id="626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266"/>
    <w:bookmarkStart w:name="z2151" w:id="6267"/>
    <w:p>
      <w:pPr>
        <w:spacing w:after="0"/>
        <w:ind w:left="0"/>
        <w:jc w:val="left"/>
      </w:pPr>
      <w:r>
        <w:rPr>
          <w:rFonts w:ascii="Times New Roman"/>
          <w:b/>
          <w:i w:val="false"/>
          <w:color w:val="000000"/>
        </w:rPr>
        <w:t xml:space="preserve"> 5. Реорганизация и упразднение Отдела</w:t>
      </w:r>
    </w:p>
    <w:bookmarkEnd w:id="6267"/>
    <w:bookmarkStart w:name="z2152" w:id="626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154" w:id="626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Иргизского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269"/>
    <w:bookmarkStart w:name="z2156" w:id="6270"/>
    <w:p>
      <w:pPr>
        <w:spacing w:after="0"/>
        <w:ind w:left="0"/>
        <w:jc w:val="both"/>
      </w:pPr>
      <w:r>
        <w:rPr>
          <w:rFonts w:ascii="Times New Roman"/>
          <w:b w:val="false"/>
          <w:i w:val="false"/>
          <w:color w:val="000000"/>
          <w:sz w:val="28"/>
        </w:rPr>
        <w:t>
      1. Отдел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270"/>
    <w:bookmarkStart w:name="z2157" w:id="627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271"/>
    <w:bookmarkStart w:name="z2158" w:id="627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272"/>
    <w:bookmarkStart w:name="z2159" w:id="627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273"/>
    <w:bookmarkStart w:name="z2160" w:id="627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274"/>
    <w:bookmarkStart w:name="z2161" w:id="627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275"/>
    <w:bookmarkStart w:name="z2162" w:id="6276"/>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276"/>
    <w:bookmarkStart w:name="z2163" w:id="6277"/>
    <w:p>
      <w:pPr>
        <w:spacing w:after="0"/>
        <w:ind w:left="0"/>
        <w:jc w:val="both"/>
      </w:pPr>
      <w:r>
        <w:rPr>
          <w:rFonts w:ascii="Times New Roman"/>
          <w:b w:val="false"/>
          <w:i w:val="false"/>
          <w:color w:val="000000"/>
          <w:sz w:val="28"/>
        </w:rPr>
        <w:t>
      8. Юридический адрес Отдела: Республика Казахстан, индекс 030400, Актюбинская область, Иргизский район, село Иргиз, улица Карабаева, 1.</w:t>
      </w:r>
    </w:p>
    <w:bookmarkEnd w:id="6277"/>
    <w:bookmarkStart w:name="z2164" w:id="627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278"/>
    <w:bookmarkStart w:name="z2165" w:id="627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279"/>
    <w:bookmarkStart w:name="z2166" w:id="628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280"/>
    <w:bookmarkStart w:name="z2167" w:id="628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281"/>
    <w:bookmarkStart w:name="z9519" w:id="628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282"/>
    <w:bookmarkStart w:name="z2168" w:id="6283"/>
    <w:p>
      <w:pPr>
        <w:spacing w:after="0"/>
        <w:ind w:left="0"/>
        <w:jc w:val="left"/>
      </w:pPr>
      <w:r>
        <w:rPr>
          <w:rFonts w:ascii="Times New Roman"/>
          <w:b/>
          <w:i w:val="false"/>
          <w:color w:val="000000"/>
        </w:rPr>
        <w:t xml:space="preserve"> 2. Основные задачи, функции, права и обязанности Отдела</w:t>
      </w:r>
    </w:p>
    <w:bookmarkEnd w:id="6283"/>
    <w:bookmarkStart w:name="z2169" w:id="6284"/>
    <w:p>
      <w:pPr>
        <w:spacing w:after="0"/>
        <w:ind w:left="0"/>
        <w:jc w:val="both"/>
      </w:pPr>
      <w:r>
        <w:rPr>
          <w:rFonts w:ascii="Times New Roman"/>
          <w:b w:val="false"/>
          <w:i w:val="false"/>
          <w:color w:val="000000"/>
          <w:sz w:val="28"/>
        </w:rPr>
        <w:t>
      13. Задачи Отдела:</w:t>
      </w:r>
    </w:p>
    <w:bookmarkEnd w:id="6284"/>
    <w:bookmarkStart w:name="z9520" w:id="628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285"/>
    <w:bookmarkStart w:name="z9521" w:id="628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286"/>
    <w:bookmarkStart w:name="z9522" w:id="628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287"/>
    <w:bookmarkStart w:name="z9523" w:id="6288"/>
    <w:p>
      <w:pPr>
        <w:spacing w:after="0"/>
        <w:ind w:left="0"/>
        <w:jc w:val="both"/>
      </w:pPr>
      <w:r>
        <w:rPr>
          <w:rFonts w:ascii="Times New Roman"/>
          <w:b w:val="false"/>
          <w:i w:val="false"/>
          <w:color w:val="000000"/>
          <w:sz w:val="28"/>
        </w:rPr>
        <w:t>
      4) организация предупреждения и тушения пожаров.</w:t>
      </w:r>
    </w:p>
    <w:bookmarkEnd w:id="6288"/>
    <w:bookmarkStart w:name="z2170" w:id="6289"/>
    <w:p>
      <w:pPr>
        <w:spacing w:after="0"/>
        <w:ind w:left="0"/>
        <w:jc w:val="both"/>
      </w:pPr>
      <w:r>
        <w:rPr>
          <w:rFonts w:ascii="Times New Roman"/>
          <w:b w:val="false"/>
          <w:i w:val="false"/>
          <w:color w:val="000000"/>
          <w:sz w:val="28"/>
        </w:rPr>
        <w:t>
      14. Функции Отдела:</w:t>
      </w:r>
    </w:p>
    <w:bookmarkEnd w:id="6289"/>
    <w:bookmarkStart w:name="z9524" w:id="629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290"/>
    <w:bookmarkStart w:name="z9525" w:id="6291"/>
    <w:p>
      <w:pPr>
        <w:spacing w:after="0"/>
        <w:ind w:left="0"/>
        <w:jc w:val="both"/>
      </w:pPr>
      <w:r>
        <w:rPr>
          <w:rFonts w:ascii="Times New Roman"/>
          <w:b w:val="false"/>
          <w:i w:val="false"/>
          <w:color w:val="000000"/>
          <w:sz w:val="28"/>
        </w:rPr>
        <w:t>
      2) обеспечение деятельности сил гражданской защиты;</w:t>
      </w:r>
    </w:p>
    <w:bookmarkEnd w:id="6291"/>
    <w:bookmarkStart w:name="z9526" w:id="629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292"/>
    <w:bookmarkStart w:name="z9527" w:id="629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293"/>
    <w:bookmarkStart w:name="z9528" w:id="629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294"/>
    <w:bookmarkStart w:name="z9529" w:id="629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295"/>
    <w:bookmarkStart w:name="z9530" w:id="629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296"/>
    <w:bookmarkStart w:name="z9531" w:id="629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297"/>
    <w:bookmarkStart w:name="z9532" w:id="6298"/>
    <w:p>
      <w:pPr>
        <w:spacing w:after="0"/>
        <w:ind w:left="0"/>
        <w:jc w:val="both"/>
      </w:pPr>
      <w:r>
        <w:rPr>
          <w:rFonts w:ascii="Times New Roman"/>
          <w:b w:val="false"/>
          <w:i w:val="false"/>
          <w:color w:val="000000"/>
          <w:sz w:val="28"/>
        </w:rPr>
        <w:t>
      9)осуществление постановки на учет и снятие с учета защитных сооружений расположенных на соответствующей территории;</w:t>
      </w:r>
    </w:p>
    <w:bookmarkEnd w:id="6298"/>
    <w:bookmarkStart w:name="z9533" w:id="629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299"/>
    <w:bookmarkStart w:name="z9534" w:id="630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300"/>
    <w:bookmarkStart w:name="z9535" w:id="630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537" w:id="630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302"/>
    <w:bookmarkStart w:name="z9538" w:id="630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303"/>
    <w:bookmarkStart w:name="z9539" w:id="630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304"/>
    <w:bookmarkStart w:name="z9540" w:id="630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305"/>
    <w:bookmarkStart w:name="z9541" w:id="630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306"/>
    <w:bookmarkStart w:name="z9542" w:id="630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307"/>
    <w:bookmarkStart w:name="z9543" w:id="630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308"/>
    <w:bookmarkStart w:name="z9544" w:id="630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309"/>
    <w:bookmarkStart w:name="z9545" w:id="631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310"/>
    <w:bookmarkStart w:name="z9546" w:id="631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311"/>
    <w:bookmarkStart w:name="z9547" w:id="631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312"/>
    <w:bookmarkStart w:name="z9548" w:id="631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313"/>
    <w:bookmarkStart w:name="z9549" w:id="631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314"/>
    <w:bookmarkStart w:name="z9550" w:id="631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315"/>
    <w:bookmarkStart w:name="z9551" w:id="631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316"/>
    <w:bookmarkStart w:name="z9552" w:id="631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317"/>
    <w:bookmarkStart w:name="z9553" w:id="631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318"/>
    <w:bookmarkStart w:name="z9554" w:id="631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319"/>
    <w:bookmarkStart w:name="z9555" w:id="632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320"/>
    <w:bookmarkStart w:name="z9556" w:id="632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58" w:id="632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322"/>
    <w:bookmarkStart w:name="z9559" w:id="632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171" w:id="6324"/>
    <w:p>
      <w:pPr>
        <w:spacing w:after="0"/>
        <w:ind w:left="0"/>
        <w:jc w:val="both"/>
      </w:pPr>
      <w:r>
        <w:rPr>
          <w:rFonts w:ascii="Times New Roman"/>
          <w:b w:val="false"/>
          <w:i w:val="false"/>
          <w:color w:val="000000"/>
          <w:sz w:val="28"/>
        </w:rPr>
        <w:t>
      15. Права и обязанности:</w:t>
      </w:r>
    </w:p>
    <w:bookmarkEnd w:id="6324"/>
    <w:bookmarkStart w:name="z9561" w:id="632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325"/>
    <w:bookmarkStart w:name="z9562" w:id="632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326"/>
    <w:bookmarkStart w:name="z9563" w:id="632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327"/>
    <w:bookmarkStart w:name="z9564" w:id="632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328"/>
    <w:bookmarkStart w:name="z2172" w:id="6329"/>
    <w:p>
      <w:pPr>
        <w:spacing w:after="0"/>
        <w:ind w:left="0"/>
        <w:jc w:val="left"/>
      </w:pPr>
      <w:r>
        <w:rPr>
          <w:rFonts w:ascii="Times New Roman"/>
          <w:b/>
          <w:i w:val="false"/>
          <w:color w:val="000000"/>
        </w:rPr>
        <w:t xml:space="preserve"> 3. Организация деятельности Отдела</w:t>
      </w:r>
    </w:p>
    <w:bookmarkEnd w:id="6329"/>
    <w:bookmarkStart w:name="z2173" w:id="633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330"/>
    <w:bookmarkStart w:name="z2174" w:id="633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331"/>
    <w:bookmarkStart w:name="z2175" w:id="6332"/>
    <w:p>
      <w:pPr>
        <w:spacing w:after="0"/>
        <w:ind w:left="0"/>
        <w:jc w:val="both"/>
      </w:pPr>
      <w:r>
        <w:rPr>
          <w:rFonts w:ascii="Times New Roman"/>
          <w:b w:val="false"/>
          <w:i w:val="false"/>
          <w:color w:val="000000"/>
          <w:sz w:val="28"/>
        </w:rPr>
        <w:t>
      18. Начальник Отдела:</w:t>
      </w:r>
    </w:p>
    <w:bookmarkEnd w:id="6332"/>
    <w:bookmarkStart w:name="z9565" w:id="6333"/>
    <w:p>
      <w:pPr>
        <w:spacing w:after="0"/>
        <w:ind w:left="0"/>
        <w:jc w:val="both"/>
      </w:pPr>
      <w:r>
        <w:rPr>
          <w:rFonts w:ascii="Times New Roman"/>
          <w:b w:val="false"/>
          <w:i w:val="false"/>
          <w:color w:val="000000"/>
          <w:sz w:val="28"/>
        </w:rPr>
        <w:t>
      1) без доверенности действует от имени Отдела;</w:t>
      </w:r>
    </w:p>
    <w:bookmarkEnd w:id="6333"/>
    <w:bookmarkStart w:name="z9566" w:id="633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334"/>
    <w:bookmarkStart w:name="z9567" w:id="633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335"/>
    <w:bookmarkStart w:name="z9568" w:id="633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336"/>
    <w:bookmarkStart w:name="z9569" w:id="633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337"/>
    <w:bookmarkStart w:name="z9570" w:id="633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338"/>
    <w:bookmarkStart w:name="z9571" w:id="633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339"/>
    <w:bookmarkStart w:name="z9572" w:id="634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340"/>
    <w:bookmarkStart w:name="z9573" w:id="634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341"/>
    <w:bookmarkStart w:name="z9574" w:id="634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342"/>
    <w:bookmarkStart w:name="z9575" w:id="634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343"/>
    <w:bookmarkStart w:name="z9576" w:id="634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344"/>
    <w:bookmarkStart w:name="z9577" w:id="634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345"/>
    <w:bookmarkStart w:name="z9578" w:id="634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346"/>
    <w:bookmarkStart w:name="z9579" w:id="6347"/>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347"/>
    <w:bookmarkStart w:name="z9580" w:id="6348"/>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348"/>
    <w:bookmarkStart w:name="z9581" w:id="6349"/>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349"/>
    <w:bookmarkStart w:name="z9582" w:id="6350"/>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350"/>
    <w:bookmarkStart w:name="z2176" w:id="6351"/>
    <w:p>
      <w:pPr>
        <w:spacing w:after="0"/>
        <w:ind w:left="0"/>
        <w:jc w:val="left"/>
      </w:pPr>
      <w:r>
        <w:rPr>
          <w:rFonts w:ascii="Times New Roman"/>
          <w:b/>
          <w:i w:val="false"/>
          <w:color w:val="000000"/>
        </w:rPr>
        <w:t xml:space="preserve"> 4. Имущество Отдела</w:t>
      </w:r>
    </w:p>
    <w:bookmarkEnd w:id="6351"/>
    <w:bookmarkStart w:name="z2177" w:id="6352"/>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352"/>
    <w:bookmarkStart w:name="z9583" w:id="635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353"/>
    <w:bookmarkStart w:name="z2178" w:id="635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354"/>
    <w:bookmarkStart w:name="z2179" w:id="635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355"/>
    <w:bookmarkStart w:name="z2180" w:id="6356"/>
    <w:p>
      <w:pPr>
        <w:spacing w:after="0"/>
        <w:ind w:left="0"/>
        <w:jc w:val="left"/>
      </w:pPr>
      <w:r>
        <w:rPr>
          <w:rFonts w:ascii="Times New Roman"/>
          <w:b/>
          <w:i w:val="false"/>
          <w:color w:val="000000"/>
        </w:rPr>
        <w:t xml:space="preserve"> 5. Реорганизация и упразднение Отдела</w:t>
      </w:r>
    </w:p>
    <w:bookmarkEnd w:id="6356"/>
    <w:bookmarkStart w:name="z2181" w:id="635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183" w:id="635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Каргалинского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358"/>
    <w:bookmarkStart w:name="z2185" w:id="6359"/>
    <w:p>
      <w:pPr>
        <w:spacing w:after="0"/>
        <w:ind w:left="0"/>
        <w:jc w:val="both"/>
      </w:pPr>
      <w:r>
        <w:rPr>
          <w:rFonts w:ascii="Times New Roman"/>
          <w:b w:val="false"/>
          <w:i w:val="false"/>
          <w:color w:val="000000"/>
          <w:sz w:val="28"/>
        </w:rPr>
        <w:t>
      1. Отдел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359"/>
    <w:bookmarkStart w:name="z2186" w:id="636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360"/>
    <w:bookmarkStart w:name="z2187" w:id="636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361"/>
    <w:bookmarkStart w:name="z2188" w:id="636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362"/>
    <w:bookmarkStart w:name="z2189" w:id="636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363"/>
    <w:bookmarkStart w:name="z2190" w:id="636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364"/>
    <w:bookmarkStart w:name="z2191" w:id="636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365"/>
    <w:bookmarkStart w:name="z2192" w:id="6366"/>
    <w:p>
      <w:pPr>
        <w:spacing w:after="0"/>
        <w:ind w:left="0"/>
        <w:jc w:val="both"/>
      </w:pPr>
      <w:r>
        <w:rPr>
          <w:rFonts w:ascii="Times New Roman"/>
          <w:b w:val="false"/>
          <w:i w:val="false"/>
          <w:color w:val="000000"/>
          <w:sz w:val="28"/>
        </w:rPr>
        <w:t>
      8. Юридический адрес Отдела: Республика Казахстан, индекс 030500, Актюбинская область, Каргалинский район, село Бадамша, улица Пацаева, 7.</w:t>
      </w:r>
    </w:p>
    <w:bookmarkEnd w:id="6366"/>
    <w:bookmarkStart w:name="z2193" w:id="636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367"/>
    <w:bookmarkStart w:name="z2194" w:id="636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368"/>
    <w:bookmarkStart w:name="z2195" w:id="636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369"/>
    <w:bookmarkStart w:name="z2196" w:id="637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370"/>
    <w:bookmarkStart w:name="z9584" w:id="637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371"/>
    <w:bookmarkStart w:name="z2197" w:id="6372"/>
    <w:p>
      <w:pPr>
        <w:spacing w:after="0"/>
        <w:ind w:left="0"/>
        <w:jc w:val="left"/>
      </w:pPr>
      <w:r>
        <w:rPr>
          <w:rFonts w:ascii="Times New Roman"/>
          <w:b/>
          <w:i w:val="false"/>
          <w:color w:val="000000"/>
        </w:rPr>
        <w:t xml:space="preserve"> 2. Основные задачи, функции, права и обязанности Отдела</w:t>
      </w:r>
    </w:p>
    <w:bookmarkEnd w:id="6372"/>
    <w:bookmarkStart w:name="z2198" w:id="6373"/>
    <w:p>
      <w:pPr>
        <w:spacing w:after="0"/>
        <w:ind w:left="0"/>
        <w:jc w:val="both"/>
      </w:pPr>
      <w:r>
        <w:rPr>
          <w:rFonts w:ascii="Times New Roman"/>
          <w:b w:val="false"/>
          <w:i w:val="false"/>
          <w:color w:val="000000"/>
          <w:sz w:val="28"/>
        </w:rPr>
        <w:t>
      13. Задачи Отдела:</w:t>
      </w:r>
    </w:p>
    <w:bookmarkEnd w:id="6373"/>
    <w:bookmarkStart w:name="z9585" w:id="637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374"/>
    <w:bookmarkStart w:name="z9586" w:id="637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375"/>
    <w:bookmarkStart w:name="z9587" w:id="637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376"/>
    <w:bookmarkStart w:name="z9588" w:id="6377"/>
    <w:p>
      <w:pPr>
        <w:spacing w:after="0"/>
        <w:ind w:left="0"/>
        <w:jc w:val="both"/>
      </w:pPr>
      <w:r>
        <w:rPr>
          <w:rFonts w:ascii="Times New Roman"/>
          <w:b w:val="false"/>
          <w:i w:val="false"/>
          <w:color w:val="000000"/>
          <w:sz w:val="28"/>
        </w:rPr>
        <w:t>
      4) организация предупреждения и тушения пожаров.</w:t>
      </w:r>
    </w:p>
    <w:bookmarkEnd w:id="6377"/>
    <w:bookmarkStart w:name="z2199" w:id="6378"/>
    <w:p>
      <w:pPr>
        <w:spacing w:after="0"/>
        <w:ind w:left="0"/>
        <w:jc w:val="both"/>
      </w:pPr>
      <w:r>
        <w:rPr>
          <w:rFonts w:ascii="Times New Roman"/>
          <w:b w:val="false"/>
          <w:i w:val="false"/>
          <w:color w:val="000000"/>
          <w:sz w:val="28"/>
        </w:rPr>
        <w:t>
      14. Функции Отдела:</w:t>
      </w:r>
    </w:p>
    <w:bookmarkEnd w:id="6378"/>
    <w:bookmarkStart w:name="z9589" w:id="637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379"/>
    <w:bookmarkStart w:name="z9590" w:id="6380"/>
    <w:p>
      <w:pPr>
        <w:spacing w:after="0"/>
        <w:ind w:left="0"/>
        <w:jc w:val="both"/>
      </w:pPr>
      <w:r>
        <w:rPr>
          <w:rFonts w:ascii="Times New Roman"/>
          <w:b w:val="false"/>
          <w:i w:val="false"/>
          <w:color w:val="000000"/>
          <w:sz w:val="28"/>
        </w:rPr>
        <w:t>
      2) обеспечение деятельности сил гражданской защиты;</w:t>
      </w:r>
    </w:p>
    <w:bookmarkEnd w:id="6380"/>
    <w:bookmarkStart w:name="z9591" w:id="638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381"/>
    <w:bookmarkStart w:name="z9592" w:id="638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382"/>
    <w:bookmarkStart w:name="z9593" w:id="638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383"/>
    <w:bookmarkStart w:name="z9594" w:id="638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384"/>
    <w:bookmarkStart w:name="z9595" w:id="638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385"/>
    <w:bookmarkStart w:name="z9596" w:id="638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386"/>
    <w:bookmarkStart w:name="z9597" w:id="638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387"/>
    <w:bookmarkStart w:name="z9598" w:id="638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388"/>
    <w:bookmarkStart w:name="z9599" w:id="638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389"/>
    <w:bookmarkStart w:name="z9600" w:id="639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602" w:id="639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391"/>
    <w:bookmarkStart w:name="z9603" w:id="639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392"/>
    <w:bookmarkStart w:name="z9604" w:id="639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393"/>
    <w:bookmarkStart w:name="z9605" w:id="639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394"/>
    <w:bookmarkStart w:name="z9606" w:id="639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395"/>
    <w:bookmarkStart w:name="z9607" w:id="639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396"/>
    <w:bookmarkStart w:name="z9608" w:id="639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397"/>
    <w:bookmarkStart w:name="z9609" w:id="639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398"/>
    <w:bookmarkStart w:name="z9610" w:id="639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399"/>
    <w:bookmarkStart w:name="z9611" w:id="640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400"/>
    <w:bookmarkStart w:name="z9612" w:id="640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401"/>
    <w:bookmarkStart w:name="z9613" w:id="640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402"/>
    <w:bookmarkStart w:name="z9614" w:id="640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403"/>
    <w:bookmarkStart w:name="z9615" w:id="640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404"/>
    <w:bookmarkStart w:name="z9616" w:id="640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405"/>
    <w:bookmarkStart w:name="z9617" w:id="640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406"/>
    <w:bookmarkStart w:name="z9618" w:id="640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407"/>
    <w:bookmarkStart w:name="z9619" w:id="640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408"/>
    <w:bookmarkStart w:name="z9620" w:id="640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409"/>
    <w:bookmarkStart w:name="z9621" w:id="641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623" w:id="641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411"/>
    <w:bookmarkStart w:name="z9624" w:id="641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200" w:id="6413"/>
    <w:p>
      <w:pPr>
        <w:spacing w:after="0"/>
        <w:ind w:left="0"/>
        <w:jc w:val="both"/>
      </w:pPr>
      <w:r>
        <w:rPr>
          <w:rFonts w:ascii="Times New Roman"/>
          <w:b w:val="false"/>
          <w:i w:val="false"/>
          <w:color w:val="000000"/>
          <w:sz w:val="28"/>
        </w:rPr>
        <w:t>
      15. Права и обязанности:</w:t>
      </w:r>
    </w:p>
    <w:bookmarkEnd w:id="6413"/>
    <w:bookmarkStart w:name="z9626" w:id="641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414"/>
    <w:bookmarkStart w:name="z9627" w:id="641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415"/>
    <w:bookmarkStart w:name="z9628" w:id="641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416"/>
    <w:bookmarkStart w:name="z9629" w:id="641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417"/>
    <w:bookmarkStart w:name="z2201" w:id="6418"/>
    <w:p>
      <w:pPr>
        <w:spacing w:after="0"/>
        <w:ind w:left="0"/>
        <w:jc w:val="left"/>
      </w:pPr>
      <w:r>
        <w:rPr>
          <w:rFonts w:ascii="Times New Roman"/>
          <w:b/>
          <w:i w:val="false"/>
          <w:color w:val="000000"/>
        </w:rPr>
        <w:t xml:space="preserve"> 3. Организация деятельности Отдела</w:t>
      </w:r>
    </w:p>
    <w:bookmarkEnd w:id="6418"/>
    <w:bookmarkStart w:name="z2202" w:id="641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419"/>
    <w:bookmarkStart w:name="z2203" w:id="642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420"/>
    <w:bookmarkStart w:name="z2204" w:id="6421"/>
    <w:p>
      <w:pPr>
        <w:spacing w:after="0"/>
        <w:ind w:left="0"/>
        <w:jc w:val="both"/>
      </w:pPr>
      <w:r>
        <w:rPr>
          <w:rFonts w:ascii="Times New Roman"/>
          <w:b w:val="false"/>
          <w:i w:val="false"/>
          <w:color w:val="000000"/>
          <w:sz w:val="28"/>
        </w:rPr>
        <w:t>
      18. Начальник Отдела:</w:t>
      </w:r>
    </w:p>
    <w:bookmarkEnd w:id="6421"/>
    <w:bookmarkStart w:name="z9630" w:id="6422"/>
    <w:p>
      <w:pPr>
        <w:spacing w:after="0"/>
        <w:ind w:left="0"/>
        <w:jc w:val="both"/>
      </w:pPr>
      <w:r>
        <w:rPr>
          <w:rFonts w:ascii="Times New Roman"/>
          <w:b w:val="false"/>
          <w:i w:val="false"/>
          <w:color w:val="000000"/>
          <w:sz w:val="28"/>
        </w:rPr>
        <w:t>
      1) без доверенности действует от имени Отдела;</w:t>
      </w:r>
    </w:p>
    <w:bookmarkEnd w:id="6422"/>
    <w:bookmarkStart w:name="z9631" w:id="642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423"/>
    <w:bookmarkStart w:name="z9632" w:id="642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424"/>
    <w:bookmarkStart w:name="z9633" w:id="642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425"/>
    <w:bookmarkStart w:name="z9634" w:id="642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426"/>
    <w:bookmarkStart w:name="z9635" w:id="642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427"/>
    <w:bookmarkStart w:name="z9636" w:id="642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428"/>
    <w:bookmarkStart w:name="z9637" w:id="642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429"/>
    <w:bookmarkStart w:name="z9638" w:id="643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430"/>
    <w:bookmarkStart w:name="z9639" w:id="643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431"/>
    <w:bookmarkStart w:name="z9640" w:id="643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432"/>
    <w:bookmarkStart w:name="z9641" w:id="643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433"/>
    <w:bookmarkStart w:name="z9642" w:id="643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434"/>
    <w:bookmarkStart w:name="z9643" w:id="643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435"/>
    <w:bookmarkStart w:name="z9644" w:id="6436"/>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436"/>
    <w:bookmarkStart w:name="z9645" w:id="6437"/>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437"/>
    <w:bookmarkStart w:name="z9646" w:id="6438"/>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438"/>
    <w:bookmarkStart w:name="z9647" w:id="6439"/>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439"/>
    <w:bookmarkStart w:name="z2205" w:id="6440"/>
    <w:p>
      <w:pPr>
        <w:spacing w:after="0"/>
        <w:ind w:left="0"/>
        <w:jc w:val="left"/>
      </w:pPr>
      <w:r>
        <w:rPr>
          <w:rFonts w:ascii="Times New Roman"/>
          <w:b/>
          <w:i w:val="false"/>
          <w:color w:val="000000"/>
        </w:rPr>
        <w:t xml:space="preserve"> 4. Имущество Отдела</w:t>
      </w:r>
    </w:p>
    <w:bookmarkEnd w:id="6440"/>
    <w:bookmarkStart w:name="z2206" w:id="644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441"/>
    <w:bookmarkStart w:name="z9648" w:id="644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442"/>
    <w:bookmarkStart w:name="z2207" w:id="644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443"/>
    <w:bookmarkStart w:name="z2208" w:id="644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444"/>
    <w:bookmarkStart w:name="z2209" w:id="6445"/>
    <w:p>
      <w:pPr>
        <w:spacing w:after="0"/>
        <w:ind w:left="0"/>
        <w:jc w:val="left"/>
      </w:pPr>
      <w:r>
        <w:rPr>
          <w:rFonts w:ascii="Times New Roman"/>
          <w:b/>
          <w:i w:val="false"/>
          <w:color w:val="000000"/>
        </w:rPr>
        <w:t xml:space="preserve"> 5. Реорганизация и упразднение Отдела</w:t>
      </w:r>
    </w:p>
    <w:bookmarkEnd w:id="6445"/>
    <w:bookmarkStart w:name="z2210" w:id="644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212" w:id="644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Мартукского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447"/>
    <w:bookmarkStart w:name="z2214" w:id="6448"/>
    <w:p>
      <w:pPr>
        <w:spacing w:after="0"/>
        <w:ind w:left="0"/>
        <w:jc w:val="both"/>
      </w:pPr>
      <w:r>
        <w:rPr>
          <w:rFonts w:ascii="Times New Roman"/>
          <w:b w:val="false"/>
          <w:i w:val="false"/>
          <w:color w:val="000000"/>
          <w:sz w:val="28"/>
        </w:rPr>
        <w:t>
      1. Отдел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448"/>
    <w:bookmarkStart w:name="z2215" w:id="644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449"/>
    <w:bookmarkStart w:name="z2216" w:id="645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450"/>
    <w:bookmarkStart w:name="z2217" w:id="645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451"/>
    <w:bookmarkStart w:name="z2218" w:id="645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452"/>
    <w:bookmarkStart w:name="z2219" w:id="645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453"/>
    <w:bookmarkStart w:name="z2220" w:id="645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454"/>
    <w:bookmarkStart w:name="z2221" w:id="6455"/>
    <w:p>
      <w:pPr>
        <w:spacing w:after="0"/>
        <w:ind w:left="0"/>
        <w:jc w:val="both"/>
      </w:pPr>
      <w:r>
        <w:rPr>
          <w:rFonts w:ascii="Times New Roman"/>
          <w:b w:val="false"/>
          <w:i w:val="false"/>
          <w:color w:val="000000"/>
          <w:sz w:val="28"/>
        </w:rPr>
        <w:t>
      8. Юридический адрес Отдела: Республика Казахстан, индекс 030600, Актюбинская область, Мартукский район, село Мартук, улица Губина, 1.</w:t>
      </w:r>
    </w:p>
    <w:bookmarkEnd w:id="6455"/>
    <w:bookmarkStart w:name="z2222" w:id="645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456"/>
    <w:bookmarkStart w:name="z2223" w:id="645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457"/>
    <w:bookmarkStart w:name="z2224" w:id="645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458"/>
    <w:bookmarkStart w:name="z2225" w:id="645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459"/>
    <w:bookmarkStart w:name="z9649" w:id="646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460"/>
    <w:bookmarkStart w:name="z2226" w:id="6461"/>
    <w:p>
      <w:pPr>
        <w:spacing w:after="0"/>
        <w:ind w:left="0"/>
        <w:jc w:val="left"/>
      </w:pPr>
      <w:r>
        <w:rPr>
          <w:rFonts w:ascii="Times New Roman"/>
          <w:b/>
          <w:i w:val="false"/>
          <w:color w:val="000000"/>
        </w:rPr>
        <w:t xml:space="preserve"> 2. Основные задачи, функции, права и обязанности Отдела</w:t>
      </w:r>
    </w:p>
    <w:bookmarkEnd w:id="6461"/>
    <w:bookmarkStart w:name="z2227" w:id="6462"/>
    <w:p>
      <w:pPr>
        <w:spacing w:after="0"/>
        <w:ind w:left="0"/>
        <w:jc w:val="both"/>
      </w:pPr>
      <w:r>
        <w:rPr>
          <w:rFonts w:ascii="Times New Roman"/>
          <w:b w:val="false"/>
          <w:i w:val="false"/>
          <w:color w:val="000000"/>
          <w:sz w:val="28"/>
        </w:rPr>
        <w:t>
      13. Задачи Отдела:</w:t>
      </w:r>
    </w:p>
    <w:bookmarkEnd w:id="6462"/>
    <w:bookmarkStart w:name="z9650" w:id="646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463"/>
    <w:bookmarkStart w:name="z9651" w:id="646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464"/>
    <w:bookmarkStart w:name="z9652" w:id="646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465"/>
    <w:bookmarkStart w:name="z9653" w:id="6466"/>
    <w:p>
      <w:pPr>
        <w:spacing w:after="0"/>
        <w:ind w:left="0"/>
        <w:jc w:val="both"/>
      </w:pPr>
      <w:r>
        <w:rPr>
          <w:rFonts w:ascii="Times New Roman"/>
          <w:b w:val="false"/>
          <w:i w:val="false"/>
          <w:color w:val="000000"/>
          <w:sz w:val="28"/>
        </w:rPr>
        <w:t>
      4) организация предупреждения и тушения пожаров.</w:t>
      </w:r>
    </w:p>
    <w:bookmarkEnd w:id="6466"/>
    <w:bookmarkStart w:name="z2228" w:id="6467"/>
    <w:p>
      <w:pPr>
        <w:spacing w:after="0"/>
        <w:ind w:left="0"/>
        <w:jc w:val="both"/>
      </w:pPr>
      <w:r>
        <w:rPr>
          <w:rFonts w:ascii="Times New Roman"/>
          <w:b w:val="false"/>
          <w:i w:val="false"/>
          <w:color w:val="000000"/>
          <w:sz w:val="28"/>
        </w:rPr>
        <w:t>
      14. Функции Отдела:</w:t>
      </w:r>
    </w:p>
    <w:bookmarkEnd w:id="6467"/>
    <w:bookmarkStart w:name="z9654" w:id="646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468"/>
    <w:bookmarkStart w:name="z9655" w:id="6469"/>
    <w:p>
      <w:pPr>
        <w:spacing w:after="0"/>
        <w:ind w:left="0"/>
        <w:jc w:val="both"/>
      </w:pPr>
      <w:r>
        <w:rPr>
          <w:rFonts w:ascii="Times New Roman"/>
          <w:b w:val="false"/>
          <w:i w:val="false"/>
          <w:color w:val="000000"/>
          <w:sz w:val="28"/>
        </w:rPr>
        <w:t>
      2) обеспечение деятельности сил гражданской защиты;</w:t>
      </w:r>
    </w:p>
    <w:bookmarkEnd w:id="6469"/>
    <w:bookmarkStart w:name="z9656" w:id="647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470"/>
    <w:bookmarkStart w:name="z9657" w:id="647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471"/>
    <w:bookmarkStart w:name="z9658" w:id="647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472"/>
    <w:bookmarkStart w:name="z9659" w:id="647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473"/>
    <w:bookmarkStart w:name="z9660" w:id="647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474"/>
    <w:bookmarkStart w:name="z9661" w:id="647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475"/>
    <w:bookmarkStart w:name="z9662" w:id="647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476"/>
    <w:bookmarkStart w:name="z9663" w:id="647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477"/>
    <w:bookmarkStart w:name="z9664" w:id="647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478"/>
    <w:bookmarkStart w:name="z9665" w:id="647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667" w:id="648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480"/>
    <w:bookmarkStart w:name="z9668" w:id="648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481"/>
    <w:bookmarkStart w:name="z9669" w:id="648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482"/>
    <w:bookmarkStart w:name="z9670" w:id="648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483"/>
    <w:bookmarkStart w:name="z9671" w:id="648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484"/>
    <w:bookmarkStart w:name="z9672" w:id="648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485"/>
    <w:bookmarkStart w:name="z9673" w:id="648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486"/>
    <w:bookmarkStart w:name="z9674" w:id="648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487"/>
    <w:bookmarkStart w:name="z9675" w:id="648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488"/>
    <w:bookmarkStart w:name="z9676" w:id="648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489"/>
    <w:bookmarkStart w:name="z9677" w:id="649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490"/>
    <w:bookmarkStart w:name="z9678" w:id="649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491"/>
    <w:bookmarkStart w:name="z9679" w:id="649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492"/>
    <w:bookmarkStart w:name="z9680" w:id="649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493"/>
    <w:bookmarkStart w:name="z9681" w:id="649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494"/>
    <w:bookmarkStart w:name="z9682" w:id="649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495"/>
    <w:bookmarkStart w:name="z9683" w:id="649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496"/>
    <w:bookmarkStart w:name="z9684" w:id="649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497"/>
    <w:bookmarkStart w:name="z9685" w:id="6498"/>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498"/>
    <w:bookmarkStart w:name="z9686" w:id="6499"/>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688" w:id="650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500"/>
    <w:bookmarkStart w:name="z9689" w:id="650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229" w:id="6502"/>
    <w:p>
      <w:pPr>
        <w:spacing w:after="0"/>
        <w:ind w:left="0"/>
        <w:jc w:val="both"/>
      </w:pPr>
      <w:r>
        <w:rPr>
          <w:rFonts w:ascii="Times New Roman"/>
          <w:b w:val="false"/>
          <w:i w:val="false"/>
          <w:color w:val="000000"/>
          <w:sz w:val="28"/>
        </w:rPr>
        <w:t>
      15. Права и обязанности:</w:t>
      </w:r>
    </w:p>
    <w:bookmarkEnd w:id="6502"/>
    <w:bookmarkStart w:name="z9691" w:id="650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503"/>
    <w:bookmarkStart w:name="z9692" w:id="650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504"/>
    <w:bookmarkStart w:name="z9693" w:id="650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505"/>
    <w:bookmarkStart w:name="z9694" w:id="650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506"/>
    <w:bookmarkStart w:name="z2230" w:id="6507"/>
    <w:p>
      <w:pPr>
        <w:spacing w:after="0"/>
        <w:ind w:left="0"/>
        <w:jc w:val="left"/>
      </w:pPr>
      <w:r>
        <w:rPr>
          <w:rFonts w:ascii="Times New Roman"/>
          <w:b/>
          <w:i w:val="false"/>
          <w:color w:val="000000"/>
        </w:rPr>
        <w:t xml:space="preserve"> 3. Организация деятельности Отдела</w:t>
      </w:r>
    </w:p>
    <w:bookmarkEnd w:id="6507"/>
    <w:bookmarkStart w:name="z2231" w:id="650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508"/>
    <w:bookmarkStart w:name="z2232" w:id="650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509"/>
    <w:bookmarkStart w:name="z2233" w:id="6510"/>
    <w:p>
      <w:pPr>
        <w:spacing w:after="0"/>
        <w:ind w:left="0"/>
        <w:jc w:val="both"/>
      </w:pPr>
      <w:r>
        <w:rPr>
          <w:rFonts w:ascii="Times New Roman"/>
          <w:b w:val="false"/>
          <w:i w:val="false"/>
          <w:color w:val="000000"/>
          <w:sz w:val="28"/>
        </w:rPr>
        <w:t>
      18. Начальник Отдела:</w:t>
      </w:r>
    </w:p>
    <w:bookmarkEnd w:id="6510"/>
    <w:bookmarkStart w:name="z9695" w:id="6511"/>
    <w:p>
      <w:pPr>
        <w:spacing w:after="0"/>
        <w:ind w:left="0"/>
        <w:jc w:val="both"/>
      </w:pPr>
      <w:r>
        <w:rPr>
          <w:rFonts w:ascii="Times New Roman"/>
          <w:b w:val="false"/>
          <w:i w:val="false"/>
          <w:color w:val="000000"/>
          <w:sz w:val="28"/>
        </w:rPr>
        <w:t>
      1) без доверенности действует от имени Отдела;</w:t>
      </w:r>
    </w:p>
    <w:bookmarkEnd w:id="6511"/>
    <w:bookmarkStart w:name="z9696" w:id="651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512"/>
    <w:bookmarkStart w:name="z9697" w:id="651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513"/>
    <w:bookmarkStart w:name="z9698" w:id="651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514"/>
    <w:bookmarkStart w:name="z9699" w:id="651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515"/>
    <w:bookmarkStart w:name="z9700" w:id="651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516"/>
    <w:bookmarkStart w:name="z9701" w:id="651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517"/>
    <w:bookmarkStart w:name="z9702" w:id="651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518"/>
    <w:bookmarkStart w:name="z9703" w:id="651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519"/>
    <w:bookmarkStart w:name="z9704" w:id="652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520"/>
    <w:bookmarkStart w:name="z9705" w:id="652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521"/>
    <w:bookmarkStart w:name="z9706" w:id="652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522"/>
    <w:bookmarkStart w:name="z9707" w:id="652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523"/>
    <w:bookmarkStart w:name="z9708" w:id="652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524"/>
    <w:bookmarkStart w:name="z9709" w:id="6525"/>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525"/>
    <w:bookmarkStart w:name="z9710" w:id="6526"/>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526"/>
    <w:bookmarkStart w:name="z9711" w:id="6527"/>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527"/>
    <w:bookmarkStart w:name="z9712" w:id="6528"/>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528"/>
    <w:bookmarkStart w:name="z2234" w:id="6529"/>
    <w:p>
      <w:pPr>
        <w:spacing w:after="0"/>
        <w:ind w:left="0"/>
        <w:jc w:val="left"/>
      </w:pPr>
      <w:r>
        <w:rPr>
          <w:rFonts w:ascii="Times New Roman"/>
          <w:b/>
          <w:i w:val="false"/>
          <w:color w:val="000000"/>
        </w:rPr>
        <w:t xml:space="preserve"> 4. Имущество Отдела</w:t>
      </w:r>
    </w:p>
    <w:bookmarkEnd w:id="6529"/>
    <w:bookmarkStart w:name="z2235" w:id="653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530"/>
    <w:bookmarkStart w:name="z9713" w:id="6531"/>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531"/>
    <w:bookmarkStart w:name="z2236" w:id="653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532"/>
    <w:bookmarkStart w:name="z2237" w:id="653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533"/>
    <w:bookmarkStart w:name="z2238" w:id="6534"/>
    <w:p>
      <w:pPr>
        <w:spacing w:after="0"/>
        <w:ind w:left="0"/>
        <w:jc w:val="left"/>
      </w:pPr>
      <w:r>
        <w:rPr>
          <w:rFonts w:ascii="Times New Roman"/>
          <w:b/>
          <w:i w:val="false"/>
          <w:color w:val="000000"/>
        </w:rPr>
        <w:t xml:space="preserve"> 5. Реорганизация и упразднение Отдела</w:t>
      </w:r>
    </w:p>
    <w:bookmarkEnd w:id="6534"/>
    <w:bookmarkStart w:name="z2239" w:id="653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241" w:id="653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Мугалжарского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536"/>
    <w:bookmarkStart w:name="z2243" w:id="6537"/>
    <w:p>
      <w:pPr>
        <w:spacing w:after="0"/>
        <w:ind w:left="0"/>
        <w:jc w:val="both"/>
      </w:pPr>
      <w:r>
        <w:rPr>
          <w:rFonts w:ascii="Times New Roman"/>
          <w:b w:val="false"/>
          <w:i w:val="false"/>
          <w:color w:val="000000"/>
          <w:sz w:val="28"/>
        </w:rPr>
        <w:t>
      1. Отдел по чрезвычайным ситуациям Мугалжарского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537"/>
    <w:bookmarkStart w:name="z2244" w:id="653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538"/>
    <w:bookmarkStart w:name="z2245" w:id="653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539"/>
    <w:bookmarkStart w:name="z2246" w:id="654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540"/>
    <w:bookmarkStart w:name="z2247" w:id="654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541"/>
    <w:bookmarkStart w:name="z2248" w:id="654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542"/>
    <w:bookmarkStart w:name="z2249" w:id="6543"/>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543"/>
    <w:bookmarkStart w:name="z2250" w:id="6544"/>
    <w:p>
      <w:pPr>
        <w:spacing w:after="0"/>
        <w:ind w:left="0"/>
        <w:jc w:val="both"/>
      </w:pPr>
      <w:r>
        <w:rPr>
          <w:rFonts w:ascii="Times New Roman"/>
          <w:b w:val="false"/>
          <w:i w:val="false"/>
          <w:color w:val="000000"/>
          <w:sz w:val="28"/>
        </w:rPr>
        <w:t>
      8. Юридический адрес Отдела: Республика Казахстан, индекс 030700, Актюбинская область, Мугалжарский район, город Кандыагаш, улица Калиева,</w:t>
      </w:r>
    </w:p>
    <w:bookmarkEnd w:id="6544"/>
    <w:bookmarkStart w:name="z2251" w:id="654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Мугалжарского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545"/>
    <w:bookmarkStart w:name="z2252" w:id="654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546"/>
    <w:bookmarkStart w:name="z2253" w:id="654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547"/>
    <w:bookmarkStart w:name="z2254" w:id="654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548"/>
    <w:bookmarkStart w:name="z9714" w:id="654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549"/>
    <w:bookmarkStart w:name="z2255" w:id="6550"/>
    <w:p>
      <w:pPr>
        <w:spacing w:after="0"/>
        <w:ind w:left="0"/>
        <w:jc w:val="left"/>
      </w:pPr>
      <w:r>
        <w:rPr>
          <w:rFonts w:ascii="Times New Roman"/>
          <w:b/>
          <w:i w:val="false"/>
          <w:color w:val="000000"/>
        </w:rPr>
        <w:t xml:space="preserve"> 2. Основные задачи, функции, права и обязанности Отдела</w:t>
      </w:r>
    </w:p>
    <w:bookmarkEnd w:id="6550"/>
    <w:bookmarkStart w:name="z2256" w:id="6551"/>
    <w:p>
      <w:pPr>
        <w:spacing w:after="0"/>
        <w:ind w:left="0"/>
        <w:jc w:val="both"/>
      </w:pPr>
      <w:r>
        <w:rPr>
          <w:rFonts w:ascii="Times New Roman"/>
          <w:b w:val="false"/>
          <w:i w:val="false"/>
          <w:color w:val="000000"/>
          <w:sz w:val="28"/>
        </w:rPr>
        <w:t>
      13. Задачи Отдела:</w:t>
      </w:r>
    </w:p>
    <w:bookmarkEnd w:id="6551"/>
    <w:bookmarkStart w:name="z9715" w:id="655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552"/>
    <w:bookmarkStart w:name="z9716" w:id="655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553"/>
    <w:bookmarkStart w:name="z9717" w:id="655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554"/>
    <w:bookmarkStart w:name="z9718" w:id="6555"/>
    <w:p>
      <w:pPr>
        <w:spacing w:after="0"/>
        <w:ind w:left="0"/>
        <w:jc w:val="both"/>
      </w:pPr>
      <w:r>
        <w:rPr>
          <w:rFonts w:ascii="Times New Roman"/>
          <w:b w:val="false"/>
          <w:i w:val="false"/>
          <w:color w:val="000000"/>
          <w:sz w:val="28"/>
        </w:rPr>
        <w:t>
      4) организация предупреждения и тушения пожаров.</w:t>
      </w:r>
    </w:p>
    <w:bookmarkEnd w:id="6555"/>
    <w:bookmarkStart w:name="z2257" w:id="6556"/>
    <w:p>
      <w:pPr>
        <w:spacing w:after="0"/>
        <w:ind w:left="0"/>
        <w:jc w:val="both"/>
      </w:pPr>
      <w:r>
        <w:rPr>
          <w:rFonts w:ascii="Times New Roman"/>
          <w:b w:val="false"/>
          <w:i w:val="false"/>
          <w:color w:val="000000"/>
          <w:sz w:val="28"/>
        </w:rPr>
        <w:t>
      14. Функции Отдела:</w:t>
      </w:r>
    </w:p>
    <w:bookmarkEnd w:id="6556"/>
    <w:bookmarkStart w:name="z9719" w:id="6557"/>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557"/>
    <w:bookmarkStart w:name="z9720" w:id="6558"/>
    <w:p>
      <w:pPr>
        <w:spacing w:after="0"/>
        <w:ind w:left="0"/>
        <w:jc w:val="both"/>
      </w:pPr>
      <w:r>
        <w:rPr>
          <w:rFonts w:ascii="Times New Roman"/>
          <w:b w:val="false"/>
          <w:i w:val="false"/>
          <w:color w:val="000000"/>
          <w:sz w:val="28"/>
        </w:rPr>
        <w:t>
      2) обеспечение деятельности сил гражданской защиты;</w:t>
      </w:r>
    </w:p>
    <w:bookmarkEnd w:id="6558"/>
    <w:bookmarkStart w:name="z9721" w:id="655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559"/>
    <w:bookmarkStart w:name="z9722" w:id="656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560"/>
    <w:bookmarkStart w:name="z9723" w:id="656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561"/>
    <w:bookmarkStart w:name="z9724" w:id="656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562"/>
    <w:bookmarkStart w:name="z9725" w:id="656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563"/>
    <w:bookmarkStart w:name="z9726" w:id="656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564"/>
    <w:bookmarkStart w:name="z9727" w:id="656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565"/>
    <w:bookmarkStart w:name="z9728" w:id="656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566"/>
    <w:bookmarkStart w:name="z9729" w:id="656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567"/>
    <w:bookmarkStart w:name="z9730" w:id="656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732" w:id="656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569"/>
    <w:bookmarkStart w:name="z9733" w:id="657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570"/>
    <w:bookmarkStart w:name="z9734" w:id="657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571"/>
    <w:bookmarkStart w:name="z9735" w:id="657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572"/>
    <w:bookmarkStart w:name="z9736" w:id="657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573"/>
    <w:bookmarkStart w:name="z9737" w:id="657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574"/>
    <w:bookmarkStart w:name="z9738" w:id="657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575"/>
    <w:bookmarkStart w:name="z9739" w:id="657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576"/>
    <w:bookmarkStart w:name="z9740" w:id="657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577"/>
    <w:bookmarkStart w:name="z9741" w:id="657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578"/>
    <w:bookmarkStart w:name="z9742" w:id="657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579"/>
    <w:bookmarkStart w:name="z9743" w:id="658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580"/>
    <w:bookmarkStart w:name="z9744" w:id="658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581"/>
    <w:bookmarkStart w:name="z9745" w:id="658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582"/>
    <w:bookmarkStart w:name="z9746" w:id="658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583"/>
    <w:bookmarkStart w:name="z9747" w:id="658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584"/>
    <w:bookmarkStart w:name="z9748" w:id="658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585"/>
    <w:bookmarkStart w:name="z9749" w:id="658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586"/>
    <w:bookmarkStart w:name="z9750" w:id="658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587"/>
    <w:bookmarkStart w:name="z9751" w:id="658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53" w:id="658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589"/>
    <w:bookmarkStart w:name="z9754" w:id="659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258" w:id="6591"/>
    <w:p>
      <w:pPr>
        <w:spacing w:after="0"/>
        <w:ind w:left="0"/>
        <w:jc w:val="both"/>
      </w:pPr>
      <w:r>
        <w:rPr>
          <w:rFonts w:ascii="Times New Roman"/>
          <w:b w:val="false"/>
          <w:i w:val="false"/>
          <w:color w:val="000000"/>
          <w:sz w:val="28"/>
        </w:rPr>
        <w:t>
      15. Права и обязанности:</w:t>
      </w:r>
    </w:p>
    <w:bookmarkEnd w:id="6591"/>
    <w:bookmarkStart w:name="z9756" w:id="659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592"/>
    <w:bookmarkStart w:name="z9757" w:id="659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593"/>
    <w:bookmarkStart w:name="z9758" w:id="659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594"/>
    <w:bookmarkStart w:name="z9759" w:id="659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595"/>
    <w:bookmarkStart w:name="z2259" w:id="6596"/>
    <w:p>
      <w:pPr>
        <w:spacing w:after="0"/>
        <w:ind w:left="0"/>
        <w:jc w:val="left"/>
      </w:pPr>
      <w:r>
        <w:rPr>
          <w:rFonts w:ascii="Times New Roman"/>
          <w:b/>
          <w:i w:val="false"/>
          <w:color w:val="000000"/>
        </w:rPr>
        <w:t xml:space="preserve"> 3. Организация деятельности Отдела</w:t>
      </w:r>
    </w:p>
    <w:bookmarkEnd w:id="6596"/>
    <w:bookmarkStart w:name="z2260" w:id="659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597"/>
    <w:bookmarkStart w:name="z2261" w:id="659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598"/>
    <w:bookmarkStart w:name="z2262" w:id="6599"/>
    <w:p>
      <w:pPr>
        <w:spacing w:after="0"/>
        <w:ind w:left="0"/>
        <w:jc w:val="both"/>
      </w:pPr>
      <w:r>
        <w:rPr>
          <w:rFonts w:ascii="Times New Roman"/>
          <w:b w:val="false"/>
          <w:i w:val="false"/>
          <w:color w:val="000000"/>
          <w:sz w:val="28"/>
        </w:rPr>
        <w:t>
      18. Начальник Отдела:</w:t>
      </w:r>
    </w:p>
    <w:bookmarkEnd w:id="6599"/>
    <w:bookmarkStart w:name="z9760" w:id="6600"/>
    <w:p>
      <w:pPr>
        <w:spacing w:after="0"/>
        <w:ind w:left="0"/>
        <w:jc w:val="both"/>
      </w:pPr>
      <w:r>
        <w:rPr>
          <w:rFonts w:ascii="Times New Roman"/>
          <w:b w:val="false"/>
          <w:i w:val="false"/>
          <w:color w:val="000000"/>
          <w:sz w:val="28"/>
        </w:rPr>
        <w:t>
      1) без доверенности действует от имени Отдела;</w:t>
      </w:r>
    </w:p>
    <w:bookmarkEnd w:id="6600"/>
    <w:bookmarkStart w:name="z9761" w:id="660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601"/>
    <w:bookmarkStart w:name="z9762" w:id="660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602"/>
    <w:bookmarkStart w:name="z9763" w:id="660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603"/>
    <w:bookmarkStart w:name="z9764" w:id="660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604"/>
    <w:bookmarkStart w:name="z9765" w:id="660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605"/>
    <w:bookmarkStart w:name="z9766" w:id="660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606"/>
    <w:bookmarkStart w:name="z9767" w:id="660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607"/>
    <w:bookmarkStart w:name="z9768" w:id="660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608"/>
    <w:bookmarkStart w:name="z9769" w:id="660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609"/>
    <w:bookmarkStart w:name="z9770" w:id="661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610"/>
    <w:bookmarkStart w:name="z9771" w:id="661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611"/>
    <w:bookmarkStart w:name="z9772" w:id="661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612"/>
    <w:bookmarkStart w:name="z9773" w:id="661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613"/>
    <w:bookmarkStart w:name="z9774" w:id="6614"/>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614"/>
    <w:bookmarkStart w:name="z9775" w:id="6615"/>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615"/>
    <w:bookmarkStart w:name="z9776" w:id="6616"/>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616"/>
    <w:bookmarkStart w:name="z9777" w:id="6617"/>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617"/>
    <w:bookmarkStart w:name="z2263" w:id="6618"/>
    <w:p>
      <w:pPr>
        <w:spacing w:after="0"/>
        <w:ind w:left="0"/>
        <w:jc w:val="left"/>
      </w:pPr>
      <w:r>
        <w:rPr>
          <w:rFonts w:ascii="Times New Roman"/>
          <w:b/>
          <w:i w:val="false"/>
          <w:color w:val="000000"/>
        </w:rPr>
        <w:t xml:space="preserve"> 4. Имущество Отдела</w:t>
      </w:r>
    </w:p>
    <w:bookmarkEnd w:id="6618"/>
    <w:bookmarkStart w:name="z2264" w:id="661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619"/>
    <w:bookmarkStart w:name="z9778" w:id="662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620"/>
    <w:bookmarkStart w:name="z2265" w:id="662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621"/>
    <w:bookmarkStart w:name="z2266" w:id="662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622"/>
    <w:bookmarkStart w:name="z2267" w:id="6623"/>
    <w:p>
      <w:pPr>
        <w:spacing w:after="0"/>
        <w:ind w:left="0"/>
        <w:jc w:val="left"/>
      </w:pPr>
      <w:r>
        <w:rPr>
          <w:rFonts w:ascii="Times New Roman"/>
          <w:b/>
          <w:i w:val="false"/>
          <w:color w:val="000000"/>
        </w:rPr>
        <w:t xml:space="preserve"> 5. Реорганизация и упразднение Отдела</w:t>
      </w:r>
    </w:p>
    <w:bookmarkEnd w:id="6623"/>
    <w:bookmarkStart w:name="z2268" w:id="662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270" w:id="662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Темирского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625"/>
    <w:bookmarkStart w:name="z2272" w:id="6626"/>
    <w:p>
      <w:pPr>
        <w:spacing w:after="0"/>
        <w:ind w:left="0"/>
        <w:jc w:val="both"/>
      </w:pPr>
      <w:r>
        <w:rPr>
          <w:rFonts w:ascii="Times New Roman"/>
          <w:b w:val="false"/>
          <w:i w:val="false"/>
          <w:color w:val="000000"/>
          <w:sz w:val="28"/>
        </w:rPr>
        <w:t>
      1. Отдел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626"/>
    <w:bookmarkStart w:name="z2273" w:id="662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627"/>
    <w:bookmarkStart w:name="z2274" w:id="662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628"/>
    <w:bookmarkStart w:name="z2275" w:id="662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629"/>
    <w:bookmarkStart w:name="z2276" w:id="663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630"/>
    <w:bookmarkStart w:name="z2277" w:id="663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631"/>
    <w:bookmarkStart w:name="z2278" w:id="663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632"/>
    <w:bookmarkStart w:name="z2279" w:id="6633"/>
    <w:p>
      <w:pPr>
        <w:spacing w:after="0"/>
        <w:ind w:left="0"/>
        <w:jc w:val="both"/>
      </w:pPr>
      <w:r>
        <w:rPr>
          <w:rFonts w:ascii="Times New Roman"/>
          <w:b w:val="false"/>
          <w:i w:val="false"/>
          <w:color w:val="000000"/>
          <w:sz w:val="28"/>
        </w:rPr>
        <w:t>
      8. Юридический адрес Отдела: Республика Казахстан, индекс 030800, Актюбинская область, Темирский район, поселок Шубаркудук, улица Асау-Барак, 4.</w:t>
      </w:r>
    </w:p>
    <w:bookmarkEnd w:id="6633"/>
    <w:bookmarkStart w:name="z2280" w:id="663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634"/>
    <w:bookmarkStart w:name="z2281" w:id="663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635"/>
    <w:bookmarkStart w:name="z2282" w:id="663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636"/>
    <w:bookmarkStart w:name="z2283" w:id="663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637"/>
    <w:bookmarkStart w:name="z9779" w:id="663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638"/>
    <w:bookmarkStart w:name="z2284" w:id="6639"/>
    <w:p>
      <w:pPr>
        <w:spacing w:after="0"/>
        <w:ind w:left="0"/>
        <w:jc w:val="left"/>
      </w:pPr>
      <w:r>
        <w:rPr>
          <w:rFonts w:ascii="Times New Roman"/>
          <w:b/>
          <w:i w:val="false"/>
          <w:color w:val="000000"/>
        </w:rPr>
        <w:t xml:space="preserve"> 2. Основные задачи, функции, права и обязанности Отдела</w:t>
      </w:r>
    </w:p>
    <w:bookmarkEnd w:id="6639"/>
    <w:bookmarkStart w:name="z2285" w:id="6640"/>
    <w:p>
      <w:pPr>
        <w:spacing w:after="0"/>
        <w:ind w:left="0"/>
        <w:jc w:val="both"/>
      </w:pPr>
      <w:r>
        <w:rPr>
          <w:rFonts w:ascii="Times New Roman"/>
          <w:b w:val="false"/>
          <w:i w:val="false"/>
          <w:color w:val="000000"/>
          <w:sz w:val="28"/>
        </w:rPr>
        <w:t>
      13. Задачи Отдела:</w:t>
      </w:r>
    </w:p>
    <w:bookmarkEnd w:id="6640"/>
    <w:bookmarkStart w:name="z9780" w:id="664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641"/>
    <w:bookmarkStart w:name="z9781" w:id="664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642"/>
    <w:bookmarkStart w:name="z9782" w:id="664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643"/>
    <w:bookmarkStart w:name="z9783" w:id="6644"/>
    <w:p>
      <w:pPr>
        <w:spacing w:after="0"/>
        <w:ind w:left="0"/>
        <w:jc w:val="both"/>
      </w:pPr>
      <w:r>
        <w:rPr>
          <w:rFonts w:ascii="Times New Roman"/>
          <w:b w:val="false"/>
          <w:i w:val="false"/>
          <w:color w:val="000000"/>
          <w:sz w:val="28"/>
        </w:rPr>
        <w:t>
      4) организация предупреждения и тушения пожаров.</w:t>
      </w:r>
    </w:p>
    <w:bookmarkEnd w:id="6644"/>
    <w:bookmarkStart w:name="z2286" w:id="6645"/>
    <w:p>
      <w:pPr>
        <w:spacing w:after="0"/>
        <w:ind w:left="0"/>
        <w:jc w:val="both"/>
      </w:pPr>
      <w:r>
        <w:rPr>
          <w:rFonts w:ascii="Times New Roman"/>
          <w:b w:val="false"/>
          <w:i w:val="false"/>
          <w:color w:val="000000"/>
          <w:sz w:val="28"/>
        </w:rPr>
        <w:t>
      14. Функции Отдела:</w:t>
      </w:r>
    </w:p>
    <w:bookmarkEnd w:id="6645"/>
    <w:bookmarkStart w:name="z9784" w:id="664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646"/>
    <w:bookmarkStart w:name="z9785" w:id="6647"/>
    <w:p>
      <w:pPr>
        <w:spacing w:after="0"/>
        <w:ind w:left="0"/>
        <w:jc w:val="both"/>
      </w:pPr>
      <w:r>
        <w:rPr>
          <w:rFonts w:ascii="Times New Roman"/>
          <w:b w:val="false"/>
          <w:i w:val="false"/>
          <w:color w:val="000000"/>
          <w:sz w:val="28"/>
        </w:rPr>
        <w:t>
      2) обеспечение деятельности сил гражданской защиты;</w:t>
      </w:r>
    </w:p>
    <w:bookmarkEnd w:id="6647"/>
    <w:bookmarkStart w:name="z9786" w:id="664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648"/>
    <w:bookmarkStart w:name="z9787" w:id="664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649"/>
    <w:bookmarkStart w:name="z9788" w:id="665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650"/>
    <w:bookmarkStart w:name="z9789" w:id="665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651"/>
    <w:bookmarkStart w:name="z9790" w:id="665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652"/>
    <w:bookmarkStart w:name="z9791" w:id="665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653"/>
    <w:bookmarkStart w:name="z9792" w:id="665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654"/>
    <w:bookmarkStart w:name="z9793" w:id="665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655"/>
    <w:bookmarkStart w:name="z9794" w:id="665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656"/>
    <w:bookmarkStart w:name="z9795" w:id="665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797" w:id="665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658"/>
    <w:bookmarkStart w:name="z9798" w:id="665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659"/>
    <w:bookmarkStart w:name="z9799" w:id="666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660"/>
    <w:bookmarkStart w:name="z9800" w:id="666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661"/>
    <w:bookmarkStart w:name="z9801" w:id="666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662"/>
    <w:bookmarkStart w:name="z9802" w:id="666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663"/>
    <w:bookmarkStart w:name="z9803" w:id="666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664"/>
    <w:bookmarkStart w:name="z9804" w:id="666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665"/>
    <w:bookmarkStart w:name="z9805" w:id="666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666"/>
    <w:bookmarkStart w:name="z9806" w:id="666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667"/>
    <w:bookmarkStart w:name="z9807" w:id="666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668"/>
    <w:bookmarkStart w:name="z9808" w:id="666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669"/>
    <w:bookmarkStart w:name="z9809" w:id="667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670"/>
    <w:bookmarkStart w:name="z9810" w:id="667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671"/>
    <w:bookmarkStart w:name="z9811" w:id="667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672"/>
    <w:bookmarkStart w:name="z9812" w:id="667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673"/>
    <w:bookmarkStart w:name="z9813" w:id="667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674"/>
    <w:bookmarkStart w:name="z9814" w:id="667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675"/>
    <w:bookmarkStart w:name="z9815" w:id="667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676"/>
    <w:bookmarkStart w:name="z9816" w:id="667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818" w:id="667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678"/>
    <w:bookmarkStart w:name="z9819" w:id="667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287" w:id="6680"/>
    <w:p>
      <w:pPr>
        <w:spacing w:after="0"/>
        <w:ind w:left="0"/>
        <w:jc w:val="both"/>
      </w:pPr>
      <w:r>
        <w:rPr>
          <w:rFonts w:ascii="Times New Roman"/>
          <w:b w:val="false"/>
          <w:i w:val="false"/>
          <w:color w:val="000000"/>
          <w:sz w:val="28"/>
        </w:rPr>
        <w:t>
      15. Права и обязанности:</w:t>
      </w:r>
    </w:p>
    <w:bookmarkEnd w:id="6680"/>
    <w:bookmarkStart w:name="z9821" w:id="668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681"/>
    <w:bookmarkStart w:name="z9822" w:id="668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682"/>
    <w:bookmarkStart w:name="z9823" w:id="668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683"/>
    <w:bookmarkStart w:name="z9824" w:id="668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684"/>
    <w:bookmarkStart w:name="z2288" w:id="6685"/>
    <w:p>
      <w:pPr>
        <w:spacing w:after="0"/>
        <w:ind w:left="0"/>
        <w:jc w:val="left"/>
      </w:pPr>
      <w:r>
        <w:rPr>
          <w:rFonts w:ascii="Times New Roman"/>
          <w:b/>
          <w:i w:val="false"/>
          <w:color w:val="000000"/>
        </w:rPr>
        <w:t xml:space="preserve"> 3. Организация деятельности Отдела</w:t>
      </w:r>
    </w:p>
    <w:bookmarkEnd w:id="6685"/>
    <w:bookmarkStart w:name="z2289" w:id="668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686"/>
    <w:bookmarkStart w:name="z2290" w:id="668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687"/>
    <w:bookmarkStart w:name="z2291" w:id="6688"/>
    <w:p>
      <w:pPr>
        <w:spacing w:after="0"/>
        <w:ind w:left="0"/>
        <w:jc w:val="both"/>
      </w:pPr>
      <w:r>
        <w:rPr>
          <w:rFonts w:ascii="Times New Roman"/>
          <w:b w:val="false"/>
          <w:i w:val="false"/>
          <w:color w:val="000000"/>
          <w:sz w:val="28"/>
        </w:rPr>
        <w:t>
      18. Начальник Отдела:</w:t>
      </w:r>
    </w:p>
    <w:bookmarkEnd w:id="6688"/>
    <w:bookmarkStart w:name="z9825" w:id="6689"/>
    <w:p>
      <w:pPr>
        <w:spacing w:after="0"/>
        <w:ind w:left="0"/>
        <w:jc w:val="both"/>
      </w:pPr>
      <w:r>
        <w:rPr>
          <w:rFonts w:ascii="Times New Roman"/>
          <w:b w:val="false"/>
          <w:i w:val="false"/>
          <w:color w:val="000000"/>
          <w:sz w:val="28"/>
        </w:rPr>
        <w:t>
      1) без доверенности действует от имени Отдела;</w:t>
      </w:r>
    </w:p>
    <w:bookmarkEnd w:id="6689"/>
    <w:bookmarkStart w:name="z9826" w:id="669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690"/>
    <w:bookmarkStart w:name="z9827" w:id="669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691"/>
    <w:bookmarkStart w:name="z9828" w:id="669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692"/>
    <w:bookmarkStart w:name="z9829" w:id="669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693"/>
    <w:bookmarkStart w:name="z9830" w:id="669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694"/>
    <w:bookmarkStart w:name="z9831" w:id="669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695"/>
    <w:bookmarkStart w:name="z9832" w:id="669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696"/>
    <w:bookmarkStart w:name="z9833" w:id="669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697"/>
    <w:bookmarkStart w:name="z9834" w:id="669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698"/>
    <w:bookmarkStart w:name="z9835" w:id="669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699"/>
    <w:bookmarkStart w:name="z9836" w:id="670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700"/>
    <w:bookmarkStart w:name="z9837" w:id="670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701"/>
    <w:bookmarkStart w:name="z9838" w:id="670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702"/>
    <w:bookmarkStart w:name="z9839" w:id="6703"/>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703"/>
    <w:bookmarkStart w:name="z9840" w:id="6704"/>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704"/>
    <w:bookmarkStart w:name="z9841" w:id="6705"/>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705"/>
    <w:bookmarkStart w:name="z9842" w:id="6706"/>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706"/>
    <w:bookmarkStart w:name="z2292" w:id="6707"/>
    <w:p>
      <w:pPr>
        <w:spacing w:after="0"/>
        <w:ind w:left="0"/>
        <w:jc w:val="left"/>
      </w:pPr>
      <w:r>
        <w:rPr>
          <w:rFonts w:ascii="Times New Roman"/>
          <w:b/>
          <w:i w:val="false"/>
          <w:color w:val="000000"/>
        </w:rPr>
        <w:t xml:space="preserve"> 4. Имущество Отдела</w:t>
      </w:r>
    </w:p>
    <w:bookmarkEnd w:id="6707"/>
    <w:bookmarkStart w:name="z2293" w:id="670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708"/>
    <w:bookmarkStart w:name="z9843" w:id="670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709"/>
    <w:bookmarkStart w:name="z2294" w:id="671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710"/>
    <w:bookmarkStart w:name="z2295" w:id="671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711"/>
    <w:bookmarkStart w:name="z2296" w:id="6712"/>
    <w:p>
      <w:pPr>
        <w:spacing w:after="0"/>
        <w:ind w:left="0"/>
        <w:jc w:val="left"/>
      </w:pPr>
      <w:r>
        <w:rPr>
          <w:rFonts w:ascii="Times New Roman"/>
          <w:b/>
          <w:i w:val="false"/>
          <w:color w:val="000000"/>
        </w:rPr>
        <w:t xml:space="preserve"> 5. Реорганизация и упразднение Отдела</w:t>
      </w:r>
    </w:p>
    <w:bookmarkEnd w:id="6712"/>
    <w:bookmarkStart w:name="z2297" w:id="671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299" w:id="671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Уилского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714"/>
    <w:bookmarkStart w:name="z2301" w:id="6715"/>
    <w:p>
      <w:pPr>
        <w:spacing w:after="0"/>
        <w:ind w:left="0"/>
        <w:jc w:val="both"/>
      </w:pPr>
      <w:r>
        <w:rPr>
          <w:rFonts w:ascii="Times New Roman"/>
          <w:b w:val="false"/>
          <w:i w:val="false"/>
          <w:color w:val="000000"/>
          <w:sz w:val="28"/>
        </w:rPr>
        <w:t>
      1. Отдел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715"/>
    <w:bookmarkStart w:name="z2302" w:id="671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716"/>
    <w:bookmarkStart w:name="z2303" w:id="671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717"/>
    <w:bookmarkStart w:name="z2304" w:id="671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718"/>
    <w:bookmarkStart w:name="z2305" w:id="671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719"/>
    <w:bookmarkStart w:name="z2306" w:id="672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720"/>
    <w:bookmarkStart w:name="z2307" w:id="6721"/>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721"/>
    <w:bookmarkStart w:name="z2308" w:id="6722"/>
    <w:p>
      <w:pPr>
        <w:spacing w:after="0"/>
        <w:ind w:left="0"/>
        <w:jc w:val="both"/>
      </w:pPr>
      <w:r>
        <w:rPr>
          <w:rFonts w:ascii="Times New Roman"/>
          <w:b w:val="false"/>
          <w:i w:val="false"/>
          <w:color w:val="000000"/>
          <w:sz w:val="28"/>
        </w:rPr>
        <w:t>
      8. Юридический адрес Отдела: Республика Казахстан, индекс 030900, Актюбинская область, Уилский район, село Уил, улица Жолмырзаева, 9.</w:t>
      </w:r>
    </w:p>
    <w:bookmarkEnd w:id="6722"/>
    <w:bookmarkStart w:name="z2309" w:id="672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723"/>
    <w:bookmarkStart w:name="z2310" w:id="672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724"/>
    <w:bookmarkStart w:name="z2311" w:id="672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725"/>
    <w:bookmarkStart w:name="z2312" w:id="672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726"/>
    <w:bookmarkStart w:name="z9844" w:id="672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727"/>
    <w:bookmarkStart w:name="z2313" w:id="6728"/>
    <w:p>
      <w:pPr>
        <w:spacing w:after="0"/>
        <w:ind w:left="0"/>
        <w:jc w:val="left"/>
      </w:pPr>
      <w:r>
        <w:rPr>
          <w:rFonts w:ascii="Times New Roman"/>
          <w:b/>
          <w:i w:val="false"/>
          <w:color w:val="000000"/>
        </w:rPr>
        <w:t xml:space="preserve"> 2. Основные задачи, функции, права и обязанности Отдела</w:t>
      </w:r>
    </w:p>
    <w:bookmarkEnd w:id="6728"/>
    <w:bookmarkStart w:name="z2314" w:id="6729"/>
    <w:p>
      <w:pPr>
        <w:spacing w:after="0"/>
        <w:ind w:left="0"/>
        <w:jc w:val="both"/>
      </w:pPr>
      <w:r>
        <w:rPr>
          <w:rFonts w:ascii="Times New Roman"/>
          <w:b w:val="false"/>
          <w:i w:val="false"/>
          <w:color w:val="000000"/>
          <w:sz w:val="28"/>
        </w:rPr>
        <w:t>
      13. Задачи Отдела:</w:t>
      </w:r>
    </w:p>
    <w:bookmarkEnd w:id="6729"/>
    <w:bookmarkStart w:name="z9845" w:id="673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730"/>
    <w:bookmarkStart w:name="z9846" w:id="673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731"/>
    <w:bookmarkStart w:name="z9847" w:id="673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732"/>
    <w:bookmarkStart w:name="z9848" w:id="6733"/>
    <w:p>
      <w:pPr>
        <w:spacing w:after="0"/>
        <w:ind w:left="0"/>
        <w:jc w:val="both"/>
      </w:pPr>
      <w:r>
        <w:rPr>
          <w:rFonts w:ascii="Times New Roman"/>
          <w:b w:val="false"/>
          <w:i w:val="false"/>
          <w:color w:val="000000"/>
          <w:sz w:val="28"/>
        </w:rPr>
        <w:t>
      4) организация предупреждения и тушения пожаров.</w:t>
      </w:r>
    </w:p>
    <w:bookmarkEnd w:id="6733"/>
    <w:bookmarkStart w:name="z2315" w:id="6734"/>
    <w:p>
      <w:pPr>
        <w:spacing w:after="0"/>
        <w:ind w:left="0"/>
        <w:jc w:val="both"/>
      </w:pPr>
      <w:r>
        <w:rPr>
          <w:rFonts w:ascii="Times New Roman"/>
          <w:b w:val="false"/>
          <w:i w:val="false"/>
          <w:color w:val="000000"/>
          <w:sz w:val="28"/>
        </w:rPr>
        <w:t>
      14. Функции Отдела:</w:t>
      </w:r>
    </w:p>
    <w:bookmarkEnd w:id="6734"/>
    <w:bookmarkStart w:name="z9849" w:id="673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735"/>
    <w:bookmarkStart w:name="z9850" w:id="6736"/>
    <w:p>
      <w:pPr>
        <w:spacing w:after="0"/>
        <w:ind w:left="0"/>
        <w:jc w:val="both"/>
      </w:pPr>
      <w:r>
        <w:rPr>
          <w:rFonts w:ascii="Times New Roman"/>
          <w:b w:val="false"/>
          <w:i w:val="false"/>
          <w:color w:val="000000"/>
          <w:sz w:val="28"/>
        </w:rPr>
        <w:t>
      2) обеспечение деятельности сил гражданской защиты;</w:t>
      </w:r>
    </w:p>
    <w:bookmarkEnd w:id="6736"/>
    <w:bookmarkStart w:name="z9851" w:id="673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737"/>
    <w:bookmarkStart w:name="z9852" w:id="673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738"/>
    <w:bookmarkStart w:name="z9853" w:id="673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739"/>
    <w:bookmarkStart w:name="z9854" w:id="674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740"/>
    <w:bookmarkStart w:name="z9855" w:id="674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741"/>
    <w:bookmarkStart w:name="z9856" w:id="674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742"/>
    <w:bookmarkStart w:name="z9857" w:id="674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743"/>
    <w:bookmarkStart w:name="z9858" w:id="674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744"/>
    <w:bookmarkStart w:name="z9859" w:id="674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745"/>
    <w:bookmarkStart w:name="z9860" w:id="674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862" w:id="674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747"/>
    <w:bookmarkStart w:name="z9863" w:id="674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748"/>
    <w:bookmarkStart w:name="z9864" w:id="674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749"/>
    <w:bookmarkStart w:name="z9865" w:id="675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750"/>
    <w:bookmarkStart w:name="z9866" w:id="675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751"/>
    <w:bookmarkStart w:name="z9867" w:id="675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752"/>
    <w:bookmarkStart w:name="z9868" w:id="675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753"/>
    <w:bookmarkStart w:name="z9869" w:id="675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754"/>
    <w:bookmarkStart w:name="z9870" w:id="675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755"/>
    <w:bookmarkStart w:name="z9871" w:id="675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756"/>
    <w:bookmarkStart w:name="z9872" w:id="675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757"/>
    <w:bookmarkStart w:name="z9873" w:id="675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758"/>
    <w:bookmarkStart w:name="z9874" w:id="675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759"/>
    <w:bookmarkStart w:name="z9875" w:id="676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760"/>
    <w:bookmarkStart w:name="z9876" w:id="676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761"/>
    <w:bookmarkStart w:name="z9877" w:id="676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762"/>
    <w:bookmarkStart w:name="z9878" w:id="676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763"/>
    <w:bookmarkStart w:name="z9879" w:id="676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764"/>
    <w:bookmarkStart w:name="z9880" w:id="676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765"/>
    <w:bookmarkStart w:name="z9881" w:id="676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883" w:id="676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767"/>
    <w:bookmarkStart w:name="z9884" w:id="676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316" w:id="6769"/>
    <w:p>
      <w:pPr>
        <w:spacing w:after="0"/>
        <w:ind w:left="0"/>
        <w:jc w:val="both"/>
      </w:pPr>
      <w:r>
        <w:rPr>
          <w:rFonts w:ascii="Times New Roman"/>
          <w:b w:val="false"/>
          <w:i w:val="false"/>
          <w:color w:val="000000"/>
          <w:sz w:val="28"/>
        </w:rPr>
        <w:t>
      15. Права и обязанности:</w:t>
      </w:r>
    </w:p>
    <w:bookmarkEnd w:id="6769"/>
    <w:bookmarkStart w:name="z9886" w:id="677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770"/>
    <w:bookmarkStart w:name="z9887" w:id="677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771"/>
    <w:bookmarkStart w:name="z9888" w:id="677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772"/>
    <w:bookmarkStart w:name="z9889" w:id="677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773"/>
    <w:bookmarkStart w:name="z2317" w:id="6774"/>
    <w:p>
      <w:pPr>
        <w:spacing w:after="0"/>
        <w:ind w:left="0"/>
        <w:jc w:val="left"/>
      </w:pPr>
      <w:r>
        <w:rPr>
          <w:rFonts w:ascii="Times New Roman"/>
          <w:b/>
          <w:i w:val="false"/>
          <w:color w:val="000000"/>
        </w:rPr>
        <w:t xml:space="preserve"> 3. Организация деятельности Отдела</w:t>
      </w:r>
    </w:p>
    <w:bookmarkEnd w:id="6774"/>
    <w:bookmarkStart w:name="z2318" w:id="677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775"/>
    <w:bookmarkStart w:name="z2319" w:id="677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776"/>
    <w:bookmarkStart w:name="z2320" w:id="6777"/>
    <w:p>
      <w:pPr>
        <w:spacing w:after="0"/>
        <w:ind w:left="0"/>
        <w:jc w:val="both"/>
      </w:pPr>
      <w:r>
        <w:rPr>
          <w:rFonts w:ascii="Times New Roman"/>
          <w:b w:val="false"/>
          <w:i w:val="false"/>
          <w:color w:val="000000"/>
          <w:sz w:val="28"/>
        </w:rPr>
        <w:t>
      18. Начальник Отдела:</w:t>
      </w:r>
    </w:p>
    <w:bookmarkEnd w:id="6777"/>
    <w:bookmarkStart w:name="z9890" w:id="6778"/>
    <w:p>
      <w:pPr>
        <w:spacing w:after="0"/>
        <w:ind w:left="0"/>
        <w:jc w:val="both"/>
      </w:pPr>
      <w:r>
        <w:rPr>
          <w:rFonts w:ascii="Times New Roman"/>
          <w:b w:val="false"/>
          <w:i w:val="false"/>
          <w:color w:val="000000"/>
          <w:sz w:val="28"/>
        </w:rPr>
        <w:t>
      1) без доверенности действует от имени Отдела;</w:t>
      </w:r>
    </w:p>
    <w:bookmarkEnd w:id="6778"/>
    <w:bookmarkStart w:name="z9891" w:id="677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779"/>
    <w:bookmarkStart w:name="z9892" w:id="678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780"/>
    <w:bookmarkStart w:name="z9893" w:id="678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781"/>
    <w:bookmarkStart w:name="z9894" w:id="678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782"/>
    <w:bookmarkStart w:name="z9895" w:id="678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783"/>
    <w:bookmarkStart w:name="z9896" w:id="678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784"/>
    <w:bookmarkStart w:name="z9897" w:id="678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785"/>
    <w:bookmarkStart w:name="z9898" w:id="678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786"/>
    <w:bookmarkStart w:name="z9899" w:id="678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787"/>
    <w:bookmarkStart w:name="z9900" w:id="678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788"/>
    <w:bookmarkStart w:name="z9901" w:id="678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789"/>
    <w:bookmarkStart w:name="z9902" w:id="679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790"/>
    <w:bookmarkStart w:name="z9903" w:id="679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791"/>
    <w:bookmarkStart w:name="z9904" w:id="6792"/>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792"/>
    <w:bookmarkStart w:name="z9905" w:id="6793"/>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793"/>
    <w:bookmarkStart w:name="z9906" w:id="6794"/>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794"/>
    <w:bookmarkStart w:name="z9907" w:id="6795"/>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795"/>
    <w:bookmarkStart w:name="z2321" w:id="6796"/>
    <w:p>
      <w:pPr>
        <w:spacing w:after="0"/>
        <w:ind w:left="0"/>
        <w:jc w:val="left"/>
      </w:pPr>
      <w:r>
        <w:rPr>
          <w:rFonts w:ascii="Times New Roman"/>
          <w:b/>
          <w:i w:val="false"/>
          <w:color w:val="000000"/>
        </w:rPr>
        <w:t xml:space="preserve"> 4. Имущество Отдела</w:t>
      </w:r>
    </w:p>
    <w:bookmarkEnd w:id="6796"/>
    <w:bookmarkStart w:name="z2322" w:id="679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797"/>
    <w:bookmarkStart w:name="z9908" w:id="679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798"/>
    <w:bookmarkStart w:name="z2323" w:id="679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799"/>
    <w:bookmarkStart w:name="z2324" w:id="680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800"/>
    <w:bookmarkStart w:name="z2325" w:id="6801"/>
    <w:p>
      <w:pPr>
        <w:spacing w:after="0"/>
        <w:ind w:left="0"/>
        <w:jc w:val="left"/>
      </w:pPr>
      <w:r>
        <w:rPr>
          <w:rFonts w:ascii="Times New Roman"/>
          <w:b/>
          <w:i w:val="false"/>
          <w:color w:val="000000"/>
        </w:rPr>
        <w:t xml:space="preserve"> 5. Реорганизация и упразднение Отдела</w:t>
      </w:r>
    </w:p>
    <w:bookmarkEnd w:id="6801"/>
    <w:bookmarkStart w:name="z2326" w:id="680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328" w:id="680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Хобдинского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803"/>
    <w:bookmarkStart w:name="z2330" w:id="6804"/>
    <w:p>
      <w:pPr>
        <w:spacing w:after="0"/>
        <w:ind w:left="0"/>
        <w:jc w:val="both"/>
      </w:pPr>
      <w:r>
        <w:rPr>
          <w:rFonts w:ascii="Times New Roman"/>
          <w:b w:val="false"/>
          <w:i w:val="false"/>
          <w:color w:val="000000"/>
          <w:sz w:val="28"/>
        </w:rPr>
        <w:t>
      1. Отдел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804"/>
    <w:bookmarkStart w:name="z2331" w:id="680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805"/>
    <w:bookmarkStart w:name="z2332" w:id="680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806"/>
    <w:bookmarkStart w:name="z2333" w:id="680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807"/>
    <w:bookmarkStart w:name="z2334" w:id="680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808"/>
    <w:bookmarkStart w:name="z2335" w:id="680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809"/>
    <w:bookmarkStart w:name="z2336" w:id="681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810"/>
    <w:bookmarkStart w:name="z2337" w:id="6811"/>
    <w:p>
      <w:pPr>
        <w:spacing w:after="0"/>
        <w:ind w:left="0"/>
        <w:jc w:val="both"/>
      </w:pPr>
      <w:r>
        <w:rPr>
          <w:rFonts w:ascii="Times New Roman"/>
          <w:b w:val="false"/>
          <w:i w:val="false"/>
          <w:color w:val="000000"/>
          <w:sz w:val="28"/>
        </w:rPr>
        <w:t>
      8. Юридический адрес Отдела: Республика Казахстан, индекс 031000, Актюбинская область, Кобдинский район, поселок Кобда, улица Копжасаровых, 24.</w:t>
      </w:r>
    </w:p>
    <w:bookmarkEnd w:id="6811"/>
    <w:bookmarkStart w:name="z2338" w:id="681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812"/>
    <w:bookmarkStart w:name="z2339" w:id="681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813"/>
    <w:bookmarkStart w:name="z2340" w:id="681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814"/>
    <w:bookmarkStart w:name="z2341" w:id="681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815"/>
    <w:bookmarkStart w:name="z9909" w:id="681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816"/>
    <w:bookmarkStart w:name="z2342" w:id="6817"/>
    <w:p>
      <w:pPr>
        <w:spacing w:after="0"/>
        <w:ind w:left="0"/>
        <w:jc w:val="left"/>
      </w:pPr>
      <w:r>
        <w:rPr>
          <w:rFonts w:ascii="Times New Roman"/>
          <w:b/>
          <w:i w:val="false"/>
          <w:color w:val="000000"/>
        </w:rPr>
        <w:t xml:space="preserve"> 2. Основные задачи, функции, права и обязанности Отдела</w:t>
      </w:r>
    </w:p>
    <w:bookmarkEnd w:id="6817"/>
    <w:bookmarkStart w:name="z2343" w:id="6818"/>
    <w:p>
      <w:pPr>
        <w:spacing w:after="0"/>
        <w:ind w:left="0"/>
        <w:jc w:val="both"/>
      </w:pPr>
      <w:r>
        <w:rPr>
          <w:rFonts w:ascii="Times New Roman"/>
          <w:b w:val="false"/>
          <w:i w:val="false"/>
          <w:color w:val="000000"/>
          <w:sz w:val="28"/>
        </w:rPr>
        <w:t>
      13. Задачи Отдела:</w:t>
      </w:r>
    </w:p>
    <w:bookmarkEnd w:id="6818"/>
    <w:bookmarkStart w:name="z9910" w:id="681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819"/>
    <w:bookmarkStart w:name="z9911" w:id="682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820"/>
    <w:bookmarkStart w:name="z9912" w:id="682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821"/>
    <w:bookmarkStart w:name="z9913" w:id="6822"/>
    <w:p>
      <w:pPr>
        <w:spacing w:after="0"/>
        <w:ind w:left="0"/>
        <w:jc w:val="both"/>
      </w:pPr>
      <w:r>
        <w:rPr>
          <w:rFonts w:ascii="Times New Roman"/>
          <w:b w:val="false"/>
          <w:i w:val="false"/>
          <w:color w:val="000000"/>
          <w:sz w:val="28"/>
        </w:rPr>
        <w:t>
      4) организация предупреждения и тушения пожаров.</w:t>
      </w:r>
    </w:p>
    <w:bookmarkEnd w:id="6822"/>
    <w:bookmarkStart w:name="z2344" w:id="6823"/>
    <w:p>
      <w:pPr>
        <w:spacing w:after="0"/>
        <w:ind w:left="0"/>
        <w:jc w:val="both"/>
      </w:pPr>
      <w:r>
        <w:rPr>
          <w:rFonts w:ascii="Times New Roman"/>
          <w:b w:val="false"/>
          <w:i w:val="false"/>
          <w:color w:val="000000"/>
          <w:sz w:val="28"/>
        </w:rPr>
        <w:t>
      14. Функции Отдела:</w:t>
      </w:r>
    </w:p>
    <w:bookmarkEnd w:id="6823"/>
    <w:bookmarkStart w:name="z9914" w:id="682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824"/>
    <w:bookmarkStart w:name="z9915" w:id="6825"/>
    <w:p>
      <w:pPr>
        <w:spacing w:after="0"/>
        <w:ind w:left="0"/>
        <w:jc w:val="both"/>
      </w:pPr>
      <w:r>
        <w:rPr>
          <w:rFonts w:ascii="Times New Roman"/>
          <w:b w:val="false"/>
          <w:i w:val="false"/>
          <w:color w:val="000000"/>
          <w:sz w:val="28"/>
        </w:rPr>
        <w:t>
      2) обеспечение деятельности сил гражданской защиты;</w:t>
      </w:r>
    </w:p>
    <w:bookmarkEnd w:id="6825"/>
    <w:bookmarkStart w:name="z9916" w:id="682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826"/>
    <w:bookmarkStart w:name="z9917" w:id="682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827"/>
    <w:bookmarkStart w:name="z9918" w:id="682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828"/>
    <w:bookmarkStart w:name="z9919" w:id="682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829"/>
    <w:bookmarkStart w:name="z9920" w:id="683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830"/>
    <w:bookmarkStart w:name="z9921" w:id="683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831"/>
    <w:bookmarkStart w:name="z9922" w:id="683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832"/>
    <w:bookmarkStart w:name="z9923" w:id="683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833"/>
    <w:bookmarkStart w:name="z9924" w:id="683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834"/>
    <w:bookmarkStart w:name="z9925" w:id="683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927" w:id="683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836"/>
    <w:bookmarkStart w:name="z9928" w:id="683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837"/>
    <w:bookmarkStart w:name="z9929" w:id="683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838"/>
    <w:bookmarkStart w:name="z9930" w:id="683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839"/>
    <w:bookmarkStart w:name="z9931" w:id="684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840"/>
    <w:bookmarkStart w:name="z9932" w:id="684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841"/>
    <w:bookmarkStart w:name="z9933" w:id="684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842"/>
    <w:bookmarkStart w:name="z9934" w:id="684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843"/>
    <w:bookmarkStart w:name="z9935" w:id="684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844"/>
    <w:bookmarkStart w:name="z9936" w:id="684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845"/>
    <w:bookmarkStart w:name="z9937" w:id="684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846"/>
    <w:bookmarkStart w:name="z9938" w:id="684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847"/>
    <w:bookmarkStart w:name="z9939" w:id="684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848"/>
    <w:bookmarkStart w:name="z9940" w:id="684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849"/>
    <w:bookmarkStart w:name="z9941" w:id="685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850"/>
    <w:bookmarkStart w:name="z9942" w:id="685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851"/>
    <w:bookmarkStart w:name="z9943" w:id="685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852"/>
    <w:bookmarkStart w:name="z9944" w:id="685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853"/>
    <w:bookmarkStart w:name="z9945" w:id="685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854"/>
    <w:bookmarkStart w:name="z9946" w:id="685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48" w:id="685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856"/>
    <w:bookmarkStart w:name="z9949" w:id="685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345" w:id="6858"/>
    <w:p>
      <w:pPr>
        <w:spacing w:after="0"/>
        <w:ind w:left="0"/>
        <w:jc w:val="both"/>
      </w:pPr>
      <w:r>
        <w:rPr>
          <w:rFonts w:ascii="Times New Roman"/>
          <w:b w:val="false"/>
          <w:i w:val="false"/>
          <w:color w:val="000000"/>
          <w:sz w:val="28"/>
        </w:rPr>
        <w:t>
      15. Права и обязанности:</w:t>
      </w:r>
    </w:p>
    <w:bookmarkEnd w:id="6858"/>
    <w:bookmarkStart w:name="z9951" w:id="685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859"/>
    <w:bookmarkStart w:name="z9952" w:id="686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860"/>
    <w:bookmarkStart w:name="z9953" w:id="686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861"/>
    <w:bookmarkStart w:name="z9954" w:id="686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862"/>
    <w:bookmarkStart w:name="z2346" w:id="6863"/>
    <w:p>
      <w:pPr>
        <w:spacing w:after="0"/>
        <w:ind w:left="0"/>
        <w:jc w:val="left"/>
      </w:pPr>
      <w:r>
        <w:rPr>
          <w:rFonts w:ascii="Times New Roman"/>
          <w:b/>
          <w:i w:val="false"/>
          <w:color w:val="000000"/>
        </w:rPr>
        <w:t xml:space="preserve"> 3. Организация деятельности Отдела</w:t>
      </w:r>
    </w:p>
    <w:bookmarkEnd w:id="6863"/>
    <w:bookmarkStart w:name="z2347" w:id="686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864"/>
    <w:bookmarkStart w:name="z2348" w:id="686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865"/>
    <w:bookmarkStart w:name="z2349" w:id="6866"/>
    <w:p>
      <w:pPr>
        <w:spacing w:after="0"/>
        <w:ind w:left="0"/>
        <w:jc w:val="both"/>
      </w:pPr>
      <w:r>
        <w:rPr>
          <w:rFonts w:ascii="Times New Roman"/>
          <w:b w:val="false"/>
          <w:i w:val="false"/>
          <w:color w:val="000000"/>
          <w:sz w:val="28"/>
        </w:rPr>
        <w:t>
      18. Начальник Отдела:</w:t>
      </w:r>
    </w:p>
    <w:bookmarkEnd w:id="6866"/>
    <w:bookmarkStart w:name="z9955" w:id="6867"/>
    <w:p>
      <w:pPr>
        <w:spacing w:after="0"/>
        <w:ind w:left="0"/>
        <w:jc w:val="both"/>
      </w:pPr>
      <w:r>
        <w:rPr>
          <w:rFonts w:ascii="Times New Roman"/>
          <w:b w:val="false"/>
          <w:i w:val="false"/>
          <w:color w:val="000000"/>
          <w:sz w:val="28"/>
        </w:rPr>
        <w:t>
      1) без доверенности действует от имени Отдела;</w:t>
      </w:r>
    </w:p>
    <w:bookmarkEnd w:id="6867"/>
    <w:bookmarkStart w:name="z9956" w:id="686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868"/>
    <w:bookmarkStart w:name="z9957" w:id="686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869"/>
    <w:bookmarkStart w:name="z9958" w:id="687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870"/>
    <w:bookmarkStart w:name="z9959" w:id="687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871"/>
    <w:bookmarkStart w:name="z9960" w:id="687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872"/>
    <w:bookmarkStart w:name="z9961" w:id="687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873"/>
    <w:bookmarkStart w:name="z9962" w:id="687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874"/>
    <w:bookmarkStart w:name="z9963" w:id="687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875"/>
    <w:bookmarkStart w:name="z9964" w:id="687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876"/>
    <w:bookmarkStart w:name="z9965" w:id="687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877"/>
    <w:bookmarkStart w:name="z9966" w:id="687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878"/>
    <w:bookmarkStart w:name="z9967" w:id="687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879"/>
    <w:bookmarkStart w:name="z9968" w:id="688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880"/>
    <w:bookmarkStart w:name="z9969" w:id="6881"/>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881"/>
    <w:bookmarkStart w:name="z9970" w:id="6882"/>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882"/>
    <w:bookmarkStart w:name="z9971" w:id="6883"/>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883"/>
    <w:bookmarkStart w:name="z9972" w:id="6884"/>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884"/>
    <w:bookmarkStart w:name="z2350" w:id="6885"/>
    <w:p>
      <w:pPr>
        <w:spacing w:after="0"/>
        <w:ind w:left="0"/>
        <w:jc w:val="left"/>
      </w:pPr>
      <w:r>
        <w:rPr>
          <w:rFonts w:ascii="Times New Roman"/>
          <w:b/>
          <w:i w:val="false"/>
          <w:color w:val="000000"/>
        </w:rPr>
        <w:t xml:space="preserve"> 4. Имущество Отдела</w:t>
      </w:r>
    </w:p>
    <w:bookmarkEnd w:id="6885"/>
    <w:bookmarkStart w:name="z2351" w:id="688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886"/>
    <w:bookmarkStart w:name="z9973" w:id="688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887"/>
    <w:bookmarkStart w:name="z2352" w:id="688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888"/>
    <w:bookmarkStart w:name="z2353" w:id="688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889"/>
    <w:bookmarkStart w:name="z2354" w:id="6890"/>
    <w:p>
      <w:pPr>
        <w:spacing w:after="0"/>
        <w:ind w:left="0"/>
        <w:jc w:val="left"/>
      </w:pPr>
      <w:r>
        <w:rPr>
          <w:rFonts w:ascii="Times New Roman"/>
          <w:b/>
          <w:i w:val="false"/>
          <w:color w:val="000000"/>
        </w:rPr>
        <w:t xml:space="preserve"> 5. Реорганизация и упразднение Отдела</w:t>
      </w:r>
    </w:p>
    <w:bookmarkEnd w:id="6890"/>
    <w:bookmarkStart w:name="z2355" w:id="689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357" w:id="689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Хромтауского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892"/>
    <w:bookmarkStart w:name="z2359" w:id="6893"/>
    <w:p>
      <w:pPr>
        <w:spacing w:after="0"/>
        <w:ind w:left="0"/>
        <w:jc w:val="both"/>
      </w:pPr>
      <w:r>
        <w:rPr>
          <w:rFonts w:ascii="Times New Roman"/>
          <w:b w:val="false"/>
          <w:i w:val="false"/>
          <w:color w:val="000000"/>
          <w:sz w:val="28"/>
        </w:rPr>
        <w:t>
      1. Отдел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893"/>
    <w:bookmarkStart w:name="z2360" w:id="689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894"/>
    <w:bookmarkStart w:name="z2361" w:id="689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895"/>
    <w:bookmarkStart w:name="z2362" w:id="689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896"/>
    <w:bookmarkStart w:name="z2363" w:id="689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897"/>
    <w:bookmarkStart w:name="z2364" w:id="689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898"/>
    <w:bookmarkStart w:name="z2365" w:id="689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899"/>
    <w:bookmarkStart w:name="z2366" w:id="6900"/>
    <w:p>
      <w:pPr>
        <w:spacing w:after="0"/>
        <w:ind w:left="0"/>
        <w:jc w:val="both"/>
      </w:pPr>
      <w:r>
        <w:rPr>
          <w:rFonts w:ascii="Times New Roman"/>
          <w:b w:val="false"/>
          <w:i w:val="false"/>
          <w:color w:val="000000"/>
          <w:sz w:val="28"/>
        </w:rPr>
        <w:t>
      8. Юридический адрес Отдела: Республика Казахстан, индекс 031100, Актюбинская область, Хромтауский район, город Хромтау, улица Жубанова, 2.</w:t>
      </w:r>
    </w:p>
    <w:bookmarkEnd w:id="6900"/>
    <w:bookmarkStart w:name="z2367" w:id="690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901"/>
    <w:bookmarkStart w:name="z2368" w:id="690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902"/>
    <w:bookmarkStart w:name="z2369" w:id="690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903"/>
    <w:bookmarkStart w:name="z2370" w:id="690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904"/>
    <w:bookmarkStart w:name="z9974" w:id="690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905"/>
    <w:bookmarkStart w:name="z2371" w:id="6906"/>
    <w:p>
      <w:pPr>
        <w:spacing w:after="0"/>
        <w:ind w:left="0"/>
        <w:jc w:val="left"/>
      </w:pPr>
      <w:r>
        <w:rPr>
          <w:rFonts w:ascii="Times New Roman"/>
          <w:b/>
          <w:i w:val="false"/>
          <w:color w:val="000000"/>
        </w:rPr>
        <w:t xml:space="preserve"> 2. Основные задачи, функции, права и обязанности Отдела</w:t>
      </w:r>
    </w:p>
    <w:bookmarkEnd w:id="6906"/>
    <w:bookmarkStart w:name="z2372" w:id="6907"/>
    <w:p>
      <w:pPr>
        <w:spacing w:after="0"/>
        <w:ind w:left="0"/>
        <w:jc w:val="both"/>
      </w:pPr>
      <w:r>
        <w:rPr>
          <w:rFonts w:ascii="Times New Roman"/>
          <w:b w:val="false"/>
          <w:i w:val="false"/>
          <w:color w:val="000000"/>
          <w:sz w:val="28"/>
        </w:rPr>
        <w:t>
      13. Задачи Отдела:</w:t>
      </w:r>
    </w:p>
    <w:bookmarkEnd w:id="6907"/>
    <w:bookmarkStart w:name="z9975" w:id="690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908"/>
    <w:bookmarkStart w:name="z9976" w:id="690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909"/>
    <w:bookmarkStart w:name="z9977" w:id="691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910"/>
    <w:bookmarkStart w:name="z9978" w:id="6911"/>
    <w:p>
      <w:pPr>
        <w:spacing w:after="0"/>
        <w:ind w:left="0"/>
        <w:jc w:val="both"/>
      </w:pPr>
      <w:r>
        <w:rPr>
          <w:rFonts w:ascii="Times New Roman"/>
          <w:b w:val="false"/>
          <w:i w:val="false"/>
          <w:color w:val="000000"/>
          <w:sz w:val="28"/>
        </w:rPr>
        <w:t>
      4) организация предупреждения и тушения пожаров.</w:t>
      </w:r>
    </w:p>
    <w:bookmarkEnd w:id="6911"/>
    <w:bookmarkStart w:name="z2373" w:id="6912"/>
    <w:p>
      <w:pPr>
        <w:spacing w:after="0"/>
        <w:ind w:left="0"/>
        <w:jc w:val="both"/>
      </w:pPr>
      <w:r>
        <w:rPr>
          <w:rFonts w:ascii="Times New Roman"/>
          <w:b w:val="false"/>
          <w:i w:val="false"/>
          <w:color w:val="000000"/>
          <w:sz w:val="28"/>
        </w:rPr>
        <w:t>
      14. Функции Отдела:</w:t>
      </w:r>
    </w:p>
    <w:bookmarkEnd w:id="6912"/>
    <w:bookmarkStart w:name="z9979" w:id="691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6913"/>
    <w:bookmarkStart w:name="z9980" w:id="6914"/>
    <w:p>
      <w:pPr>
        <w:spacing w:after="0"/>
        <w:ind w:left="0"/>
        <w:jc w:val="both"/>
      </w:pPr>
      <w:r>
        <w:rPr>
          <w:rFonts w:ascii="Times New Roman"/>
          <w:b w:val="false"/>
          <w:i w:val="false"/>
          <w:color w:val="000000"/>
          <w:sz w:val="28"/>
        </w:rPr>
        <w:t>
      2) обеспечение деятельности сил гражданской защиты;</w:t>
      </w:r>
    </w:p>
    <w:bookmarkEnd w:id="6914"/>
    <w:bookmarkStart w:name="z9981" w:id="691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6915"/>
    <w:bookmarkStart w:name="z9982" w:id="691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6916"/>
    <w:bookmarkStart w:name="z9983" w:id="691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6917"/>
    <w:bookmarkStart w:name="z9984" w:id="691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6918"/>
    <w:bookmarkStart w:name="z9985" w:id="691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6919"/>
    <w:bookmarkStart w:name="z9986" w:id="692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6920"/>
    <w:bookmarkStart w:name="z9987" w:id="692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6921"/>
    <w:bookmarkStart w:name="z9988" w:id="692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6922"/>
    <w:bookmarkStart w:name="z9989" w:id="692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6923"/>
    <w:bookmarkStart w:name="z9990" w:id="692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6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9992" w:id="692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6925"/>
    <w:bookmarkStart w:name="z9993" w:id="692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6926"/>
    <w:bookmarkStart w:name="z9994" w:id="692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6927"/>
    <w:bookmarkStart w:name="z9995" w:id="692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6928"/>
    <w:bookmarkStart w:name="z9996" w:id="692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6929"/>
    <w:bookmarkStart w:name="z9997" w:id="693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6930"/>
    <w:bookmarkStart w:name="z9998" w:id="693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6931"/>
    <w:bookmarkStart w:name="z9999" w:id="693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6932"/>
    <w:bookmarkStart w:name="z10000" w:id="693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6933"/>
    <w:bookmarkStart w:name="z10001" w:id="693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6934"/>
    <w:bookmarkStart w:name="z10002" w:id="693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6935"/>
    <w:bookmarkStart w:name="z10003" w:id="693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6936"/>
    <w:bookmarkStart w:name="z10004" w:id="693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6937"/>
    <w:bookmarkStart w:name="z10005" w:id="693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6938"/>
    <w:bookmarkStart w:name="z10006" w:id="693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6939"/>
    <w:bookmarkStart w:name="z10007" w:id="694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6940"/>
    <w:bookmarkStart w:name="z10008" w:id="694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6941"/>
    <w:bookmarkStart w:name="z10009" w:id="694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6942"/>
    <w:bookmarkStart w:name="z10010" w:id="694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6943"/>
    <w:bookmarkStart w:name="z10011" w:id="694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6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013" w:id="694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6945"/>
    <w:bookmarkStart w:name="z10014" w:id="694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6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374" w:id="6947"/>
    <w:p>
      <w:pPr>
        <w:spacing w:after="0"/>
        <w:ind w:left="0"/>
        <w:jc w:val="both"/>
      </w:pPr>
      <w:r>
        <w:rPr>
          <w:rFonts w:ascii="Times New Roman"/>
          <w:b w:val="false"/>
          <w:i w:val="false"/>
          <w:color w:val="000000"/>
          <w:sz w:val="28"/>
        </w:rPr>
        <w:t>
      15. Права и обязанности:</w:t>
      </w:r>
    </w:p>
    <w:bookmarkEnd w:id="6947"/>
    <w:bookmarkStart w:name="z10016" w:id="694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6948"/>
    <w:bookmarkStart w:name="z10017" w:id="694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6949"/>
    <w:bookmarkStart w:name="z10018" w:id="695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6950"/>
    <w:bookmarkStart w:name="z10019" w:id="695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6951"/>
    <w:bookmarkStart w:name="z2375" w:id="6952"/>
    <w:p>
      <w:pPr>
        <w:spacing w:after="0"/>
        <w:ind w:left="0"/>
        <w:jc w:val="left"/>
      </w:pPr>
      <w:r>
        <w:rPr>
          <w:rFonts w:ascii="Times New Roman"/>
          <w:b/>
          <w:i w:val="false"/>
          <w:color w:val="000000"/>
        </w:rPr>
        <w:t xml:space="preserve"> 3. Организация деятельности Отдела</w:t>
      </w:r>
    </w:p>
    <w:bookmarkEnd w:id="6952"/>
    <w:bookmarkStart w:name="z2376" w:id="695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6953"/>
    <w:bookmarkStart w:name="z2377" w:id="695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6954"/>
    <w:bookmarkStart w:name="z2378" w:id="6955"/>
    <w:p>
      <w:pPr>
        <w:spacing w:after="0"/>
        <w:ind w:left="0"/>
        <w:jc w:val="both"/>
      </w:pPr>
      <w:r>
        <w:rPr>
          <w:rFonts w:ascii="Times New Roman"/>
          <w:b w:val="false"/>
          <w:i w:val="false"/>
          <w:color w:val="000000"/>
          <w:sz w:val="28"/>
        </w:rPr>
        <w:t>
      18. Начальник Отдела:</w:t>
      </w:r>
    </w:p>
    <w:bookmarkEnd w:id="6955"/>
    <w:bookmarkStart w:name="z10020" w:id="6956"/>
    <w:p>
      <w:pPr>
        <w:spacing w:after="0"/>
        <w:ind w:left="0"/>
        <w:jc w:val="both"/>
      </w:pPr>
      <w:r>
        <w:rPr>
          <w:rFonts w:ascii="Times New Roman"/>
          <w:b w:val="false"/>
          <w:i w:val="false"/>
          <w:color w:val="000000"/>
          <w:sz w:val="28"/>
        </w:rPr>
        <w:t>
      1) без доверенности действует от имени Отдела;</w:t>
      </w:r>
    </w:p>
    <w:bookmarkEnd w:id="6956"/>
    <w:bookmarkStart w:name="z10021" w:id="695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6957"/>
    <w:bookmarkStart w:name="z10022" w:id="695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6958"/>
    <w:bookmarkStart w:name="z10023" w:id="695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6959"/>
    <w:bookmarkStart w:name="z10024" w:id="696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6960"/>
    <w:bookmarkStart w:name="z10025" w:id="696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6961"/>
    <w:bookmarkStart w:name="z10026" w:id="696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6962"/>
    <w:bookmarkStart w:name="z10027" w:id="696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6963"/>
    <w:bookmarkStart w:name="z10028" w:id="696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6964"/>
    <w:bookmarkStart w:name="z10029" w:id="696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6965"/>
    <w:bookmarkStart w:name="z10030" w:id="696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6966"/>
    <w:bookmarkStart w:name="z10031" w:id="696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6967"/>
    <w:bookmarkStart w:name="z10032" w:id="696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6968"/>
    <w:bookmarkStart w:name="z10033" w:id="696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6969"/>
    <w:bookmarkStart w:name="z10034" w:id="6970"/>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6970"/>
    <w:bookmarkStart w:name="z10035" w:id="6971"/>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6971"/>
    <w:bookmarkStart w:name="z10036" w:id="6972"/>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6972"/>
    <w:bookmarkStart w:name="z10037" w:id="6973"/>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6973"/>
    <w:bookmarkStart w:name="z2379" w:id="6974"/>
    <w:p>
      <w:pPr>
        <w:spacing w:after="0"/>
        <w:ind w:left="0"/>
        <w:jc w:val="left"/>
      </w:pPr>
      <w:r>
        <w:rPr>
          <w:rFonts w:ascii="Times New Roman"/>
          <w:b/>
          <w:i w:val="false"/>
          <w:color w:val="000000"/>
        </w:rPr>
        <w:t xml:space="preserve"> 4. Имущество Отдела</w:t>
      </w:r>
    </w:p>
    <w:bookmarkEnd w:id="6974"/>
    <w:bookmarkStart w:name="z2380" w:id="697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6975"/>
    <w:bookmarkStart w:name="z10038" w:id="697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976"/>
    <w:bookmarkStart w:name="z2381" w:id="697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6977"/>
    <w:bookmarkStart w:name="z2382" w:id="697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978"/>
    <w:bookmarkStart w:name="z2383" w:id="6979"/>
    <w:p>
      <w:pPr>
        <w:spacing w:after="0"/>
        <w:ind w:left="0"/>
        <w:jc w:val="left"/>
      </w:pPr>
      <w:r>
        <w:rPr>
          <w:rFonts w:ascii="Times New Roman"/>
          <w:b/>
          <w:i w:val="false"/>
          <w:color w:val="000000"/>
        </w:rPr>
        <w:t xml:space="preserve"> 5. Реорганизация и упразднение Отдела</w:t>
      </w:r>
    </w:p>
    <w:bookmarkEnd w:id="6979"/>
    <w:bookmarkStart w:name="z2384" w:id="698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6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386" w:id="698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Шалкарского района</w:t>
      </w:r>
      <w:r>
        <w:br/>
      </w:r>
      <w:r>
        <w:rPr>
          <w:rFonts w:ascii="Times New Roman"/>
          <w:b/>
          <w:i w:val="false"/>
          <w:color w:val="000000"/>
        </w:rPr>
        <w:t>Департамента по чрезвычайным ситуациям Актюбинской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6981"/>
    <w:bookmarkStart w:name="z2388" w:id="6982"/>
    <w:p>
      <w:pPr>
        <w:spacing w:after="0"/>
        <w:ind w:left="0"/>
        <w:jc w:val="both"/>
      </w:pPr>
      <w:r>
        <w:rPr>
          <w:rFonts w:ascii="Times New Roman"/>
          <w:b w:val="false"/>
          <w:i w:val="false"/>
          <w:color w:val="000000"/>
          <w:sz w:val="28"/>
        </w:rPr>
        <w:t>
      1. Отдел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Актюбинской области Комитета (далее – Департамент).</w:t>
      </w:r>
    </w:p>
    <w:bookmarkEnd w:id="6982"/>
    <w:bookmarkStart w:name="z2389" w:id="698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6983"/>
    <w:bookmarkStart w:name="z2390" w:id="698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6984"/>
    <w:bookmarkStart w:name="z2391" w:id="698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985"/>
    <w:bookmarkStart w:name="z2392" w:id="698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986"/>
    <w:bookmarkStart w:name="z2393" w:id="698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6987"/>
    <w:bookmarkStart w:name="z2394" w:id="698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6988"/>
    <w:bookmarkStart w:name="z2395" w:id="6989"/>
    <w:p>
      <w:pPr>
        <w:spacing w:after="0"/>
        <w:ind w:left="0"/>
        <w:jc w:val="both"/>
      </w:pPr>
      <w:r>
        <w:rPr>
          <w:rFonts w:ascii="Times New Roman"/>
          <w:b w:val="false"/>
          <w:i w:val="false"/>
          <w:color w:val="000000"/>
          <w:sz w:val="28"/>
        </w:rPr>
        <w:t>
      8. Юридический адрес Отдела: Республика Казахстан, индекс 031200, Актюбинская область, Шалкарский район, город Шалкар, улица Есет Котибарулы, 86.</w:t>
      </w:r>
    </w:p>
    <w:bookmarkEnd w:id="6989"/>
    <w:bookmarkStart w:name="z2396" w:id="699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w:t>
      </w:r>
    </w:p>
    <w:bookmarkEnd w:id="6990"/>
    <w:bookmarkStart w:name="z2397" w:id="699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6991"/>
    <w:bookmarkStart w:name="z2398" w:id="699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6992"/>
    <w:bookmarkStart w:name="z2399" w:id="699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6993"/>
    <w:bookmarkStart w:name="z10039" w:id="699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994"/>
    <w:bookmarkStart w:name="z2400" w:id="6995"/>
    <w:p>
      <w:pPr>
        <w:spacing w:after="0"/>
        <w:ind w:left="0"/>
        <w:jc w:val="left"/>
      </w:pPr>
      <w:r>
        <w:rPr>
          <w:rFonts w:ascii="Times New Roman"/>
          <w:b/>
          <w:i w:val="false"/>
          <w:color w:val="000000"/>
        </w:rPr>
        <w:t xml:space="preserve"> 2. Основные задачи, функции, права и обязанности Отдела</w:t>
      </w:r>
    </w:p>
    <w:bookmarkEnd w:id="6995"/>
    <w:bookmarkStart w:name="z2401" w:id="6996"/>
    <w:p>
      <w:pPr>
        <w:spacing w:after="0"/>
        <w:ind w:left="0"/>
        <w:jc w:val="both"/>
      </w:pPr>
      <w:r>
        <w:rPr>
          <w:rFonts w:ascii="Times New Roman"/>
          <w:b w:val="false"/>
          <w:i w:val="false"/>
          <w:color w:val="000000"/>
          <w:sz w:val="28"/>
        </w:rPr>
        <w:t>
      13. Задачи Отдела:</w:t>
      </w:r>
    </w:p>
    <w:bookmarkEnd w:id="6996"/>
    <w:bookmarkStart w:name="z10040" w:id="699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6997"/>
    <w:bookmarkStart w:name="z10041" w:id="699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6998"/>
    <w:bookmarkStart w:name="z10042" w:id="699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6999"/>
    <w:bookmarkStart w:name="z10043" w:id="7000"/>
    <w:p>
      <w:pPr>
        <w:spacing w:after="0"/>
        <w:ind w:left="0"/>
        <w:jc w:val="both"/>
      </w:pPr>
      <w:r>
        <w:rPr>
          <w:rFonts w:ascii="Times New Roman"/>
          <w:b w:val="false"/>
          <w:i w:val="false"/>
          <w:color w:val="000000"/>
          <w:sz w:val="28"/>
        </w:rPr>
        <w:t>
      4) организация предупреждения и тушения пожаров.</w:t>
      </w:r>
    </w:p>
    <w:bookmarkEnd w:id="7000"/>
    <w:bookmarkStart w:name="z2402" w:id="7001"/>
    <w:p>
      <w:pPr>
        <w:spacing w:after="0"/>
        <w:ind w:left="0"/>
        <w:jc w:val="both"/>
      </w:pPr>
      <w:r>
        <w:rPr>
          <w:rFonts w:ascii="Times New Roman"/>
          <w:b w:val="false"/>
          <w:i w:val="false"/>
          <w:color w:val="000000"/>
          <w:sz w:val="28"/>
        </w:rPr>
        <w:t>
      14. Функции Отдела:</w:t>
      </w:r>
    </w:p>
    <w:bookmarkEnd w:id="7001"/>
    <w:bookmarkStart w:name="z10044" w:id="700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7002"/>
    <w:bookmarkStart w:name="z10045" w:id="700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7003"/>
    <w:bookmarkStart w:name="z10046" w:id="700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004"/>
    <w:bookmarkStart w:name="z10047" w:id="700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005"/>
    <w:bookmarkStart w:name="z10048" w:id="700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006"/>
    <w:bookmarkStart w:name="z10049" w:id="700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007"/>
    <w:bookmarkStart w:name="z10050" w:id="700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008"/>
    <w:bookmarkStart w:name="z10051" w:id="7009"/>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009"/>
    <w:bookmarkStart w:name="z10052" w:id="701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010"/>
    <w:bookmarkStart w:name="z10053" w:id="7011"/>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011"/>
    <w:bookmarkStart w:name="z10054" w:id="701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012"/>
    <w:bookmarkStart w:name="z10055" w:id="701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057" w:id="701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014"/>
    <w:bookmarkStart w:name="z10058" w:id="701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015"/>
    <w:bookmarkStart w:name="z10059" w:id="701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016"/>
    <w:bookmarkStart w:name="z10060" w:id="701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017"/>
    <w:bookmarkStart w:name="z10061" w:id="701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7018"/>
    <w:bookmarkStart w:name="z10062" w:id="701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019"/>
    <w:bookmarkStart w:name="z10063" w:id="7020"/>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020"/>
    <w:bookmarkStart w:name="z10064" w:id="702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021"/>
    <w:bookmarkStart w:name="z10065" w:id="702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022"/>
    <w:bookmarkStart w:name="z10066" w:id="702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023"/>
    <w:bookmarkStart w:name="z10067" w:id="702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024"/>
    <w:bookmarkStart w:name="z10068" w:id="702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025"/>
    <w:bookmarkStart w:name="z10069" w:id="702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026"/>
    <w:bookmarkStart w:name="z10070" w:id="702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027"/>
    <w:bookmarkStart w:name="z10071" w:id="702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028"/>
    <w:bookmarkStart w:name="z10072" w:id="702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029"/>
    <w:bookmarkStart w:name="z10073" w:id="703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030"/>
    <w:bookmarkStart w:name="z10074" w:id="703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031"/>
    <w:bookmarkStart w:name="z10075" w:id="703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032"/>
    <w:bookmarkStart w:name="z10076" w:id="7033"/>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078" w:id="703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034"/>
    <w:bookmarkStart w:name="z10079" w:id="703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403" w:id="7036"/>
    <w:p>
      <w:pPr>
        <w:spacing w:after="0"/>
        <w:ind w:left="0"/>
        <w:jc w:val="both"/>
      </w:pPr>
      <w:r>
        <w:rPr>
          <w:rFonts w:ascii="Times New Roman"/>
          <w:b w:val="false"/>
          <w:i w:val="false"/>
          <w:color w:val="000000"/>
          <w:sz w:val="28"/>
        </w:rPr>
        <w:t>
      15. Права и обязанности:</w:t>
      </w:r>
    </w:p>
    <w:bookmarkEnd w:id="7036"/>
    <w:bookmarkStart w:name="z10081" w:id="703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037"/>
    <w:bookmarkStart w:name="z10082" w:id="703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038"/>
    <w:bookmarkStart w:name="z10083" w:id="703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039"/>
    <w:bookmarkStart w:name="z10084" w:id="704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040"/>
    <w:bookmarkStart w:name="z2404" w:id="7041"/>
    <w:p>
      <w:pPr>
        <w:spacing w:after="0"/>
        <w:ind w:left="0"/>
        <w:jc w:val="left"/>
      </w:pPr>
      <w:r>
        <w:rPr>
          <w:rFonts w:ascii="Times New Roman"/>
          <w:b/>
          <w:i w:val="false"/>
          <w:color w:val="000000"/>
        </w:rPr>
        <w:t xml:space="preserve"> 3. Организация деятельности Отдела</w:t>
      </w:r>
    </w:p>
    <w:bookmarkEnd w:id="7041"/>
    <w:bookmarkStart w:name="z2405" w:id="7042"/>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042"/>
    <w:bookmarkStart w:name="z2406" w:id="704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043"/>
    <w:bookmarkStart w:name="z2407" w:id="7044"/>
    <w:p>
      <w:pPr>
        <w:spacing w:after="0"/>
        <w:ind w:left="0"/>
        <w:jc w:val="both"/>
      </w:pPr>
      <w:r>
        <w:rPr>
          <w:rFonts w:ascii="Times New Roman"/>
          <w:b w:val="false"/>
          <w:i w:val="false"/>
          <w:color w:val="000000"/>
          <w:sz w:val="28"/>
        </w:rPr>
        <w:t>
      18. Начальник Отдела:</w:t>
      </w:r>
    </w:p>
    <w:bookmarkEnd w:id="7044"/>
    <w:bookmarkStart w:name="z10085" w:id="7045"/>
    <w:p>
      <w:pPr>
        <w:spacing w:after="0"/>
        <w:ind w:left="0"/>
        <w:jc w:val="both"/>
      </w:pPr>
      <w:r>
        <w:rPr>
          <w:rFonts w:ascii="Times New Roman"/>
          <w:b w:val="false"/>
          <w:i w:val="false"/>
          <w:color w:val="000000"/>
          <w:sz w:val="28"/>
        </w:rPr>
        <w:t>
      1) без доверенности действует от имени Отдела;</w:t>
      </w:r>
    </w:p>
    <w:bookmarkEnd w:id="7045"/>
    <w:bookmarkStart w:name="z10086" w:id="704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046"/>
    <w:bookmarkStart w:name="z10087" w:id="704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047"/>
    <w:bookmarkStart w:name="z10088" w:id="704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7048"/>
    <w:bookmarkStart w:name="z10089" w:id="704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049"/>
    <w:bookmarkStart w:name="z10090" w:id="705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050"/>
    <w:bookmarkStart w:name="z10091" w:id="705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051"/>
    <w:bookmarkStart w:name="z10092" w:id="705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052"/>
    <w:bookmarkStart w:name="z10093" w:id="705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053"/>
    <w:bookmarkStart w:name="z10094" w:id="705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054"/>
    <w:bookmarkStart w:name="z10095" w:id="705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055"/>
    <w:bookmarkStart w:name="z10096" w:id="705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056"/>
    <w:bookmarkStart w:name="z10097" w:id="705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057"/>
    <w:bookmarkStart w:name="z10098" w:id="705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058"/>
    <w:bookmarkStart w:name="z10099" w:id="7059"/>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Аккольского района;</w:t>
      </w:r>
    </w:p>
    <w:bookmarkEnd w:id="7059"/>
    <w:bookmarkStart w:name="z10100" w:id="7060"/>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060"/>
    <w:bookmarkStart w:name="z10101" w:id="7061"/>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7061"/>
    <w:bookmarkStart w:name="z10102" w:id="7062"/>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7062"/>
    <w:bookmarkStart w:name="z2408" w:id="7063"/>
    <w:p>
      <w:pPr>
        <w:spacing w:after="0"/>
        <w:ind w:left="0"/>
        <w:jc w:val="left"/>
      </w:pPr>
      <w:r>
        <w:rPr>
          <w:rFonts w:ascii="Times New Roman"/>
          <w:b/>
          <w:i w:val="false"/>
          <w:color w:val="000000"/>
        </w:rPr>
        <w:t xml:space="preserve"> 4. Имущество Отдела</w:t>
      </w:r>
    </w:p>
    <w:bookmarkEnd w:id="7063"/>
    <w:bookmarkStart w:name="z2409" w:id="7064"/>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064"/>
    <w:bookmarkStart w:name="z10103" w:id="7065"/>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065"/>
    <w:bookmarkStart w:name="z2410" w:id="706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066"/>
    <w:bookmarkStart w:name="z2411" w:id="706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067"/>
    <w:bookmarkStart w:name="z2412" w:id="7068"/>
    <w:p>
      <w:pPr>
        <w:spacing w:after="0"/>
        <w:ind w:left="0"/>
        <w:jc w:val="left"/>
      </w:pPr>
      <w:r>
        <w:rPr>
          <w:rFonts w:ascii="Times New Roman"/>
          <w:b/>
          <w:i w:val="false"/>
          <w:color w:val="000000"/>
        </w:rPr>
        <w:t xml:space="preserve"> 5. Реорганизация и упразднение Отдела</w:t>
      </w:r>
    </w:p>
    <w:bookmarkEnd w:id="7068"/>
    <w:bookmarkStart w:name="z2413" w:id="706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415" w:id="707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Жылыойского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070"/>
    <w:bookmarkStart w:name="z2417" w:id="7071"/>
    <w:p>
      <w:pPr>
        <w:spacing w:after="0"/>
        <w:ind w:left="0"/>
        <w:jc w:val="both"/>
      </w:pPr>
      <w:r>
        <w:rPr>
          <w:rFonts w:ascii="Times New Roman"/>
          <w:b w:val="false"/>
          <w:i w:val="false"/>
          <w:color w:val="000000"/>
          <w:sz w:val="28"/>
        </w:rPr>
        <w:t>
      1. Отдел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071"/>
    <w:bookmarkStart w:name="z2418" w:id="707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072"/>
    <w:bookmarkStart w:name="z2419" w:id="707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073"/>
    <w:bookmarkStart w:name="z2420" w:id="707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074"/>
    <w:bookmarkStart w:name="z2421" w:id="707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075"/>
    <w:bookmarkStart w:name="z2422" w:id="707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076"/>
    <w:bookmarkStart w:name="z2423" w:id="7077"/>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077"/>
    <w:bookmarkStart w:name="z2424" w:id="7078"/>
    <w:p>
      <w:pPr>
        <w:spacing w:after="0"/>
        <w:ind w:left="0"/>
        <w:jc w:val="both"/>
      </w:pPr>
      <w:r>
        <w:rPr>
          <w:rFonts w:ascii="Times New Roman"/>
          <w:b w:val="false"/>
          <w:i w:val="false"/>
          <w:color w:val="000000"/>
          <w:sz w:val="28"/>
        </w:rPr>
        <w:t>
      8. Юридический адрес Отдела: Республика Казахстан, индекс 060103, Атырауская область, Жылыойский район, город Кульсары, 6 аул.</w:t>
      </w:r>
    </w:p>
    <w:bookmarkEnd w:id="7078"/>
    <w:bookmarkStart w:name="z2425" w:id="707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079"/>
    <w:bookmarkStart w:name="z2426" w:id="708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080"/>
    <w:bookmarkStart w:name="z2427" w:id="708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081"/>
    <w:bookmarkStart w:name="z2428" w:id="708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082"/>
    <w:bookmarkStart w:name="z10104" w:id="708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083"/>
    <w:bookmarkStart w:name="z2429" w:id="7084"/>
    <w:p>
      <w:pPr>
        <w:spacing w:after="0"/>
        <w:ind w:left="0"/>
        <w:jc w:val="left"/>
      </w:pPr>
      <w:r>
        <w:rPr>
          <w:rFonts w:ascii="Times New Roman"/>
          <w:b/>
          <w:i w:val="false"/>
          <w:color w:val="000000"/>
        </w:rPr>
        <w:t xml:space="preserve"> 2. Основные задачи, функции, права и обязанности Отдела</w:t>
      </w:r>
    </w:p>
    <w:bookmarkEnd w:id="7084"/>
    <w:bookmarkStart w:name="z2430" w:id="7085"/>
    <w:p>
      <w:pPr>
        <w:spacing w:after="0"/>
        <w:ind w:left="0"/>
        <w:jc w:val="both"/>
      </w:pPr>
      <w:r>
        <w:rPr>
          <w:rFonts w:ascii="Times New Roman"/>
          <w:b w:val="false"/>
          <w:i w:val="false"/>
          <w:color w:val="000000"/>
          <w:sz w:val="28"/>
        </w:rPr>
        <w:t>
      13. Задачи Отдела:</w:t>
      </w:r>
    </w:p>
    <w:bookmarkEnd w:id="7085"/>
    <w:bookmarkStart w:name="z10105" w:id="708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086"/>
    <w:bookmarkStart w:name="z10106" w:id="708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087"/>
    <w:bookmarkStart w:name="z10107" w:id="708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088"/>
    <w:bookmarkStart w:name="z10108" w:id="7089"/>
    <w:p>
      <w:pPr>
        <w:spacing w:after="0"/>
        <w:ind w:left="0"/>
        <w:jc w:val="both"/>
      </w:pPr>
      <w:r>
        <w:rPr>
          <w:rFonts w:ascii="Times New Roman"/>
          <w:b w:val="false"/>
          <w:i w:val="false"/>
          <w:color w:val="000000"/>
          <w:sz w:val="28"/>
        </w:rPr>
        <w:t>
      4) организация предупреждения и тушения пожаров.</w:t>
      </w:r>
    </w:p>
    <w:bookmarkEnd w:id="7089"/>
    <w:bookmarkStart w:name="z2431" w:id="7090"/>
    <w:p>
      <w:pPr>
        <w:spacing w:after="0"/>
        <w:ind w:left="0"/>
        <w:jc w:val="both"/>
      </w:pPr>
      <w:r>
        <w:rPr>
          <w:rFonts w:ascii="Times New Roman"/>
          <w:b w:val="false"/>
          <w:i w:val="false"/>
          <w:color w:val="000000"/>
          <w:sz w:val="28"/>
        </w:rPr>
        <w:t>
      14. Функции Отдела:</w:t>
      </w:r>
    </w:p>
    <w:bookmarkEnd w:id="7090"/>
    <w:bookmarkStart w:name="z10109" w:id="709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091"/>
    <w:bookmarkStart w:name="z10110" w:id="7092"/>
    <w:p>
      <w:pPr>
        <w:spacing w:after="0"/>
        <w:ind w:left="0"/>
        <w:jc w:val="both"/>
      </w:pPr>
      <w:r>
        <w:rPr>
          <w:rFonts w:ascii="Times New Roman"/>
          <w:b w:val="false"/>
          <w:i w:val="false"/>
          <w:color w:val="000000"/>
          <w:sz w:val="28"/>
        </w:rPr>
        <w:t>
      2) обеспечение деятельности сил гражданской защиты;</w:t>
      </w:r>
    </w:p>
    <w:bookmarkEnd w:id="7092"/>
    <w:bookmarkStart w:name="z10111" w:id="709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093"/>
    <w:bookmarkStart w:name="z10112" w:id="709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094"/>
    <w:bookmarkStart w:name="z10113" w:id="709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095"/>
    <w:bookmarkStart w:name="z10114" w:id="709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096"/>
    <w:bookmarkStart w:name="z10115" w:id="709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097"/>
    <w:bookmarkStart w:name="z10116" w:id="709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098"/>
    <w:bookmarkStart w:name="z10117" w:id="709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099"/>
    <w:bookmarkStart w:name="z10118" w:id="710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100"/>
    <w:bookmarkStart w:name="z10119" w:id="710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101"/>
    <w:bookmarkStart w:name="z10120" w:id="710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122" w:id="710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103"/>
    <w:bookmarkStart w:name="z10123" w:id="710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104"/>
    <w:bookmarkStart w:name="z10124" w:id="710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105"/>
    <w:bookmarkStart w:name="z10125" w:id="710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106"/>
    <w:bookmarkStart w:name="z10126" w:id="710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107"/>
    <w:bookmarkStart w:name="z10127" w:id="710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108"/>
    <w:bookmarkStart w:name="z10128" w:id="710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109"/>
    <w:bookmarkStart w:name="z10129" w:id="711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110"/>
    <w:bookmarkStart w:name="z10130" w:id="711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111"/>
    <w:bookmarkStart w:name="z10131" w:id="711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112"/>
    <w:bookmarkStart w:name="z10132" w:id="711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113"/>
    <w:bookmarkStart w:name="z10133" w:id="711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114"/>
    <w:bookmarkStart w:name="z10134" w:id="711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115"/>
    <w:bookmarkStart w:name="z10135" w:id="711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116"/>
    <w:bookmarkStart w:name="z10136" w:id="711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117"/>
    <w:bookmarkStart w:name="z10137" w:id="711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118"/>
    <w:bookmarkStart w:name="z10138" w:id="711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119"/>
    <w:bookmarkStart w:name="z10139" w:id="712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120"/>
    <w:bookmarkStart w:name="z10140" w:id="712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121"/>
    <w:bookmarkStart w:name="z10141" w:id="712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143" w:id="712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123"/>
    <w:bookmarkStart w:name="z10144" w:id="712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432" w:id="7125"/>
    <w:p>
      <w:pPr>
        <w:spacing w:after="0"/>
        <w:ind w:left="0"/>
        <w:jc w:val="both"/>
      </w:pPr>
      <w:r>
        <w:rPr>
          <w:rFonts w:ascii="Times New Roman"/>
          <w:b w:val="false"/>
          <w:i w:val="false"/>
          <w:color w:val="000000"/>
          <w:sz w:val="28"/>
        </w:rPr>
        <w:t>
      15. Права и обязанности:</w:t>
      </w:r>
    </w:p>
    <w:bookmarkEnd w:id="7125"/>
    <w:bookmarkStart w:name="z10146" w:id="712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126"/>
    <w:bookmarkStart w:name="z10147" w:id="712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127"/>
    <w:bookmarkStart w:name="z10148" w:id="712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128"/>
    <w:bookmarkStart w:name="z10149" w:id="712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129"/>
    <w:bookmarkStart w:name="z2433" w:id="7130"/>
    <w:p>
      <w:pPr>
        <w:spacing w:after="0"/>
        <w:ind w:left="0"/>
        <w:jc w:val="left"/>
      </w:pPr>
      <w:r>
        <w:rPr>
          <w:rFonts w:ascii="Times New Roman"/>
          <w:b/>
          <w:i w:val="false"/>
          <w:color w:val="000000"/>
        </w:rPr>
        <w:t xml:space="preserve"> 3. Организация деятельности Отдела</w:t>
      </w:r>
    </w:p>
    <w:bookmarkEnd w:id="7130"/>
    <w:bookmarkStart w:name="z2434" w:id="713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131"/>
    <w:bookmarkStart w:name="z2435" w:id="713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132"/>
    <w:bookmarkStart w:name="z2436" w:id="7133"/>
    <w:p>
      <w:pPr>
        <w:spacing w:after="0"/>
        <w:ind w:left="0"/>
        <w:jc w:val="both"/>
      </w:pPr>
      <w:r>
        <w:rPr>
          <w:rFonts w:ascii="Times New Roman"/>
          <w:b w:val="false"/>
          <w:i w:val="false"/>
          <w:color w:val="000000"/>
          <w:sz w:val="28"/>
        </w:rPr>
        <w:t>
      18. Полномочия Начальника Отдела:</w:t>
      </w:r>
    </w:p>
    <w:bookmarkEnd w:id="7133"/>
    <w:bookmarkStart w:name="z10150" w:id="7134"/>
    <w:p>
      <w:pPr>
        <w:spacing w:after="0"/>
        <w:ind w:left="0"/>
        <w:jc w:val="both"/>
      </w:pPr>
      <w:r>
        <w:rPr>
          <w:rFonts w:ascii="Times New Roman"/>
          <w:b w:val="false"/>
          <w:i w:val="false"/>
          <w:color w:val="000000"/>
          <w:sz w:val="28"/>
        </w:rPr>
        <w:t>
      1) без доверенности действует от имени Отдела;</w:t>
      </w:r>
    </w:p>
    <w:bookmarkEnd w:id="7134"/>
    <w:bookmarkStart w:name="z10151" w:id="713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135"/>
    <w:bookmarkStart w:name="z10152" w:id="713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136"/>
    <w:bookmarkStart w:name="z10153" w:id="713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137"/>
    <w:bookmarkStart w:name="z10154" w:id="713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138"/>
    <w:bookmarkStart w:name="z10155" w:id="713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139"/>
    <w:bookmarkStart w:name="z10156" w:id="714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140"/>
    <w:bookmarkStart w:name="z10157" w:id="714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141"/>
    <w:bookmarkStart w:name="z10158" w:id="714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142"/>
    <w:bookmarkStart w:name="z10159" w:id="714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143"/>
    <w:bookmarkStart w:name="z10160" w:id="714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144"/>
    <w:bookmarkStart w:name="z10161" w:id="714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145"/>
    <w:bookmarkStart w:name="z10162" w:id="714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146"/>
    <w:bookmarkStart w:name="z10163" w:id="714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147"/>
    <w:bookmarkStart w:name="z10164" w:id="714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Жылыойского района;</w:t>
      </w:r>
    </w:p>
    <w:bookmarkEnd w:id="7148"/>
    <w:bookmarkStart w:name="z10165" w:id="714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149"/>
    <w:bookmarkStart w:name="z10166" w:id="715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150"/>
    <w:bookmarkStart w:name="z10167" w:id="715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151"/>
    <w:bookmarkStart w:name="z2437" w:id="7152"/>
    <w:p>
      <w:pPr>
        <w:spacing w:after="0"/>
        <w:ind w:left="0"/>
        <w:jc w:val="left"/>
      </w:pPr>
      <w:r>
        <w:rPr>
          <w:rFonts w:ascii="Times New Roman"/>
          <w:b/>
          <w:i w:val="false"/>
          <w:color w:val="000000"/>
        </w:rPr>
        <w:t xml:space="preserve"> 4. Имущество Отдела</w:t>
      </w:r>
    </w:p>
    <w:bookmarkEnd w:id="7152"/>
    <w:bookmarkStart w:name="z2438" w:id="715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7153"/>
    <w:bookmarkStart w:name="z10168" w:id="715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154"/>
    <w:bookmarkStart w:name="z2439" w:id="715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155"/>
    <w:bookmarkStart w:name="z2440" w:id="715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156"/>
    <w:bookmarkStart w:name="z2441" w:id="7157"/>
    <w:p>
      <w:pPr>
        <w:spacing w:after="0"/>
        <w:ind w:left="0"/>
        <w:jc w:val="left"/>
      </w:pPr>
      <w:r>
        <w:rPr>
          <w:rFonts w:ascii="Times New Roman"/>
          <w:b/>
          <w:i w:val="false"/>
          <w:color w:val="000000"/>
        </w:rPr>
        <w:t xml:space="preserve"> 5. Реорганизация и упразднение Отдела</w:t>
      </w:r>
    </w:p>
    <w:bookmarkEnd w:id="7157"/>
    <w:bookmarkStart w:name="z2442" w:id="715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444" w:id="715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Индерского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159"/>
    <w:bookmarkStart w:name="z2446" w:id="7160"/>
    <w:p>
      <w:pPr>
        <w:spacing w:after="0"/>
        <w:ind w:left="0"/>
        <w:jc w:val="both"/>
      </w:pPr>
      <w:r>
        <w:rPr>
          <w:rFonts w:ascii="Times New Roman"/>
          <w:b w:val="false"/>
          <w:i w:val="false"/>
          <w:color w:val="000000"/>
          <w:sz w:val="28"/>
        </w:rPr>
        <w:t>
      1. Отдел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160"/>
    <w:bookmarkStart w:name="z2447" w:id="716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161"/>
    <w:bookmarkStart w:name="z2448" w:id="716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162"/>
    <w:bookmarkStart w:name="z2449" w:id="716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163"/>
    <w:bookmarkStart w:name="z2450" w:id="716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164"/>
    <w:bookmarkStart w:name="z2451" w:id="716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165"/>
    <w:bookmarkStart w:name="z2452" w:id="7166"/>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166"/>
    <w:bookmarkStart w:name="z2453" w:id="7167"/>
    <w:p>
      <w:pPr>
        <w:spacing w:after="0"/>
        <w:ind w:left="0"/>
        <w:jc w:val="both"/>
      </w:pPr>
      <w:r>
        <w:rPr>
          <w:rFonts w:ascii="Times New Roman"/>
          <w:b w:val="false"/>
          <w:i w:val="false"/>
          <w:color w:val="000000"/>
          <w:sz w:val="28"/>
        </w:rPr>
        <w:t>
      8. Юридический адрес Отдела: Республика Казахстан, индекс 060200, Атырауская область, Индерский район, поселок Индер улица Мендигалиева 3.</w:t>
      </w:r>
    </w:p>
    <w:bookmarkEnd w:id="7167"/>
    <w:bookmarkStart w:name="z2454" w:id="716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168"/>
    <w:bookmarkStart w:name="z2455" w:id="716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169"/>
    <w:bookmarkStart w:name="z2456" w:id="717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170"/>
    <w:bookmarkStart w:name="z2457" w:id="717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171"/>
    <w:bookmarkStart w:name="z10169" w:id="717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172"/>
    <w:bookmarkStart w:name="z2458" w:id="7173"/>
    <w:p>
      <w:pPr>
        <w:spacing w:after="0"/>
        <w:ind w:left="0"/>
        <w:jc w:val="left"/>
      </w:pPr>
      <w:r>
        <w:rPr>
          <w:rFonts w:ascii="Times New Roman"/>
          <w:b/>
          <w:i w:val="false"/>
          <w:color w:val="000000"/>
        </w:rPr>
        <w:t xml:space="preserve"> 2. Основные задачи, функции, права и обязанности Отдела</w:t>
      </w:r>
    </w:p>
    <w:bookmarkEnd w:id="7173"/>
    <w:bookmarkStart w:name="z2459" w:id="7174"/>
    <w:p>
      <w:pPr>
        <w:spacing w:after="0"/>
        <w:ind w:left="0"/>
        <w:jc w:val="both"/>
      </w:pPr>
      <w:r>
        <w:rPr>
          <w:rFonts w:ascii="Times New Roman"/>
          <w:b w:val="false"/>
          <w:i w:val="false"/>
          <w:color w:val="000000"/>
          <w:sz w:val="28"/>
        </w:rPr>
        <w:t>
      13. Задачи Отдела:</w:t>
      </w:r>
    </w:p>
    <w:bookmarkEnd w:id="7174"/>
    <w:bookmarkStart w:name="z10170" w:id="717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175"/>
    <w:bookmarkStart w:name="z10171" w:id="717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176"/>
    <w:bookmarkStart w:name="z10172" w:id="717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177"/>
    <w:bookmarkStart w:name="z10173" w:id="7178"/>
    <w:p>
      <w:pPr>
        <w:spacing w:after="0"/>
        <w:ind w:left="0"/>
        <w:jc w:val="both"/>
      </w:pPr>
      <w:r>
        <w:rPr>
          <w:rFonts w:ascii="Times New Roman"/>
          <w:b w:val="false"/>
          <w:i w:val="false"/>
          <w:color w:val="000000"/>
          <w:sz w:val="28"/>
        </w:rPr>
        <w:t>
      4) организация предупреждения и тушения пожаров.</w:t>
      </w:r>
    </w:p>
    <w:bookmarkEnd w:id="7178"/>
    <w:bookmarkStart w:name="z2460" w:id="7179"/>
    <w:p>
      <w:pPr>
        <w:spacing w:after="0"/>
        <w:ind w:left="0"/>
        <w:jc w:val="both"/>
      </w:pPr>
      <w:r>
        <w:rPr>
          <w:rFonts w:ascii="Times New Roman"/>
          <w:b w:val="false"/>
          <w:i w:val="false"/>
          <w:color w:val="000000"/>
          <w:sz w:val="28"/>
        </w:rPr>
        <w:t>
      14. Функции Отдела:</w:t>
      </w:r>
    </w:p>
    <w:bookmarkEnd w:id="7179"/>
    <w:bookmarkStart w:name="z10174" w:id="718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180"/>
    <w:bookmarkStart w:name="z10175" w:id="7181"/>
    <w:p>
      <w:pPr>
        <w:spacing w:after="0"/>
        <w:ind w:left="0"/>
        <w:jc w:val="both"/>
      </w:pPr>
      <w:r>
        <w:rPr>
          <w:rFonts w:ascii="Times New Roman"/>
          <w:b w:val="false"/>
          <w:i w:val="false"/>
          <w:color w:val="000000"/>
          <w:sz w:val="28"/>
        </w:rPr>
        <w:t>
      2) обеспечение деятельности сил гражданской защиты;</w:t>
      </w:r>
    </w:p>
    <w:bookmarkEnd w:id="7181"/>
    <w:bookmarkStart w:name="z10176" w:id="718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182"/>
    <w:bookmarkStart w:name="z10177" w:id="718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183"/>
    <w:bookmarkStart w:name="z10178" w:id="718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184"/>
    <w:bookmarkStart w:name="z10179" w:id="718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185"/>
    <w:bookmarkStart w:name="z10180" w:id="718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186"/>
    <w:bookmarkStart w:name="z10181" w:id="718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187"/>
    <w:bookmarkStart w:name="z10182" w:id="718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188"/>
    <w:bookmarkStart w:name="z10183" w:id="718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189"/>
    <w:bookmarkStart w:name="z10184" w:id="719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190"/>
    <w:bookmarkStart w:name="z10185" w:id="719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187" w:id="719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192"/>
    <w:bookmarkStart w:name="z10188" w:id="719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193"/>
    <w:bookmarkStart w:name="z10189" w:id="719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194"/>
    <w:bookmarkStart w:name="z10190" w:id="719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195"/>
    <w:bookmarkStart w:name="z10191" w:id="719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196"/>
    <w:bookmarkStart w:name="z10192" w:id="719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197"/>
    <w:bookmarkStart w:name="z10193" w:id="719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198"/>
    <w:bookmarkStart w:name="z10194" w:id="719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199"/>
    <w:bookmarkStart w:name="z10195" w:id="720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200"/>
    <w:bookmarkStart w:name="z10196" w:id="720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201"/>
    <w:bookmarkStart w:name="z10197" w:id="720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202"/>
    <w:bookmarkStart w:name="z10198" w:id="720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203"/>
    <w:bookmarkStart w:name="z10199" w:id="720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204"/>
    <w:bookmarkStart w:name="z10200" w:id="720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205"/>
    <w:bookmarkStart w:name="z10201" w:id="720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206"/>
    <w:bookmarkStart w:name="z10202" w:id="720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207"/>
    <w:bookmarkStart w:name="z10203" w:id="720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208"/>
    <w:bookmarkStart w:name="z10204" w:id="720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209"/>
    <w:bookmarkStart w:name="z10205" w:id="721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210"/>
    <w:bookmarkStart w:name="z10206" w:id="721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208" w:id="721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212"/>
    <w:bookmarkStart w:name="z10209" w:id="721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461" w:id="7214"/>
    <w:p>
      <w:pPr>
        <w:spacing w:after="0"/>
        <w:ind w:left="0"/>
        <w:jc w:val="both"/>
      </w:pPr>
      <w:r>
        <w:rPr>
          <w:rFonts w:ascii="Times New Roman"/>
          <w:b w:val="false"/>
          <w:i w:val="false"/>
          <w:color w:val="000000"/>
          <w:sz w:val="28"/>
        </w:rPr>
        <w:t>
      15. Права и обязанности:</w:t>
      </w:r>
    </w:p>
    <w:bookmarkEnd w:id="7214"/>
    <w:bookmarkStart w:name="z10211" w:id="721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215"/>
    <w:bookmarkStart w:name="z10212" w:id="721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216"/>
    <w:bookmarkStart w:name="z10213" w:id="721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217"/>
    <w:bookmarkStart w:name="z10214" w:id="721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218"/>
    <w:bookmarkStart w:name="z2462" w:id="7219"/>
    <w:p>
      <w:pPr>
        <w:spacing w:after="0"/>
        <w:ind w:left="0"/>
        <w:jc w:val="left"/>
      </w:pPr>
      <w:r>
        <w:rPr>
          <w:rFonts w:ascii="Times New Roman"/>
          <w:b/>
          <w:i w:val="false"/>
          <w:color w:val="000000"/>
        </w:rPr>
        <w:t xml:space="preserve"> 3. Организация деятельности Отдела</w:t>
      </w:r>
    </w:p>
    <w:bookmarkEnd w:id="7219"/>
    <w:bookmarkStart w:name="z2463" w:id="722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220"/>
    <w:bookmarkStart w:name="z2464" w:id="722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221"/>
    <w:bookmarkStart w:name="z2465" w:id="7222"/>
    <w:p>
      <w:pPr>
        <w:spacing w:after="0"/>
        <w:ind w:left="0"/>
        <w:jc w:val="both"/>
      </w:pPr>
      <w:r>
        <w:rPr>
          <w:rFonts w:ascii="Times New Roman"/>
          <w:b w:val="false"/>
          <w:i w:val="false"/>
          <w:color w:val="000000"/>
          <w:sz w:val="28"/>
        </w:rPr>
        <w:t>
      18. Полномочия Начальника Отдела:</w:t>
      </w:r>
    </w:p>
    <w:bookmarkEnd w:id="7222"/>
    <w:bookmarkStart w:name="z10215" w:id="7223"/>
    <w:p>
      <w:pPr>
        <w:spacing w:after="0"/>
        <w:ind w:left="0"/>
        <w:jc w:val="both"/>
      </w:pPr>
      <w:r>
        <w:rPr>
          <w:rFonts w:ascii="Times New Roman"/>
          <w:b w:val="false"/>
          <w:i w:val="false"/>
          <w:color w:val="000000"/>
          <w:sz w:val="28"/>
        </w:rPr>
        <w:t>
      1) без доверенности действует от имени Отдела;</w:t>
      </w:r>
    </w:p>
    <w:bookmarkEnd w:id="7223"/>
    <w:bookmarkStart w:name="z10216" w:id="722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224"/>
    <w:bookmarkStart w:name="z10217" w:id="722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225"/>
    <w:bookmarkStart w:name="z10218" w:id="722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226"/>
    <w:bookmarkStart w:name="z10219" w:id="722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227"/>
    <w:bookmarkStart w:name="z10220" w:id="722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228"/>
    <w:bookmarkStart w:name="z10221" w:id="722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229"/>
    <w:bookmarkStart w:name="z10222" w:id="723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230"/>
    <w:bookmarkStart w:name="z10223" w:id="723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231"/>
    <w:bookmarkStart w:name="z10224" w:id="723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232"/>
    <w:bookmarkStart w:name="z10225" w:id="723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233"/>
    <w:bookmarkStart w:name="z10226" w:id="723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234"/>
    <w:bookmarkStart w:name="z10227" w:id="723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235"/>
    <w:bookmarkStart w:name="z10228" w:id="723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236"/>
    <w:bookmarkStart w:name="z10229" w:id="723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Индерского района;</w:t>
      </w:r>
    </w:p>
    <w:bookmarkEnd w:id="7237"/>
    <w:bookmarkStart w:name="z10230" w:id="723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238"/>
    <w:bookmarkStart w:name="z10231" w:id="7239"/>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239"/>
    <w:bookmarkStart w:name="z10232" w:id="724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240"/>
    <w:bookmarkStart w:name="z2466" w:id="7241"/>
    <w:p>
      <w:pPr>
        <w:spacing w:after="0"/>
        <w:ind w:left="0"/>
        <w:jc w:val="left"/>
      </w:pPr>
      <w:r>
        <w:rPr>
          <w:rFonts w:ascii="Times New Roman"/>
          <w:b/>
          <w:i w:val="false"/>
          <w:color w:val="000000"/>
        </w:rPr>
        <w:t xml:space="preserve"> 4. Имущество Отдела</w:t>
      </w:r>
    </w:p>
    <w:bookmarkEnd w:id="7241"/>
    <w:bookmarkStart w:name="z2467" w:id="724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7242"/>
    <w:bookmarkStart w:name="z10233" w:id="724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243"/>
    <w:bookmarkStart w:name="z2468" w:id="724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244"/>
    <w:bookmarkStart w:name="z2469" w:id="724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245"/>
    <w:bookmarkStart w:name="z2470" w:id="7246"/>
    <w:p>
      <w:pPr>
        <w:spacing w:after="0"/>
        <w:ind w:left="0"/>
        <w:jc w:val="left"/>
      </w:pPr>
      <w:r>
        <w:rPr>
          <w:rFonts w:ascii="Times New Roman"/>
          <w:b/>
          <w:i w:val="false"/>
          <w:color w:val="000000"/>
        </w:rPr>
        <w:t xml:space="preserve"> 5. Реорганизация и упразднение Отдела</w:t>
      </w:r>
    </w:p>
    <w:bookmarkEnd w:id="7246"/>
    <w:bookmarkStart w:name="z2471" w:id="724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473" w:id="724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Исатайского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248"/>
    <w:bookmarkStart w:name="z2475" w:id="7249"/>
    <w:p>
      <w:pPr>
        <w:spacing w:after="0"/>
        <w:ind w:left="0"/>
        <w:jc w:val="both"/>
      </w:pPr>
      <w:r>
        <w:rPr>
          <w:rFonts w:ascii="Times New Roman"/>
          <w:b w:val="false"/>
          <w:i w:val="false"/>
          <w:color w:val="000000"/>
          <w:sz w:val="28"/>
        </w:rPr>
        <w:t>
      1. Отдел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249"/>
    <w:bookmarkStart w:name="z2476" w:id="725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250"/>
    <w:bookmarkStart w:name="z2477" w:id="725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251"/>
    <w:bookmarkStart w:name="z2478" w:id="725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252"/>
    <w:bookmarkStart w:name="z2479" w:id="725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253"/>
    <w:bookmarkStart w:name="z2480" w:id="725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254"/>
    <w:bookmarkStart w:name="z2481" w:id="725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255"/>
    <w:bookmarkStart w:name="z2482" w:id="7256"/>
    <w:p>
      <w:pPr>
        <w:spacing w:after="0"/>
        <w:ind w:left="0"/>
        <w:jc w:val="both"/>
      </w:pPr>
      <w:r>
        <w:rPr>
          <w:rFonts w:ascii="Times New Roman"/>
          <w:b w:val="false"/>
          <w:i w:val="false"/>
          <w:color w:val="000000"/>
          <w:sz w:val="28"/>
        </w:rPr>
        <w:t>
      8. Юридический адрес Отдела: Республика Казахстан, индекс 060035, Атырауская область, Исатайский район, село Аккистау, ул. Сары-арка 2.</w:t>
      </w:r>
    </w:p>
    <w:bookmarkEnd w:id="7256"/>
    <w:bookmarkStart w:name="z2483" w:id="725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257"/>
    <w:bookmarkStart w:name="z2484" w:id="725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258"/>
    <w:bookmarkStart w:name="z2485" w:id="725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259"/>
    <w:bookmarkStart w:name="z2486" w:id="726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260"/>
    <w:bookmarkStart w:name="z10234" w:id="726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261"/>
    <w:bookmarkStart w:name="z2487" w:id="7262"/>
    <w:p>
      <w:pPr>
        <w:spacing w:after="0"/>
        <w:ind w:left="0"/>
        <w:jc w:val="left"/>
      </w:pPr>
      <w:r>
        <w:rPr>
          <w:rFonts w:ascii="Times New Roman"/>
          <w:b/>
          <w:i w:val="false"/>
          <w:color w:val="000000"/>
        </w:rPr>
        <w:t xml:space="preserve"> 2. Основные задачи, функции, права и обязанности Отдела</w:t>
      </w:r>
    </w:p>
    <w:bookmarkEnd w:id="7262"/>
    <w:bookmarkStart w:name="z2488" w:id="7263"/>
    <w:p>
      <w:pPr>
        <w:spacing w:after="0"/>
        <w:ind w:left="0"/>
        <w:jc w:val="both"/>
      </w:pPr>
      <w:r>
        <w:rPr>
          <w:rFonts w:ascii="Times New Roman"/>
          <w:b w:val="false"/>
          <w:i w:val="false"/>
          <w:color w:val="000000"/>
          <w:sz w:val="28"/>
        </w:rPr>
        <w:t>
      13. Задачи Отдела:</w:t>
      </w:r>
    </w:p>
    <w:bookmarkEnd w:id="7263"/>
    <w:bookmarkStart w:name="z10235" w:id="726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264"/>
    <w:bookmarkStart w:name="z10236" w:id="726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265"/>
    <w:bookmarkStart w:name="z10237" w:id="726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266"/>
    <w:bookmarkStart w:name="z10238" w:id="7267"/>
    <w:p>
      <w:pPr>
        <w:spacing w:after="0"/>
        <w:ind w:left="0"/>
        <w:jc w:val="both"/>
      </w:pPr>
      <w:r>
        <w:rPr>
          <w:rFonts w:ascii="Times New Roman"/>
          <w:b w:val="false"/>
          <w:i w:val="false"/>
          <w:color w:val="000000"/>
          <w:sz w:val="28"/>
        </w:rPr>
        <w:t>
      4) организация предупреждения и тушения пожаров.</w:t>
      </w:r>
    </w:p>
    <w:bookmarkEnd w:id="7267"/>
    <w:bookmarkStart w:name="z2489" w:id="7268"/>
    <w:p>
      <w:pPr>
        <w:spacing w:after="0"/>
        <w:ind w:left="0"/>
        <w:jc w:val="both"/>
      </w:pPr>
      <w:r>
        <w:rPr>
          <w:rFonts w:ascii="Times New Roman"/>
          <w:b w:val="false"/>
          <w:i w:val="false"/>
          <w:color w:val="000000"/>
          <w:sz w:val="28"/>
        </w:rPr>
        <w:t>
      14. Функции Отдела:</w:t>
      </w:r>
    </w:p>
    <w:bookmarkEnd w:id="7268"/>
    <w:bookmarkStart w:name="z10239" w:id="726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269"/>
    <w:bookmarkStart w:name="z10240" w:id="7270"/>
    <w:p>
      <w:pPr>
        <w:spacing w:after="0"/>
        <w:ind w:left="0"/>
        <w:jc w:val="both"/>
      </w:pPr>
      <w:r>
        <w:rPr>
          <w:rFonts w:ascii="Times New Roman"/>
          <w:b w:val="false"/>
          <w:i w:val="false"/>
          <w:color w:val="000000"/>
          <w:sz w:val="28"/>
        </w:rPr>
        <w:t>
      2) обеспечение деятельности сил гражданской защиты;</w:t>
      </w:r>
    </w:p>
    <w:bookmarkEnd w:id="7270"/>
    <w:bookmarkStart w:name="z10241" w:id="727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271"/>
    <w:bookmarkStart w:name="z10242" w:id="727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272"/>
    <w:bookmarkStart w:name="z10243" w:id="727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273"/>
    <w:bookmarkStart w:name="z10244" w:id="727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274"/>
    <w:bookmarkStart w:name="z10245" w:id="727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275"/>
    <w:bookmarkStart w:name="z10246" w:id="727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276"/>
    <w:bookmarkStart w:name="z10247" w:id="727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277"/>
    <w:bookmarkStart w:name="z10248" w:id="727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278"/>
    <w:bookmarkStart w:name="z10249" w:id="727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279"/>
    <w:bookmarkStart w:name="z10250" w:id="728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252" w:id="728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281"/>
    <w:bookmarkStart w:name="z10253" w:id="728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282"/>
    <w:bookmarkStart w:name="z10254" w:id="728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283"/>
    <w:bookmarkStart w:name="z10255" w:id="728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284"/>
    <w:bookmarkStart w:name="z10256" w:id="728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285"/>
    <w:bookmarkStart w:name="z10257" w:id="728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286"/>
    <w:bookmarkStart w:name="z10258" w:id="728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287"/>
    <w:bookmarkStart w:name="z10259" w:id="728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288"/>
    <w:bookmarkStart w:name="z10260" w:id="728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289"/>
    <w:bookmarkStart w:name="z10261" w:id="729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290"/>
    <w:bookmarkStart w:name="z10262" w:id="729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291"/>
    <w:bookmarkStart w:name="z10263" w:id="729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292"/>
    <w:bookmarkStart w:name="z10264" w:id="729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293"/>
    <w:bookmarkStart w:name="z10265" w:id="729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294"/>
    <w:bookmarkStart w:name="z10266" w:id="729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295"/>
    <w:bookmarkStart w:name="z10267" w:id="729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296"/>
    <w:bookmarkStart w:name="z10268" w:id="729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297"/>
    <w:bookmarkStart w:name="z10269" w:id="729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298"/>
    <w:bookmarkStart w:name="z10270" w:id="729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299"/>
    <w:bookmarkStart w:name="z10271" w:id="730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273" w:id="730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301"/>
    <w:bookmarkStart w:name="z10274" w:id="730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490" w:id="7303"/>
    <w:p>
      <w:pPr>
        <w:spacing w:after="0"/>
        <w:ind w:left="0"/>
        <w:jc w:val="both"/>
      </w:pPr>
      <w:r>
        <w:rPr>
          <w:rFonts w:ascii="Times New Roman"/>
          <w:b w:val="false"/>
          <w:i w:val="false"/>
          <w:color w:val="000000"/>
          <w:sz w:val="28"/>
        </w:rPr>
        <w:t>
      15. Права и обязанности:</w:t>
      </w:r>
    </w:p>
    <w:bookmarkEnd w:id="7303"/>
    <w:bookmarkStart w:name="z10276" w:id="730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304"/>
    <w:bookmarkStart w:name="z10277" w:id="730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305"/>
    <w:bookmarkStart w:name="z10278" w:id="730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306"/>
    <w:bookmarkStart w:name="z10279" w:id="730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307"/>
    <w:bookmarkStart w:name="z2491" w:id="7308"/>
    <w:p>
      <w:pPr>
        <w:spacing w:after="0"/>
        <w:ind w:left="0"/>
        <w:jc w:val="left"/>
      </w:pPr>
      <w:r>
        <w:rPr>
          <w:rFonts w:ascii="Times New Roman"/>
          <w:b/>
          <w:i w:val="false"/>
          <w:color w:val="000000"/>
        </w:rPr>
        <w:t xml:space="preserve"> 3. Организация деятельности Отдела</w:t>
      </w:r>
    </w:p>
    <w:bookmarkEnd w:id="7308"/>
    <w:bookmarkStart w:name="z2492" w:id="730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309"/>
    <w:bookmarkStart w:name="z2493" w:id="731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310"/>
    <w:bookmarkStart w:name="z2494" w:id="7311"/>
    <w:p>
      <w:pPr>
        <w:spacing w:after="0"/>
        <w:ind w:left="0"/>
        <w:jc w:val="both"/>
      </w:pPr>
      <w:r>
        <w:rPr>
          <w:rFonts w:ascii="Times New Roman"/>
          <w:b w:val="false"/>
          <w:i w:val="false"/>
          <w:color w:val="000000"/>
          <w:sz w:val="28"/>
        </w:rPr>
        <w:t>
      18. Полномочия Начальника Отдела:</w:t>
      </w:r>
    </w:p>
    <w:bookmarkEnd w:id="7311"/>
    <w:bookmarkStart w:name="z10280" w:id="7312"/>
    <w:p>
      <w:pPr>
        <w:spacing w:after="0"/>
        <w:ind w:left="0"/>
        <w:jc w:val="both"/>
      </w:pPr>
      <w:r>
        <w:rPr>
          <w:rFonts w:ascii="Times New Roman"/>
          <w:b w:val="false"/>
          <w:i w:val="false"/>
          <w:color w:val="000000"/>
          <w:sz w:val="28"/>
        </w:rPr>
        <w:t>
      1) без доверенности действует от имени Отдела;</w:t>
      </w:r>
    </w:p>
    <w:bookmarkEnd w:id="7312"/>
    <w:bookmarkStart w:name="z10281" w:id="731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313"/>
    <w:bookmarkStart w:name="z10282" w:id="731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314"/>
    <w:bookmarkStart w:name="z10283" w:id="731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315"/>
    <w:bookmarkStart w:name="z10284" w:id="731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316"/>
    <w:bookmarkStart w:name="z10285" w:id="731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317"/>
    <w:bookmarkStart w:name="z10286" w:id="731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318"/>
    <w:bookmarkStart w:name="z10287" w:id="731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319"/>
    <w:bookmarkStart w:name="z10288" w:id="732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320"/>
    <w:bookmarkStart w:name="z10289" w:id="732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321"/>
    <w:bookmarkStart w:name="z10290" w:id="732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322"/>
    <w:bookmarkStart w:name="z10291" w:id="732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323"/>
    <w:bookmarkStart w:name="z10292" w:id="732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324"/>
    <w:bookmarkStart w:name="z10293" w:id="732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325"/>
    <w:bookmarkStart w:name="z10294" w:id="732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Исатайского района;</w:t>
      </w:r>
    </w:p>
    <w:bookmarkEnd w:id="7326"/>
    <w:bookmarkStart w:name="z10295" w:id="732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327"/>
    <w:bookmarkStart w:name="z10296" w:id="7328"/>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328"/>
    <w:bookmarkStart w:name="z10297" w:id="732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329"/>
    <w:bookmarkStart w:name="z2495" w:id="7330"/>
    <w:p>
      <w:pPr>
        <w:spacing w:after="0"/>
        <w:ind w:left="0"/>
        <w:jc w:val="left"/>
      </w:pPr>
      <w:r>
        <w:rPr>
          <w:rFonts w:ascii="Times New Roman"/>
          <w:b/>
          <w:i w:val="false"/>
          <w:color w:val="000000"/>
        </w:rPr>
        <w:t xml:space="preserve"> 4. Имущество Отдела</w:t>
      </w:r>
    </w:p>
    <w:bookmarkEnd w:id="7330"/>
    <w:bookmarkStart w:name="z2496" w:id="733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331"/>
    <w:bookmarkStart w:name="z10298" w:id="733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332"/>
    <w:bookmarkStart w:name="z2497" w:id="733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333"/>
    <w:bookmarkStart w:name="z2498" w:id="733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334"/>
    <w:bookmarkStart w:name="z2499" w:id="7335"/>
    <w:p>
      <w:pPr>
        <w:spacing w:after="0"/>
        <w:ind w:left="0"/>
        <w:jc w:val="left"/>
      </w:pPr>
      <w:r>
        <w:rPr>
          <w:rFonts w:ascii="Times New Roman"/>
          <w:b/>
          <w:i w:val="false"/>
          <w:color w:val="000000"/>
        </w:rPr>
        <w:t xml:space="preserve"> 5. Реорганизация и упразднение Отдела</w:t>
      </w:r>
    </w:p>
    <w:bookmarkEnd w:id="7335"/>
    <w:bookmarkStart w:name="z2500" w:id="733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02" w:id="733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Кызылкогинского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337"/>
    <w:bookmarkStart w:name="z2504" w:id="7338"/>
    <w:p>
      <w:pPr>
        <w:spacing w:after="0"/>
        <w:ind w:left="0"/>
        <w:jc w:val="both"/>
      </w:pPr>
      <w:r>
        <w:rPr>
          <w:rFonts w:ascii="Times New Roman"/>
          <w:b w:val="false"/>
          <w:i w:val="false"/>
          <w:color w:val="000000"/>
          <w:sz w:val="28"/>
        </w:rPr>
        <w:t>
      1. Отдел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338"/>
    <w:bookmarkStart w:name="z2505" w:id="733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339"/>
    <w:bookmarkStart w:name="z2506" w:id="734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340"/>
    <w:bookmarkStart w:name="z2507" w:id="734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341"/>
    <w:bookmarkStart w:name="z2508" w:id="734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342"/>
    <w:bookmarkStart w:name="z2509" w:id="734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343"/>
    <w:bookmarkStart w:name="z2510" w:id="734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344"/>
    <w:bookmarkStart w:name="z2511" w:id="7345"/>
    <w:p>
      <w:pPr>
        <w:spacing w:after="0"/>
        <w:ind w:left="0"/>
        <w:jc w:val="both"/>
      </w:pPr>
      <w:r>
        <w:rPr>
          <w:rFonts w:ascii="Times New Roman"/>
          <w:b w:val="false"/>
          <w:i w:val="false"/>
          <w:color w:val="000000"/>
          <w:sz w:val="28"/>
        </w:rPr>
        <w:t>
      8. Юридический адрес Отдела: Республика Казахстан, индекс 060500, Атырауская область, Кызылкугинский район, село Миялы, ул. А.Жангельдина, 1.</w:t>
      </w:r>
    </w:p>
    <w:bookmarkEnd w:id="7345"/>
    <w:bookmarkStart w:name="z2512" w:id="734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346"/>
    <w:bookmarkStart w:name="z2513" w:id="734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347"/>
    <w:bookmarkStart w:name="z2514" w:id="734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348"/>
    <w:bookmarkStart w:name="z2515" w:id="734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349"/>
    <w:bookmarkStart w:name="z10299" w:id="735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350"/>
    <w:bookmarkStart w:name="z2516" w:id="7351"/>
    <w:p>
      <w:pPr>
        <w:spacing w:after="0"/>
        <w:ind w:left="0"/>
        <w:jc w:val="left"/>
      </w:pPr>
      <w:r>
        <w:rPr>
          <w:rFonts w:ascii="Times New Roman"/>
          <w:b/>
          <w:i w:val="false"/>
          <w:color w:val="000000"/>
        </w:rPr>
        <w:t xml:space="preserve"> 2. Основные задачи, функции, права и обязанности Отдела</w:t>
      </w:r>
    </w:p>
    <w:bookmarkEnd w:id="7351"/>
    <w:bookmarkStart w:name="z2517" w:id="7352"/>
    <w:p>
      <w:pPr>
        <w:spacing w:after="0"/>
        <w:ind w:left="0"/>
        <w:jc w:val="both"/>
      </w:pPr>
      <w:r>
        <w:rPr>
          <w:rFonts w:ascii="Times New Roman"/>
          <w:b w:val="false"/>
          <w:i w:val="false"/>
          <w:color w:val="000000"/>
          <w:sz w:val="28"/>
        </w:rPr>
        <w:t>
      13. Задачи Отдела:</w:t>
      </w:r>
    </w:p>
    <w:bookmarkEnd w:id="7352"/>
    <w:bookmarkStart w:name="z10300" w:id="735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353"/>
    <w:bookmarkStart w:name="z10301" w:id="735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354"/>
    <w:bookmarkStart w:name="z10302" w:id="735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355"/>
    <w:bookmarkStart w:name="z10303" w:id="7356"/>
    <w:p>
      <w:pPr>
        <w:spacing w:after="0"/>
        <w:ind w:left="0"/>
        <w:jc w:val="both"/>
      </w:pPr>
      <w:r>
        <w:rPr>
          <w:rFonts w:ascii="Times New Roman"/>
          <w:b w:val="false"/>
          <w:i w:val="false"/>
          <w:color w:val="000000"/>
          <w:sz w:val="28"/>
        </w:rPr>
        <w:t>
      4) организация предупреждения и тушения пожаров.</w:t>
      </w:r>
    </w:p>
    <w:bookmarkEnd w:id="7356"/>
    <w:bookmarkStart w:name="z2518" w:id="7357"/>
    <w:p>
      <w:pPr>
        <w:spacing w:after="0"/>
        <w:ind w:left="0"/>
        <w:jc w:val="both"/>
      </w:pPr>
      <w:r>
        <w:rPr>
          <w:rFonts w:ascii="Times New Roman"/>
          <w:b w:val="false"/>
          <w:i w:val="false"/>
          <w:color w:val="000000"/>
          <w:sz w:val="28"/>
        </w:rPr>
        <w:t>
      14. Функции Отдела:</w:t>
      </w:r>
    </w:p>
    <w:bookmarkEnd w:id="7357"/>
    <w:bookmarkStart w:name="z10304" w:id="735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358"/>
    <w:bookmarkStart w:name="z10305" w:id="7359"/>
    <w:p>
      <w:pPr>
        <w:spacing w:after="0"/>
        <w:ind w:left="0"/>
        <w:jc w:val="both"/>
      </w:pPr>
      <w:r>
        <w:rPr>
          <w:rFonts w:ascii="Times New Roman"/>
          <w:b w:val="false"/>
          <w:i w:val="false"/>
          <w:color w:val="000000"/>
          <w:sz w:val="28"/>
        </w:rPr>
        <w:t>
      2) обеспечение деятельности сил гражданской защиты;</w:t>
      </w:r>
    </w:p>
    <w:bookmarkEnd w:id="7359"/>
    <w:bookmarkStart w:name="z10306" w:id="736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360"/>
    <w:bookmarkStart w:name="z10307" w:id="736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361"/>
    <w:bookmarkStart w:name="z10308" w:id="736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362"/>
    <w:bookmarkStart w:name="z10309" w:id="736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363"/>
    <w:bookmarkStart w:name="z10310" w:id="736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364"/>
    <w:bookmarkStart w:name="z10311" w:id="736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365"/>
    <w:bookmarkStart w:name="z10312" w:id="736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366"/>
    <w:bookmarkStart w:name="z10313" w:id="736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367"/>
    <w:bookmarkStart w:name="z10314" w:id="736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368"/>
    <w:bookmarkStart w:name="z10315" w:id="736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317" w:id="737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370"/>
    <w:bookmarkStart w:name="z10318" w:id="737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371"/>
    <w:bookmarkStart w:name="z10319" w:id="737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372"/>
    <w:bookmarkStart w:name="z10320" w:id="737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373"/>
    <w:bookmarkStart w:name="z10321" w:id="737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374"/>
    <w:bookmarkStart w:name="z10322" w:id="737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375"/>
    <w:bookmarkStart w:name="z10323" w:id="737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376"/>
    <w:bookmarkStart w:name="z10324" w:id="737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377"/>
    <w:bookmarkStart w:name="z10325" w:id="737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378"/>
    <w:bookmarkStart w:name="z10326" w:id="737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379"/>
    <w:bookmarkStart w:name="z10327" w:id="738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380"/>
    <w:bookmarkStart w:name="z10328" w:id="738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381"/>
    <w:bookmarkStart w:name="z10329" w:id="738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382"/>
    <w:bookmarkStart w:name="z10330" w:id="738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383"/>
    <w:bookmarkStart w:name="z10331" w:id="738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384"/>
    <w:bookmarkStart w:name="z10332" w:id="738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385"/>
    <w:bookmarkStart w:name="z10333" w:id="738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386"/>
    <w:bookmarkStart w:name="z10334" w:id="738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387"/>
    <w:bookmarkStart w:name="z10335" w:id="7388"/>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388"/>
    <w:bookmarkStart w:name="z10336" w:id="7389"/>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338" w:id="7390"/>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390"/>
    <w:bookmarkStart w:name="z10339" w:id="7391"/>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519" w:id="7392"/>
    <w:p>
      <w:pPr>
        <w:spacing w:after="0"/>
        <w:ind w:left="0"/>
        <w:jc w:val="both"/>
      </w:pPr>
      <w:r>
        <w:rPr>
          <w:rFonts w:ascii="Times New Roman"/>
          <w:b w:val="false"/>
          <w:i w:val="false"/>
          <w:color w:val="000000"/>
          <w:sz w:val="28"/>
        </w:rPr>
        <w:t>
      15. Права и обязанности:</w:t>
      </w:r>
    </w:p>
    <w:bookmarkEnd w:id="7392"/>
    <w:bookmarkStart w:name="z10341" w:id="739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393"/>
    <w:bookmarkStart w:name="z10342" w:id="739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394"/>
    <w:bookmarkStart w:name="z10343" w:id="739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395"/>
    <w:bookmarkStart w:name="z10344" w:id="739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396"/>
    <w:bookmarkStart w:name="z2520" w:id="7397"/>
    <w:p>
      <w:pPr>
        <w:spacing w:after="0"/>
        <w:ind w:left="0"/>
        <w:jc w:val="left"/>
      </w:pPr>
      <w:r>
        <w:rPr>
          <w:rFonts w:ascii="Times New Roman"/>
          <w:b/>
          <w:i w:val="false"/>
          <w:color w:val="000000"/>
        </w:rPr>
        <w:t xml:space="preserve"> 3. Организация деятельности Отдела</w:t>
      </w:r>
    </w:p>
    <w:bookmarkEnd w:id="7397"/>
    <w:bookmarkStart w:name="z2521" w:id="739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398"/>
    <w:bookmarkStart w:name="z2522" w:id="739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399"/>
    <w:bookmarkStart w:name="z2523" w:id="7400"/>
    <w:p>
      <w:pPr>
        <w:spacing w:after="0"/>
        <w:ind w:left="0"/>
        <w:jc w:val="both"/>
      </w:pPr>
      <w:r>
        <w:rPr>
          <w:rFonts w:ascii="Times New Roman"/>
          <w:b w:val="false"/>
          <w:i w:val="false"/>
          <w:color w:val="000000"/>
          <w:sz w:val="28"/>
        </w:rPr>
        <w:t>
      18. Полномочия Начальника Отдела:</w:t>
      </w:r>
    </w:p>
    <w:bookmarkEnd w:id="7400"/>
    <w:bookmarkStart w:name="z10345" w:id="7401"/>
    <w:p>
      <w:pPr>
        <w:spacing w:after="0"/>
        <w:ind w:left="0"/>
        <w:jc w:val="both"/>
      </w:pPr>
      <w:r>
        <w:rPr>
          <w:rFonts w:ascii="Times New Roman"/>
          <w:b w:val="false"/>
          <w:i w:val="false"/>
          <w:color w:val="000000"/>
          <w:sz w:val="28"/>
        </w:rPr>
        <w:t>
      1) без доверенности действует от имени Отдела;</w:t>
      </w:r>
    </w:p>
    <w:bookmarkEnd w:id="7401"/>
    <w:bookmarkStart w:name="z10346" w:id="740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402"/>
    <w:bookmarkStart w:name="z10347" w:id="740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403"/>
    <w:bookmarkStart w:name="z10348" w:id="740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404"/>
    <w:bookmarkStart w:name="z10349" w:id="740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405"/>
    <w:bookmarkStart w:name="z10350" w:id="740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406"/>
    <w:bookmarkStart w:name="z10351" w:id="740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407"/>
    <w:bookmarkStart w:name="z10352" w:id="740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408"/>
    <w:bookmarkStart w:name="z10353" w:id="740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409"/>
    <w:bookmarkStart w:name="z10354" w:id="741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410"/>
    <w:bookmarkStart w:name="z10355" w:id="741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411"/>
    <w:bookmarkStart w:name="z10356" w:id="741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412"/>
    <w:bookmarkStart w:name="z10357" w:id="741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413"/>
    <w:bookmarkStart w:name="z10358" w:id="741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414"/>
    <w:bookmarkStart w:name="z10359" w:id="741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Кызылкугинского района;</w:t>
      </w:r>
    </w:p>
    <w:bookmarkEnd w:id="7415"/>
    <w:bookmarkStart w:name="z10360" w:id="741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416"/>
    <w:bookmarkStart w:name="z10361" w:id="7417"/>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417"/>
    <w:bookmarkStart w:name="z10362" w:id="741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418"/>
    <w:bookmarkStart w:name="z2524" w:id="7419"/>
    <w:p>
      <w:pPr>
        <w:spacing w:after="0"/>
        <w:ind w:left="0"/>
        <w:jc w:val="left"/>
      </w:pPr>
      <w:r>
        <w:rPr>
          <w:rFonts w:ascii="Times New Roman"/>
          <w:b/>
          <w:i w:val="false"/>
          <w:color w:val="000000"/>
        </w:rPr>
        <w:t xml:space="preserve"> 4. Имущество Отдела</w:t>
      </w:r>
    </w:p>
    <w:bookmarkEnd w:id="7419"/>
    <w:bookmarkStart w:name="z2525" w:id="742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420"/>
    <w:bookmarkStart w:name="z10363" w:id="7421"/>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421"/>
    <w:bookmarkStart w:name="z2526" w:id="742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422"/>
    <w:bookmarkStart w:name="z2527" w:id="742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423"/>
    <w:bookmarkStart w:name="z2528" w:id="7424"/>
    <w:p>
      <w:pPr>
        <w:spacing w:after="0"/>
        <w:ind w:left="0"/>
        <w:jc w:val="left"/>
      </w:pPr>
      <w:r>
        <w:rPr>
          <w:rFonts w:ascii="Times New Roman"/>
          <w:b/>
          <w:i w:val="false"/>
          <w:color w:val="000000"/>
        </w:rPr>
        <w:t xml:space="preserve"> 5. Реорганизация и упразднение Отдела</w:t>
      </w:r>
    </w:p>
    <w:bookmarkEnd w:id="7424"/>
    <w:bookmarkStart w:name="z2529" w:id="7425"/>
    <w:p>
      <w:pPr>
        <w:spacing w:after="0"/>
        <w:ind w:left="0"/>
        <w:jc w:val="both"/>
      </w:pPr>
      <w:r>
        <w:rPr>
          <w:rFonts w:ascii="Times New Roman"/>
          <w:b w:val="false"/>
          <w:i w:val="false"/>
          <w:color w:val="000000"/>
          <w:sz w:val="28"/>
        </w:rPr>
        <w:t xml:space="preserve">
      22. Реорганизация и упразднение Отдела осуществляются в соответствии с законодательством Республики Казахстан. </w:t>
      </w:r>
    </w:p>
    <w:bookmarkEnd w:id="7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31" w:id="742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Курмангазинского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426"/>
    <w:bookmarkStart w:name="z2533" w:id="7427"/>
    <w:p>
      <w:pPr>
        <w:spacing w:after="0"/>
        <w:ind w:left="0"/>
        <w:jc w:val="both"/>
      </w:pPr>
      <w:r>
        <w:rPr>
          <w:rFonts w:ascii="Times New Roman"/>
          <w:b w:val="false"/>
          <w:i w:val="false"/>
          <w:color w:val="000000"/>
          <w:sz w:val="28"/>
        </w:rPr>
        <w:t>
      1. Отдел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427"/>
    <w:bookmarkStart w:name="z2534" w:id="742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428"/>
    <w:bookmarkStart w:name="z2535" w:id="742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429"/>
    <w:bookmarkStart w:name="z2536" w:id="743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430"/>
    <w:bookmarkStart w:name="z2537" w:id="743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431"/>
    <w:bookmarkStart w:name="z2538" w:id="743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432"/>
    <w:bookmarkStart w:name="z2539" w:id="7433"/>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433"/>
    <w:bookmarkStart w:name="z2540" w:id="7434"/>
    <w:p>
      <w:pPr>
        <w:spacing w:after="0"/>
        <w:ind w:left="0"/>
        <w:jc w:val="both"/>
      </w:pPr>
      <w:r>
        <w:rPr>
          <w:rFonts w:ascii="Times New Roman"/>
          <w:b w:val="false"/>
          <w:i w:val="false"/>
          <w:color w:val="000000"/>
          <w:sz w:val="28"/>
        </w:rPr>
        <w:t>
      8. Юридический адрес Отдела: Республика Казахстан, индекс 060400, Атырауская область, Курмангазинский район, село Ганюшкин, улица М.Габдулова 155.</w:t>
      </w:r>
    </w:p>
    <w:bookmarkEnd w:id="7434"/>
    <w:bookmarkStart w:name="z2541" w:id="743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435"/>
    <w:bookmarkStart w:name="z2542" w:id="743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436"/>
    <w:bookmarkStart w:name="z2543" w:id="743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437"/>
    <w:bookmarkStart w:name="z2544" w:id="743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438"/>
    <w:bookmarkStart w:name="z10364" w:id="743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439"/>
    <w:bookmarkStart w:name="z2545" w:id="7440"/>
    <w:p>
      <w:pPr>
        <w:spacing w:after="0"/>
        <w:ind w:left="0"/>
        <w:jc w:val="left"/>
      </w:pPr>
      <w:r>
        <w:rPr>
          <w:rFonts w:ascii="Times New Roman"/>
          <w:b/>
          <w:i w:val="false"/>
          <w:color w:val="000000"/>
        </w:rPr>
        <w:t xml:space="preserve"> 2. Основные задачи, функции, права и обязанности Отдела</w:t>
      </w:r>
    </w:p>
    <w:bookmarkEnd w:id="7440"/>
    <w:bookmarkStart w:name="z2546" w:id="7441"/>
    <w:p>
      <w:pPr>
        <w:spacing w:after="0"/>
        <w:ind w:left="0"/>
        <w:jc w:val="both"/>
      </w:pPr>
      <w:r>
        <w:rPr>
          <w:rFonts w:ascii="Times New Roman"/>
          <w:b w:val="false"/>
          <w:i w:val="false"/>
          <w:color w:val="000000"/>
          <w:sz w:val="28"/>
        </w:rPr>
        <w:t>
      13. Задачи Отдела:</w:t>
      </w:r>
    </w:p>
    <w:bookmarkEnd w:id="7441"/>
    <w:bookmarkStart w:name="z10365" w:id="744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442"/>
    <w:bookmarkStart w:name="z10366" w:id="744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443"/>
    <w:bookmarkStart w:name="z10367" w:id="744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444"/>
    <w:bookmarkStart w:name="z10368" w:id="7445"/>
    <w:p>
      <w:pPr>
        <w:spacing w:after="0"/>
        <w:ind w:left="0"/>
        <w:jc w:val="both"/>
      </w:pPr>
      <w:r>
        <w:rPr>
          <w:rFonts w:ascii="Times New Roman"/>
          <w:b w:val="false"/>
          <w:i w:val="false"/>
          <w:color w:val="000000"/>
          <w:sz w:val="28"/>
        </w:rPr>
        <w:t>
      4) организация предупреждения и тушения пожаров.</w:t>
      </w:r>
    </w:p>
    <w:bookmarkEnd w:id="7445"/>
    <w:bookmarkStart w:name="z2547" w:id="7446"/>
    <w:p>
      <w:pPr>
        <w:spacing w:after="0"/>
        <w:ind w:left="0"/>
        <w:jc w:val="both"/>
      </w:pPr>
      <w:r>
        <w:rPr>
          <w:rFonts w:ascii="Times New Roman"/>
          <w:b w:val="false"/>
          <w:i w:val="false"/>
          <w:color w:val="000000"/>
          <w:sz w:val="28"/>
        </w:rPr>
        <w:t>
      14. Функции Отдела:</w:t>
      </w:r>
    </w:p>
    <w:bookmarkEnd w:id="7446"/>
    <w:bookmarkStart w:name="z10369" w:id="744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7447"/>
    <w:bookmarkStart w:name="z10370" w:id="7448"/>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7448"/>
    <w:bookmarkStart w:name="z10371" w:id="744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449"/>
    <w:bookmarkStart w:name="z10372" w:id="745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450"/>
    <w:bookmarkStart w:name="z10373" w:id="7451"/>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451"/>
    <w:bookmarkStart w:name="z10374" w:id="7452"/>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452"/>
    <w:bookmarkStart w:name="z10375" w:id="7453"/>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453"/>
    <w:bookmarkStart w:name="z10376" w:id="7454"/>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454"/>
    <w:bookmarkStart w:name="z10377" w:id="7455"/>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455"/>
    <w:bookmarkStart w:name="z10378" w:id="7456"/>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456"/>
    <w:bookmarkStart w:name="z10379" w:id="7457"/>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457"/>
    <w:bookmarkStart w:name="z10380" w:id="7458"/>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382" w:id="7459"/>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459"/>
    <w:bookmarkStart w:name="z10383" w:id="7460"/>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460"/>
    <w:bookmarkStart w:name="z10384" w:id="7461"/>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461"/>
    <w:bookmarkStart w:name="z10385" w:id="7462"/>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462"/>
    <w:bookmarkStart w:name="z10386" w:id="7463"/>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463"/>
    <w:bookmarkStart w:name="z10387" w:id="7464"/>
    <w:p>
      <w:pPr>
        <w:spacing w:after="0"/>
        <w:ind w:left="0"/>
        <w:jc w:val="both"/>
      </w:pPr>
      <w:r>
        <w:rPr>
          <w:rFonts w:ascii="Times New Roman"/>
          <w:b w:val="false"/>
          <w:i w:val="false"/>
          <w:color w:val="000000"/>
          <w:sz w:val="28"/>
        </w:rPr>
        <w:t xml:space="preserve">
      19)координация деятельности противопожарных и </w:t>
      </w:r>
    </w:p>
    <w:bookmarkEnd w:id="7464"/>
    <w:bookmarkStart w:name="z10388" w:id="7465"/>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465"/>
    <w:bookmarkStart w:name="z10389" w:id="746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466"/>
    <w:bookmarkStart w:name="z10390" w:id="746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467"/>
    <w:bookmarkStart w:name="z10391" w:id="746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468"/>
    <w:bookmarkStart w:name="z10392" w:id="746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469"/>
    <w:bookmarkStart w:name="z10393" w:id="747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470"/>
    <w:bookmarkStart w:name="z10394" w:id="747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471"/>
    <w:bookmarkStart w:name="z10395" w:id="747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472"/>
    <w:bookmarkStart w:name="z10396" w:id="747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473"/>
    <w:bookmarkStart w:name="z10397" w:id="747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474"/>
    <w:bookmarkStart w:name="z10398" w:id="747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475"/>
    <w:bookmarkStart w:name="z10399" w:id="747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476"/>
    <w:bookmarkStart w:name="z10400" w:id="747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477"/>
    <w:bookmarkStart w:name="z10401" w:id="747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403" w:id="747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479"/>
    <w:bookmarkStart w:name="z10404" w:id="748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548" w:id="7481"/>
    <w:p>
      <w:pPr>
        <w:spacing w:after="0"/>
        <w:ind w:left="0"/>
        <w:jc w:val="both"/>
      </w:pPr>
      <w:r>
        <w:rPr>
          <w:rFonts w:ascii="Times New Roman"/>
          <w:b w:val="false"/>
          <w:i w:val="false"/>
          <w:color w:val="000000"/>
          <w:sz w:val="28"/>
        </w:rPr>
        <w:t>
      15. Права и обязанности:</w:t>
      </w:r>
    </w:p>
    <w:bookmarkEnd w:id="7481"/>
    <w:bookmarkStart w:name="z10406" w:id="748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482"/>
    <w:bookmarkStart w:name="z10407" w:id="748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483"/>
    <w:bookmarkStart w:name="z10408" w:id="748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484"/>
    <w:bookmarkStart w:name="z10409" w:id="748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485"/>
    <w:bookmarkStart w:name="z2549" w:id="7486"/>
    <w:p>
      <w:pPr>
        <w:spacing w:after="0"/>
        <w:ind w:left="0"/>
        <w:jc w:val="left"/>
      </w:pPr>
      <w:r>
        <w:rPr>
          <w:rFonts w:ascii="Times New Roman"/>
          <w:b/>
          <w:i w:val="false"/>
          <w:color w:val="000000"/>
        </w:rPr>
        <w:t xml:space="preserve"> 3. Организация деятельности Отдела</w:t>
      </w:r>
    </w:p>
    <w:bookmarkEnd w:id="7486"/>
    <w:bookmarkStart w:name="z2550" w:id="748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487"/>
    <w:bookmarkStart w:name="z2551" w:id="748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488"/>
    <w:bookmarkStart w:name="z2552" w:id="7489"/>
    <w:p>
      <w:pPr>
        <w:spacing w:after="0"/>
        <w:ind w:left="0"/>
        <w:jc w:val="both"/>
      </w:pPr>
      <w:r>
        <w:rPr>
          <w:rFonts w:ascii="Times New Roman"/>
          <w:b w:val="false"/>
          <w:i w:val="false"/>
          <w:color w:val="000000"/>
          <w:sz w:val="28"/>
        </w:rPr>
        <w:t>
      18. Полномочия Начальника Отдела:</w:t>
      </w:r>
    </w:p>
    <w:bookmarkEnd w:id="7489"/>
    <w:bookmarkStart w:name="z10410" w:id="7490"/>
    <w:p>
      <w:pPr>
        <w:spacing w:after="0"/>
        <w:ind w:left="0"/>
        <w:jc w:val="both"/>
      </w:pPr>
      <w:r>
        <w:rPr>
          <w:rFonts w:ascii="Times New Roman"/>
          <w:b w:val="false"/>
          <w:i w:val="false"/>
          <w:color w:val="000000"/>
          <w:sz w:val="28"/>
        </w:rPr>
        <w:t>
      1) без доверенности действует от имени Отдела;</w:t>
      </w:r>
    </w:p>
    <w:bookmarkEnd w:id="7490"/>
    <w:bookmarkStart w:name="z10411" w:id="749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491"/>
    <w:bookmarkStart w:name="z10412" w:id="749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492"/>
    <w:bookmarkStart w:name="z10413" w:id="749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493"/>
    <w:bookmarkStart w:name="z10414" w:id="749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494"/>
    <w:bookmarkStart w:name="z10415" w:id="749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495"/>
    <w:bookmarkStart w:name="z10416" w:id="749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496"/>
    <w:bookmarkStart w:name="z10417" w:id="749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497"/>
    <w:bookmarkStart w:name="z10418" w:id="749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498"/>
    <w:bookmarkStart w:name="z10419" w:id="749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499"/>
    <w:bookmarkStart w:name="z10420" w:id="750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500"/>
    <w:bookmarkStart w:name="z10421" w:id="750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501"/>
    <w:bookmarkStart w:name="z10422" w:id="750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502"/>
    <w:bookmarkStart w:name="z10423" w:id="750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503"/>
    <w:bookmarkStart w:name="z10424" w:id="750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Курмангазинского района;</w:t>
      </w:r>
    </w:p>
    <w:bookmarkEnd w:id="7504"/>
    <w:bookmarkStart w:name="z10425" w:id="750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505"/>
    <w:bookmarkStart w:name="z10426" w:id="750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506"/>
    <w:bookmarkStart w:name="z10427" w:id="750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507"/>
    <w:bookmarkStart w:name="z2553" w:id="7508"/>
    <w:p>
      <w:pPr>
        <w:spacing w:after="0"/>
        <w:ind w:left="0"/>
        <w:jc w:val="left"/>
      </w:pPr>
      <w:r>
        <w:rPr>
          <w:rFonts w:ascii="Times New Roman"/>
          <w:b/>
          <w:i w:val="false"/>
          <w:color w:val="000000"/>
        </w:rPr>
        <w:t xml:space="preserve"> 4. Имущество Отдела</w:t>
      </w:r>
    </w:p>
    <w:bookmarkEnd w:id="7508"/>
    <w:bookmarkStart w:name="z2554" w:id="750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509"/>
    <w:bookmarkStart w:name="z10428" w:id="751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510"/>
    <w:bookmarkStart w:name="z2555" w:id="751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511"/>
    <w:bookmarkStart w:name="z2556" w:id="751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512"/>
    <w:bookmarkStart w:name="z2557" w:id="7513"/>
    <w:p>
      <w:pPr>
        <w:spacing w:after="0"/>
        <w:ind w:left="0"/>
        <w:jc w:val="left"/>
      </w:pPr>
      <w:r>
        <w:rPr>
          <w:rFonts w:ascii="Times New Roman"/>
          <w:b/>
          <w:i w:val="false"/>
          <w:color w:val="000000"/>
        </w:rPr>
        <w:t xml:space="preserve"> 5. Реорганизация и упразднение Отдела</w:t>
      </w:r>
    </w:p>
    <w:bookmarkEnd w:id="7513"/>
    <w:bookmarkStart w:name="z2558" w:id="751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60" w:id="751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Макатского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515"/>
    <w:bookmarkStart w:name="z2562" w:id="7516"/>
    <w:p>
      <w:pPr>
        <w:spacing w:after="0"/>
        <w:ind w:left="0"/>
        <w:jc w:val="both"/>
      </w:pPr>
      <w:r>
        <w:rPr>
          <w:rFonts w:ascii="Times New Roman"/>
          <w:b w:val="false"/>
          <w:i w:val="false"/>
          <w:color w:val="000000"/>
          <w:sz w:val="28"/>
        </w:rPr>
        <w:t>
      1. Отдел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516"/>
    <w:bookmarkStart w:name="z2563" w:id="751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517"/>
    <w:bookmarkStart w:name="z2564" w:id="751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518"/>
    <w:bookmarkStart w:name="z2565" w:id="751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519"/>
    <w:bookmarkStart w:name="z2566" w:id="752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520"/>
    <w:bookmarkStart w:name="z2567" w:id="752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521"/>
    <w:bookmarkStart w:name="z2568" w:id="752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522"/>
    <w:bookmarkStart w:name="z2569" w:id="7523"/>
    <w:p>
      <w:pPr>
        <w:spacing w:after="0"/>
        <w:ind w:left="0"/>
        <w:jc w:val="both"/>
      </w:pPr>
      <w:r>
        <w:rPr>
          <w:rFonts w:ascii="Times New Roman"/>
          <w:b w:val="false"/>
          <w:i w:val="false"/>
          <w:color w:val="000000"/>
          <w:sz w:val="28"/>
        </w:rPr>
        <w:t>
      8. Юридический адрес Отдела: Республика Казахстан, индекс 060600, Атырауская область, Макатский район, поселок Макат, ул. Бекжанова 5.</w:t>
      </w:r>
    </w:p>
    <w:bookmarkEnd w:id="7523"/>
    <w:bookmarkStart w:name="z2570" w:id="752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524"/>
    <w:bookmarkStart w:name="z2571" w:id="752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525"/>
    <w:bookmarkStart w:name="z2572" w:id="752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526"/>
    <w:bookmarkStart w:name="z2573" w:id="752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527"/>
    <w:bookmarkStart w:name="z10429" w:id="752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528"/>
    <w:bookmarkStart w:name="z2574" w:id="7529"/>
    <w:p>
      <w:pPr>
        <w:spacing w:after="0"/>
        <w:ind w:left="0"/>
        <w:jc w:val="left"/>
      </w:pPr>
      <w:r>
        <w:rPr>
          <w:rFonts w:ascii="Times New Roman"/>
          <w:b/>
          <w:i w:val="false"/>
          <w:color w:val="000000"/>
        </w:rPr>
        <w:t xml:space="preserve"> 2. Основные задачи, функции, права и обязанности Отдела</w:t>
      </w:r>
    </w:p>
    <w:bookmarkEnd w:id="7529"/>
    <w:bookmarkStart w:name="z2575" w:id="7530"/>
    <w:p>
      <w:pPr>
        <w:spacing w:after="0"/>
        <w:ind w:left="0"/>
        <w:jc w:val="both"/>
      </w:pPr>
      <w:r>
        <w:rPr>
          <w:rFonts w:ascii="Times New Roman"/>
          <w:b w:val="false"/>
          <w:i w:val="false"/>
          <w:color w:val="000000"/>
          <w:sz w:val="28"/>
        </w:rPr>
        <w:t>
      13. Задачи Отдела:</w:t>
      </w:r>
    </w:p>
    <w:bookmarkEnd w:id="7530"/>
    <w:bookmarkStart w:name="z10430" w:id="753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531"/>
    <w:bookmarkStart w:name="z10431" w:id="753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532"/>
    <w:bookmarkStart w:name="z10432" w:id="753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533"/>
    <w:bookmarkStart w:name="z10433" w:id="7534"/>
    <w:p>
      <w:pPr>
        <w:spacing w:after="0"/>
        <w:ind w:left="0"/>
        <w:jc w:val="both"/>
      </w:pPr>
      <w:r>
        <w:rPr>
          <w:rFonts w:ascii="Times New Roman"/>
          <w:b w:val="false"/>
          <w:i w:val="false"/>
          <w:color w:val="000000"/>
          <w:sz w:val="28"/>
        </w:rPr>
        <w:t>
      4) организация предупреждения и тушения пожаров.</w:t>
      </w:r>
    </w:p>
    <w:bookmarkEnd w:id="7534"/>
    <w:bookmarkStart w:name="z2576" w:id="7535"/>
    <w:p>
      <w:pPr>
        <w:spacing w:after="0"/>
        <w:ind w:left="0"/>
        <w:jc w:val="both"/>
      </w:pPr>
      <w:r>
        <w:rPr>
          <w:rFonts w:ascii="Times New Roman"/>
          <w:b w:val="false"/>
          <w:i w:val="false"/>
          <w:color w:val="000000"/>
          <w:sz w:val="28"/>
        </w:rPr>
        <w:t>
      14. Функции Отдела:</w:t>
      </w:r>
    </w:p>
    <w:bookmarkEnd w:id="7535"/>
    <w:bookmarkStart w:name="z10434" w:id="753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536"/>
    <w:bookmarkStart w:name="z10435" w:id="7537"/>
    <w:p>
      <w:pPr>
        <w:spacing w:after="0"/>
        <w:ind w:left="0"/>
        <w:jc w:val="both"/>
      </w:pPr>
      <w:r>
        <w:rPr>
          <w:rFonts w:ascii="Times New Roman"/>
          <w:b w:val="false"/>
          <w:i w:val="false"/>
          <w:color w:val="000000"/>
          <w:sz w:val="28"/>
        </w:rPr>
        <w:t>
      2) обеспечение деятельности сил гражданской защиты;</w:t>
      </w:r>
    </w:p>
    <w:bookmarkEnd w:id="7537"/>
    <w:bookmarkStart w:name="z10436" w:id="753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538"/>
    <w:bookmarkStart w:name="z10437" w:id="753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539"/>
    <w:bookmarkStart w:name="z10438" w:id="754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540"/>
    <w:bookmarkStart w:name="z10439" w:id="754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541"/>
    <w:bookmarkStart w:name="z10440" w:id="754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542"/>
    <w:bookmarkStart w:name="z10441" w:id="754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543"/>
    <w:bookmarkStart w:name="z10442" w:id="754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544"/>
    <w:bookmarkStart w:name="z10443" w:id="754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545"/>
    <w:bookmarkStart w:name="z10444" w:id="754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546"/>
    <w:bookmarkStart w:name="z10445" w:id="754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447" w:id="754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548"/>
    <w:bookmarkStart w:name="z10448" w:id="754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549"/>
    <w:bookmarkStart w:name="z10449" w:id="755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550"/>
    <w:bookmarkStart w:name="z10450" w:id="755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551"/>
    <w:bookmarkStart w:name="z10451" w:id="755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552"/>
    <w:bookmarkStart w:name="z10452" w:id="755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553"/>
    <w:bookmarkStart w:name="z10453" w:id="755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554"/>
    <w:bookmarkStart w:name="z10454" w:id="755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555"/>
    <w:bookmarkStart w:name="z10455" w:id="755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556"/>
    <w:bookmarkStart w:name="z10456" w:id="755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557"/>
    <w:bookmarkStart w:name="z10457" w:id="755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558"/>
    <w:bookmarkStart w:name="z10458" w:id="755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559"/>
    <w:bookmarkStart w:name="z10459" w:id="756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560"/>
    <w:bookmarkStart w:name="z10460" w:id="756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561"/>
    <w:bookmarkStart w:name="z10461" w:id="756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562"/>
    <w:bookmarkStart w:name="z10462" w:id="756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563"/>
    <w:bookmarkStart w:name="z10463" w:id="756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564"/>
    <w:bookmarkStart w:name="z10464" w:id="756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565"/>
    <w:bookmarkStart w:name="z10465" w:id="756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566"/>
    <w:bookmarkStart w:name="z10466" w:id="756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468" w:id="756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568"/>
    <w:bookmarkStart w:name="z10469" w:id="756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577" w:id="7570"/>
    <w:p>
      <w:pPr>
        <w:spacing w:after="0"/>
        <w:ind w:left="0"/>
        <w:jc w:val="both"/>
      </w:pPr>
      <w:r>
        <w:rPr>
          <w:rFonts w:ascii="Times New Roman"/>
          <w:b w:val="false"/>
          <w:i w:val="false"/>
          <w:color w:val="000000"/>
          <w:sz w:val="28"/>
        </w:rPr>
        <w:t>
      15. Права и обязанности:</w:t>
      </w:r>
    </w:p>
    <w:bookmarkEnd w:id="7570"/>
    <w:bookmarkStart w:name="z10471" w:id="757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571"/>
    <w:bookmarkStart w:name="z10472" w:id="757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572"/>
    <w:bookmarkStart w:name="z10473" w:id="757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573"/>
    <w:bookmarkStart w:name="z10474" w:id="757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574"/>
    <w:bookmarkStart w:name="z2578" w:id="7575"/>
    <w:p>
      <w:pPr>
        <w:spacing w:after="0"/>
        <w:ind w:left="0"/>
        <w:jc w:val="left"/>
      </w:pPr>
      <w:r>
        <w:rPr>
          <w:rFonts w:ascii="Times New Roman"/>
          <w:b/>
          <w:i w:val="false"/>
          <w:color w:val="000000"/>
        </w:rPr>
        <w:t xml:space="preserve"> 3. Организация деятельности Отдела</w:t>
      </w:r>
    </w:p>
    <w:bookmarkEnd w:id="7575"/>
    <w:bookmarkStart w:name="z2579" w:id="757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576"/>
    <w:bookmarkStart w:name="z2580" w:id="757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577"/>
    <w:bookmarkStart w:name="z2581" w:id="7578"/>
    <w:p>
      <w:pPr>
        <w:spacing w:after="0"/>
        <w:ind w:left="0"/>
        <w:jc w:val="both"/>
      </w:pPr>
      <w:r>
        <w:rPr>
          <w:rFonts w:ascii="Times New Roman"/>
          <w:b w:val="false"/>
          <w:i w:val="false"/>
          <w:color w:val="000000"/>
          <w:sz w:val="28"/>
        </w:rPr>
        <w:t>
      18. Полномочия Начальника Отдела:</w:t>
      </w:r>
    </w:p>
    <w:bookmarkEnd w:id="7578"/>
    <w:bookmarkStart w:name="z10475" w:id="7579"/>
    <w:p>
      <w:pPr>
        <w:spacing w:after="0"/>
        <w:ind w:left="0"/>
        <w:jc w:val="both"/>
      </w:pPr>
      <w:r>
        <w:rPr>
          <w:rFonts w:ascii="Times New Roman"/>
          <w:b w:val="false"/>
          <w:i w:val="false"/>
          <w:color w:val="000000"/>
          <w:sz w:val="28"/>
        </w:rPr>
        <w:t>
      1) без доверенности действует от имени Отдела;</w:t>
      </w:r>
    </w:p>
    <w:bookmarkEnd w:id="7579"/>
    <w:bookmarkStart w:name="z10476" w:id="758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580"/>
    <w:bookmarkStart w:name="z10477" w:id="758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581"/>
    <w:bookmarkStart w:name="z10478" w:id="758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582"/>
    <w:bookmarkStart w:name="z10479" w:id="758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583"/>
    <w:bookmarkStart w:name="z10480" w:id="758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584"/>
    <w:bookmarkStart w:name="z10481" w:id="758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585"/>
    <w:bookmarkStart w:name="z10482" w:id="758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586"/>
    <w:bookmarkStart w:name="z10483" w:id="758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587"/>
    <w:bookmarkStart w:name="z10484" w:id="758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588"/>
    <w:bookmarkStart w:name="z10485" w:id="758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589"/>
    <w:bookmarkStart w:name="z10486" w:id="759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590"/>
    <w:bookmarkStart w:name="z10487" w:id="759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591"/>
    <w:bookmarkStart w:name="z10488" w:id="759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592"/>
    <w:bookmarkStart w:name="z10489" w:id="759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Макатского района;</w:t>
      </w:r>
    </w:p>
    <w:bookmarkEnd w:id="7593"/>
    <w:bookmarkStart w:name="z10490" w:id="759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594"/>
    <w:bookmarkStart w:name="z10491" w:id="759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595"/>
    <w:bookmarkStart w:name="z10492" w:id="759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596"/>
    <w:bookmarkStart w:name="z2582" w:id="7597"/>
    <w:p>
      <w:pPr>
        <w:spacing w:after="0"/>
        <w:ind w:left="0"/>
        <w:jc w:val="left"/>
      </w:pPr>
      <w:r>
        <w:rPr>
          <w:rFonts w:ascii="Times New Roman"/>
          <w:b/>
          <w:i w:val="false"/>
          <w:color w:val="000000"/>
        </w:rPr>
        <w:t xml:space="preserve"> 4. Имущество Отдела</w:t>
      </w:r>
    </w:p>
    <w:bookmarkEnd w:id="7597"/>
    <w:bookmarkStart w:name="z2583" w:id="759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598"/>
    <w:bookmarkStart w:name="z10493" w:id="759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599"/>
    <w:bookmarkStart w:name="z2584" w:id="760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600"/>
    <w:bookmarkStart w:name="z2585" w:id="760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601"/>
    <w:bookmarkStart w:name="z2586" w:id="7602"/>
    <w:p>
      <w:pPr>
        <w:spacing w:after="0"/>
        <w:ind w:left="0"/>
        <w:jc w:val="left"/>
      </w:pPr>
      <w:r>
        <w:rPr>
          <w:rFonts w:ascii="Times New Roman"/>
          <w:b/>
          <w:i w:val="false"/>
          <w:color w:val="000000"/>
        </w:rPr>
        <w:t xml:space="preserve"> 5. Реорганизация и упразднение Отдела</w:t>
      </w:r>
    </w:p>
    <w:bookmarkEnd w:id="7602"/>
    <w:bookmarkStart w:name="z2587" w:id="760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89" w:id="760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Махамбетского района</w:t>
      </w:r>
      <w:r>
        <w:br/>
      </w:r>
      <w:r>
        <w:rPr>
          <w:rFonts w:ascii="Times New Roman"/>
          <w:b/>
          <w:i w:val="false"/>
          <w:color w:val="000000"/>
        </w:rPr>
        <w:t>Департамента по чрезвычайным ситуациям Атырауской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604"/>
    <w:bookmarkStart w:name="z2838" w:id="7605"/>
    <w:p>
      <w:pPr>
        <w:spacing w:after="0"/>
        <w:ind w:left="0"/>
        <w:jc w:val="both"/>
      </w:pPr>
      <w:r>
        <w:rPr>
          <w:rFonts w:ascii="Times New Roman"/>
          <w:b w:val="false"/>
          <w:i w:val="false"/>
          <w:color w:val="000000"/>
          <w:sz w:val="28"/>
        </w:rPr>
        <w:t>
      1. Отдел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Атырауской области Комитета (далее - Департамент).</w:t>
      </w:r>
    </w:p>
    <w:bookmarkEnd w:id="7605"/>
    <w:bookmarkStart w:name="z2839" w:id="760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606"/>
    <w:bookmarkStart w:name="z2840" w:id="760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приказа и.о. Председателя Комитета по чрезвычайным ситуациям Министерства внутренних дел РК от 26.10.2015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p>
    <w:bookmarkStart w:name="z2841" w:id="760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608"/>
    <w:bookmarkStart w:name="z2842" w:id="760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609"/>
    <w:bookmarkStart w:name="z2843" w:id="761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610"/>
    <w:bookmarkStart w:name="z2844" w:id="7611"/>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611"/>
    <w:bookmarkStart w:name="z2845" w:id="7612"/>
    <w:p>
      <w:pPr>
        <w:spacing w:after="0"/>
        <w:ind w:left="0"/>
        <w:jc w:val="both"/>
      </w:pPr>
      <w:r>
        <w:rPr>
          <w:rFonts w:ascii="Times New Roman"/>
          <w:b w:val="false"/>
          <w:i w:val="false"/>
          <w:color w:val="000000"/>
          <w:sz w:val="28"/>
        </w:rPr>
        <w:t>
      8. Юридический адрес Отдела: Республика Казахстан, индекс 060700, Атырауская область, Махамбетский район, село Махамбет, улица З.Наурызова 12.</w:t>
      </w:r>
    </w:p>
    <w:bookmarkEnd w:id="7612"/>
    <w:bookmarkStart w:name="z2846" w:id="761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w:t>
      </w:r>
    </w:p>
    <w:bookmarkEnd w:id="7613"/>
    <w:bookmarkStart w:name="z2847" w:id="761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614"/>
    <w:bookmarkStart w:name="z2848" w:id="761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615"/>
    <w:bookmarkStart w:name="z2849" w:id="761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616"/>
    <w:bookmarkStart w:name="z10495" w:id="761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617"/>
    <w:bookmarkStart w:name="z2850" w:id="7618"/>
    <w:p>
      <w:pPr>
        <w:spacing w:after="0"/>
        <w:ind w:left="0"/>
        <w:jc w:val="left"/>
      </w:pPr>
      <w:r>
        <w:rPr>
          <w:rFonts w:ascii="Times New Roman"/>
          <w:b/>
          <w:i w:val="false"/>
          <w:color w:val="000000"/>
        </w:rPr>
        <w:t xml:space="preserve"> 2. Основные задачи, функции, права и обязанности Отдела</w:t>
      </w:r>
    </w:p>
    <w:bookmarkEnd w:id="7618"/>
    <w:bookmarkStart w:name="z2851" w:id="7619"/>
    <w:p>
      <w:pPr>
        <w:spacing w:after="0"/>
        <w:ind w:left="0"/>
        <w:jc w:val="both"/>
      </w:pPr>
      <w:r>
        <w:rPr>
          <w:rFonts w:ascii="Times New Roman"/>
          <w:b w:val="false"/>
          <w:i w:val="false"/>
          <w:color w:val="000000"/>
          <w:sz w:val="28"/>
        </w:rPr>
        <w:t>
      13. Задачи Отдела:</w:t>
      </w:r>
    </w:p>
    <w:bookmarkEnd w:id="7619"/>
    <w:bookmarkStart w:name="z10496" w:id="762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620"/>
    <w:bookmarkStart w:name="z10497" w:id="762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621"/>
    <w:bookmarkStart w:name="z10498" w:id="762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622"/>
    <w:bookmarkStart w:name="z10499" w:id="7623"/>
    <w:p>
      <w:pPr>
        <w:spacing w:after="0"/>
        <w:ind w:left="0"/>
        <w:jc w:val="both"/>
      </w:pPr>
      <w:r>
        <w:rPr>
          <w:rFonts w:ascii="Times New Roman"/>
          <w:b w:val="false"/>
          <w:i w:val="false"/>
          <w:color w:val="000000"/>
          <w:sz w:val="28"/>
        </w:rPr>
        <w:t>
      4) организация предупреждения и тушения пожаров.</w:t>
      </w:r>
    </w:p>
    <w:bookmarkEnd w:id="7623"/>
    <w:bookmarkStart w:name="z2852" w:id="7624"/>
    <w:p>
      <w:pPr>
        <w:spacing w:after="0"/>
        <w:ind w:left="0"/>
        <w:jc w:val="both"/>
      </w:pPr>
      <w:r>
        <w:rPr>
          <w:rFonts w:ascii="Times New Roman"/>
          <w:b w:val="false"/>
          <w:i w:val="false"/>
          <w:color w:val="000000"/>
          <w:sz w:val="28"/>
        </w:rPr>
        <w:t>
      14. Функции Отдела:</w:t>
      </w:r>
    </w:p>
    <w:bookmarkEnd w:id="7624"/>
    <w:bookmarkStart w:name="z10500" w:id="762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625"/>
    <w:bookmarkStart w:name="z10501" w:id="7626"/>
    <w:p>
      <w:pPr>
        <w:spacing w:after="0"/>
        <w:ind w:left="0"/>
        <w:jc w:val="both"/>
      </w:pPr>
      <w:r>
        <w:rPr>
          <w:rFonts w:ascii="Times New Roman"/>
          <w:b w:val="false"/>
          <w:i w:val="false"/>
          <w:color w:val="000000"/>
          <w:sz w:val="28"/>
        </w:rPr>
        <w:t>
      2) обеспечение деятельности сил гражданской защиты;</w:t>
      </w:r>
    </w:p>
    <w:bookmarkEnd w:id="7626"/>
    <w:bookmarkStart w:name="z10502" w:id="762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627"/>
    <w:bookmarkStart w:name="z10503" w:id="762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628"/>
    <w:bookmarkStart w:name="z10504" w:id="762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629"/>
    <w:bookmarkStart w:name="z10505" w:id="763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630"/>
    <w:bookmarkStart w:name="z10506" w:id="763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631"/>
    <w:bookmarkStart w:name="z10507" w:id="763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632"/>
    <w:bookmarkStart w:name="z10508" w:id="763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633"/>
    <w:bookmarkStart w:name="z10509" w:id="763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634"/>
    <w:bookmarkStart w:name="z10510" w:id="763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635"/>
    <w:bookmarkStart w:name="z10511" w:id="763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513" w:id="763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637"/>
    <w:bookmarkStart w:name="z10514" w:id="763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638"/>
    <w:bookmarkStart w:name="z10515" w:id="763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639"/>
    <w:bookmarkStart w:name="z10516" w:id="764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640"/>
    <w:bookmarkStart w:name="z10517" w:id="764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641"/>
    <w:bookmarkStart w:name="z10518" w:id="764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642"/>
    <w:bookmarkStart w:name="z10519" w:id="764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643"/>
    <w:bookmarkStart w:name="z10520" w:id="764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644"/>
    <w:bookmarkStart w:name="z10521" w:id="764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645"/>
    <w:bookmarkStart w:name="z10522" w:id="764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646"/>
    <w:bookmarkStart w:name="z10523" w:id="764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647"/>
    <w:bookmarkStart w:name="z10524" w:id="764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648"/>
    <w:bookmarkStart w:name="z10525" w:id="764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649"/>
    <w:bookmarkStart w:name="z10526" w:id="765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650"/>
    <w:bookmarkStart w:name="z10527" w:id="765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651"/>
    <w:bookmarkStart w:name="z10528" w:id="765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652"/>
    <w:bookmarkStart w:name="z10529" w:id="765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653"/>
    <w:bookmarkStart w:name="z10530" w:id="765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654"/>
    <w:bookmarkStart w:name="z10531" w:id="765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655"/>
    <w:bookmarkStart w:name="z10532" w:id="765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534" w:id="765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657"/>
    <w:bookmarkStart w:name="z10535" w:id="765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853" w:id="7659"/>
    <w:p>
      <w:pPr>
        <w:spacing w:after="0"/>
        <w:ind w:left="0"/>
        <w:jc w:val="both"/>
      </w:pPr>
      <w:r>
        <w:rPr>
          <w:rFonts w:ascii="Times New Roman"/>
          <w:b w:val="false"/>
          <w:i w:val="false"/>
          <w:color w:val="000000"/>
          <w:sz w:val="28"/>
        </w:rPr>
        <w:t>
      15. Права и обязанности:</w:t>
      </w:r>
    </w:p>
    <w:bookmarkEnd w:id="7659"/>
    <w:bookmarkStart w:name="z10537" w:id="766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660"/>
    <w:bookmarkStart w:name="z10538" w:id="766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661"/>
    <w:bookmarkStart w:name="z10539" w:id="766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662"/>
    <w:bookmarkStart w:name="z10540" w:id="766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663"/>
    <w:bookmarkStart w:name="z2854" w:id="7664"/>
    <w:p>
      <w:pPr>
        <w:spacing w:after="0"/>
        <w:ind w:left="0"/>
        <w:jc w:val="left"/>
      </w:pPr>
      <w:r>
        <w:rPr>
          <w:rFonts w:ascii="Times New Roman"/>
          <w:b/>
          <w:i w:val="false"/>
          <w:color w:val="000000"/>
        </w:rPr>
        <w:t xml:space="preserve"> 3. Организация деятельности Отдела</w:t>
      </w:r>
    </w:p>
    <w:bookmarkEnd w:id="7664"/>
    <w:bookmarkStart w:name="z2855" w:id="766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665"/>
    <w:bookmarkStart w:name="z2856" w:id="766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666"/>
    <w:bookmarkStart w:name="z2857" w:id="7667"/>
    <w:p>
      <w:pPr>
        <w:spacing w:after="0"/>
        <w:ind w:left="0"/>
        <w:jc w:val="both"/>
      </w:pPr>
      <w:r>
        <w:rPr>
          <w:rFonts w:ascii="Times New Roman"/>
          <w:b w:val="false"/>
          <w:i w:val="false"/>
          <w:color w:val="000000"/>
          <w:sz w:val="28"/>
        </w:rPr>
        <w:t>
      18. Полномочия Начальника Отдела:</w:t>
      </w:r>
    </w:p>
    <w:bookmarkEnd w:id="7667"/>
    <w:bookmarkStart w:name="z10541" w:id="7668"/>
    <w:p>
      <w:pPr>
        <w:spacing w:after="0"/>
        <w:ind w:left="0"/>
        <w:jc w:val="both"/>
      </w:pPr>
      <w:r>
        <w:rPr>
          <w:rFonts w:ascii="Times New Roman"/>
          <w:b w:val="false"/>
          <w:i w:val="false"/>
          <w:color w:val="000000"/>
          <w:sz w:val="28"/>
        </w:rPr>
        <w:t>
      1) без доверенности действует от имени Отдела;</w:t>
      </w:r>
    </w:p>
    <w:bookmarkEnd w:id="7668"/>
    <w:bookmarkStart w:name="z10542" w:id="766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669"/>
    <w:bookmarkStart w:name="z10543" w:id="767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670"/>
    <w:bookmarkStart w:name="z10544" w:id="767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671"/>
    <w:bookmarkStart w:name="z10545" w:id="767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672"/>
    <w:bookmarkStart w:name="z10546" w:id="767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673"/>
    <w:bookmarkStart w:name="z10547" w:id="767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674"/>
    <w:bookmarkStart w:name="z10548" w:id="767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675"/>
    <w:bookmarkStart w:name="z10549" w:id="767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676"/>
    <w:bookmarkStart w:name="z10550" w:id="767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677"/>
    <w:bookmarkStart w:name="z10551" w:id="767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678"/>
    <w:bookmarkStart w:name="z10552" w:id="767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679"/>
    <w:bookmarkStart w:name="z10553" w:id="768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680"/>
    <w:bookmarkStart w:name="z10554" w:id="768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681"/>
    <w:bookmarkStart w:name="z10555" w:id="768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Махамбетского района;</w:t>
      </w:r>
    </w:p>
    <w:bookmarkEnd w:id="7682"/>
    <w:bookmarkStart w:name="z10556" w:id="768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683"/>
    <w:bookmarkStart w:name="z10557" w:id="768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684"/>
    <w:bookmarkStart w:name="z10558" w:id="768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685"/>
    <w:bookmarkStart w:name="z2858" w:id="7686"/>
    <w:p>
      <w:pPr>
        <w:spacing w:after="0"/>
        <w:ind w:left="0"/>
        <w:jc w:val="left"/>
      </w:pPr>
      <w:r>
        <w:rPr>
          <w:rFonts w:ascii="Times New Roman"/>
          <w:b/>
          <w:i w:val="false"/>
          <w:color w:val="000000"/>
        </w:rPr>
        <w:t xml:space="preserve"> 4. Имущество Отдела</w:t>
      </w:r>
    </w:p>
    <w:bookmarkEnd w:id="7686"/>
    <w:bookmarkStart w:name="z2859" w:id="768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687"/>
    <w:bookmarkStart w:name="z10559" w:id="768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688"/>
    <w:bookmarkStart w:name="z2860" w:id="768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689"/>
    <w:bookmarkStart w:name="z2861" w:id="769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690"/>
    <w:bookmarkStart w:name="z2862" w:id="7691"/>
    <w:p>
      <w:pPr>
        <w:spacing w:after="0"/>
        <w:ind w:left="0"/>
        <w:jc w:val="left"/>
      </w:pPr>
      <w:r>
        <w:rPr>
          <w:rFonts w:ascii="Times New Roman"/>
          <w:b/>
          <w:i w:val="false"/>
          <w:color w:val="000000"/>
        </w:rPr>
        <w:t xml:space="preserve"> 5. Реорганизация и упразднение Отдела</w:t>
      </w:r>
    </w:p>
    <w:bookmarkEnd w:id="7691"/>
    <w:bookmarkStart w:name="z2863" w:id="769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91" w:id="769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Абайского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693"/>
    <w:bookmarkStart w:name="z2865" w:id="7694"/>
    <w:p>
      <w:pPr>
        <w:spacing w:after="0"/>
        <w:ind w:left="0"/>
        <w:jc w:val="both"/>
      </w:pPr>
      <w:r>
        <w:rPr>
          <w:rFonts w:ascii="Times New Roman"/>
          <w:b w:val="false"/>
          <w:i w:val="false"/>
          <w:color w:val="000000"/>
          <w:sz w:val="28"/>
        </w:rPr>
        <w:t>
      1. Отдел по чрезвычайным ситуациям Абайского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7694"/>
    <w:bookmarkStart w:name="z2866" w:id="769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695"/>
    <w:bookmarkStart w:name="z2867" w:id="769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696"/>
    <w:bookmarkStart w:name="z2869" w:id="769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697"/>
    <w:bookmarkStart w:name="z2868" w:id="769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698"/>
    <w:bookmarkStart w:name="z2870" w:id="769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699"/>
    <w:bookmarkStart w:name="z2871" w:id="770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700"/>
    <w:bookmarkStart w:name="z2872" w:id="7701"/>
    <w:p>
      <w:pPr>
        <w:spacing w:after="0"/>
        <w:ind w:left="0"/>
        <w:jc w:val="both"/>
      </w:pPr>
      <w:r>
        <w:rPr>
          <w:rFonts w:ascii="Times New Roman"/>
          <w:b w:val="false"/>
          <w:i w:val="false"/>
          <w:color w:val="000000"/>
          <w:sz w:val="28"/>
        </w:rPr>
        <w:t>
      8. Юридический адрес Отдела: 070100 Восточно-Казахстанская область, Абайский район, село Караул, улица Бекбосынова, 51.</w:t>
      </w:r>
    </w:p>
    <w:bookmarkEnd w:id="7701"/>
    <w:bookmarkStart w:name="z2873" w:id="770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Абайского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7702"/>
    <w:bookmarkStart w:name="z2874" w:id="770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703"/>
    <w:bookmarkStart w:name="z2875" w:id="770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704"/>
    <w:bookmarkStart w:name="z2876" w:id="770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705"/>
    <w:bookmarkStart w:name="z10560" w:id="770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706"/>
    <w:bookmarkStart w:name="z2877" w:id="7707"/>
    <w:p>
      <w:pPr>
        <w:spacing w:after="0"/>
        <w:ind w:left="0"/>
        <w:jc w:val="left"/>
      </w:pPr>
      <w:r>
        <w:rPr>
          <w:rFonts w:ascii="Times New Roman"/>
          <w:b/>
          <w:i w:val="false"/>
          <w:color w:val="000000"/>
        </w:rPr>
        <w:t xml:space="preserve"> 2. Основные задачи, функции, права и обязанности Отдела</w:t>
      </w:r>
    </w:p>
    <w:bookmarkEnd w:id="7707"/>
    <w:bookmarkStart w:name="z2878" w:id="7708"/>
    <w:p>
      <w:pPr>
        <w:spacing w:after="0"/>
        <w:ind w:left="0"/>
        <w:jc w:val="both"/>
      </w:pPr>
      <w:r>
        <w:rPr>
          <w:rFonts w:ascii="Times New Roman"/>
          <w:b w:val="false"/>
          <w:i w:val="false"/>
          <w:color w:val="000000"/>
          <w:sz w:val="28"/>
        </w:rPr>
        <w:t>
      13. Задачи Отдела:</w:t>
      </w:r>
    </w:p>
    <w:bookmarkEnd w:id="7708"/>
    <w:bookmarkStart w:name="z10561" w:id="770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709"/>
    <w:bookmarkStart w:name="z10562" w:id="771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710"/>
    <w:bookmarkStart w:name="z10563" w:id="771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711"/>
    <w:bookmarkStart w:name="z10564" w:id="7712"/>
    <w:p>
      <w:pPr>
        <w:spacing w:after="0"/>
        <w:ind w:left="0"/>
        <w:jc w:val="both"/>
      </w:pPr>
      <w:r>
        <w:rPr>
          <w:rFonts w:ascii="Times New Roman"/>
          <w:b w:val="false"/>
          <w:i w:val="false"/>
          <w:color w:val="000000"/>
          <w:sz w:val="28"/>
        </w:rPr>
        <w:t>
      4) организация предупреждения и тушения пожаров.</w:t>
      </w:r>
    </w:p>
    <w:bookmarkEnd w:id="7712"/>
    <w:bookmarkStart w:name="z10565" w:id="7713"/>
    <w:p>
      <w:pPr>
        <w:spacing w:after="0"/>
        <w:ind w:left="0"/>
        <w:jc w:val="both"/>
      </w:pPr>
      <w:r>
        <w:rPr>
          <w:rFonts w:ascii="Times New Roman"/>
          <w:b w:val="false"/>
          <w:i w:val="false"/>
          <w:color w:val="000000"/>
          <w:sz w:val="28"/>
        </w:rPr>
        <w:t>
      14. Функции Отдела:</w:t>
      </w:r>
    </w:p>
    <w:bookmarkEnd w:id="7713"/>
    <w:bookmarkStart w:name="z10566" w:id="771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714"/>
    <w:bookmarkStart w:name="z10567" w:id="7715"/>
    <w:p>
      <w:pPr>
        <w:spacing w:after="0"/>
        <w:ind w:left="0"/>
        <w:jc w:val="both"/>
      </w:pPr>
      <w:r>
        <w:rPr>
          <w:rFonts w:ascii="Times New Roman"/>
          <w:b w:val="false"/>
          <w:i w:val="false"/>
          <w:color w:val="000000"/>
          <w:sz w:val="28"/>
        </w:rPr>
        <w:t>
      2) обеспечение деятельности сил гражданской защиты;</w:t>
      </w:r>
    </w:p>
    <w:bookmarkEnd w:id="7715"/>
    <w:bookmarkStart w:name="z10568" w:id="771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716"/>
    <w:bookmarkStart w:name="z10569" w:id="771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717"/>
    <w:bookmarkStart w:name="z10570" w:id="7718"/>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718"/>
    <w:bookmarkStart w:name="z10571" w:id="771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719"/>
    <w:bookmarkStart w:name="z10572" w:id="772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720"/>
    <w:bookmarkStart w:name="z10573" w:id="7721"/>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721"/>
    <w:bookmarkStart w:name="z10574" w:id="772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722"/>
    <w:bookmarkStart w:name="z10575" w:id="7723"/>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723"/>
    <w:bookmarkStart w:name="z10576" w:id="772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724"/>
    <w:bookmarkStart w:name="z10577" w:id="772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579" w:id="772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726"/>
    <w:bookmarkStart w:name="z10580" w:id="772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727"/>
    <w:bookmarkStart w:name="z10581" w:id="772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728"/>
    <w:bookmarkStart w:name="z10582" w:id="772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729"/>
    <w:bookmarkStart w:name="z10583" w:id="773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730"/>
    <w:bookmarkStart w:name="z10584" w:id="773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731"/>
    <w:bookmarkStart w:name="z10585" w:id="7732"/>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732"/>
    <w:bookmarkStart w:name="z10586" w:id="773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733"/>
    <w:bookmarkStart w:name="z10587" w:id="773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734"/>
    <w:bookmarkStart w:name="z10588" w:id="773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735"/>
    <w:bookmarkStart w:name="z10589" w:id="773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736"/>
    <w:bookmarkStart w:name="z10590" w:id="773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737"/>
    <w:bookmarkStart w:name="z10591" w:id="773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738"/>
    <w:bookmarkStart w:name="z10592" w:id="773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739"/>
    <w:bookmarkStart w:name="z10593" w:id="774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740"/>
    <w:bookmarkStart w:name="z10594" w:id="774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741"/>
    <w:bookmarkStart w:name="z10595" w:id="7742"/>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742"/>
    <w:bookmarkStart w:name="z10596" w:id="7743"/>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743"/>
    <w:bookmarkStart w:name="z10597" w:id="7744"/>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744"/>
    <w:bookmarkStart w:name="z10598" w:id="7745"/>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600" w:id="7746"/>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746"/>
    <w:bookmarkStart w:name="z10601" w:id="7747"/>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879" w:id="7748"/>
    <w:p>
      <w:pPr>
        <w:spacing w:after="0"/>
        <w:ind w:left="0"/>
        <w:jc w:val="both"/>
      </w:pPr>
      <w:r>
        <w:rPr>
          <w:rFonts w:ascii="Times New Roman"/>
          <w:b w:val="false"/>
          <w:i w:val="false"/>
          <w:color w:val="000000"/>
          <w:sz w:val="28"/>
        </w:rPr>
        <w:t>
      15. Права и обязанности:</w:t>
      </w:r>
    </w:p>
    <w:bookmarkEnd w:id="7748"/>
    <w:bookmarkStart w:name="z10603" w:id="774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749"/>
    <w:bookmarkStart w:name="z10604" w:id="775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750"/>
    <w:bookmarkStart w:name="z10605" w:id="775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751"/>
    <w:bookmarkStart w:name="z10606" w:id="775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752"/>
    <w:bookmarkStart w:name="z2880" w:id="7753"/>
    <w:p>
      <w:pPr>
        <w:spacing w:after="0"/>
        <w:ind w:left="0"/>
        <w:jc w:val="left"/>
      </w:pPr>
      <w:r>
        <w:rPr>
          <w:rFonts w:ascii="Times New Roman"/>
          <w:b/>
          <w:i w:val="false"/>
          <w:color w:val="000000"/>
        </w:rPr>
        <w:t xml:space="preserve"> 3. Организация деятельности Отдела</w:t>
      </w:r>
    </w:p>
    <w:bookmarkEnd w:id="7753"/>
    <w:bookmarkStart w:name="z2881" w:id="775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754"/>
    <w:bookmarkStart w:name="z2882" w:id="775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755"/>
    <w:bookmarkStart w:name="z2883" w:id="7756"/>
    <w:p>
      <w:pPr>
        <w:spacing w:after="0"/>
        <w:ind w:left="0"/>
        <w:jc w:val="both"/>
      </w:pPr>
      <w:r>
        <w:rPr>
          <w:rFonts w:ascii="Times New Roman"/>
          <w:b w:val="false"/>
          <w:i w:val="false"/>
          <w:color w:val="000000"/>
          <w:sz w:val="28"/>
        </w:rPr>
        <w:t>
      18. Полномочия Начальника Отдела:</w:t>
      </w:r>
    </w:p>
    <w:bookmarkEnd w:id="7756"/>
    <w:bookmarkStart w:name="z10607" w:id="7757"/>
    <w:p>
      <w:pPr>
        <w:spacing w:after="0"/>
        <w:ind w:left="0"/>
        <w:jc w:val="both"/>
      </w:pPr>
      <w:r>
        <w:rPr>
          <w:rFonts w:ascii="Times New Roman"/>
          <w:b w:val="false"/>
          <w:i w:val="false"/>
          <w:color w:val="000000"/>
          <w:sz w:val="28"/>
        </w:rPr>
        <w:t>
      1) без доверенности действует от имени Отдела;</w:t>
      </w:r>
    </w:p>
    <w:bookmarkEnd w:id="7757"/>
    <w:bookmarkStart w:name="z10608" w:id="775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758"/>
    <w:bookmarkStart w:name="z10609" w:id="775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759"/>
    <w:bookmarkStart w:name="z10610" w:id="776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760"/>
    <w:bookmarkStart w:name="z10611" w:id="776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761"/>
    <w:bookmarkStart w:name="z10612" w:id="776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762"/>
    <w:bookmarkStart w:name="z10613" w:id="776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763"/>
    <w:bookmarkStart w:name="z10614" w:id="776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764"/>
    <w:bookmarkStart w:name="z10615" w:id="776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765"/>
    <w:bookmarkStart w:name="z10616" w:id="776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766"/>
    <w:bookmarkStart w:name="z10617" w:id="776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767"/>
    <w:bookmarkStart w:name="z10618" w:id="776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768"/>
    <w:bookmarkStart w:name="z10619" w:id="776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769"/>
    <w:bookmarkStart w:name="z10620" w:id="777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770"/>
    <w:bookmarkStart w:name="z10621" w:id="777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Абайского района;</w:t>
      </w:r>
    </w:p>
    <w:bookmarkEnd w:id="7771"/>
    <w:bookmarkStart w:name="z10622" w:id="777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772"/>
    <w:bookmarkStart w:name="z10623" w:id="777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773"/>
    <w:bookmarkStart w:name="z10624" w:id="777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774"/>
    <w:bookmarkStart w:name="z2884" w:id="7775"/>
    <w:p>
      <w:pPr>
        <w:spacing w:after="0"/>
        <w:ind w:left="0"/>
        <w:jc w:val="left"/>
      </w:pPr>
      <w:r>
        <w:rPr>
          <w:rFonts w:ascii="Times New Roman"/>
          <w:b/>
          <w:i w:val="false"/>
          <w:color w:val="000000"/>
        </w:rPr>
        <w:t xml:space="preserve"> 4. Имущество Отдела</w:t>
      </w:r>
    </w:p>
    <w:bookmarkEnd w:id="7775"/>
    <w:bookmarkStart w:name="z2885" w:id="777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776"/>
    <w:bookmarkStart w:name="z10625" w:id="777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777"/>
    <w:bookmarkStart w:name="z2886" w:id="777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778"/>
    <w:bookmarkStart w:name="z2887" w:id="777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779"/>
    <w:bookmarkStart w:name="z2888" w:id="7780"/>
    <w:p>
      <w:pPr>
        <w:spacing w:after="0"/>
        <w:ind w:left="0"/>
        <w:jc w:val="left"/>
      </w:pPr>
      <w:r>
        <w:rPr>
          <w:rFonts w:ascii="Times New Roman"/>
          <w:b/>
          <w:i w:val="false"/>
          <w:color w:val="000000"/>
        </w:rPr>
        <w:t xml:space="preserve"> 5. Реорганизация и упразднение Отдела</w:t>
      </w:r>
    </w:p>
    <w:bookmarkEnd w:id="7780"/>
    <w:bookmarkStart w:name="z2889" w:id="778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93" w:id="778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Аягозского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782"/>
    <w:bookmarkStart w:name="z2891" w:id="7783"/>
    <w:p>
      <w:pPr>
        <w:spacing w:after="0"/>
        <w:ind w:left="0"/>
        <w:jc w:val="both"/>
      </w:pPr>
      <w:r>
        <w:rPr>
          <w:rFonts w:ascii="Times New Roman"/>
          <w:b w:val="false"/>
          <w:i w:val="false"/>
          <w:color w:val="000000"/>
          <w:sz w:val="28"/>
        </w:rPr>
        <w:t>
      1. Отдел по чрезвычайным ситуациям Аягозского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7783"/>
    <w:bookmarkStart w:name="z2892" w:id="778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784"/>
    <w:bookmarkStart w:name="z2893" w:id="778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785"/>
    <w:bookmarkStart w:name="z2894" w:id="778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786"/>
    <w:bookmarkStart w:name="z2895" w:id="778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787"/>
    <w:bookmarkStart w:name="z2896" w:id="778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788"/>
    <w:bookmarkStart w:name="z2897" w:id="7789"/>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789"/>
    <w:bookmarkStart w:name="z2898" w:id="7790"/>
    <w:p>
      <w:pPr>
        <w:spacing w:after="0"/>
        <w:ind w:left="0"/>
        <w:jc w:val="both"/>
      </w:pPr>
      <w:r>
        <w:rPr>
          <w:rFonts w:ascii="Times New Roman"/>
          <w:b w:val="false"/>
          <w:i w:val="false"/>
          <w:color w:val="000000"/>
          <w:sz w:val="28"/>
        </w:rPr>
        <w:t>
      8. Юридический адрес Отдела: 070200, Восточно-Казахстанская область, город Аягоз, улица Бигельдинова, 18.</w:t>
      </w:r>
    </w:p>
    <w:bookmarkEnd w:id="7790"/>
    <w:bookmarkStart w:name="z2899" w:id="779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Аягозского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7791"/>
    <w:bookmarkStart w:name="z2900" w:id="779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792"/>
    <w:bookmarkStart w:name="z2901" w:id="779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793"/>
    <w:bookmarkStart w:name="z2902" w:id="779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794"/>
    <w:bookmarkStart w:name="z10626" w:id="779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795"/>
    <w:bookmarkStart w:name="z2903" w:id="7796"/>
    <w:p>
      <w:pPr>
        <w:spacing w:after="0"/>
        <w:ind w:left="0"/>
        <w:jc w:val="left"/>
      </w:pPr>
      <w:r>
        <w:rPr>
          <w:rFonts w:ascii="Times New Roman"/>
          <w:b/>
          <w:i w:val="false"/>
          <w:color w:val="000000"/>
        </w:rPr>
        <w:t xml:space="preserve"> 2. Основные задачи, функции, права и обязанности Отдела</w:t>
      </w:r>
    </w:p>
    <w:bookmarkEnd w:id="7796"/>
    <w:bookmarkStart w:name="z2904" w:id="7797"/>
    <w:p>
      <w:pPr>
        <w:spacing w:after="0"/>
        <w:ind w:left="0"/>
        <w:jc w:val="both"/>
      </w:pPr>
      <w:r>
        <w:rPr>
          <w:rFonts w:ascii="Times New Roman"/>
          <w:b w:val="false"/>
          <w:i w:val="false"/>
          <w:color w:val="000000"/>
          <w:sz w:val="28"/>
        </w:rPr>
        <w:t>
      13. Задачи Отдела:</w:t>
      </w:r>
    </w:p>
    <w:bookmarkEnd w:id="7797"/>
    <w:bookmarkStart w:name="z10627" w:id="779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798"/>
    <w:bookmarkStart w:name="z10628" w:id="779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799"/>
    <w:bookmarkStart w:name="z10629" w:id="780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800"/>
    <w:bookmarkStart w:name="z10630" w:id="7801"/>
    <w:p>
      <w:pPr>
        <w:spacing w:after="0"/>
        <w:ind w:left="0"/>
        <w:jc w:val="both"/>
      </w:pPr>
      <w:r>
        <w:rPr>
          <w:rFonts w:ascii="Times New Roman"/>
          <w:b w:val="false"/>
          <w:i w:val="false"/>
          <w:color w:val="000000"/>
          <w:sz w:val="28"/>
        </w:rPr>
        <w:t>
      4) организация предупреждения и тушения пожаров.</w:t>
      </w:r>
    </w:p>
    <w:bookmarkEnd w:id="7801"/>
    <w:bookmarkStart w:name="z2905" w:id="7802"/>
    <w:p>
      <w:pPr>
        <w:spacing w:after="0"/>
        <w:ind w:left="0"/>
        <w:jc w:val="both"/>
      </w:pPr>
      <w:r>
        <w:rPr>
          <w:rFonts w:ascii="Times New Roman"/>
          <w:b w:val="false"/>
          <w:i w:val="false"/>
          <w:color w:val="000000"/>
          <w:sz w:val="28"/>
        </w:rPr>
        <w:t>
      14. Функции Отдела:</w:t>
      </w:r>
    </w:p>
    <w:bookmarkEnd w:id="7802"/>
    <w:bookmarkStart w:name="z10631" w:id="7803"/>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803"/>
    <w:bookmarkStart w:name="z10632" w:id="7804"/>
    <w:p>
      <w:pPr>
        <w:spacing w:after="0"/>
        <w:ind w:left="0"/>
        <w:jc w:val="both"/>
      </w:pPr>
      <w:r>
        <w:rPr>
          <w:rFonts w:ascii="Times New Roman"/>
          <w:b w:val="false"/>
          <w:i w:val="false"/>
          <w:color w:val="000000"/>
          <w:sz w:val="28"/>
        </w:rPr>
        <w:t>
      2) обеспечение деятельности сил гражданской защиты;</w:t>
      </w:r>
    </w:p>
    <w:bookmarkEnd w:id="7804"/>
    <w:bookmarkStart w:name="z10633" w:id="780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805"/>
    <w:bookmarkStart w:name="z10634" w:id="780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806"/>
    <w:bookmarkStart w:name="z10635" w:id="7807"/>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807"/>
    <w:bookmarkStart w:name="z10636" w:id="7808"/>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808"/>
    <w:bookmarkStart w:name="z10637" w:id="7809"/>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809"/>
    <w:bookmarkStart w:name="z10638" w:id="7810"/>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810"/>
    <w:bookmarkStart w:name="z10639" w:id="7811"/>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811"/>
    <w:bookmarkStart w:name="z10640" w:id="7812"/>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812"/>
    <w:bookmarkStart w:name="z10641" w:id="7813"/>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813"/>
    <w:bookmarkStart w:name="z10642" w:id="7814"/>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644" w:id="7815"/>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815"/>
    <w:bookmarkStart w:name="z10645" w:id="7816"/>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816"/>
    <w:bookmarkStart w:name="z10646" w:id="7817"/>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817"/>
    <w:bookmarkStart w:name="z10647" w:id="7818"/>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818"/>
    <w:bookmarkStart w:name="z10648" w:id="7819"/>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819"/>
    <w:bookmarkStart w:name="z10649" w:id="782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820"/>
    <w:bookmarkStart w:name="z10650" w:id="7821"/>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821"/>
    <w:bookmarkStart w:name="z10651" w:id="782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822"/>
    <w:bookmarkStart w:name="z10652" w:id="782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823"/>
    <w:bookmarkStart w:name="z10653" w:id="782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824"/>
    <w:bookmarkStart w:name="z10654" w:id="782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825"/>
    <w:bookmarkStart w:name="z10655" w:id="782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826"/>
    <w:bookmarkStart w:name="z10656" w:id="782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827"/>
    <w:bookmarkStart w:name="z10657" w:id="782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828"/>
    <w:bookmarkStart w:name="z10658" w:id="782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829"/>
    <w:bookmarkStart w:name="z10659" w:id="783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830"/>
    <w:bookmarkStart w:name="z10660" w:id="783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831"/>
    <w:bookmarkStart w:name="z10661" w:id="783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832"/>
    <w:bookmarkStart w:name="z10662" w:id="783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833"/>
    <w:bookmarkStart w:name="z10663" w:id="783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665" w:id="783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835"/>
    <w:bookmarkStart w:name="z10666" w:id="783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906" w:id="7837"/>
    <w:p>
      <w:pPr>
        <w:spacing w:after="0"/>
        <w:ind w:left="0"/>
        <w:jc w:val="both"/>
      </w:pPr>
      <w:r>
        <w:rPr>
          <w:rFonts w:ascii="Times New Roman"/>
          <w:b w:val="false"/>
          <w:i w:val="false"/>
          <w:color w:val="000000"/>
          <w:sz w:val="28"/>
        </w:rPr>
        <w:t>
      15. Права и обязанности:</w:t>
      </w:r>
    </w:p>
    <w:bookmarkEnd w:id="7837"/>
    <w:bookmarkStart w:name="z10668" w:id="783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838"/>
    <w:bookmarkStart w:name="z10669" w:id="783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839"/>
    <w:bookmarkStart w:name="z10670" w:id="784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840"/>
    <w:bookmarkStart w:name="z10671" w:id="784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841"/>
    <w:bookmarkStart w:name="z2907" w:id="7842"/>
    <w:p>
      <w:pPr>
        <w:spacing w:after="0"/>
        <w:ind w:left="0"/>
        <w:jc w:val="left"/>
      </w:pPr>
      <w:r>
        <w:rPr>
          <w:rFonts w:ascii="Times New Roman"/>
          <w:b/>
          <w:i w:val="false"/>
          <w:color w:val="000000"/>
        </w:rPr>
        <w:t xml:space="preserve"> 3. Организация деятельности Отдела</w:t>
      </w:r>
    </w:p>
    <w:bookmarkEnd w:id="7842"/>
    <w:bookmarkStart w:name="z2908" w:id="784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843"/>
    <w:bookmarkStart w:name="z2909" w:id="784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844"/>
    <w:bookmarkStart w:name="z2910" w:id="7845"/>
    <w:p>
      <w:pPr>
        <w:spacing w:after="0"/>
        <w:ind w:left="0"/>
        <w:jc w:val="both"/>
      </w:pPr>
      <w:r>
        <w:rPr>
          <w:rFonts w:ascii="Times New Roman"/>
          <w:b w:val="false"/>
          <w:i w:val="false"/>
          <w:color w:val="000000"/>
          <w:sz w:val="28"/>
        </w:rPr>
        <w:t>
      18. Полномочия Начальника Отдела:</w:t>
      </w:r>
    </w:p>
    <w:bookmarkEnd w:id="7845"/>
    <w:bookmarkStart w:name="z10672" w:id="7846"/>
    <w:p>
      <w:pPr>
        <w:spacing w:after="0"/>
        <w:ind w:left="0"/>
        <w:jc w:val="both"/>
      </w:pPr>
      <w:r>
        <w:rPr>
          <w:rFonts w:ascii="Times New Roman"/>
          <w:b w:val="false"/>
          <w:i w:val="false"/>
          <w:color w:val="000000"/>
          <w:sz w:val="28"/>
        </w:rPr>
        <w:t>
      1) без доверенности действует от имени Отдела;</w:t>
      </w:r>
    </w:p>
    <w:bookmarkEnd w:id="7846"/>
    <w:bookmarkStart w:name="z10673" w:id="784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847"/>
    <w:bookmarkStart w:name="z10674" w:id="784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848"/>
    <w:bookmarkStart w:name="z10675" w:id="784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849"/>
    <w:bookmarkStart w:name="z10676" w:id="785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850"/>
    <w:bookmarkStart w:name="z10677" w:id="785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851"/>
    <w:bookmarkStart w:name="z10678" w:id="785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852"/>
    <w:bookmarkStart w:name="z10679" w:id="785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853"/>
    <w:bookmarkStart w:name="z10680" w:id="785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854"/>
    <w:bookmarkStart w:name="z10681" w:id="785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855"/>
    <w:bookmarkStart w:name="z10682" w:id="785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856"/>
    <w:bookmarkStart w:name="z10683" w:id="785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857"/>
    <w:bookmarkStart w:name="z10684" w:id="785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858"/>
    <w:bookmarkStart w:name="z10685" w:id="785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859"/>
    <w:bookmarkStart w:name="z10686" w:id="786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Аягозского района;</w:t>
      </w:r>
    </w:p>
    <w:bookmarkEnd w:id="7860"/>
    <w:bookmarkStart w:name="z10687" w:id="786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861"/>
    <w:bookmarkStart w:name="z10688" w:id="786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862"/>
    <w:bookmarkStart w:name="z10689" w:id="786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863"/>
    <w:bookmarkStart w:name="z2911" w:id="7864"/>
    <w:p>
      <w:pPr>
        <w:spacing w:after="0"/>
        <w:ind w:left="0"/>
        <w:jc w:val="left"/>
      </w:pPr>
      <w:r>
        <w:rPr>
          <w:rFonts w:ascii="Times New Roman"/>
          <w:b/>
          <w:i w:val="false"/>
          <w:color w:val="000000"/>
        </w:rPr>
        <w:t xml:space="preserve"> 4. Имущество Отдела</w:t>
      </w:r>
    </w:p>
    <w:bookmarkEnd w:id="7864"/>
    <w:bookmarkStart w:name="z2912" w:id="786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865"/>
    <w:bookmarkStart w:name="z10690" w:id="786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866"/>
    <w:bookmarkStart w:name="z2913" w:id="786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867"/>
    <w:bookmarkStart w:name="z2914" w:id="786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868"/>
    <w:bookmarkStart w:name="z2915" w:id="7869"/>
    <w:p>
      <w:pPr>
        <w:spacing w:after="0"/>
        <w:ind w:left="0"/>
        <w:jc w:val="left"/>
      </w:pPr>
      <w:r>
        <w:rPr>
          <w:rFonts w:ascii="Times New Roman"/>
          <w:b/>
          <w:i w:val="false"/>
          <w:color w:val="000000"/>
        </w:rPr>
        <w:t xml:space="preserve"> 5. Реорганизация и упразднение Отдела</w:t>
      </w:r>
    </w:p>
    <w:bookmarkEnd w:id="7869"/>
    <w:bookmarkStart w:name="z2916" w:id="787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595" w:id="787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Бескарагайского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871"/>
    <w:bookmarkStart w:name="z2918" w:id="7872"/>
    <w:p>
      <w:pPr>
        <w:spacing w:after="0"/>
        <w:ind w:left="0"/>
        <w:jc w:val="both"/>
      </w:pPr>
      <w:r>
        <w:rPr>
          <w:rFonts w:ascii="Times New Roman"/>
          <w:b w:val="false"/>
          <w:i w:val="false"/>
          <w:color w:val="000000"/>
          <w:sz w:val="28"/>
        </w:rPr>
        <w:t>
      1. Отдел по чрезвычайным ситуациям Бескарагайского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7872"/>
    <w:bookmarkStart w:name="z2919" w:id="787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873"/>
    <w:bookmarkStart w:name="z2920" w:id="787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874"/>
    <w:bookmarkStart w:name="z2921" w:id="787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875"/>
    <w:bookmarkStart w:name="z2922" w:id="787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876"/>
    <w:bookmarkStart w:name="z2923" w:id="787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877"/>
    <w:bookmarkStart w:name="z2924" w:id="787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7878"/>
    <w:bookmarkStart w:name="z2925" w:id="7879"/>
    <w:p>
      <w:pPr>
        <w:spacing w:after="0"/>
        <w:ind w:left="0"/>
        <w:jc w:val="both"/>
      </w:pPr>
      <w:r>
        <w:rPr>
          <w:rFonts w:ascii="Times New Roman"/>
          <w:b w:val="false"/>
          <w:i w:val="false"/>
          <w:color w:val="000000"/>
          <w:sz w:val="28"/>
        </w:rPr>
        <w:t>
      8. Юридический адрес Отдела: 070300, Восточно-Казахстанская область, Бескарагайский район, село Бескарагай, улица Шакарима, 7.</w:t>
      </w:r>
    </w:p>
    <w:bookmarkEnd w:id="7879"/>
    <w:bookmarkStart w:name="z2926" w:id="788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Бескарагайского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7880"/>
    <w:bookmarkStart w:name="z2927" w:id="788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881"/>
    <w:bookmarkStart w:name="z2928" w:id="788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882"/>
    <w:bookmarkStart w:name="z2929" w:id="788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883"/>
    <w:bookmarkStart w:name="z10691" w:id="788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884"/>
    <w:bookmarkStart w:name="z2930" w:id="7885"/>
    <w:p>
      <w:pPr>
        <w:spacing w:after="0"/>
        <w:ind w:left="0"/>
        <w:jc w:val="left"/>
      </w:pPr>
      <w:r>
        <w:rPr>
          <w:rFonts w:ascii="Times New Roman"/>
          <w:b/>
          <w:i w:val="false"/>
          <w:color w:val="000000"/>
        </w:rPr>
        <w:t xml:space="preserve"> 2. Основные задачи, функции, права и обязанности Отдела</w:t>
      </w:r>
    </w:p>
    <w:bookmarkEnd w:id="7885"/>
    <w:bookmarkStart w:name="z2931" w:id="7886"/>
    <w:p>
      <w:pPr>
        <w:spacing w:after="0"/>
        <w:ind w:left="0"/>
        <w:jc w:val="both"/>
      </w:pPr>
      <w:r>
        <w:rPr>
          <w:rFonts w:ascii="Times New Roman"/>
          <w:b w:val="false"/>
          <w:i w:val="false"/>
          <w:color w:val="000000"/>
          <w:sz w:val="28"/>
        </w:rPr>
        <w:t>
      13. Задачи Отдела:</w:t>
      </w:r>
    </w:p>
    <w:bookmarkEnd w:id="7886"/>
    <w:bookmarkStart w:name="z10692" w:id="788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887"/>
    <w:bookmarkStart w:name="z10693" w:id="788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888"/>
    <w:bookmarkStart w:name="z10694" w:id="788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889"/>
    <w:bookmarkStart w:name="z10695" w:id="7890"/>
    <w:p>
      <w:pPr>
        <w:spacing w:after="0"/>
        <w:ind w:left="0"/>
        <w:jc w:val="both"/>
      </w:pPr>
      <w:r>
        <w:rPr>
          <w:rFonts w:ascii="Times New Roman"/>
          <w:b w:val="false"/>
          <w:i w:val="false"/>
          <w:color w:val="000000"/>
          <w:sz w:val="28"/>
        </w:rPr>
        <w:t>
      4) организация предупреждения и тушения пожаров.</w:t>
      </w:r>
    </w:p>
    <w:bookmarkEnd w:id="7890"/>
    <w:bookmarkStart w:name="z2932" w:id="7891"/>
    <w:p>
      <w:pPr>
        <w:spacing w:after="0"/>
        <w:ind w:left="0"/>
        <w:jc w:val="both"/>
      </w:pPr>
      <w:r>
        <w:rPr>
          <w:rFonts w:ascii="Times New Roman"/>
          <w:b w:val="false"/>
          <w:i w:val="false"/>
          <w:color w:val="000000"/>
          <w:sz w:val="28"/>
        </w:rPr>
        <w:t>
      14. Функции Отдела:</w:t>
      </w:r>
    </w:p>
    <w:bookmarkEnd w:id="7891"/>
    <w:bookmarkStart w:name="z10696" w:id="7892"/>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892"/>
    <w:bookmarkStart w:name="z10697" w:id="7893"/>
    <w:p>
      <w:pPr>
        <w:spacing w:after="0"/>
        <w:ind w:left="0"/>
        <w:jc w:val="both"/>
      </w:pPr>
      <w:r>
        <w:rPr>
          <w:rFonts w:ascii="Times New Roman"/>
          <w:b w:val="false"/>
          <w:i w:val="false"/>
          <w:color w:val="000000"/>
          <w:sz w:val="28"/>
        </w:rPr>
        <w:t>
      2) обеспечение деятельности сил гражданской защиты;</w:t>
      </w:r>
    </w:p>
    <w:bookmarkEnd w:id="7893"/>
    <w:bookmarkStart w:name="z10698" w:id="789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894"/>
    <w:bookmarkStart w:name="z10699" w:id="789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895"/>
    <w:bookmarkStart w:name="z10700" w:id="789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896"/>
    <w:bookmarkStart w:name="z10701" w:id="789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897"/>
    <w:bookmarkStart w:name="z10702" w:id="789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898"/>
    <w:bookmarkStart w:name="z10703" w:id="7899"/>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899"/>
    <w:bookmarkStart w:name="z10704" w:id="790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900"/>
    <w:bookmarkStart w:name="z10705" w:id="7901"/>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901"/>
    <w:bookmarkStart w:name="z10706" w:id="790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902"/>
    <w:bookmarkStart w:name="z10707" w:id="790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709" w:id="790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904"/>
    <w:bookmarkStart w:name="z10710" w:id="790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905"/>
    <w:bookmarkStart w:name="z10711" w:id="790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906"/>
    <w:bookmarkStart w:name="z10712" w:id="790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907"/>
    <w:bookmarkStart w:name="z10713" w:id="7908"/>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908"/>
    <w:bookmarkStart w:name="z10714" w:id="790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909"/>
    <w:bookmarkStart w:name="z10715" w:id="7910"/>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910"/>
    <w:bookmarkStart w:name="z10716" w:id="791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7911"/>
    <w:bookmarkStart w:name="z10717" w:id="791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7912"/>
    <w:bookmarkStart w:name="z10718" w:id="791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7913"/>
    <w:bookmarkStart w:name="z10719" w:id="791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7914"/>
    <w:bookmarkStart w:name="z10720" w:id="791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7915"/>
    <w:bookmarkStart w:name="z10721" w:id="791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7916"/>
    <w:bookmarkStart w:name="z10722" w:id="791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7917"/>
    <w:bookmarkStart w:name="z10723" w:id="791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7918"/>
    <w:bookmarkStart w:name="z10724" w:id="791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7919"/>
    <w:bookmarkStart w:name="z10725" w:id="792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7920"/>
    <w:bookmarkStart w:name="z10726" w:id="792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7921"/>
    <w:bookmarkStart w:name="z10727" w:id="7922"/>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7922"/>
    <w:bookmarkStart w:name="z10728" w:id="7923"/>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7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30" w:id="7924"/>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7924"/>
    <w:bookmarkStart w:name="z10731" w:id="7925"/>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7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933" w:id="7926"/>
    <w:p>
      <w:pPr>
        <w:spacing w:after="0"/>
        <w:ind w:left="0"/>
        <w:jc w:val="both"/>
      </w:pPr>
      <w:r>
        <w:rPr>
          <w:rFonts w:ascii="Times New Roman"/>
          <w:b w:val="false"/>
          <w:i w:val="false"/>
          <w:color w:val="000000"/>
          <w:sz w:val="28"/>
        </w:rPr>
        <w:t>
      15. Права и обязанности:</w:t>
      </w:r>
    </w:p>
    <w:bookmarkEnd w:id="7926"/>
    <w:bookmarkStart w:name="z10733" w:id="792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7927"/>
    <w:bookmarkStart w:name="z10734" w:id="792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7928"/>
    <w:bookmarkStart w:name="z10735" w:id="792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7929"/>
    <w:bookmarkStart w:name="z10736" w:id="793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7930"/>
    <w:bookmarkStart w:name="z2934" w:id="7931"/>
    <w:p>
      <w:pPr>
        <w:spacing w:after="0"/>
        <w:ind w:left="0"/>
        <w:jc w:val="left"/>
      </w:pPr>
      <w:r>
        <w:rPr>
          <w:rFonts w:ascii="Times New Roman"/>
          <w:b/>
          <w:i w:val="false"/>
          <w:color w:val="000000"/>
        </w:rPr>
        <w:t xml:space="preserve"> 3. Организация деятельности Отдела</w:t>
      </w:r>
    </w:p>
    <w:bookmarkEnd w:id="7931"/>
    <w:bookmarkStart w:name="z2935" w:id="7932"/>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7932"/>
    <w:bookmarkStart w:name="z2936" w:id="793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7933"/>
    <w:bookmarkStart w:name="z2937" w:id="7934"/>
    <w:p>
      <w:pPr>
        <w:spacing w:after="0"/>
        <w:ind w:left="0"/>
        <w:jc w:val="both"/>
      </w:pPr>
      <w:r>
        <w:rPr>
          <w:rFonts w:ascii="Times New Roman"/>
          <w:b w:val="false"/>
          <w:i w:val="false"/>
          <w:color w:val="000000"/>
          <w:sz w:val="28"/>
        </w:rPr>
        <w:t>
      18. Полномочия Начальника Отдела:</w:t>
      </w:r>
    </w:p>
    <w:bookmarkEnd w:id="7934"/>
    <w:bookmarkStart w:name="z10737" w:id="7935"/>
    <w:p>
      <w:pPr>
        <w:spacing w:after="0"/>
        <w:ind w:left="0"/>
        <w:jc w:val="both"/>
      </w:pPr>
      <w:r>
        <w:rPr>
          <w:rFonts w:ascii="Times New Roman"/>
          <w:b w:val="false"/>
          <w:i w:val="false"/>
          <w:color w:val="000000"/>
          <w:sz w:val="28"/>
        </w:rPr>
        <w:t>
      1) без доверенности действует от имени Отдела;</w:t>
      </w:r>
    </w:p>
    <w:bookmarkEnd w:id="7935"/>
    <w:bookmarkStart w:name="z10738" w:id="793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7936"/>
    <w:bookmarkStart w:name="z10739" w:id="793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7937"/>
    <w:bookmarkStart w:name="z10740" w:id="793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7938"/>
    <w:bookmarkStart w:name="z10741" w:id="793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7939"/>
    <w:bookmarkStart w:name="z10742" w:id="794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7940"/>
    <w:bookmarkStart w:name="z10743" w:id="794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7941"/>
    <w:bookmarkStart w:name="z10744" w:id="794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7942"/>
    <w:bookmarkStart w:name="z10745" w:id="794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7943"/>
    <w:bookmarkStart w:name="z10746" w:id="794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7944"/>
    <w:bookmarkStart w:name="z10747" w:id="794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7945"/>
    <w:bookmarkStart w:name="z10748" w:id="794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7946"/>
    <w:bookmarkStart w:name="z10749" w:id="794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7947"/>
    <w:bookmarkStart w:name="z10750" w:id="794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7948"/>
    <w:bookmarkStart w:name="z10751" w:id="794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Бескарагайского района;</w:t>
      </w:r>
    </w:p>
    <w:bookmarkEnd w:id="7949"/>
    <w:bookmarkStart w:name="z10752" w:id="795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7950"/>
    <w:bookmarkStart w:name="z10753" w:id="795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7951"/>
    <w:bookmarkStart w:name="z10754" w:id="795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7952"/>
    <w:bookmarkStart w:name="z2938" w:id="7953"/>
    <w:p>
      <w:pPr>
        <w:spacing w:after="0"/>
        <w:ind w:left="0"/>
        <w:jc w:val="left"/>
      </w:pPr>
      <w:r>
        <w:rPr>
          <w:rFonts w:ascii="Times New Roman"/>
          <w:b/>
          <w:i w:val="false"/>
          <w:color w:val="000000"/>
        </w:rPr>
        <w:t xml:space="preserve"> 4. Имущество Отдела</w:t>
      </w:r>
    </w:p>
    <w:bookmarkEnd w:id="7953"/>
    <w:bookmarkStart w:name="z2939" w:id="7954"/>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7954"/>
    <w:bookmarkStart w:name="z10755" w:id="795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7955"/>
    <w:bookmarkStart w:name="z2940" w:id="795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7956"/>
    <w:bookmarkStart w:name="z2941" w:id="795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957"/>
    <w:bookmarkStart w:name="z2942" w:id="7958"/>
    <w:p>
      <w:pPr>
        <w:spacing w:after="0"/>
        <w:ind w:left="0"/>
        <w:jc w:val="left"/>
      </w:pPr>
      <w:r>
        <w:rPr>
          <w:rFonts w:ascii="Times New Roman"/>
          <w:b/>
          <w:i w:val="false"/>
          <w:color w:val="000000"/>
        </w:rPr>
        <w:t xml:space="preserve"> 5. Реорганизация и упразднение Отдела</w:t>
      </w:r>
    </w:p>
    <w:bookmarkEnd w:id="7958"/>
    <w:bookmarkStart w:name="z2943" w:id="795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7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597" w:id="796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Бородулихинского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7960"/>
    <w:bookmarkStart w:name="z10756" w:id="7961"/>
    <w:p>
      <w:pPr>
        <w:spacing w:after="0"/>
        <w:ind w:left="0"/>
        <w:jc w:val="both"/>
      </w:pPr>
      <w:r>
        <w:rPr>
          <w:rFonts w:ascii="Times New Roman"/>
          <w:b w:val="false"/>
          <w:i w:val="false"/>
          <w:color w:val="000000"/>
          <w:sz w:val="28"/>
        </w:rPr>
        <w:t>
      1. Отдел по чрезвычайным ситуациям Бородулихинского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7961"/>
    <w:bookmarkStart w:name="z2945" w:id="796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7962"/>
    <w:bookmarkStart w:name="z2946" w:id="796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7963"/>
    <w:bookmarkStart w:name="z2947" w:id="796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7964"/>
    <w:bookmarkStart w:name="z2948" w:id="796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965"/>
    <w:bookmarkStart w:name="z2949" w:id="796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7966"/>
    <w:bookmarkStart w:name="z2950" w:id="796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7967"/>
    <w:bookmarkStart w:name="z2951" w:id="7968"/>
    <w:p>
      <w:pPr>
        <w:spacing w:after="0"/>
        <w:ind w:left="0"/>
        <w:jc w:val="both"/>
      </w:pPr>
      <w:r>
        <w:rPr>
          <w:rFonts w:ascii="Times New Roman"/>
          <w:b w:val="false"/>
          <w:i w:val="false"/>
          <w:color w:val="000000"/>
          <w:sz w:val="28"/>
        </w:rPr>
        <w:t>
      8. Юридический адрес Отдела: 070400, Восточно-Казахстанская область, Бородулихинский район, село Бородулиха, улица Ф.Середина, 5.</w:t>
      </w:r>
    </w:p>
    <w:bookmarkEnd w:id="7968"/>
    <w:bookmarkStart w:name="z2952" w:id="796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Бородулихинского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7969"/>
    <w:bookmarkStart w:name="z2953" w:id="797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7970"/>
    <w:bookmarkStart w:name="z2954" w:id="797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7971"/>
    <w:bookmarkStart w:name="z2955" w:id="797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7972"/>
    <w:bookmarkStart w:name="z10757" w:id="797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973"/>
    <w:bookmarkStart w:name="z2956" w:id="7974"/>
    <w:p>
      <w:pPr>
        <w:spacing w:after="0"/>
        <w:ind w:left="0"/>
        <w:jc w:val="left"/>
      </w:pPr>
      <w:r>
        <w:rPr>
          <w:rFonts w:ascii="Times New Roman"/>
          <w:b/>
          <w:i w:val="false"/>
          <w:color w:val="000000"/>
        </w:rPr>
        <w:t xml:space="preserve"> 2. Основные задачи, функции, права и обязанности Отдела</w:t>
      </w:r>
    </w:p>
    <w:bookmarkEnd w:id="7974"/>
    <w:bookmarkStart w:name="z2957" w:id="7975"/>
    <w:p>
      <w:pPr>
        <w:spacing w:after="0"/>
        <w:ind w:left="0"/>
        <w:jc w:val="both"/>
      </w:pPr>
      <w:r>
        <w:rPr>
          <w:rFonts w:ascii="Times New Roman"/>
          <w:b w:val="false"/>
          <w:i w:val="false"/>
          <w:color w:val="000000"/>
          <w:sz w:val="28"/>
        </w:rPr>
        <w:t>
      13. Задачи Отдела:</w:t>
      </w:r>
    </w:p>
    <w:bookmarkEnd w:id="7975"/>
    <w:bookmarkStart w:name="z10758" w:id="797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7976"/>
    <w:bookmarkStart w:name="z10759" w:id="797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7977"/>
    <w:bookmarkStart w:name="z10760" w:id="797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7978"/>
    <w:bookmarkStart w:name="z10761" w:id="7979"/>
    <w:p>
      <w:pPr>
        <w:spacing w:after="0"/>
        <w:ind w:left="0"/>
        <w:jc w:val="both"/>
      </w:pPr>
      <w:r>
        <w:rPr>
          <w:rFonts w:ascii="Times New Roman"/>
          <w:b w:val="false"/>
          <w:i w:val="false"/>
          <w:color w:val="000000"/>
          <w:sz w:val="28"/>
        </w:rPr>
        <w:t>
      4) организация предупреждения и тушения пожаров.</w:t>
      </w:r>
    </w:p>
    <w:bookmarkEnd w:id="7979"/>
    <w:bookmarkStart w:name="z2958" w:id="7980"/>
    <w:p>
      <w:pPr>
        <w:spacing w:after="0"/>
        <w:ind w:left="0"/>
        <w:jc w:val="both"/>
      </w:pPr>
      <w:r>
        <w:rPr>
          <w:rFonts w:ascii="Times New Roman"/>
          <w:b w:val="false"/>
          <w:i w:val="false"/>
          <w:color w:val="000000"/>
          <w:sz w:val="28"/>
        </w:rPr>
        <w:t>
      14. Функции Отдела:</w:t>
      </w:r>
    </w:p>
    <w:bookmarkEnd w:id="7980"/>
    <w:bookmarkStart w:name="z10762" w:id="798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7981"/>
    <w:bookmarkStart w:name="z10763" w:id="7982"/>
    <w:p>
      <w:pPr>
        <w:spacing w:after="0"/>
        <w:ind w:left="0"/>
        <w:jc w:val="both"/>
      </w:pPr>
      <w:r>
        <w:rPr>
          <w:rFonts w:ascii="Times New Roman"/>
          <w:b w:val="false"/>
          <w:i w:val="false"/>
          <w:color w:val="000000"/>
          <w:sz w:val="28"/>
        </w:rPr>
        <w:t>
      2) обеспечение деятельности сил гражданской защиты;</w:t>
      </w:r>
    </w:p>
    <w:bookmarkEnd w:id="7982"/>
    <w:bookmarkStart w:name="z10764" w:id="798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7983"/>
    <w:bookmarkStart w:name="z10765" w:id="798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7984"/>
    <w:bookmarkStart w:name="z10766" w:id="798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7985"/>
    <w:bookmarkStart w:name="z10767" w:id="798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7986"/>
    <w:bookmarkStart w:name="z10768" w:id="798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7987"/>
    <w:bookmarkStart w:name="z10769" w:id="798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7988"/>
    <w:bookmarkStart w:name="z10770" w:id="798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7989"/>
    <w:bookmarkStart w:name="z10771" w:id="799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7990"/>
    <w:bookmarkStart w:name="z10772" w:id="799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7991"/>
    <w:bookmarkStart w:name="z10773" w:id="799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7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775" w:id="7993"/>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7993"/>
    <w:bookmarkStart w:name="z10776" w:id="7994"/>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7994"/>
    <w:bookmarkStart w:name="z10777" w:id="7995"/>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7995"/>
    <w:bookmarkStart w:name="z10778" w:id="7996"/>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7996"/>
    <w:bookmarkStart w:name="z10779" w:id="7997"/>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7997"/>
    <w:bookmarkStart w:name="z10780" w:id="799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7998"/>
    <w:bookmarkStart w:name="z10781" w:id="7999"/>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7999"/>
    <w:bookmarkStart w:name="z10782" w:id="800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000"/>
    <w:bookmarkStart w:name="z10783" w:id="800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001"/>
    <w:bookmarkStart w:name="z10784" w:id="800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002"/>
    <w:bookmarkStart w:name="z10785" w:id="800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003"/>
    <w:bookmarkStart w:name="z10786" w:id="800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004"/>
    <w:bookmarkStart w:name="z10787" w:id="800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005"/>
    <w:bookmarkStart w:name="z10788" w:id="800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006"/>
    <w:bookmarkStart w:name="z10789" w:id="800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007"/>
    <w:bookmarkStart w:name="z10790" w:id="800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8008"/>
    <w:bookmarkStart w:name="z10791" w:id="800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009"/>
    <w:bookmarkStart w:name="z10792" w:id="801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010"/>
    <w:bookmarkStart w:name="z10793" w:id="801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011"/>
    <w:bookmarkStart w:name="z10794" w:id="801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96" w:id="801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013"/>
    <w:bookmarkStart w:name="z10797" w:id="801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799" w:id="8015"/>
    <w:p>
      <w:pPr>
        <w:spacing w:after="0"/>
        <w:ind w:left="0"/>
        <w:jc w:val="both"/>
      </w:pPr>
      <w:r>
        <w:rPr>
          <w:rFonts w:ascii="Times New Roman"/>
          <w:b w:val="false"/>
          <w:i w:val="false"/>
          <w:color w:val="000000"/>
          <w:sz w:val="28"/>
        </w:rPr>
        <w:t>
      15. Права и обязанности:</w:t>
      </w:r>
    </w:p>
    <w:bookmarkEnd w:id="8015"/>
    <w:bookmarkStart w:name="z10800" w:id="801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016"/>
    <w:bookmarkStart w:name="z10801" w:id="801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017"/>
    <w:bookmarkStart w:name="z10802" w:id="801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018"/>
    <w:bookmarkStart w:name="z10803" w:id="801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019"/>
    <w:bookmarkStart w:name="z2959" w:id="8020"/>
    <w:p>
      <w:pPr>
        <w:spacing w:after="0"/>
        <w:ind w:left="0"/>
        <w:jc w:val="left"/>
      </w:pPr>
      <w:r>
        <w:rPr>
          <w:rFonts w:ascii="Times New Roman"/>
          <w:b/>
          <w:i w:val="false"/>
          <w:color w:val="000000"/>
        </w:rPr>
        <w:t xml:space="preserve"> 3. Организация деятельности Отдела</w:t>
      </w:r>
    </w:p>
    <w:bookmarkEnd w:id="8020"/>
    <w:bookmarkStart w:name="z2960" w:id="802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021"/>
    <w:bookmarkStart w:name="z2961" w:id="802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022"/>
    <w:bookmarkStart w:name="z2962" w:id="8023"/>
    <w:p>
      <w:pPr>
        <w:spacing w:after="0"/>
        <w:ind w:left="0"/>
        <w:jc w:val="both"/>
      </w:pPr>
      <w:r>
        <w:rPr>
          <w:rFonts w:ascii="Times New Roman"/>
          <w:b w:val="false"/>
          <w:i w:val="false"/>
          <w:color w:val="000000"/>
          <w:sz w:val="28"/>
        </w:rPr>
        <w:t>
      18. Полномочия Начальника Отдела:</w:t>
      </w:r>
    </w:p>
    <w:bookmarkEnd w:id="8023"/>
    <w:bookmarkStart w:name="z10804" w:id="8024"/>
    <w:p>
      <w:pPr>
        <w:spacing w:after="0"/>
        <w:ind w:left="0"/>
        <w:jc w:val="both"/>
      </w:pPr>
      <w:r>
        <w:rPr>
          <w:rFonts w:ascii="Times New Roman"/>
          <w:b w:val="false"/>
          <w:i w:val="false"/>
          <w:color w:val="000000"/>
          <w:sz w:val="28"/>
        </w:rPr>
        <w:t>
      1) без доверенности действует от имени Отдела;</w:t>
      </w:r>
    </w:p>
    <w:bookmarkEnd w:id="8024"/>
    <w:bookmarkStart w:name="z10805" w:id="802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025"/>
    <w:bookmarkStart w:name="z10806" w:id="802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026"/>
    <w:bookmarkStart w:name="z10807" w:id="802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027"/>
    <w:bookmarkStart w:name="z10808" w:id="802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028"/>
    <w:bookmarkStart w:name="z10809" w:id="802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029"/>
    <w:bookmarkStart w:name="z10810" w:id="803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030"/>
    <w:bookmarkStart w:name="z10811" w:id="803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031"/>
    <w:bookmarkStart w:name="z10812" w:id="803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032"/>
    <w:bookmarkStart w:name="z10813" w:id="803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033"/>
    <w:bookmarkStart w:name="z10814" w:id="803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034"/>
    <w:bookmarkStart w:name="z10815" w:id="803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035"/>
    <w:bookmarkStart w:name="z10816" w:id="803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036"/>
    <w:bookmarkStart w:name="z10817" w:id="803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037"/>
    <w:bookmarkStart w:name="z10818" w:id="803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Бородулихинского района;</w:t>
      </w:r>
    </w:p>
    <w:bookmarkEnd w:id="8038"/>
    <w:bookmarkStart w:name="z10819" w:id="803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039"/>
    <w:bookmarkStart w:name="z10820" w:id="804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040"/>
    <w:bookmarkStart w:name="z10821" w:id="804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041"/>
    <w:bookmarkStart w:name="z2963" w:id="8042"/>
    <w:p>
      <w:pPr>
        <w:spacing w:after="0"/>
        <w:ind w:left="0"/>
        <w:jc w:val="left"/>
      </w:pPr>
      <w:r>
        <w:rPr>
          <w:rFonts w:ascii="Times New Roman"/>
          <w:b/>
          <w:i w:val="false"/>
          <w:color w:val="000000"/>
        </w:rPr>
        <w:t xml:space="preserve"> 4. Имущество Отдела</w:t>
      </w:r>
    </w:p>
    <w:bookmarkEnd w:id="8042"/>
    <w:bookmarkStart w:name="z10822" w:id="804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043"/>
    <w:bookmarkStart w:name="z10823" w:id="804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044"/>
    <w:bookmarkStart w:name="z2964" w:id="804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045"/>
    <w:bookmarkStart w:name="z2965" w:id="804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046"/>
    <w:bookmarkStart w:name="z2966" w:id="8047"/>
    <w:p>
      <w:pPr>
        <w:spacing w:after="0"/>
        <w:ind w:left="0"/>
        <w:jc w:val="left"/>
      </w:pPr>
      <w:r>
        <w:rPr>
          <w:rFonts w:ascii="Times New Roman"/>
          <w:b/>
          <w:i w:val="false"/>
          <w:color w:val="000000"/>
        </w:rPr>
        <w:t xml:space="preserve"> 5. Реорганизация и упразднение Отдела</w:t>
      </w:r>
    </w:p>
    <w:bookmarkEnd w:id="8047"/>
    <w:bookmarkStart w:name="z2967" w:id="804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599" w:id="804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Глубоковского района</w:t>
      </w:r>
      <w:r>
        <w:br/>
      </w:r>
      <w:r>
        <w:rPr>
          <w:rFonts w:ascii="Times New Roman"/>
          <w:b/>
          <w:i w:val="false"/>
          <w:color w:val="000000"/>
        </w:rPr>
        <w:t>Департамента по чрезвычайным ситуациям</w:t>
      </w:r>
      <w:r>
        <w:br/>
      </w:r>
      <w:r>
        <w:rPr>
          <w:rFonts w:ascii="Times New Roman"/>
          <w:b/>
          <w:i w:val="false"/>
          <w:color w:val="000000"/>
        </w:rPr>
        <w:t>Восточно-Казахстанской области Комитета по чрезвычайным</w:t>
      </w:r>
      <w:r>
        <w:br/>
      </w:r>
      <w:r>
        <w:rPr>
          <w:rFonts w:ascii="Times New Roman"/>
          <w:b/>
          <w:i w:val="false"/>
          <w:color w:val="000000"/>
        </w:rPr>
        <w:t>ситуациям Министерства внутренних дел Республики Казахстан</w:t>
      </w:r>
      <w:r>
        <w:br/>
      </w:r>
      <w:r>
        <w:rPr>
          <w:rFonts w:ascii="Times New Roman"/>
          <w:b/>
          <w:i w:val="false"/>
          <w:color w:val="000000"/>
        </w:rPr>
        <w:t>1. Общие положения</w:t>
      </w:r>
    </w:p>
    <w:bookmarkEnd w:id="8049"/>
    <w:bookmarkStart w:name="z2969" w:id="8050"/>
    <w:p>
      <w:pPr>
        <w:spacing w:after="0"/>
        <w:ind w:left="0"/>
        <w:jc w:val="both"/>
      </w:pPr>
      <w:r>
        <w:rPr>
          <w:rFonts w:ascii="Times New Roman"/>
          <w:b w:val="false"/>
          <w:i w:val="false"/>
          <w:color w:val="000000"/>
          <w:sz w:val="28"/>
        </w:rPr>
        <w:t>
      1. Отдел по чрезвычайным ситуациям Глубоковского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050"/>
    <w:bookmarkStart w:name="z2970" w:id="805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051"/>
    <w:bookmarkStart w:name="z2971" w:id="805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052"/>
    <w:bookmarkStart w:name="z2972" w:id="805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053"/>
    <w:bookmarkStart w:name="z2973" w:id="805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054"/>
    <w:bookmarkStart w:name="z2974" w:id="805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055"/>
    <w:bookmarkStart w:name="z2975" w:id="805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056"/>
    <w:bookmarkStart w:name="z2976" w:id="8057"/>
    <w:p>
      <w:pPr>
        <w:spacing w:after="0"/>
        <w:ind w:left="0"/>
        <w:jc w:val="both"/>
      </w:pPr>
      <w:r>
        <w:rPr>
          <w:rFonts w:ascii="Times New Roman"/>
          <w:b w:val="false"/>
          <w:i w:val="false"/>
          <w:color w:val="000000"/>
          <w:sz w:val="28"/>
        </w:rPr>
        <w:t>
      8. Юридический адрес Отдела: 070500, Восточно-Казахстанская область, Глубоковский район, поселок Глубокое, улица Пионерская, 1.</w:t>
      </w:r>
    </w:p>
    <w:bookmarkEnd w:id="8057"/>
    <w:bookmarkStart w:name="z2977" w:id="805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Глубоковского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058"/>
    <w:bookmarkStart w:name="z2978" w:id="805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059"/>
    <w:bookmarkStart w:name="z2979" w:id="806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060"/>
    <w:bookmarkStart w:name="z2980" w:id="806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061"/>
    <w:bookmarkStart w:name="z10824" w:id="806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062"/>
    <w:bookmarkStart w:name="z2981" w:id="8063"/>
    <w:p>
      <w:pPr>
        <w:spacing w:after="0"/>
        <w:ind w:left="0"/>
        <w:jc w:val="left"/>
      </w:pPr>
      <w:r>
        <w:rPr>
          <w:rFonts w:ascii="Times New Roman"/>
          <w:b/>
          <w:i w:val="false"/>
          <w:color w:val="000000"/>
        </w:rPr>
        <w:t xml:space="preserve"> 2. Основные задачи, функции, права и обязанности Отдела</w:t>
      </w:r>
    </w:p>
    <w:bookmarkEnd w:id="8063"/>
    <w:bookmarkStart w:name="z2982" w:id="8064"/>
    <w:p>
      <w:pPr>
        <w:spacing w:after="0"/>
        <w:ind w:left="0"/>
        <w:jc w:val="both"/>
      </w:pPr>
      <w:r>
        <w:rPr>
          <w:rFonts w:ascii="Times New Roman"/>
          <w:b w:val="false"/>
          <w:i w:val="false"/>
          <w:color w:val="000000"/>
          <w:sz w:val="28"/>
        </w:rPr>
        <w:t>
      13. Задачи Отдела:</w:t>
      </w:r>
    </w:p>
    <w:bookmarkEnd w:id="8064"/>
    <w:bookmarkStart w:name="z10825" w:id="806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065"/>
    <w:bookmarkStart w:name="z10826" w:id="806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066"/>
    <w:bookmarkStart w:name="z10827" w:id="806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067"/>
    <w:bookmarkStart w:name="z10828" w:id="8068"/>
    <w:p>
      <w:pPr>
        <w:spacing w:after="0"/>
        <w:ind w:left="0"/>
        <w:jc w:val="both"/>
      </w:pPr>
      <w:r>
        <w:rPr>
          <w:rFonts w:ascii="Times New Roman"/>
          <w:b w:val="false"/>
          <w:i w:val="false"/>
          <w:color w:val="000000"/>
          <w:sz w:val="28"/>
        </w:rPr>
        <w:t>
      4) организация предупреждения и тушения пожаров.</w:t>
      </w:r>
    </w:p>
    <w:bookmarkEnd w:id="8068"/>
    <w:bookmarkStart w:name="z2983" w:id="8069"/>
    <w:p>
      <w:pPr>
        <w:spacing w:after="0"/>
        <w:ind w:left="0"/>
        <w:jc w:val="both"/>
      </w:pPr>
      <w:r>
        <w:rPr>
          <w:rFonts w:ascii="Times New Roman"/>
          <w:b w:val="false"/>
          <w:i w:val="false"/>
          <w:color w:val="000000"/>
          <w:sz w:val="28"/>
        </w:rPr>
        <w:t>
      14. Функции Отдела:</w:t>
      </w:r>
    </w:p>
    <w:bookmarkEnd w:id="8069"/>
    <w:bookmarkStart w:name="z10829" w:id="807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070"/>
    <w:bookmarkStart w:name="z10830" w:id="8071"/>
    <w:p>
      <w:pPr>
        <w:spacing w:after="0"/>
        <w:ind w:left="0"/>
        <w:jc w:val="both"/>
      </w:pPr>
      <w:r>
        <w:rPr>
          <w:rFonts w:ascii="Times New Roman"/>
          <w:b w:val="false"/>
          <w:i w:val="false"/>
          <w:color w:val="000000"/>
          <w:sz w:val="28"/>
        </w:rPr>
        <w:t>
      2) обеспечение деятельности сил гражданской защиты;</w:t>
      </w:r>
    </w:p>
    <w:bookmarkEnd w:id="8071"/>
    <w:bookmarkStart w:name="z10831" w:id="807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072"/>
    <w:bookmarkStart w:name="z10832" w:id="807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073"/>
    <w:bookmarkStart w:name="z10833" w:id="807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074"/>
    <w:bookmarkStart w:name="z10834" w:id="807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075"/>
    <w:bookmarkStart w:name="z10835" w:id="807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076"/>
    <w:bookmarkStart w:name="z10836" w:id="807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077"/>
    <w:bookmarkStart w:name="z10837" w:id="807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078"/>
    <w:bookmarkStart w:name="z10838" w:id="807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079"/>
    <w:bookmarkStart w:name="z10839" w:id="808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080"/>
    <w:bookmarkStart w:name="z10840" w:id="808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842" w:id="808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082"/>
    <w:bookmarkStart w:name="z10843" w:id="808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083"/>
    <w:bookmarkStart w:name="z10844" w:id="808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084"/>
    <w:bookmarkStart w:name="z10845" w:id="808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085"/>
    <w:bookmarkStart w:name="z10846" w:id="808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086"/>
    <w:bookmarkStart w:name="z10847" w:id="808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087"/>
    <w:bookmarkStart w:name="z10848" w:id="808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088"/>
    <w:bookmarkStart w:name="z10849" w:id="808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089"/>
    <w:bookmarkStart w:name="z10850" w:id="809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090"/>
    <w:bookmarkStart w:name="z10851" w:id="809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091"/>
    <w:bookmarkStart w:name="z10852" w:id="809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092"/>
    <w:bookmarkStart w:name="z10853" w:id="809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093"/>
    <w:bookmarkStart w:name="z10854" w:id="809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094"/>
    <w:bookmarkStart w:name="z10855" w:id="809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095"/>
    <w:bookmarkStart w:name="z10856" w:id="809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096"/>
    <w:bookmarkStart w:name="z10857" w:id="809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8097"/>
    <w:bookmarkStart w:name="z10858" w:id="809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098"/>
    <w:bookmarkStart w:name="z10859" w:id="809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099"/>
    <w:bookmarkStart w:name="z10860" w:id="8100"/>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100"/>
    <w:bookmarkStart w:name="z10861" w:id="8101"/>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863" w:id="8102"/>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102"/>
    <w:bookmarkStart w:name="z10864" w:id="8103"/>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2984" w:id="8104"/>
    <w:p>
      <w:pPr>
        <w:spacing w:after="0"/>
        <w:ind w:left="0"/>
        <w:jc w:val="both"/>
      </w:pPr>
      <w:r>
        <w:rPr>
          <w:rFonts w:ascii="Times New Roman"/>
          <w:b w:val="false"/>
          <w:i w:val="false"/>
          <w:color w:val="000000"/>
          <w:sz w:val="28"/>
        </w:rPr>
        <w:t>
      15. Права и обязанности:</w:t>
      </w:r>
    </w:p>
    <w:bookmarkEnd w:id="8104"/>
    <w:bookmarkStart w:name="z10866" w:id="810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105"/>
    <w:bookmarkStart w:name="z10867" w:id="810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106"/>
    <w:bookmarkStart w:name="z10868" w:id="810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107"/>
    <w:bookmarkStart w:name="z10869" w:id="810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108"/>
    <w:bookmarkStart w:name="z2985" w:id="8109"/>
    <w:p>
      <w:pPr>
        <w:spacing w:after="0"/>
        <w:ind w:left="0"/>
        <w:jc w:val="left"/>
      </w:pPr>
      <w:r>
        <w:rPr>
          <w:rFonts w:ascii="Times New Roman"/>
          <w:b/>
          <w:i w:val="false"/>
          <w:color w:val="000000"/>
        </w:rPr>
        <w:t xml:space="preserve"> 3. Организация деятельности Отдела</w:t>
      </w:r>
    </w:p>
    <w:bookmarkEnd w:id="8109"/>
    <w:bookmarkStart w:name="z2986" w:id="811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110"/>
    <w:bookmarkStart w:name="z2987" w:id="811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111"/>
    <w:bookmarkStart w:name="z2988" w:id="8112"/>
    <w:p>
      <w:pPr>
        <w:spacing w:after="0"/>
        <w:ind w:left="0"/>
        <w:jc w:val="both"/>
      </w:pPr>
      <w:r>
        <w:rPr>
          <w:rFonts w:ascii="Times New Roman"/>
          <w:b w:val="false"/>
          <w:i w:val="false"/>
          <w:color w:val="000000"/>
          <w:sz w:val="28"/>
        </w:rPr>
        <w:t>
      18. Полномочия Начальника Отдела:</w:t>
      </w:r>
    </w:p>
    <w:bookmarkEnd w:id="8112"/>
    <w:bookmarkStart w:name="z10870" w:id="8113"/>
    <w:p>
      <w:pPr>
        <w:spacing w:after="0"/>
        <w:ind w:left="0"/>
        <w:jc w:val="both"/>
      </w:pPr>
      <w:r>
        <w:rPr>
          <w:rFonts w:ascii="Times New Roman"/>
          <w:b w:val="false"/>
          <w:i w:val="false"/>
          <w:color w:val="000000"/>
          <w:sz w:val="28"/>
        </w:rPr>
        <w:t>
      1) без доверенности действует от имени Отдела;</w:t>
      </w:r>
    </w:p>
    <w:bookmarkEnd w:id="8113"/>
    <w:bookmarkStart w:name="z10871" w:id="811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114"/>
    <w:bookmarkStart w:name="z10872" w:id="811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115"/>
    <w:bookmarkStart w:name="z10873" w:id="811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116"/>
    <w:bookmarkStart w:name="z10874" w:id="811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117"/>
    <w:bookmarkStart w:name="z10875" w:id="811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118"/>
    <w:bookmarkStart w:name="z10876" w:id="811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119"/>
    <w:bookmarkStart w:name="z10877" w:id="812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120"/>
    <w:bookmarkStart w:name="z10878" w:id="812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121"/>
    <w:bookmarkStart w:name="z10879" w:id="812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122"/>
    <w:bookmarkStart w:name="z10880" w:id="812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123"/>
    <w:bookmarkStart w:name="z10881" w:id="812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124"/>
    <w:bookmarkStart w:name="z10882" w:id="812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125"/>
    <w:bookmarkStart w:name="z10883" w:id="812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126"/>
    <w:bookmarkStart w:name="z10884" w:id="812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Глубоковского района;</w:t>
      </w:r>
    </w:p>
    <w:bookmarkEnd w:id="8127"/>
    <w:bookmarkStart w:name="z10885" w:id="812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128"/>
    <w:bookmarkStart w:name="z10886" w:id="812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129"/>
    <w:bookmarkStart w:name="z10887" w:id="813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130"/>
    <w:bookmarkStart w:name="z2989" w:id="8131"/>
    <w:p>
      <w:pPr>
        <w:spacing w:after="0"/>
        <w:ind w:left="0"/>
        <w:jc w:val="left"/>
      </w:pPr>
      <w:r>
        <w:rPr>
          <w:rFonts w:ascii="Times New Roman"/>
          <w:b/>
          <w:i w:val="false"/>
          <w:color w:val="000000"/>
        </w:rPr>
        <w:t xml:space="preserve"> 4. Имущество Отдела</w:t>
      </w:r>
    </w:p>
    <w:bookmarkEnd w:id="8131"/>
    <w:bookmarkStart w:name="z2990" w:id="8132"/>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132"/>
    <w:bookmarkStart w:name="z10888" w:id="813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133"/>
    <w:bookmarkStart w:name="z2991" w:id="813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134"/>
    <w:bookmarkStart w:name="z2992" w:id="813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135"/>
    <w:bookmarkStart w:name="z2993" w:id="8136"/>
    <w:p>
      <w:pPr>
        <w:spacing w:after="0"/>
        <w:ind w:left="0"/>
        <w:jc w:val="left"/>
      </w:pPr>
      <w:r>
        <w:rPr>
          <w:rFonts w:ascii="Times New Roman"/>
          <w:b/>
          <w:i w:val="false"/>
          <w:color w:val="000000"/>
        </w:rPr>
        <w:t xml:space="preserve"> 5. Реорганизация и упразднение Отдела</w:t>
      </w:r>
    </w:p>
    <w:bookmarkEnd w:id="8136"/>
    <w:bookmarkStart w:name="z2994" w:id="813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01" w:id="813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Жарминского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138"/>
    <w:bookmarkStart w:name="z2996" w:id="8139"/>
    <w:p>
      <w:pPr>
        <w:spacing w:after="0"/>
        <w:ind w:left="0"/>
        <w:jc w:val="both"/>
      </w:pPr>
      <w:r>
        <w:rPr>
          <w:rFonts w:ascii="Times New Roman"/>
          <w:b w:val="false"/>
          <w:i w:val="false"/>
          <w:color w:val="000000"/>
          <w:sz w:val="28"/>
        </w:rPr>
        <w:t>
      1. Отдел по чрезвычайным ситуациям Жарминского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139"/>
    <w:bookmarkStart w:name="z2997" w:id="814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140"/>
    <w:bookmarkStart w:name="z2998" w:id="814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141"/>
    <w:bookmarkStart w:name="z2999" w:id="814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142"/>
    <w:bookmarkStart w:name="z3000" w:id="814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143"/>
    <w:bookmarkStart w:name="z3001" w:id="814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144"/>
    <w:bookmarkStart w:name="z3002" w:id="814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8145"/>
    <w:bookmarkStart w:name="z3003" w:id="8146"/>
    <w:p>
      <w:pPr>
        <w:spacing w:after="0"/>
        <w:ind w:left="0"/>
        <w:jc w:val="both"/>
      </w:pPr>
      <w:r>
        <w:rPr>
          <w:rFonts w:ascii="Times New Roman"/>
          <w:b w:val="false"/>
          <w:i w:val="false"/>
          <w:color w:val="000000"/>
          <w:sz w:val="28"/>
        </w:rPr>
        <w:t>
      8. Юридический адрес Отдела: 070600, Восточно-Казахстанская область, Жарминский район, село Калбатау, улица Кабанбая, 3.</w:t>
      </w:r>
    </w:p>
    <w:bookmarkEnd w:id="8146"/>
    <w:bookmarkStart w:name="z3004" w:id="814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Жарминского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147"/>
    <w:bookmarkStart w:name="z3005" w:id="814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148"/>
    <w:bookmarkStart w:name="z3006" w:id="814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149"/>
    <w:bookmarkStart w:name="z3007" w:id="815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150"/>
    <w:bookmarkStart w:name="z10889" w:id="815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151"/>
    <w:bookmarkStart w:name="z3008" w:id="8152"/>
    <w:p>
      <w:pPr>
        <w:spacing w:after="0"/>
        <w:ind w:left="0"/>
        <w:jc w:val="left"/>
      </w:pPr>
      <w:r>
        <w:rPr>
          <w:rFonts w:ascii="Times New Roman"/>
          <w:b/>
          <w:i w:val="false"/>
          <w:color w:val="000000"/>
        </w:rPr>
        <w:t xml:space="preserve"> 2. Основные задачи, функции, права и обязанности Отдела</w:t>
      </w:r>
    </w:p>
    <w:bookmarkEnd w:id="8152"/>
    <w:bookmarkStart w:name="z3009" w:id="8153"/>
    <w:p>
      <w:pPr>
        <w:spacing w:after="0"/>
        <w:ind w:left="0"/>
        <w:jc w:val="both"/>
      </w:pPr>
      <w:r>
        <w:rPr>
          <w:rFonts w:ascii="Times New Roman"/>
          <w:b w:val="false"/>
          <w:i w:val="false"/>
          <w:color w:val="000000"/>
          <w:sz w:val="28"/>
        </w:rPr>
        <w:t>
      13. Задачи Отдела:</w:t>
      </w:r>
    </w:p>
    <w:bookmarkEnd w:id="8153"/>
    <w:bookmarkStart w:name="z10890" w:id="815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154"/>
    <w:bookmarkStart w:name="z10891" w:id="815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155"/>
    <w:bookmarkStart w:name="z10892" w:id="815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156"/>
    <w:bookmarkStart w:name="z10893" w:id="8157"/>
    <w:p>
      <w:pPr>
        <w:spacing w:after="0"/>
        <w:ind w:left="0"/>
        <w:jc w:val="both"/>
      </w:pPr>
      <w:r>
        <w:rPr>
          <w:rFonts w:ascii="Times New Roman"/>
          <w:b w:val="false"/>
          <w:i w:val="false"/>
          <w:color w:val="000000"/>
          <w:sz w:val="28"/>
        </w:rPr>
        <w:t>
      4) организация предупреждения и тушения пожаров.</w:t>
      </w:r>
    </w:p>
    <w:bookmarkEnd w:id="8157"/>
    <w:bookmarkStart w:name="z3010" w:id="8158"/>
    <w:p>
      <w:pPr>
        <w:spacing w:after="0"/>
        <w:ind w:left="0"/>
        <w:jc w:val="both"/>
      </w:pPr>
      <w:r>
        <w:rPr>
          <w:rFonts w:ascii="Times New Roman"/>
          <w:b w:val="false"/>
          <w:i w:val="false"/>
          <w:color w:val="000000"/>
          <w:sz w:val="28"/>
        </w:rPr>
        <w:t>
      14. Функции Отдела:</w:t>
      </w:r>
    </w:p>
    <w:bookmarkEnd w:id="8158"/>
    <w:bookmarkStart w:name="z10894" w:id="815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159"/>
    <w:bookmarkStart w:name="z10895" w:id="8160"/>
    <w:p>
      <w:pPr>
        <w:spacing w:after="0"/>
        <w:ind w:left="0"/>
        <w:jc w:val="both"/>
      </w:pPr>
      <w:r>
        <w:rPr>
          <w:rFonts w:ascii="Times New Roman"/>
          <w:b w:val="false"/>
          <w:i w:val="false"/>
          <w:color w:val="000000"/>
          <w:sz w:val="28"/>
        </w:rPr>
        <w:t>
      2) обеспечение деятельности сил гражданской защиты;</w:t>
      </w:r>
    </w:p>
    <w:bookmarkEnd w:id="8160"/>
    <w:bookmarkStart w:name="z10896" w:id="816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161"/>
    <w:bookmarkStart w:name="z10897" w:id="816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162"/>
    <w:bookmarkStart w:name="z10898" w:id="816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163"/>
    <w:bookmarkStart w:name="z10899" w:id="816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164"/>
    <w:bookmarkStart w:name="z10900" w:id="816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165"/>
    <w:bookmarkStart w:name="z10901" w:id="816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166"/>
    <w:bookmarkStart w:name="z10902" w:id="816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167"/>
    <w:bookmarkStart w:name="z10903" w:id="816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168"/>
    <w:bookmarkStart w:name="z10904" w:id="816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169"/>
    <w:bookmarkStart w:name="z10905" w:id="817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907" w:id="817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171"/>
    <w:bookmarkStart w:name="z10908" w:id="817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172"/>
    <w:bookmarkStart w:name="z10909" w:id="817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173"/>
    <w:bookmarkStart w:name="z10910" w:id="817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174"/>
    <w:bookmarkStart w:name="z10911" w:id="817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175"/>
    <w:bookmarkStart w:name="z10912" w:id="817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176"/>
    <w:bookmarkStart w:name="z10913" w:id="8177"/>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177"/>
    <w:bookmarkStart w:name="z10914" w:id="817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178"/>
    <w:bookmarkStart w:name="z10915" w:id="817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179"/>
    <w:bookmarkStart w:name="z10916" w:id="818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180"/>
    <w:bookmarkStart w:name="z10917" w:id="818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181"/>
    <w:bookmarkStart w:name="z10918" w:id="818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182"/>
    <w:bookmarkStart w:name="z10919" w:id="818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183"/>
    <w:bookmarkStart w:name="z10920" w:id="818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184"/>
    <w:bookmarkStart w:name="z10921" w:id="818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185"/>
    <w:bookmarkStart w:name="z10922" w:id="818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8186"/>
    <w:bookmarkStart w:name="z10923" w:id="818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187"/>
    <w:bookmarkStart w:name="z10924" w:id="818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188"/>
    <w:bookmarkStart w:name="z10925" w:id="8189"/>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189"/>
    <w:bookmarkStart w:name="z10926" w:id="8190"/>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28" w:id="819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191"/>
    <w:bookmarkStart w:name="z10929" w:id="819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011" w:id="8193"/>
    <w:p>
      <w:pPr>
        <w:spacing w:after="0"/>
        <w:ind w:left="0"/>
        <w:jc w:val="both"/>
      </w:pPr>
      <w:r>
        <w:rPr>
          <w:rFonts w:ascii="Times New Roman"/>
          <w:b w:val="false"/>
          <w:i w:val="false"/>
          <w:color w:val="000000"/>
          <w:sz w:val="28"/>
        </w:rPr>
        <w:t>
      15. Права и обязанности:</w:t>
      </w:r>
    </w:p>
    <w:bookmarkEnd w:id="8193"/>
    <w:bookmarkStart w:name="z10931" w:id="819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194"/>
    <w:bookmarkStart w:name="z10932" w:id="819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195"/>
    <w:bookmarkStart w:name="z10933" w:id="819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196"/>
    <w:bookmarkStart w:name="z10934" w:id="819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197"/>
    <w:bookmarkStart w:name="z3012" w:id="8198"/>
    <w:p>
      <w:pPr>
        <w:spacing w:after="0"/>
        <w:ind w:left="0"/>
        <w:jc w:val="left"/>
      </w:pPr>
      <w:r>
        <w:rPr>
          <w:rFonts w:ascii="Times New Roman"/>
          <w:b/>
          <w:i w:val="false"/>
          <w:color w:val="000000"/>
        </w:rPr>
        <w:t xml:space="preserve"> 3. Организация деятельности Отдела</w:t>
      </w:r>
    </w:p>
    <w:bookmarkEnd w:id="8198"/>
    <w:bookmarkStart w:name="z3013" w:id="819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199"/>
    <w:bookmarkStart w:name="z3014" w:id="820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200"/>
    <w:bookmarkStart w:name="z3015" w:id="8201"/>
    <w:p>
      <w:pPr>
        <w:spacing w:after="0"/>
        <w:ind w:left="0"/>
        <w:jc w:val="both"/>
      </w:pPr>
      <w:r>
        <w:rPr>
          <w:rFonts w:ascii="Times New Roman"/>
          <w:b w:val="false"/>
          <w:i w:val="false"/>
          <w:color w:val="000000"/>
          <w:sz w:val="28"/>
        </w:rPr>
        <w:t>
      18. Полномочия Начальника Отдела:</w:t>
      </w:r>
    </w:p>
    <w:bookmarkEnd w:id="8201"/>
    <w:bookmarkStart w:name="z10935" w:id="8202"/>
    <w:p>
      <w:pPr>
        <w:spacing w:after="0"/>
        <w:ind w:left="0"/>
        <w:jc w:val="both"/>
      </w:pPr>
      <w:r>
        <w:rPr>
          <w:rFonts w:ascii="Times New Roman"/>
          <w:b w:val="false"/>
          <w:i w:val="false"/>
          <w:color w:val="000000"/>
          <w:sz w:val="28"/>
        </w:rPr>
        <w:t>
      1) без доверенности действует от имени Отдела;</w:t>
      </w:r>
    </w:p>
    <w:bookmarkEnd w:id="8202"/>
    <w:bookmarkStart w:name="z10936" w:id="820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203"/>
    <w:bookmarkStart w:name="z10937" w:id="820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204"/>
    <w:bookmarkStart w:name="z10938" w:id="820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205"/>
    <w:bookmarkStart w:name="z10939" w:id="820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206"/>
    <w:bookmarkStart w:name="z10940" w:id="820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207"/>
    <w:bookmarkStart w:name="z10941" w:id="820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208"/>
    <w:bookmarkStart w:name="z10942" w:id="820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209"/>
    <w:bookmarkStart w:name="z10943" w:id="821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210"/>
    <w:bookmarkStart w:name="z10944" w:id="821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211"/>
    <w:bookmarkStart w:name="z10945" w:id="821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212"/>
    <w:bookmarkStart w:name="z10946" w:id="821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213"/>
    <w:bookmarkStart w:name="z10947" w:id="821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214"/>
    <w:bookmarkStart w:name="z10948" w:id="821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215"/>
    <w:bookmarkStart w:name="z10949" w:id="821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Жарминского района;</w:t>
      </w:r>
    </w:p>
    <w:bookmarkEnd w:id="8216"/>
    <w:bookmarkStart w:name="z10950" w:id="821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217"/>
    <w:bookmarkStart w:name="z10951" w:id="821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218"/>
    <w:bookmarkStart w:name="z10952" w:id="821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219"/>
    <w:bookmarkStart w:name="z3016" w:id="8220"/>
    <w:p>
      <w:pPr>
        <w:spacing w:after="0"/>
        <w:ind w:left="0"/>
        <w:jc w:val="left"/>
      </w:pPr>
      <w:r>
        <w:rPr>
          <w:rFonts w:ascii="Times New Roman"/>
          <w:b/>
          <w:i w:val="false"/>
          <w:color w:val="000000"/>
        </w:rPr>
        <w:t xml:space="preserve"> 4. Имущество Отдела</w:t>
      </w:r>
    </w:p>
    <w:bookmarkEnd w:id="8220"/>
    <w:bookmarkStart w:name="z3017" w:id="8221"/>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221"/>
    <w:bookmarkStart w:name="z10953" w:id="822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222"/>
    <w:bookmarkStart w:name="z3018" w:id="822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223"/>
    <w:bookmarkStart w:name="z3019" w:id="822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224"/>
    <w:bookmarkStart w:name="z3020" w:id="8225"/>
    <w:p>
      <w:pPr>
        <w:spacing w:after="0"/>
        <w:ind w:left="0"/>
        <w:jc w:val="left"/>
      </w:pPr>
      <w:r>
        <w:rPr>
          <w:rFonts w:ascii="Times New Roman"/>
          <w:b/>
          <w:i w:val="false"/>
          <w:color w:val="000000"/>
        </w:rPr>
        <w:t xml:space="preserve"> 5. Реорганизация и упразднение Отдела</w:t>
      </w:r>
    </w:p>
    <w:bookmarkEnd w:id="8225"/>
    <w:bookmarkStart w:name="z3021" w:id="822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03" w:id="822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Зайсанского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227"/>
    <w:bookmarkStart w:name="z3023" w:id="8228"/>
    <w:p>
      <w:pPr>
        <w:spacing w:after="0"/>
        <w:ind w:left="0"/>
        <w:jc w:val="both"/>
      </w:pPr>
      <w:r>
        <w:rPr>
          <w:rFonts w:ascii="Times New Roman"/>
          <w:b w:val="false"/>
          <w:i w:val="false"/>
          <w:color w:val="000000"/>
          <w:sz w:val="28"/>
        </w:rPr>
        <w:t>
      1. Отдел по чрезвычайным ситуациям Зайсанского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228"/>
    <w:bookmarkStart w:name="z3024" w:id="822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229"/>
    <w:bookmarkStart w:name="z3025" w:id="823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230"/>
    <w:bookmarkStart w:name="z3026" w:id="823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231"/>
    <w:bookmarkStart w:name="z3027" w:id="823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232"/>
    <w:bookmarkStart w:name="z3028" w:id="823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233"/>
    <w:bookmarkStart w:name="z3029" w:id="823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234"/>
    <w:bookmarkStart w:name="z3030" w:id="8235"/>
    <w:p>
      <w:pPr>
        <w:spacing w:after="0"/>
        <w:ind w:left="0"/>
        <w:jc w:val="both"/>
      </w:pPr>
      <w:r>
        <w:rPr>
          <w:rFonts w:ascii="Times New Roman"/>
          <w:b w:val="false"/>
          <w:i w:val="false"/>
          <w:color w:val="000000"/>
          <w:sz w:val="28"/>
        </w:rPr>
        <w:t>
      8. Юридический адрес Отдела: 070700, Восточно-Казахстанская область, город Зайсан, улица Манапова, 21.</w:t>
      </w:r>
    </w:p>
    <w:bookmarkEnd w:id="8235"/>
    <w:bookmarkStart w:name="z3031" w:id="823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Зайсанского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236"/>
    <w:bookmarkStart w:name="z3032" w:id="823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237"/>
    <w:bookmarkStart w:name="z3033" w:id="823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238"/>
    <w:bookmarkStart w:name="z3034" w:id="823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239"/>
    <w:bookmarkStart w:name="z10954" w:id="824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240"/>
    <w:bookmarkStart w:name="z3035" w:id="8241"/>
    <w:p>
      <w:pPr>
        <w:spacing w:after="0"/>
        <w:ind w:left="0"/>
        <w:jc w:val="left"/>
      </w:pPr>
      <w:r>
        <w:rPr>
          <w:rFonts w:ascii="Times New Roman"/>
          <w:b/>
          <w:i w:val="false"/>
          <w:color w:val="000000"/>
        </w:rPr>
        <w:t xml:space="preserve"> 2. Основные задачи, функции, права и обязанности Отдела</w:t>
      </w:r>
    </w:p>
    <w:bookmarkEnd w:id="8241"/>
    <w:bookmarkStart w:name="z3036" w:id="8242"/>
    <w:p>
      <w:pPr>
        <w:spacing w:after="0"/>
        <w:ind w:left="0"/>
        <w:jc w:val="both"/>
      </w:pPr>
      <w:r>
        <w:rPr>
          <w:rFonts w:ascii="Times New Roman"/>
          <w:b w:val="false"/>
          <w:i w:val="false"/>
          <w:color w:val="000000"/>
          <w:sz w:val="28"/>
        </w:rPr>
        <w:t>
      13. Задачи Отдела:</w:t>
      </w:r>
    </w:p>
    <w:bookmarkEnd w:id="8242"/>
    <w:bookmarkStart w:name="z10955" w:id="824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243"/>
    <w:bookmarkStart w:name="z10956" w:id="824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244"/>
    <w:bookmarkStart w:name="z10957" w:id="824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245"/>
    <w:bookmarkStart w:name="z10958" w:id="8246"/>
    <w:p>
      <w:pPr>
        <w:spacing w:after="0"/>
        <w:ind w:left="0"/>
        <w:jc w:val="both"/>
      </w:pPr>
      <w:r>
        <w:rPr>
          <w:rFonts w:ascii="Times New Roman"/>
          <w:b w:val="false"/>
          <w:i w:val="false"/>
          <w:color w:val="000000"/>
          <w:sz w:val="28"/>
        </w:rPr>
        <w:t>
      4) организация предупреждения и тушения пожаров.</w:t>
      </w:r>
    </w:p>
    <w:bookmarkEnd w:id="8246"/>
    <w:bookmarkStart w:name="z3037" w:id="8247"/>
    <w:p>
      <w:pPr>
        <w:spacing w:after="0"/>
        <w:ind w:left="0"/>
        <w:jc w:val="both"/>
      </w:pPr>
      <w:r>
        <w:rPr>
          <w:rFonts w:ascii="Times New Roman"/>
          <w:b w:val="false"/>
          <w:i w:val="false"/>
          <w:color w:val="000000"/>
          <w:sz w:val="28"/>
        </w:rPr>
        <w:t>
      14. Функции Отдела:</w:t>
      </w:r>
    </w:p>
    <w:bookmarkEnd w:id="8247"/>
    <w:bookmarkStart w:name="z10959" w:id="824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8248"/>
    <w:bookmarkStart w:name="z10960" w:id="8249"/>
    <w:p>
      <w:pPr>
        <w:spacing w:after="0"/>
        <w:ind w:left="0"/>
        <w:jc w:val="both"/>
      </w:pPr>
      <w:r>
        <w:rPr>
          <w:rFonts w:ascii="Times New Roman"/>
          <w:b w:val="false"/>
          <w:i w:val="false"/>
          <w:color w:val="000000"/>
          <w:sz w:val="28"/>
        </w:rPr>
        <w:t>
      2) обеспечение деятельности сил гражданской защиты;</w:t>
      </w:r>
    </w:p>
    <w:bookmarkEnd w:id="8249"/>
    <w:bookmarkStart w:name="z10961" w:id="825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250"/>
    <w:bookmarkStart w:name="z10962" w:id="825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251"/>
    <w:bookmarkStart w:name="z10963" w:id="825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252"/>
    <w:bookmarkStart w:name="z10964" w:id="825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253"/>
    <w:bookmarkStart w:name="z10965" w:id="825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254"/>
    <w:bookmarkStart w:name="z10966" w:id="825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255"/>
    <w:bookmarkStart w:name="z10967" w:id="825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256"/>
    <w:bookmarkStart w:name="z10968" w:id="825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257"/>
    <w:bookmarkStart w:name="z10969" w:id="825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258"/>
    <w:bookmarkStart w:name="z10970" w:id="825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972" w:id="826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260"/>
    <w:bookmarkStart w:name="z10973" w:id="826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261"/>
    <w:bookmarkStart w:name="z10974" w:id="826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262"/>
    <w:bookmarkStart w:name="z10975" w:id="826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263"/>
    <w:bookmarkStart w:name="z10976" w:id="826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264"/>
    <w:bookmarkStart w:name="z10977" w:id="826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265"/>
    <w:bookmarkStart w:name="z10978" w:id="826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266"/>
    <w:bookmarkStart w:name="z10979" w:id="826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267"/>
    <w:bookmarkStart w:name="z10980" w:id="826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268"/>
    <w:bookmarkStart w:name="z10981" w:id="826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269"/>
    <w:bookmarkStart w:name="z10982" w:id="827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8270"/>
    <w:bookmarkStart w:name="z10983" w:id="827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271"/>
    <w:bookmarkStart w:name="z10984" w:id="827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272"/>
    <w:bookmarkStart w:name="z10985" w:id="827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27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0988" w:id="827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274"/>
    <w:bookmarkStart w:name="z10989" w:id="827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275"/>
    <w:bookmarkStart w:name="z10990" w:id="8276"/>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276"/>
    <w:bookmarkStart w:name="z10991" w:id="8277"/>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93" w:id="8278"/>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278"/>
    <w:bookmarkStart w:name="z10994" w:id="8279"/>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0996" w:id="8280"/>
    <w:p>
      <w:pPr>
        <w:spacing w:after="0"/>
        <w:ind w:left="0"/>
        <w:jc w:val="both"/>
      </w:pPr>
      <w:r>
        <w:rPr>
          <w:rFonts w:ascii="Times New Roman"/>
          <w:b w:val="false"/>
          <w:i w:val="false"/>
          <w:color w:val="000000"/>
          <w:sz w:val="28"/>
        </w:rPr>
        <w:t>
      15. Права и обязанности:</w:t>
      </w:r>
    </w:p>
    <w:bookmarkEnd w:id="8280"/>
    <w:bookmarkStart w:name="z10997" w:id="828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281"/>
    <w:bookmarkStart w:name="z10998" w:id="828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282"/>
    <w:bookmarkStart w:name="z10999" w:id="828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283"/>
    <w:bookmarkStart w:name="z11000" w:id="828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284"/>
    <w:bookmarkStart w:name="z3038" w:id="8285"/>
    <w:p>
      <w:pPr>
        <w:spacing w:after="0"/>
        <w:ind w:left="0"/>
        <w:jc w:val="left"/>
      </w:pPr>
      <w:r>
        <w:rPr>
          <w:rFonts w:ascii="Times New Roman"/>
          <w:b/>
          <w:i w:val="false"/>
          <w:color w:val="000000"/>
        </w:rPr>
        <w:t xml:space="preserve"> 3. Организация деятельности Отдела</w:t>
      </w:r>
    </w:p>
    <w:bookmarkEnd w:id="8285"/>
    <w:bookmarkStart w:name="z3039" w:id="828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286"/>
    <w:bookmarkStart w:name="z3040" w:id="828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287"/>
    <w:bookmarkStart w:name="z3041" w:id="8288"/>
    <w:p>
      <w:pPr>
        <w:spacing w:after="0"/>
        <w:ind w:left="0"/>
        <w:jc w:val="both"/>
      </w:pPr>
      <w:r>
        <w:rPr>
          <w:rFonts w:ascii="Times New Roman"/>
          <w:b w:val="false"/>
          <w:i w:val="false"/>
          <w:color w:val="000000"/>
          <w:sz w:val="28"/>
        </w:rPr>
        <w:t>
      18. Полномочия Начальника Отдела:</w:t>
      </w:r>
    </w:p>
    <w:bookmarkEnd w:id="8288"/>
    <w:bookmarkStart w:name="z11001" w:id="8289"/>
    <w:p>
      <w:pPr>
        <w:spacing w:after="0"/>
        <w:ind w:left="0"/>
        <w:jc w:val="both"/>
      </w:pPr>
      <w:r>
        <w:rPr>
          <w:rFonts w:ascii="Times New Roman"/>
          <w:b w:val="false"/>
          <w:i w:val="false"/>
          <w:color w:val="000000"/>
          <w:sz w:val="28"/>
        </w:rPr>
        <w:t>
      1) без доверенности действует от имени Отдела;</w:t>
      </w:r>
    </w:p>
    <w:bookmarkEnd w:id="8289"/>
    <w:bookmarkStart w:name="z11002" w:id="829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290"/>
    <w:bookmarkStart w:name="z11003" w:id="829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291"/>
    <w:bookmarkStart w:name="z11004" w:id="829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292"/>
    <w:bookmarkStart w:name="z11005" w:id="829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293"/>
    <w:bookmarkStart w:name="z11006" w:id="829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294"/>
    <w:bookmarkStart w:name="z11007" w:id="829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295"/>
    <w:bookmarkStart w:name="z11008" w:id="829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296"/>
    <w:bookmarkStart w:name="z11009" w:id="829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297"/>
    <w:bookmarkStart w:name="z11010" w:id="829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298"/>
    <w:bookmarkStart w:name="z11011" w:id="829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299"/>
    <w:bookmarkStart w:name="z11012" w:id="830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300"/>
    <w:bookmarkStart w:name="z11013" w:id="830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301"/>
    <w:bookmarkStart w:name="z11014" w:id="830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302"/>
    <w:bookmarkStart w:name="z11015" w:id="830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Зайсанского района;</w:t>
      </w:r>
    </w:p>
    <w:bookmarkEnd w:id="8303"/>
    <w:bookmarkStart w:name="z11016" w:id="830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304"/>
    <w:bookmarkStart w:name="z11017" w:id="830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305"/>
    <w:bookmarkStart w:name="z11018" w:id="830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306"/>
    <w:bookmarkStart w:name="z3042" w:id="8307"/>
    <w:p>
      <w:pPr>
        <w:spacing w:after="0"/>
        <w:ind w:left="0"/>
        <w:jc w:val="left"/>
      </w:pPr>
      <w:r>
        <w:rPr>
          <w:rFonts w:ascii="Times New Roman"/>
          <w:b/>
          <w:i w:val="false"/>
          <w:color w:val="000000"/>
        </w:rPr>
        <w:t xml:space="preserve"> 4. Имущество Отдела</w:t>
      </w:r>
    </w:p>
    <w:bookmarkEnd w:id="8307"/>
    <w:bookmarkStart w:name="z3043" w:id="830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308"/>
    <w:bookmarkStart w:name="z11019" w:id="830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309"/>
    <w:bookmarkStart w:name="z3044" w:id="831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310"/>
    <w:bookmarkStart w:name="z3045" w:id="831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311"/>
    <w:bookmarkStart w:name="z3046" w:id="8312"/>
    <w:p>
      <w:pPr>
        <w:spacing w:after="0"/>
        <w:ind w:left="0"/>
        <w:jc w:val="left"/>
      </w:pPr>
      <w:r>
        <w:rPr>
          <w:rFonts w:ascii="Times New Roman"/>
          <w:b/>
          <w:i w:val="false"/>
          <w:color w:val="000000"/>
        </w:rPr>
        <w:t xml:space="preserve"> 5. Реорганизация и упразднение Отдела</w:t>
      </w:r>
    </w:p>
    <w:bookmarkEnd w:id="8312"/>
    <w:bookmarkStart w:name="z3047" w:id="831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05" w:id="831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Катон-Карагайского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314"/>
    <w:bookmarkStart w:name="z3049" w:id="8315"/>
    <w:p>
      <w:pPr>
        <w:spacing w:after="0"/>
        <w:ind w:left="0"/>
        <w:jc w:val="both"/>
      </w:pPr>
      <w:r>
        <w:rPr>
          <w:rFonts w:ascii="Times New Roman"/>
          <w:b w:val="false"/>
          <w:i w:val="false"/>
          <w:color w:val="000000"/>
          <w:sz w:val="28"/>
        </w:rPr>
        <w:t>
      1. Отдел по чрезвычайным ситуациям Катон-Карагайского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315"/>
    <w:bookmarkStart w:name="z3050" w:id="831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316"/>
    <w:bookmarkStart w:name="z3051" w:id="831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317"/>
    <w:bookmarkStart w:name="z3052" w:id="831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318"/>
    <w:bookmarkStart w:name="z3053" w:id="831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319"/>
    <w:bookmarkStart w:name="z3054" w:id="832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320"/>
    <w:bookmarkStart w:name="z3055" w:id="832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321"/>
    <w:bookmarkStart w:name="z3056" w:id="8322"/>
    <w:p>
      <w:pPr>
        <w:spacing w:after="0"/>
        <w:ind w:left="0"/>
        <w:jc w:val="both"/>
      </w:pPr>
      <w:r>
        <w:rPr>
          <w:rFonts w:ascii="Times New Roman"/>
          <w:b w:val="false"/>
          <w:i w:val="false"/>
          <w:color w:val="000000"/>
          <w:sz w:val="28"/>
        </w:rPr>
        <w:t>
      8. Юридический адрес Отдела: 070900, Восточно-Казахстанская область, Катон-Карагайский район, село Улкен Нарын, улица Амангельды, 79.</w:t>
      </w:r>
    </w:p>
    <w:bookmarkEnd w:id="8322"/>
    <w:bookmarkStart w:name="z3057" w:id="832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Катон-Карагайского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323"/>
    <w:bookmarkStart w:name="z3058" w:id="832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324"/>
    <w:bookmarkStart w:name="z3059" w:id="832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325"/>
    <w:bookmarkStart w:name="z3060" w:id="832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326"/>
    <w:bookmarkStart w:name="z11020" w:id="832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327"/>
    <w:bookmarkStart w:name="z3061" w:id="8328"/>
    <w:p>
      <w:pPr>
        <w:spacing w:after="0"/>
        <w:ind w:left="0"/>
        <w:jc w:val="left"/>
      </w:pPr>
      <w:r>
        <w:rPr>
          <w:rFonts w:ascii="Times New Roman"/>
          <w:b/>
          <w:i w:val="false"/>
          <w:color w:val="000000"/>
        </w:rPr>
        <w:t xml:space="preserve"> 2. Основные задачи, функции, права и обязанности Отдела</w:t>
      </w:r>
    </w:p>
    <w:bookmarkEnd w:id="8328"/>
    <w:bookmarkStart w:name="z3062" w:id="8329"/>
    <w:p>
      <w:pPr>
        <w:spacing w:after="0"/>
        <w:ind w:left="0"/>
        <w:jc w:val="both"/>
      </w:pPr>
      <w:r>
        <w:rPr>
          <w:rFonts w:ascii="Times New Roman"/>
          <w:b w:val="false"/>
          <w:i w:val="false"/>
          <w:color w:val="000000"/>
          <w:sz w:val="28"/>
        </w:rPr>
        <w:t>
      13. Задачи Отдела:</w:t>
      </w:r>
    </w:p>
    <w:bookmarkEnd w:id="8329"/>
    <w:bookmarkStart w:name="z11021" w:id="833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330"/>
    <w:bookmarkStart w:name="z11022" w:id="833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331"/>
    <w:bookmarkStart w:name="z11023" w:id="833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332"/>
    <w:bookmarkStart w:name="z11024" w:id="8333"/>
    <w:p>
      <w:pPr>
        <w:spacing w:after="0"/>
        <w:ind w:left="0"/>
        <w:jc w:val="both"/>
      </w:pPr>
      <w:r>
        <w:rPr>
          <w:rFonts w:ascii="Times New Roman"/>
          <w:b w:val="false"/>
          <w:i w:val="false"/>
          <w:color w:val="000000"/>
          <w:sz w:val="28"/>
        </w:rPr>
        <w:t>
      4) организация предупреждения и тушения пожаров.</w:t>
      </w:r>
    </w:p>
    <w:bookmarkEnd w:id="8333"/>
    <w:bookmarkStart w:name="z3063" w:id="8334"/>
    <w:p>
      <w:pPr>
        <w:spacing w:after="0"/>
        <w:ind w:left="0"/>
        <w:jc w:val="both"/>
      </w:pPr>
      <w:r>
        <w:rPr>
          <w:rFonts w:ascii="Times New Roman"/>
          <w:b w:val="false"/>
          <w:i w:val="false"/>
          <w:color w:val="000000"/>
          <w:sz w:val="28"/>
        </w:rPr>
        <w:t>
      14. Функции Отдела:</w:t>
      </w:r>
    </w:p>
    <w:bookmarkEnd w:id="8334"/>
    <w:bookmarkStart w:name="z11025" w:id="833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335"/>
    <w:bookmarkStart w:name="z11026" w:id="8336"/>
    <w:p>
      <w:pPr>
        <w:spacing w:after="0"/>
        <w:ind w:left="0"/>
        <w:jc w:val="both"/>
      </w:pPr>
      <w:r>
        <w:rPr>
          <w:rFonts w:ascii="Times New Roman"/>
          <w:b w:val="false"/>
          <w:i w:val="false"/>
          <w:color w:val="000000"/>
          <w:sz w:val="28"/>
        </w:rPr>
        <w:t>
      2) обеспечение деятельности сил гражданской защиты;</w:t>
      </w:r>
    </w:p>
    <w:bookmarkEnd w:id="8336"/>
    <w:bookmarkStart w:name="z11027" w:id="833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337"/>
    <w:bookmarkStart w:name="z11028" w:id="833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338"/>
    <w:bookmarkStart w:name="z11029" w:id="833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339"/>
    <w:bookmarkStart w:name="z11030" w:id="834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340"/>
    <w:bookmarkStart w:name="z11031" w:id="834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341"/>
    <w:bookmarkStart w:name="z11032" w:id="834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342"/>
    <w:bookmarkStart w:name="z11033" w:id="834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343"/>
    <w:bookmarkStart w:name="z11034" w:id="834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344"/>
    <w:bookmarkStart w:name="z11035" w:id="834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345"/>
    <w:bookmarkStart w:name="z11036" w:id="834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038" w:id="834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347"/>
    <w:bookmarkStart w:name="z11039" w:id="834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348"/>
    <w:bookmarkStart w:name="z11040" w:id="834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349"/>
    <w:bookmarkStart w:name="z11041" w:id="835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350"/>
    <w:bookmarkStart w:name="z11042" w:id="835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351"/>
    <w:bookmarkStart w:name="z11043" w:id="835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352"/>
    <w:bookmarkStart w:name="z11044" w:id="8353"/>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353"/>
    <w:bookmarkStart w:name="z11045" w:id="8354"/>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354"/>
    <w:bookmarkStart w:name="z11046" w:id="8355"/>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355"/>
    <w:bookmarkStart w:name="z11047" w:id="8356"/>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356"/>
    <w:bookmarkStart w:name="z11048" w:id="8357"/>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357"/>
    <w:bookmarkStart w:name="z11049" w:id="8358"/>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358"/>
    <w:bookmarkStart w:name="z11050" w:id="8359"/>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359"/>
    <w:bookmarkStart w:name="z11051" w:id="8360"/>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36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054" w:id="836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361"/>
    <w:bookmarkStart w:name="z11055" w:id="836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362"/>
    <w:bookmarkStart w:name="z11056" w:id="836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363"/>
    <w:bookmarkStart w:name="z11057" w:id="836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059" w:id="836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365"/>
    <w:bookmarkStart w:name="z11060" w:id="8366"/>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064" w:id="8367"/>
    <w:p>
      <w:pPr>
        <w:spacing w:after="0"/>
        <w:ind w:left="0"/>
        <w:jc w:val="both"/>
      </w:pPr>
      <w:r>
        <w:rPr>
          <w:rFonts w:ascii="Times New Roman"/>
          <w:b w:val="false"/>
          <w:i w:val="false"/>
          <w:color w:val="000000"/>
          <w:sz w:val="28"/>
        </w:rPr>
        <w:t>
      15. Права и обязанности:</w:t>
      </w:r>
    </w:p>
    <w:bookmarkEnd w:id="8367"/>
    <w:bookmarkStart w:name="z11062" w:id="836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368"/>
    <w:bookmarkStart w:name="z11063" w:id="836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369"/>
    <w:bookmarkStart w:name="z11064" w:id="837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370"/>
    <w:bookmarkStart w:name="z11065" w:id="837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371"/>
    <w:bookmarkStart w:name="z3065" w:id="8372"/>
    <w:p>
      <w:pPr>
        <w:spacing w:after="0"/>
        <w:ind w:left="0"/>
        <w:jc w:val="left"/>
      </w:pPr>
      <w:r>
        <w:rPr>
          <w:rFonts w:ascii="Times New Roman"/>
          <w:b/>
          <w:i w:val="false"/>
          <w:color w:val="000000"/>
        </w:rPr>
        <w:t xml:space="preserve"> 3. Организация деятельности Отдела</w:t>
      </w:r>
    </w:p>
    <w:bookmarkEnd w:id="8372"/>
    <w:bookmarkStart w:name="z3066" w:id="837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373"/>
    <w:bookmarkStart w:name="z3067" w:id="837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374"/>
    <w:bookmarkStart w:name="z3068" w:id="8375"/>
    <w:p>
      <w:pPr>
        <w:spacing w:after="0"/>
        <w:ind w:left="0"/>
        <w:jc w:val="both"/>
      </w:pPr>
      <w:r>
        <w:rPr>
          <w:rFonts w:ascii="Times New Roman"/>
          <w:b w:val="false"/>
          <w:i w:val="false"/>
          <w:color w:val="000000"/>
          <w:sz w:val="28"/>
        </w:rPr>
        <w:t>
      18. Полномочия Начальника Отдела:</w:t>
      </w:r>
    </w:p>
    <w:bookmarkEnd w:id="8375"/>
    <w:bookmarkStart w:name="z11066" w:id="8376"/>
    <w:p>
      <w:pPr>
        <w:spacing w:after="0"/>
        <w:ind w:left="0"/>
        <w:jc w:val="both"/>
      </w:pPr>
      <w:r>
        <w:rPr>
          <w:rFonts w:ascii="Times New Roman"/>
          <w:b w:val="false"/>
          <w:i w:val="false"/>
          <w:color w:val="000000"/>
          <w:sz w:val="28"/>
        </w:rPr>
        <w:t>
      1) без доверенности действует от имени Отдела;</w:t>
      </w:r>
    </w:p>
    <w:bookmarkEnd w:id="8376"/>
    <w:bookmarkStart w:name="z11067" w:id="837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377"/>
    <w:bookmarkStart w:name="z11068" w:id="837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378"/>
    <w:bookmarkStart w:name="z11069" w:id="837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379"/>
    <w:bookmarkStart w:name="z11070" w:id="838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380"/>
    <w:bookmarkStart w:name="z11071" w:id="838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381"/>
    <w:bookmarkStart w:name="z11072" w:id="838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382"/>
    <w:bookmarkStart w:name="z11073" w:id="838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383"/>
    <w:bookmarkStart w:name="z11074" w:id="838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384"/>
    <w:bookmarkStart w:name="z11075" w:id="838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385"/>
    <w:bookmarkStart w:name="z11076" w:id="838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386"/>
    <w:bookmarkStart w:name="z11077" w:id="838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387"/>
    <w:bookmarkStart w:name="z11078" w:id="838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388"/>
    <w:bookmarkStart w:name="z11079" w:id="838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389"/>
    <w:bookmarkStart w:name="z11080" w:id="839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Катон-Карагайского района;</w:t>
      </w:r>
    </w:p>
    <w:bookmarkEnd w:id="8390"/>
    <w:bookmarkStart w:name="z11081" w:id="839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391"/>
    <w:bookmarkStart w:name="z11082" w:id="839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392"/>
    <w:bookmarkStart w:name="z11083" w:id="839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393"/>
    <w:bookmarkStart w:name="z3069" w:id="8394"/>
    <w:p>
      <w:pPr>
        <w:spacing w:after="0"/>
        <w:ind w:left="0"/>
        <w:jc w:val="left"/>
      </w:pPr>
      <w:r>
        <w:rPr>
          <w:rFonts w:ascii="Times New Roman"/>
          <w:b/>
          <w:i w:val="false"/>
          <w:color w:val="000000"/>
        </w:rPr>
        <w:t xml:space="preserve"> 4. Имущество Отдела</w:t>
      </w:r>
    </w:p>
    <w:bookmarkEnd w:id="8394"/>
    <w:bookmarkStart w:name="z3070" w:id="839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8395"/>
    <w:bookmarkStart w:name="z11084" w:id="839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396"/>
    <w:bookmarkStart w:name="z3071" w:id="839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397"/>
    <w:bookmarkStart w:name="z3072" w:id="839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398"/>
    <w:bookmarkStart w:name="z3073" w:id="8399"/>
    <w:p>
      <w:pPr>
        <w:spacing w:after="0"/>
        <w:ind w:left="0"/>
        <w:jc w:val="left"/>
      </w:pPr>
      <w:r>
        <w:rPr>
          <w:rFonts w:ascii="Times New Roman"/>
          <w:b/>
          <w:i w:val="false"/>
          <w:color w:val="000000"/>
        </w:rPr>
        <w:t xml:space="preserve"> 5. Реорганизация и упразднение Отдела</w:t>
      </w:r>
    </w:p>
    <w:bookmarkEnd w:id="8399"/>
    <w:bookmarkStart w:name="z3074" w:id="840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07" w:id="840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Кокпектинского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401"/>
    <w:bookmarkStart w:name="z3076" w:id="8402"/>
    <w:p>
      <w:pPr>
        <w:spacing w:after="0"/>
        <w:ind w:left="0"/>
        <w:jc w:val="both"/>
      </w:pPr>
      <w:r>
        <w:rPr>
          <w:rFonts w:ascii="Times New Roman"/>
          <w:b w:val="false"/>
          <w:i w:val="false"/>
          <w:color w:val="000000"/>
          <w:sz w:val="28"/>
        </w:rPr>
        <w:t>
      1. Отдел по чрезвычайным ситуациям Кокпектинского района Департамента по чрезвычайным ситуациям Восточно-Казахской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402"/>
    <w:bookmarkStart w:name="z3077" w:id="840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403"/>
    <w:bookmarkStart w:name="z3078" w:id="840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404"/>
    <w:bookmarkStart w:name="z3079" w:id="840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405"/>
    <w:bookmarkStart w:name="z3080" w:id="840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406"/>
    <w:bookmarkStart w:name="z3081" w:id="840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407"/>
    <w:bookmarkStart w:name="z3082" w:id="840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408"/>
    <w:bookmarkStart w:name="z3083" w:id="8409"/>
    <w:p>
      <w:pPr>
        <w:spacing w:after="0"/>
        <w:ind w:left="0"/>
        <w:jc w:val="both"/>
      </w:pPr>
      <w:r>
        <w:rPr>
          <w:rFonts w:ascii="Times New Roman"/>
          <w:b w:val="false"/>
          <w:i w:val="false"/>
          <w:color w:val="000000"/>
          <w:sz w:val="28"/>
        </w:rPr>
        <w:t>
      8. Юридический адрес Отдела: 071000, Восточно-Казахстанская область, Кокпектинский район, село Кокпекты, улица Саяхимова, 2.</w:t>
      </w:r>
    </w:p>
    <w:bookmarkEnd w:id="8409"/>
    <w:bookmarkStart w:name="z3084" w:id="841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Кокпектинского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410"/>
    <w:bookmarkStart w:name="z3085" w:id="841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411"/>
    <w:bookmarkStart w:name="z3086" w:id="841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412"/>
    <w:bookmarkStart w:name="z3087" w:id="841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413"/>
    <w:bookmarkStart w:name="z11085" w:id="841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414"/>
    <w:bookmarkStart w:name="z3088" w:id="8415"/>
    <w:p>
      <w:pPr>
        <w:spacing w:after="0"/>
        <w:ind w:left="0"/>
        <w:jc w:val="left"/>
      </w:pPr>
      <w:r>
        <w:rPr>
          <w:rFonts w:ascii="Times New Roman"/>
          <w:b/>
          <w:i w:val="false"/>
          <w:color w:val="000000"/>
        </w:rPr>
        <w:t xml:space="preserve"> 2. Основные задачи, функции, права и обязанности Отдела</w:t>
      </w:r>
    </w:p>
    <w:bookmarkEnd w:id="8415"/>
    <w:bookmarkStart w:name="z3089" w:id="8416"/>
    <w:p>
      <w:pPr>
        <w:spacing w:after="0"/>
        <w:ind w:left="0"/>
        <w:jc w:val="both"/>
      </w:pPr>
      <w:r>
        <w:rPr>
          <w:rFonts w:ascii="Times New Roman"/>
          <w:b w:val="false"/>
          <w:i w:val="false"/>
          <w:color w:val="000000"/>
          <w:sz w:val="28"/>
        </w:rPr>
        <w:t>
      13. Задачи Отдела:</w:t>
      </w:r>
    </w:p>
    <w:bookmarkEnd w:id="8416"/>
    <w:bookmarkStart w:name="z11086" w:id="841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417"/>
    <w:bookmarkStart w:name="z11087" w:id="841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418"/>
    <w:bookmarkStart w:name="z11088" w:id="841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419"/>
    <w:bookmarkStart w:name="z11089" w:id="8420"/>
    <w:p>
      <w:pPr>
        <w:spacing w:after="0"/>
        <w:ind w:left="0"/>
        <w:jc w:val="both"/>
      </w:pPr>
      <w:r>
        <w:rPr>
          <w:rFonts w:ascii="Times New Roman"/>
          <w:b w:val="false"/>
          <w:i w:val="false"/>
          <w:color w:val="000000"/>
          <w:sz w:val="28"/>
        </w:rPr>
        <w:t>
      4) организация предупреждения и тушения пожаров.</w:t>
      </w:r>
    </w:p>
    <w:bookmarkEnd w:id="8420"/>
    <w:bookmarkStart w:name="z3090" w:id="8421"/>
    <w:p>
      <w:pPr>
        <w:spacing w:after="0"/>
        <w:ind w:left="0"/>
        <w:jc w:val="both"/>
      </w:pPr>
      <w:r>
        <w:rPr>
          <w:rFonts w:ascii="Times New Roman"/>
          <w:b w:val="false"/>
          <w:i w:val="false"/>
          <w:color w:val="000000"/>
          <w:sz w:val="28"/>
        </w:rPr>
        <w:t>
      14. Функции Отдела:</w:t>
      </w:r>
    </w:p>
    <w:bookmarkEnd w:id="8421"/>
    <w:bookmarkStart w:name="z11090" w:id="8422"/>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422"/>
    <w:bookmarkStart w:name="z11091" w:id="842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8423"/>
    <w:bookmarkStart w:name="z11092" w:id="842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424"/>
    <w:bookmarkStart w:name="z11093" w:id="842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425"/>
    <w:bookmarkStart w:name="z11094" w:id="8426"/>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426"/>
    <w:bookmarkStart w:name="z11095" w:id="842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427"/>
    <w:bookmarkStart w:name="z11096" w:id="842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428"/>
    <w:bookmarkStart w:name="z11097" w:id="8429"/>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429"/>
    <w:bookmarkStart w:name="z11098" w:id="843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430"/>
    <w:bookmarkStart w:name="z11099" w:id="8431"/>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431"/>
    <w:bookmarkStart w:name="z11100" w:id="843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432"/>
    <w:bookmarkStart w:name="z11101" w:id="843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103" w:id="843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434"/>
    <w:bookmarkStart w:name="z11104" w:id="843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435"/>
    <w:bookmarkStart w:name="z11105" w:id="843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436"/>
    <w:bookmarkStart w:name="z11106" w:id="843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437"/>
    <w:bookmarkStart w:name="z11107" w:id="843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438"/>
    <w:bookmarkStart w:name="z11108" w:id="843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439"/>
    <w:bookmarkStart w:name="z11109" w:id="8440"/>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440"/>
    <w:bookmarkStart w:name="z11110" w:id="8441"/>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441"/>
    <w:bookmarkStart w:name="z11111" w:id="8442"/>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442"/>
    <w:bookmarkStart w:name="z11112" w:id="8443"/>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443"/>
    <w:bookmarkStart w:name="z11113" w:id="8444"/>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444"/>
    <w:bookmarkStart w:name="z11114" w:id="8445"/>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445"/>
    <w:bookmarkStart w:name="z11115" w:id="8446"/>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446"/>
    <w:bookmarkStart w:name="z11116" w:id="8447"/>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447"/>
    <w:bookmarkStart w:name="z11118" w:id="844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44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119" w:id="844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449"/>
    <w:bookmarkStart w:name="z11120" w:id="845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450"/>
    <w:bookmarkStart w:name="z11121" w:id="845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451"/>
    <w:bookmarkStart w:name="z11122" w:id="845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124" w:id="8453"/>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453"/>
    <w:bookmarkStart w:name="z11125" w:id="8454"/>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091" w:id="8455"/>
    <w:p>
      <w:pPr>
        <w:spacing w:after="0"/>
        <w:ind w:left="0"/>
        <w:jc w:val="both"/>
      </w:pPr>
      <w:r>
        <w:rPr>
          <w:rFonts w:ascii="Times New Roman"/>
          <w:b w:val="false"/>
          <w:i w:val="false"/>
          <w:color w:val="000000"/>
          <w:sz w:val="28"/>
        </w:rPr>
        <w:t>
      15. Права и обязанности:</w:t>
      </w:r>
    </w:p>
    <w:bookmarkEnd w:id="8455"/>
    <w:bookmarkStart w:name="z11127" w:id="845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456"/>
    <w:bookmarkStart w:name="z11128" w:id="845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457"/>
    <w:bookmarkStart w:name="z11129" w:id="845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458"/>
    <w:bookmarkStart w:name="z11130" w:id="845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459"/>
    <w:bookmarkStart w:name="z3092" w:id="8460"/>
    <w:p>
      <w:pPr>
        <w:spacing w:after="0"/>
        <w:ind w:left="0"/>
        <w:jc w:val="left"/>
      </w:pPr>
      <w:r>
        <w:rPr>
          <w:rFonts w:ascii="Times New Roman"/>
          <w:b/>
          <w:i w:val="false"/>
          <w:color w:val="000000"/>
        </w:rPr>
        <w:t xml:space="preserve"> 3. Организация деятельности Отдела</w:t>
      </w:r>
    </w:p>
    <w:bookmarkEnd w:id="8460"/>
    <w:bookmarkStart w:name="z3093" w:id="846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461"/>
    <w:bookmarkStart w:name="z3094" w:id="846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462"/>
    <w:bookmarkStart w:name="z11131" w:id="8463"/>
    <w:p>
      <w:pPr>
        <w:spacing w:after="0"/>
        <w:ind w:left="0"/>
        <w:jc w:val="both"/>
      </w:pPr>
      <w:r>
        <w:rPr>
          <w:rFonts w:ascii="Times New Roman"/>
          <w:b w:val="false"/>
          <w:i w:val="false"/>
          <w:color w:val="000000"/>
          <w:sz w:val="28"/>
        </w:rPr>
        <w:t>
      18. Полномочия Начальника Отдела:</w:t>
      </w:r>
    </w:p>
    <w:bookmarkEnd w:id="8463"/>
    <w:bookmarkStart w:name="z11132" w:id="8464"/>
    <w:p>
      <w:pPr>
        <w:spacing w:after="0"/>
        <w:ind w:left="0"/>
        <w:jc w:val="both"/>
      </w:pPr>
      <w:r>
        <w:rPr>
          <w:rFonts w:ascii="Times New Roman"/>
          <w:b w:val="false"/>
          <w:i w:val="false"/>
          <w:color w:val="000000"/>
          <w:sz w:val="28"/>
        </w:rPr>
        <w:t>
      1) без доверенности действует от имени Отдела;</w:t>
      </w:r>
    </w:p>
    <w:bookmarkEnd w:id="8464"/>
    <w:bookmarkStart w:name="z11133" w:id="846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465"/>
    <w:bookmarkStart w:name="z11134" w:id="846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466"/>
    <w:bookmarkStart w:name="z11135" w:id="846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467"/>
    <w:bookmarkStart w:name="z11136" w:id="846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468"/>
    <w:bookmarkStart w:name="z11137" w:id="846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469"/>
    <w:bookmarkStart w:name="z11138" w:id="847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470"/>
    <w:bookmarkStart w:name="z11139" w:id="847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471"/>
    <w:bookmarkStart w:name="z11140" w:id="847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472"/>
    <w:bookmarkStart w:name="z11141" w:id="847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473"/>
    <w:bookmarkStart w:name="z11142" w:id="847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474"/>
    <w:bookmarkStart w:name="z11143" w:id="847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475"/>
    <w:bookmarkStart w:name="z11144" w:id="847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476"/>
    <w:bookmarkStart w:name="z11145" w:id="847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477"/>
    <w:bookmarkStart w:name="z11146" w:id="847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Кокпектинского района;</w:t>
      </w:r>
    </w:p>
    <w:bookmarkEnd w:id="8478"/>
    <w:bookmarkStart w:name="z11147" w:id="847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479"/>
    <w:bookmarkStart w:name="z11148" w:id="848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480"/>
    <w:bookmarkStart w:name="z11149" w:id="848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481"/>
    <w:bookmarkStart w:name="z3095" w:id="8482"/>
    <w:p>
      <w:pPr>
        <w:spacing w:after="0"/>
        <w:ind w:left="0"/>
        <w:jc w:val="left"/>
      </w:pPr>
      <w:r>
        <w:rPr>
          <w:rFonts w:ascii="Times New Roman"/>
          <w:b/>
          <w:i w:val="false"/>
          <w:color w:val="000000"/>
        </w:rPr>
        <w:t xml:space="preserve"> 4. Имущество Отдела</w:t>
      </w:r>
    </w:p>
    <w:bookmarkEnd w:id="8482"/>
    <w:bookmarkStart w:name="z3096" w:id="848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483"/>
    <w:bookmarkStart w:name="z11150" w:id="848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484"/>
    <w:bookmarkStart w:name="z3097" w:id="848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485"/>
    <w:bookmarkStart w:name="z3098" w:id="848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486"/>
    <w:bookmarkStart w:name="z3099" w:id="8487"/>
    <w:p>
      <w:pPr>
        <w:spacing w:after="0"/>
        <w:ind w:left="0"/>
        <w:jc w:val="left"/>
      </w:pPr>
      <w:r>
        <w:rPr>
          <w:rFonts w:ascii="Times New Roman"/>
          <w:b/>
          <w:i w:val="false"/>
          <w:color w:val="000000"/>
        </w:rPr>
        <w:t xml:space="preserve"> 5. Реорганизация и упразднение Отдела</w:t>
      </w:r>
    </w:p>
    <w:bookmarkEnd w:id="8487"/>
    <w:bookmarkStart w:name="z3100" w:id="848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09" w:id="848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Курчатов</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489"/>
    <w:bookmarkStart w:name="z3102" w:id="8490"/>
    <w:p>
      <w:pPr>
        <w:spacing w:after="0"/>
        <w:ind w:left="0"/>
        <w:jc w:val="both"/>
      </w:pPr>
      <w:r>
        <w:rPr>
          <w:rFonts w:ascii="Times New Roman"/>
          <w:b w:val="false"/>
          <w:i w:val="false"/>
          <w:color w:val="000000"/>
          <w:sz w:val="28"/>
        </w:rPr>
        <w:t>
      1. Отдел по чрезвычайным ситуациям города Курчатов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490"/>
    <w:bookmarkStart w:name="z3103" w:id="849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491"/>
    <w:bookmarkStart w:name="z3104" w:id="849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492"/>
    <w:bookmarkStart w:name="z3105" w:id="849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493"/>
    <w:bookmarkStart w:name="z3106" w:id="849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494"/>
    <w:bookmarkStart w:name="z3107" w:id="849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495"/>
    <w:bookmarkStart w:name="z3108" w:id="849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496"/>
    <w:bookmarkStart w:name="z3109" w:id="8497"/>
    <w:p>
      <w:pPr>
        <w:spacing w:after="0"/>
        <w:ind w:left="0"/>
        <w:jc w:val="both"/>
      </w:pPr>
      <w:r>
        <w:rPr>
          <w:rFonts w:ascii="Times New Roman"/>
          <w:b w:val="false"/>
          <w:i w:val="false"/>
          <w:color w:val="000000"/>
          <w:sz w:val="28"/>
        </w:rPr>
        <w:t>
      8. Юридический адрес Отдела: 071100, Восточно-Казахстанская область, город Курчатов, улица Тәуелсіздік, 01/02.</w:t>
      </w:r>
    </w:p>
    <w:bookmarkEnd w:id="8497"/>
    <w:bookmarkStart w:name="z3110" w:id="849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Курчатов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498"/>
    <w:bookmarkStart w:name="z3111" w:id="849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499"/>
    <w:bookmarkStart w:name="z3112" w:id="850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500"/>
    <w:bookmarkStart w:name="z3113" w:id="850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501"/>
    <w:bookmarkStart w:name="z11151" w:id="850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502"/>
    <w:bookmarkStart w:name="z3114" w:id="8503"/>
    <w:p>
      <w:pPr>
        <w:spacing w:after="0"/>
        <w:ind w:left="0"/>
        <w:jc w:val="left"/>
      </w:pPr>
      <w:r>
        <w:rPr>
          <w:rFonts w:ascii="Times New Roman"/>
          <w:b/>
          <w:i w:val="false"/>
          <w:color w:val="000000"/>
        </w:rPr>
        <w:t xml:space="preserve"> 2. Основные задачи, функции, права и обязанности Отдела</w:t>
      </w:r>
    </w:p>
    <w:bookmarkEnd w:id="8503"/>
    <w:bookmarkStart w:name="z3115" w:id="8504"/>
    <w:p>
      <w:pPr>
        <w:spacing w:after="0"/>
        <w:ind w:left="0"/>
        <w:jc w:val="both"/>
      </w:pPr>
      <w:r>
        <w:rPr>
          <w:rFonts w:ascii="Times New Roman"/>
          <w:b w:val="false"/>
          <w:i w:val="false"/>
          <w:color w:val="000000"/>
          <w:sz w:val="28"/>
        </w:rPr>
        <w:t>
      13. Задачи Отдела:</w:t>
      </w:r>
    </w:p>
    <w:bookmarkEnd w:id="8504"/>
    <w:bookmarkStart w:name="z11152" w:id="850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505"/>
    <w:bookmarkStart w:name="z11153" w:id="850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506"/>
    <w:bookmarkStart w:name="z11154" w:id="850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507"/>
    <w:bookmarkStart w:name="z11155" w:id="8508"/>
    <w:p>
      <w:pPr>
        <w:spacing w:after="0"/>
        <w:ind w:left="0"/>
        <w:jc w:val="both"/>
      </w:pPr>
      <w:r>
        <w:rPr>
          <w:rFonts w:ascii="Times New Roman"/>
          <w:b w:val="false"/>
          <w:i w:val="false"/>
          <w:color w:val="000000"/>
          <w:sz w:val="28"/>
        </w:rPr>
        <w:t>
      4) организация предупреждения и тушения пожаров.</w:t>
      </w:r>
    </w:p>
    <w:bookmarkEnd w:id="8508"/>
    <w:bookmarkStart w:name="z3116" w:id="8509"/>
    <w:p>
      <w:pPr>
        <w:spacing w:after="0"/>
        <w:ind w:left="0"/>
        <w:jc w:val="both"/>
      </w:pPr>
      <w:r>
        <w:rPr>
          <w:rFonts w:ascii="Times New Roman"/>
          <w:b w:val="false"/>
          <w:i w:val="false"/>
          <w:color w:val="000000"/>
          <w:sz w:val="28"/>
        </w:rPr>
        <w:t>
      14. Функции Отдела:</w:t>
      </w:r>
    </w:p>
    <w:bookmarkEnd w:id="8509"/>
    <w:bookmarkStart w:name="z11156" w:id="851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510"/>
    <w:bookmarkStart w:name="z11157" w:id="8511"/>
    <w:p>
      <w:pPr>
        <w:spacing w:after="0"/>
        <w:ind w:left="0"/>
        <w:jc w:val="both"/>
      </w:pPr>
      <w:r>
        <w:rPr>
          <w:rFonts w:ascii="Times New Roman"/>
          <w:b w:val="false"/>
          <w:i w:val="false"/>
          <w:color w:val="000000"/>
          <w:sz w:val="28"/>
        </w:rPr>
        <w:t>
      2) обеспечение деятельности сил гражданской защиты;</w:t>
      </w:r>
    </w:p>
    <w:bookmarkEnd w:id="8511"/>
    <w:bookmarkStart w:name="z11158" w:id="851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512"/>
    <w:bookmarkStart w:name="z11159" w:id="851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513"/>
    <w:bookmarkStart w:name="z11160" w:id="8514"/>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514"/>
    <w:bookmarkStart w:name="z11161" w:id="851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515"/>
    <w:bookmarkStart w:name="z11162" w:id="851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516"/>
    <w:bookmarkStart w:name="z11163" w:id="8517"/>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517"/>
    <w:bookmarkStart w:name="z11164" w:id="851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8518"/>
    <w:bookmarkStart w:name="z11165" w:id="8519"/>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519"/>
    <w:bookmarkStart w:name="z11166" w:id="852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520"/>
    <w:bookmarkStart w:name="z11167" w:id="852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169" w:id="852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522"/>
    <w:bookmarkStart w:name="z11170" w:id="852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523"/>
    <w:bookmarkStart w:name="z11171" w:id="852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524"/>
    <w:bookmarkStart w:name="z11172" w:id="852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525"/>
    <w:bookmarkStart w:name="z11173" w:id="852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526"/>
    <w:bookmarkStart w:name="z11174" w:id="852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527"/>
    <w:bookmarkStart w:name="z11175" w:id="8528"/>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528"/>
    <w:bookmarkStart w:name="z11176" w:id="8529"/>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529"/>
    <w:bookmarkStart w:name="z11177" w:id="8530"/>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530"/>
    <w:bookmarkStart w:name="z11178" w:id="8531"/>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531"/>
    <w:bookmarkStart w:name="z11179" w:id="8532"/>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532"/>
    <w:bookmarkStart w:name="z11180" w:id="8533"/>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533"/>
    <w:bookmarkStart w:name="z11181" w:id="8534"/>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534"/>
    <w:bookmarkStart w:name="z11182" w:id="8535"/>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535"/>
    <w:bookmarkStart w:name="z11184" w:id="853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53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185" w:id="8537"/>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537"/>
    <w:bookmarkStart w:name="z11186" w:id="8538"/>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538"/>
    <w:bookmarkStart w:name="z11187" w:id="8539"/>
    <w:p>
      <w:pPr>
        <w:spacing w:after="0"/>
        <w:ind w:left="0"/>
        <w:jc w:val="both"/>
      </w:pPr>
      <w:r>
        <w:rPr>
          <w:rFonts w:ascii="Times New Roman"/>
          <w:b w:val="false"/>
          <w:i w:val="false"/>
          <w:color w:val="000000"/>
          <w:sz w:val="28"/>
        </w:rPr>
        <w:t>
      31) участие, в пределах своей компетенции, в работе городского штаба по борьбе с терроризмом;</w:t>
      </w:r>
    </w:p>
    <w:bookmarkEnd w:id="8539"/>
    <w:bookmarkStart w:name="z11188" w:id="8540"/>
    <w:p>
      <w:pPr>
        <w:spacing w:after="0"/>
        <w:ind w:left="0"/>
        <w:jc w:val="both"/>
      </w:pPr>
      <w:r>
        <w:rPr>
          <w:rFonts w:ascii="Times New Roman"/>
          <w:b w:val="false"/>
          <w:i w:val="false"/>
          <w:color w:val="000000"/>
          <w:sz w:val="28"/>
        </w:rPr>
        <w:t>
      32) участие, в пределах своей компетенции, в работе городской Антитеррористической комиссии;</w:t>
      </w:r>
    </w:p>
    <w:bookmarkEnd w:id="8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190" w:id="8541"/>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541"/>
    <w:bookmarkStart w:name="z11191" w:id="8542"/>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117" w:id="8543"/>
    <w:p>
      <w:pPr>
        <w:spacing w:after="0"/>
        <w:ind w:left="0"/>
        <w:jc w:val="both"/>
      </w:pPr>
      <w:r>
        <w:rPr>
          <w:rFonts w:ascii="Times New Roman"/>
          <w:b w:val="false"/>
          <w:i w:val="false"/>
          <w:color w:val="000000"/>
          <w:sz w:val="28"/>
        </w:rPr>
        <w:t>
      15. Права и обязанности:</w:t>
      </w:r>
    </w:p>
    <w:bookmarkEnd w:id="8543"/>
    <w:bookmarkStart w:name="z11193" w:id="854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544"/>
    <w:bookmarkStart w:name="z11194" w:id="854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545"/>
    <w:bookmarkStart w:name="z11195" w:id="854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546"/>
    <w:bookmarkStart w:name="z11196" w:id="854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547"/>
    <w:bookmarkStart w:name="z3118" w:id="8548"/>
    <w:p>
      <w:pPr>
        <w:spacing w:after="0"/>
        <w:ind w:left="0"/>
        <w:jc w:val="left"/>
      </w:pPr>
      <w:r>
        <w:rPr>
          <w:rFonts w:ascii="Times New Roman"/>
          <w:b/>
          <w:i w:val="false"/>
          <w:color w:val="000000"/>
        </w:rPr>
        <w:t xml:space="preserve"> 3. Организация деятельности Отдела</w:t>
      </w:r>
    </w:p>
    <w:bookmarkEnd w:id="8548"/>
    <w:bookmarkStart w:name="z3119" w:id="8549"/>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549"/>
    <w:bookmarkStart w:name="z3120" w:id="855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550"/>
    <w:bookmarkStart w:name="z3121" w:id="8551"/>
    <w:p>
      <w:pPr>
        <w:spacing w:after="0"/>
        <w:ind w:left="0"/>
        <w:jc w:val="both"/>
      </w:pPr>
      <w:r>
        <w:rPr>
          <w:rFonts w:ascii="Times New Roman"/>
          <w:b w:val="false"/>
          <w:i w:val="false"/>
          <w:color w:val="000000"/>
          <w:sz w:val="28"/>
        </w:rPr>
        <w:t>
      18. Полномочия Начальника Отдела:</w:t>
      </w:r>
    </w:p>
    <w:bookmarkEnd w:id="8551"/>
    <w:bookmarkStart w:name="z11197" w:id="8552"/>
    <w:p>
      <w:pPr>
        <w:spacing w:after="0"/>
        <w:ind w:left="0"/>
        <w:jc w:val="both"/>
      </w:pPr>
      <w:r>
        <w:rPr>
          <w:rFonts w:ascii="Times New Roman"/>
          <w:b w:val="false"/>
          <w:i w:val="false"/>
          <w:color w:val="000000"/>
          <w:sz w:val="28"/>
        </w:rPr>
        <w:t>
      1) без доверенности действует от имени Отдела;</w:t>
      </w:r>
    </w:p>
    <w:bookmarkEnd w:id="8552"/>
    <w:bookmarkStart w:name="z11198" w:id="855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553"/>
    <w:bookmarkStart w:name="z11199" w:id="855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554"/>
    <w:bookmarkStart w:name="z11200" w:id="855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bookmarkEnd w:id="8555"/>
    <w:bookmarkStart w:name="z11201" w:id="855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556"/>
    <w:bookmarkStart w:name="z11202" w:id="855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557"/>
    <w:bookmarkStart w:name="z11203" w:id="855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558"/>
    <w:bookmarkStart w:name="z11204" w:id="855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559"/>
    <w:bookmarkStart w:name="z11205" w:id="856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560"/>
    <w:bookmarkStart w:name="z11206" w:id="856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561"/>
    <w:bookmarkStart w:name="z11207" w:id="856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562"/>
    <w:bookmarkStart w:name="z11208" w:id="856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563"/>
    <w:bookmarkStart w:name="z11209" w:id="856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564"/>
    <w:bookmarkStart w:name="z11210" w:id="856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565"/>
    <w:bookmarkStart w:name="z11211" w:id="856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Курчатов;</w:t>
      </w:r>
    </w:p>
    <w:bookmarkEnd w:id="8566"/>
    <w:bookmarkStart w:name="z11212" w:id="856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567"/>
    <w:bookmarkStart w:name="z11213" w:id="856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568"/>
    <w:bookmarkStart w:name="z11214" w:id="856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569"/>
    <w:bookmarkStart w:name="z3122" w:id="8570"/>
    <w:p>
      <w:pPr>
        <w:spacing w:after="0"/>
        <w:ind w:left="0"/>
        <w:jc w:val="left"/>
      </w:pPr>
      <w:r>
        <w:rPr>
          <w:rFonts w:ascii="Times New Roman"/>
          <w:b/>
          <w:i w:val="false"/>
          <w:color w:val="000000"/>
        </w:rPr>
        <w:t xml:space="preserve"> 4. Имущество Отдела</w:t>
      </w:r>
    </w:p>
    <w:bookmarkEnd w:id="8570"/>
    <w:bookmarkStart w:name="z3123" w:id="857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8571"/>
    <w:bookmarkStart w:name="z11215" w:id="857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572"/>
    <w:bookmarkStart w:name="z3124" w:id="857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573"/>
    <w:bookmarkStart w:name="z3125" w:id="857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574"/>
    <w:bookmarkStart w:name="z3126" w:id="8575"/>
    <w:p>
      <w:pPr>
        <w:spacing w:after="0"/>
        <w:ind w:left="0"/>
        <w:jc w:val="left"/>
      </w:pPr>
      <w:r>
        <w:rPr>
          <w:rFonts w:ascii="Times New Roman"/>
          <w:b/>
          <w:i w:val="false"/>
          <w:color w:val="000000"/>
        </w:rPr>
        <w:t xml:space="preserve"> 5. Реорганизация и упразднение Отдела</w:t>
      </w:r>
    </w:p>
    <w:bookmarkEnd w:id="8575"/>
    <w:bookmarkStart w:name="z3127" w:id="857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11" w:id="857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Курчумского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577"/>
    <w:bookmarkStart w:name="z11216" w:id="8578"/>
    <w:p>
      <w:pPr>
        <w:spacing w:after="0"/>
        <w:ind w:left="0"/>
        <w:jc w:val="both"/>
      </w:pPr>
      <w:r>
        <w:rPr>
          <w:rFonts w:ascii="Times New Roman"/>
          <w:b w:val="false"/>
          <w:i w:val="false"/>
          <w:color w:val="000000"/>
          <w:sz w:val="28"/>
        </w:rPr>
        <w:t>
      1. Отдел по чрезвычайным ситуациям Курчумского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578"/>
    <w:bookmarkStart w:name="z3129" w:id="857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579"/>
    <w:bookmarkStart w:name="z3130" w:id="858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580"/>
    <w:bookmarkStart w:name="z3131" w:id="858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581"/>
    <w:bookmarkStart w:name="z3132" w:id="858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582"/>
    <w:bookmarkStart w:name="z3133" w:id="858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583"/>
    <w:bookmarkStart w:name="z3134" w:id="858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8584"/>
    <w:bookmarkStart w:name="z3135" w:id="8585"/>
    <w:p>
      <w:pPr>
        <w:spacing w:after="0"/>
        <w:ind w:left="0"/>
        <w:jc w:val="both"/>
      </w:pPr>
      <w:r>
        <w:rPr>
          <w:rFonts w:ascii="Times New Roman"/>
          <w:b w:val="false"/>
          <w:i w:val="false"/>
          <w:color w:val="000000"/>
          <w:sz w:val="28"/>
        </w:rPr>
        <w:t>
      8. Юридический адрес Отдела: 071200, Восточно-Казахстанская область, Курчумский район, село Курчум, улица Лесникова, 9.</w:t>
      </w:r>
    </w:p>
    <w:bookmarkEnd w:id="8585"/>
    <w:bookmarkStart w:name="z3136" w:id="858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Курчумского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586"/>
    <w:bookmarkStart w:name="z3137" w:id="858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587"/>
    <w:bookmarkStart w:name="z3138" w:id="858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588"/>
    <w:bookmarkStart w:name="z3139" w:id="858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589"/>
    <w:bookmarkStart w:name="z11217" w:id="859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590"/>
    <w:bookmarkStart w:name="z3140" w:id="8591"/>
    <w:p>
      <w:pPr>
        <w:spacing w:after="0"/>
        <w:ind w:left="0"/>
        <w:jc w:val="left"/>
      </w:pPr>
      <w:r>
        <w:rPr>
          <w:rFonts w:ascii="Times New Roman"/>
          <w:b/>
          <w:i w:val="false"/>
          <w:color w:val="000000"/>
        </w:rPr>
        <w:t xml:space="preserve"> 2. Основные задачи, функции, права и обязанности Отдела</w:t>
      </w:r>
    </w:p>
    <w:bookmarkEnd w:id="8591"/>
    <w:bookmarkStart w:name="z3141" w:id="8592"/>
    <w:p>
      <w:pPr>
        <w:spacing w:after="0"/>
        <w:ind w:left="0"/>
        <w:jc w:val="both"/>
      </w:pPr>
      <w:r>
        <w:rPr>
          <w:rFonts w:ascii="Times New Roman"/>
          <w:b w:val="false"/>
          <w:i w:val="false"/>
          <w:color w:val="000000"/>
          <w:sz w:val="28"/>
        </w:rPr>
        <w:t>
      13. Задачи Отдела:</w:t>
      </w:r>
    </w:p>
    <w:bookmarkEnd w:id="8592"/>
    <w:bookmarkStart w:name="z11218" w:id="859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593"/>
    <w:bookmarkStart w:name="z11219" w:id="859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594"/>
    <w:bookmarkStart w:name="z11220" w:id="859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595"/>
    <w:bookmarkStart w:name="z11221" w:id="8596"/>
    <w:p>
      <w:pPr>
        <w:spacing w:after="0"/>
        <w:ind w:left="0"/>
        <w:jc w:val="both"/>
      </w:pPr>
      <w:r>
        <w:rPr>
          <w:rFonts w:ascii="Times New Roman"/>
          <w:b w:val="false"/>
          <w:i w:val="false"/>
          <w:color w:val="000000"/>
          <w:sz w:val="28"/>
        </w:rPr>
        <w:t>
      4) организация предупреждения и тушения пожаров.</w:t>
      </w:r>
    </w:p>
    <w:bookmarkEnd w:id="8596"/>
    <w:bookmarkStart w:name="z3142" w:id="8597"/>
    <w:p>
      <w:pPr>
        <w:spacing w:after="0"/>
        <w:ind w:left="0"/>
        <w:jc w:val="both"/>
      </w:pPr>
      <w:r>
        <w:rPr>
          <w:rFonts w:ascii="Times New Roman"/>
          <w:b w:val="false"/>
          <w:i w:val="false"/>
          <w:color w:val="000000"/>
          <w:sz w:val="28"/>
        </w:rPr>
        <w:t>
      14. Функции Отдела:</w:t>
      </w:r>
    </w:p>
    <w:bookmarkEnd w:id="8597"/>
    <w:bookmarkStart w:name="z11222" w:id="859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598"/>
    <w:bookmarkStart w:name="z11223" w:id="8599"/>
    <w:p>
      <w:pPr>
        <w:spacing w:after="0"/>
        <w:ind w:left="0"/>
        <w:jc w:val="both"/>
      </w:pPr>
      <w:r>
        <w:rPr>
          <w:rFonts w:ascii="Times New Roman"/>
          <w:b w:val="false"/>
          <w:i w:val="false"/>
          <w:color w:val="000000"/>
          <w:sz w:val="28"/>
        </w:rPr>
        <w:t>
      2) обеспечение деятельности сил гражданской защиты;</w:t>
      </w:r>
    </w:p>
    <w:bookmarkEnd w:id="8599"/>
    <w:bookmarkStart w:name="z11224" w:id="860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600"/>
    <w:bookmarkStart w:name="z11225" w:id="860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601"/>
    <w:bookmarkStart w:name="z11226" w:id="8602"/>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602"/>
    <w:bookmarkStart w:name="z11227" w:id="860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603"/>
    <w:bookmarkStart w:name="z11228" w:id="860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604"/>
    <w:bookmarkStart w:name="z11229" w:id="8605"/>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605"/>
    <w:bookmarkStart w:name="z11230" w:id="860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606"/>
    <w:bookmarkStart w:name="z11231" w:id="8607"/>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607"/>
    <w:bookmarkStart w:name="z11232" w:id="860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608"/>
    <w:bookmarkStart w:name="z11233" w:id="860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235" w:id="861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610"/>
    <w:bookmarkStart w:name="z11236" w:id="861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611"/>
    <w:bookmarkStart w:name="z11237" w:id="861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612"/>
    <w:bookmarkStart w:name="z11238" w:id="861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613"/>
    <w:bookmarkStart w:name="z11239" w:id="861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614"/>
    <w:bookmarkStart w:name="z11240" w:id="861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615"/>
    <w:bookmarkStart w:name="z11241" w:id="8616"/>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616"/>
    <w:bookmarkStart w:name="z11242" w:id="861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617"/>
    <w:bookmarkStart w:name="z11243" w:id="861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618"/>
    <w:bookmarkStart w:name="z11244" w:id="861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619"/>
    <w:bookmarkStart w:name="z11245" w:id="862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8620"/>
    <w:bookmarkStart w:name="z11246" w:id="862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621"/>
    <w:bookmarkStart w:name="z11247" w:id="862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622"/>
    <w:bookmarkStart w:name="z11248" w:id="862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623"/>
    <w:bookmarkStart w:name="z11250" w:id="862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62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251" w:id="862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625"/>
    <w:bookmarkStart w:name="z11252" w:id="862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626"/>
    <w:bookmarkStart w:name="z11253" w:id="862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627"/>
    <w:bookmarkStart w:name="z11254" w:id="862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256" w:id="8629"/>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629"/>
    <w:bookmarkStart w:name="z11257" w:id="8630"/>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143" w:id="8631"/>
    <w:p>
      <w:pPr>
        <w:spacing w:after="0"/>
        <w:ind w:left="0"/>
        <w:jc w:val="both"/>
      </w:pPr>
      <w:r>
        <w:rPr>
          <w:rFonts w:ascii="Times New Roman"/>
          <w:b w:val="false"/>
          <w:i w:val="false"/>
          <w:color w:val="000000"/>
          <w:sz w:val="28"/>
        </w:rPr>
        <w:t>
      15. Права и обязанности:</w:t>
      </w:r>
    </w:p>
    <w:bookmarkEnd w:id="8631"/>
    <w:bookmarkStart w:name="z11259" w:id="863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632"/>
    <w:bookmarkStart w:name="z11260" w:id="863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633"/>
    <w:bookmarkStart w:name="z11261" w:id="863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634"/>
    <w:bookmarkStart w:name="z11262" w:id="863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635"/>
    <w:bookmarkStart w:name="z3144" w:id="8636"/>
    <w:p>
      <w:pPr>
        <w:spacing w:after="0"/>
        <w:ind w:left="0"/>
        <w:jc w:val="left"/>
      </w:pPr>
      <w:r>
        <w:rPr>
          <w:rFonts w:ascii="Times New Roman"/>
          <w:b/>
          <w:i w:val="false"/>
          <w:color w:val="000000"/>
        </w:rPr>
        <w:t xml:space="preserve"> 3. Организация деятельности Отдела</w:t>
      </w:r>
    </w:p>
    <w:bookmarkEnd w:id="8636"/>
    <w:bookmarkStart w:name="z3145" w:id="863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637"/>
    <w:bookmarkStart w:name="z3146" w:id="863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638"/>
    <w:bookmarkStart w:name="z3147" w:id="8639"/>
    <w:p>
      <w:pPr>
        <w:spacing w:after="0"/>
        <w:ind w:left="0"/>
        <w:jc w:val="both"/>
      </w:pPr>
      <w:r>
        <w:rPr>
          <w:rFonts w:ascii="Times New Roman"/>
          <w:b w:val="false"/>
          <w:i w:val="false"/>
          <w:color w:val="000000"/>
          <w:sz w:val="28"/>
        </w:rPr>
        <w:t>
      18. Полномочия Начальника Отдела:</w:t>
      </w:r>
    </w:p>
    <w:bookmarkEnd w:id="8639"/>
    <w:bookmarkStart w:name="z11263" w:id="8640"/>
    <w:p>
      <w:pPr>
        <w:spacing w:after="0"/>
        <w:ind w:left="0"/>
        <w:jc w:val="both"/>
      </w:pPr>
      <w:r>
        <w:rPr>
          <w:rFonts w:ascii="Times New Roman"/>
          <w:b w:val="false"/>
          <w:i w:val="false"/>
          <w:color w:val="000000"/>
          <w:sz w:val="28"/>
        </w:rPr>
        <w:t>
      1) без доверенности действует от имени Отдела;</w:t>
      </w:r>
    </w:p>
    <w:bookmarkEnd w:id="8640"/>
    <w:bookmarkStart w:name="z11264" w:id="864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641"/>
    <w:bookmarkStart w:name="z11265" w:id="864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642"/>
    <w:bookmarkStart w:name="z11266" w:id="864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643"/>
    <w:bookmarkStart w:name="z11267" w:id="864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644"/>
    <w:bookmarkStart w:name="z11268" w:id="864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645"/>
    <w:bookmarkStart w:name="z11269" w:id="864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646"/>
    <w:bookmarkStart w:name="z11270" w:id="864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647"/>
    <w:bookmarkStart w:name="z11271" w:id="864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648"/>
    <w:bookmarkStart w:name="z11272" w:id="864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649"/>
    <w:bookmarkStart w:name="z11273" w:id="865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650"/>
    <w:bookmarkStart w:name="z11274" w:id="865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651"/>
    <w:bookmarkStart w:name="z11275" w:id="865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652"/>
    <w:bookmarkStart w:name="z11276" w:id="865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653"/>
    <w:bookmarkStart w:name="z11277" w:id="865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Курчумского района;</w:t>
      </w:r>
    </w:p>
    <w:bookmarkEnd w:id="8654"/>
    <w:bookmarkStart w:name="z11278" w:id="865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655"/>
    <w:bookmarkStart w:name="z11279" w:id="865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656"/>
    <w:bookmarkStart w:name="z11280" w:id="865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657"/>
    <w:bookmarkStart w:name="z3148" w:id="8658"/>
    <w:p>
      <w:pPr>
        <w:spacing w:after="0"/>
        <w:ind w:left="0"/>
        <w:jc w:val="left"/>
      </w:pPr>
      <w:r>
        <w:rPr>
          <w:rFonts w:ascii="Times New Roman"/>
          <w:b/>
          <w:i w:val="false"/>
          <w:color w:val="000000"/>
        </w:rPr>
        <w:t xml:space="preserve"> 4. Имущество Отдела</w:t>
      </w:r>
    </w:p>
    <w:bookmarkEnd w:id="8658"/>
    <w:bookmarkStart w:name="z3149" w:id="865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8659"/>
    <w:bookmarkStart w:name="z11281" w:id="866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660"/>
    <w:bookmarkStart w:name="z3150" w:id="866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661"/>
    <w:bookmarkStart w:name="z3151" w:id="866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662"/>
    <w:bookmarkStart w:name="z3152" w:id="8663"/>
    <w:p>
      <w:pPr>
        <w:spacing w:after="0"/>
        <w:ind w:left="0"/>
        <w:jc w:val="left"/>
      </w:pPr>
      <w:r>
        <w:rPr>
          <w:rFonts w:ascii="Times New Roman"/>
          <w:b/>
          <w:i w:val="false"/>
          <w:color w:val="000000"/>
        </w:rPr>
        <w:t xml:space="preserve"> 5. Реорганизация и упразднение Отдела</w:t>
      </w:r>
    </w:p>
    <w:bookmarkEnd w:id="8663"/>
    <w:bookmarkStart w:name="z3153" w:id="866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13" w:id="866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Тарбагатайского района</w:t>
      </w:r>
      <w:r>
        <w:br/>
      </w:r>
      <w:r>
        <w:rPr>
          <w:rFonts w:ascii="Times New Roman"/>
          <w:b/>
          <w:i w:val="false"/>
          <w:color w:val="000000"/>
        </w:rPr>
        <w:t>Департамента по чрезвычайным ситуациям Восточно-Казахстанской</w:t>
      </w:r>
      <w:r>
        <w:br/>
      </w:r>
      <w:r>
        <w:rPr>
          <w:rFonts w:ascii="Times New Roman"/>
          <w:b/>
          <w:i w:val="false"/>
          <w:color w:val="000000"/>
        </w:rPr>
        <w:t>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665"/>
    <w:bookmarkStart w:name="z11282" w:id="8666"/>
    <w:p>
      <w:pPr>
        <w:spacing w:after="0"/>
        <w:ind w:left="0"/>
        <w:jc w:val="both"/>
      </w:pPr>
      <w:r>
        <w:rPr>
          <w:rFonts w:ascii="Times New Roman"/>
          <w:b w:val="false"/>
          <w:i w:val="false"/>
          <w:color w:val="000000"/>
          <w:sz w:val="28"/>
        </w:rPr>
        <w:t>
      1. Отдел по чрезвычайным ситуациям Тарбагатайского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666"/>
    <w:bookmarkStart w:name="z3155" w:id="866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667"/>
    <w:bookmarkStart w:name="z3156" w:id="866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668"/>
    <w:bookmarkStart w:name="z3157" w:id="866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669"/>
    <w:bookmarkStart w:name="z3158" w:id="867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670"/>
    <w:bookmarkStart w:name="z3159" w:id="867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671"/>
    <w:bookmarkStart w:name="z3160" w:id="867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672"/>
    <w:bookmarkStart w:name="z3161" w:id="8673"/>
    <w:p>
      <w:pPr>
        <w:spacing w:after="0"/>
        <w:ind w:left="0"/>
        <w:jc w:val="both"/>
      </w:pPr>
      <w:r>
        <w:rPr>
          <w:rFonts w:ascii="Times New Roman"/>
          <w:b w:val="false"/>
          <w:i w:val="false"/>
          <w:color w:val="000000"/>
          <w:sz w:val="28"/>
        </w:rPr>
        <w:t>
      8. Юридический адрес Отдела: 071500, Восточно-Казахстанская область, Тарбагатайский район, село Аксуат, улица Кабанбая, 45.</w:t>
      </w:r>
    </w:p>
    <w:bookmarkEnd w:id="8673"/>
    <w:bookmarkStart w:name="z3162" w:id="867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Тарбагатайского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674"/>
    <w:bookmarkStart w:name="z3163" w:id="867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675"/>
    <w:bookmarkStart w:name="z3164" w:id="867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676"/>
    <w:bookmarkStart w:name="z3165" w:id="867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677"/>
    <w:bookmarkStart w:name="z11283" w:id="867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678"/>
    <w:bookmarkStart w:name="z3166" w:id="8679"/>
    <w:p>
      <w:pPr>
        <w:spacing w:after="0"/>
        <w:ind w:left="0"/>
        <w:jc w:val="left"/>
      </w:pPr>
      <w:r>
        <w:rPr>
          <w:rFonts w:ascii="Times New Roman"/>
          <w:b/>
          <w:i w:val="false"/>
          <w:color w:val="000000"/>
        </w:rPr>
        <w:t xml:space="preserve"> 2. Основные задачи, функции, права и обязанности Отдела</w:t>
      </w:r>
    </w:p>
    <w:bookmarkEnd w:id="8679"/>
    <w:bookmarkStart w:name="z3167" w:id="8680"/>
    <w:p>
      <w:pPr>
        <w:spacing w:after="0"/>
        <w:ind w:left="0"/>
        <w:jc w:val="both"/>
      </w:pPr>
      <w:r>
        <w:rPr>
          <w:rFonts w:ascii="Times New Roman"/>
          <w:b w:val="false"/>
          <w:i w:val="false"/>
          <w:color w:val="000000"/>
          <w:sz w:val="28"/>
        </w:rPr>
        <w:t>
      13. Задачи Отдела:</w:t>
      </w:r>
    </w:p>
    <w:bookmarkEnd w:id="8680"/>
    <w:bookmarkStart w:name="z11284" w:id="868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681"/>
    <w:bookmarkStart w:name="z11285" w:id="868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682"/>
    <w:bookmarkStart w:name="z11286" w:id="868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683"/>
    <w:bookmarkStart w:name="z11287" w:id="8684"/>
    <w:p>
      <w:pPr>
        <w:spacing w:after="0"/>
        <w:ind w:left="0"/>
        <w:jc w:val="both"/>
      </w:pPr>
      <w:r>
        <w:rPr>
          <w:rFonts w:ascii="Times New Roman"/>
          <w:b w:val="false"/>
          <w:i w:val="false"/>
          <w:color w:val="000000"/>
          <w:sz w:val="28"/>
        </w:rPr>
        <w:t>
      4) организация предупреждения и тушения пожаров.</w:t>
      </w:r>
    </w:p>
    <w:bookmarkEnd w:id="8684"/>
    <w:bookmarkStart w:name="z3168" w:id="8685"/>
    <w:p>
      <w:pPr>
        <w:spacing w:after="0"/>
        <w:ind w:left="0"/>
        <w:jc w:val="both"/>
      </w:pPr>
      <w:r>
        <w:rPr>
          <w:rFonts w:ascii="Times New Roman"/>
          <w:b w:val="false"/>
          <w:i w:val="false"/>
          <w:color w:val="000000"/>
          <w:sz w:val="28"/>
        </w:rPr>
        <w:t>
      14. Функции Отдела:</w:t>
      </w:r>
    </w:p>
    <w:bookmarkEnd w:id="8685"/>
    <w:bookmarkStart w:name="z11288" w:id="8686"/>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8686"/>
    <w:bookmarkStart w:name="z11289" w:id="8687"/>
    <w:p>
      <w:pPr>
        <w:spacing w:after="0"/>
        <w:ind w:left="0"/>
        <w:jc w:val="both"/>
      </w:pPr>
      <w:r>
        <w:rPr>
          <w:rFonts w:ascii="Times New Roman"/>
          <w:b w:val="false"/>
          <w:i w:val="false"/>
          <w:color w:val="000000"/>
          <w:sz w:val="28"/>
        </w:rPr>
        <w:t>
      2) обеспечение деятельности сил гражданской защиты;</w:t>
      </w:r>
    </w:p>
    <w:bookmarkEnd w:id="8687"/>
    <w:bookmarkStart w:name="z11290" w:id="868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688"/>
    <w:bookmarkStart w:name="z11291" w:id="868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689"/>
    <w:bookmarkStart w:name="z11292" w:id="8690"/>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8690"/>
    <w:bookmarkStart w:name="z11293" w:id="8691"/>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8691"/>
    <w:bookmarkStart w:name="z11294" w:id="8692"/>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8692"/>
    <w:bookmarkStart w:name="z11295" w:id="8693"/>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8693"/>
    <w:bookmarkStart w:name="z11296" w:id="8694"/>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8694"/>
    <w:bookmarkStart w:name="z11297" w:id="869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8695"/>
    <w:bookmarkStart w:name="z11298" w:id="8696"/>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8696"/>
    <w:bookmarkStart w:name="z11299" w:id="8697"/>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8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301" w:id="8698"/>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8698"/>
    <w:bookmarkStart w:name="z11302" w:id="8699"/>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8699"/>
    <w:bookmarkStart w:name="z11303" w:id="8700"/>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8700"/>
    <w:bookmarkStart w:name="z11304" w:id="8701"/>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8701"/>
    <w:bookmarkStart w:name="z11305" w:id="8702"/>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8702"/>
    <w:bookmarkStart w:name="z11306" w:id="870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703"/>
    <w:bookmarkStart w:name="z11307" w:id="8704"/>
    <w:p>
      <w:pPr>
        <w:spacing w:after="0"/>
        <w:ind w:left="0"/>
        <w:jc w:val="both"/>
      </w:pPr>
      <w:r>
        <w:rPr>
          <w:rFonts w:ascii="Times New Roman"/>
          <w:b w:val="false"/>
          <w:i w:val="false"/>
          <w:color w:val="000000"/>
          <w:sz w:val="28"/>
        </w:rPr>
        <w:t>
      аварийно-спасательных служб и формирований на соответствующей территории;</w:t>
      </w:r>
    </w:p>
    <w:bookmarkEnd w:id="8704"/>
    <w:bookmarkStart w:name="z11308" w:id="8705"/>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8705"/>
    <w:bookmarkStart w:name="z11309" w:id="8706"/>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8706"/>
    <w:bookmarkStart w:name="z11310" w:id="8707"/>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8707"/>
    <w:bookmarkStart w:name="z11311" w:id="8708"/>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8708"/>
    <w:bookmarkStart w:name="z11312" w:id="8709"/>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8709"/>
    <w:bookmarkStart w:name="z11313" w:id="8710"/>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8710"/>
    <w:bookmarkStart w:name="z11314" w:id="8711"/>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8711"/>
    <w:bookmarkStart w:name="z11316" w:id="871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71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317" w:id="8713"/>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8713"/>
    <w:bookmarkStart w:name="z11318" w:id="8714"/>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8714"/>
    <w:bookmarkStart w:name="z11319" w:id="8715"/>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8715"/>
    <w:bookmarkStart w:name="z11320" w:id="8716"/>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8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322" w:id="8717"/>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8717"/>
    <w:bookmarkStart w:name="z11323" w:id="8718"/>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8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169" w:id="8719"/>
    <w:p>
      <w:pPr>
        <w:spacing w:after="0"/>
        <w:ind w:left="0"/>
        <w:jc w:val="both"/>
      </w:pPr>
      <w:r>
        <w:rPr>
          <w:rFonts w:ascii="Times New Roman"/>
          <w:b w:val="false"/>
          <w:i w:val="false"/>
          <w:color w:val="000000"/>
          <w:sz w:val="28"/>
        </w:rPr>
        <w:t>
      15. Права и обязанности:</w:t>
      </w:r>
    </w:p>
    <w:bookmarkEnd w:id="8719"/>
    <w:bookmarkStart w:name="z11325" w:id="872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720"/>
    <w:bookmarkStart w:name="z11326" w:id="872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721"/>
    <w:bookmarkStart w:name="z11327" w:id="872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722"/>
    <w:bookmarkStart w:name="z11328" w:id="872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723"/>
    <w:bookmarkStart w:name="z3170" w:id="8724"/>
    <w:p>
      <w:pPr>
        <w:spacing w:after="0"/>
        <w:ind w:left="0"/>
        <w:jc w:val="left"/>
      </w:pPr>
      <w:r>
        <w:rPr>
          <w:rFonts w:ascii="Times New Roman"/>
          <w:b/>
          <w:i w:val="false"/>
          <w:color w:val="000000"/>
        </w:rPr>
        <w:t xml:space="preserve"> 3. Организация деятельности Отдела</w:t>
      </w:r>
    </w:p>
    <w:bookmarkEnd w:id="8724"/>
    <w:bookmarkStart w:name="z3171" w:id="8725"/>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8725"/>
    <w:bookmarkStart w:name="z3172" w:id="872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726"/>
    <w:bookmarkStart w:name="z3173" w:id="8727"/>
    <w:p>
      <w:pPr>
        <w:spacing w:after="0"/>
        <w:ind w:left="0"/>
        <w:jc w:val="both"/>
      </w:pPr>
      <w:r>
        <w:rPr>
          <w:rFonts w:ascii="Times New Roman"/>
          <w:b w:val="false"/>
          <w:i w:val="false"/>
          <w:color w:val="000000"/>
          <w:sz w:val="28"/>
        </w:rPr>
        <w:t>
      18. Полномочия Начальника Отдела:</w:t>
      </w:r>
    </w:p>
    <w:bookmarkEnd w:id="8727"/>
    <w:bookmarkStart w:name="z11329" w:id="8728"/>
    <w:p>
      <w:pPr>
        <w:spacing w:after="0"/>
        <w:ind w:left="0"/>
        <w:jc w:val="both"/>
      </w:pPr>
      <w:r>
        <w:rPr>
          <w:rFonts w:ascii="Times New Roman"/>
          <w:b w:val="false"/>
          <w:i w:val="false"/>
          <w:color w:val="000000"/>
          <w:sz w:val="28"/>
        </w:rPr>
        <w:t>
      1) без доверенности действует от имени Отдела;</w:t>
      </w:r>
    </w:p>
    <w:bookmarkEnd w:id="8728"/>
    <w:bookmarkStart w:name="z11330" w:id="872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729"/>
    <w:bookmarkStart w:name="z11331" w:id="873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730"/>
    <w:bookmarkStart w:name="z11332" w:id="873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731"/>
    <w:bookmarkStart w:name="z11333" w:id="873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732"/>
    <w:bookmarkStart w:name="z11334" w:id="873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733"/>
    <w:bookmarkStart w:name="z11335" w:id="873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734"/>
    <w:bookmarkStart w:name="z11336" w:id="873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735"/>
    <w:bookmarkStart w:name="z11337" w:id="873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736"/>
    <w:bookmarkStart w:name="z11338" w:id="873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737"/>
    <w:bookmarkStart w:name="z11339" w:id="873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738"/>
    <w:bookmarkStart w:name="z11340" w:id="873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739"/>
    <w:bookmarkStart w:name="z11341" w:id="874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740"/>
    <w:bookmarkStart w:name="z11342" w:id="874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741"/>
    <w:bookmarkStart w:name="z11343" w:id="874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Тарбагатайского района;</w:t>
      </w:r>
    </w:p>
    <w:bookmarkEnd w:id="8742"/>
    <w:bookmarkStart w:name="z11344" w:id="874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743"/>
    <w:bookmarkStart w:name="z11345" w:id="874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8744"/>
    <w:bookmarkStart w:name="z11346" w:id="874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745"/>
    <w:bookmarkStart w:name="z3174" w:id="8746"/>
    <w:p>
      <w:pPr>
        <w:spacing w:after="0"/>
        <w:ind w:left="0"/>
        <w:jc w:val="left"/>
      </w:pPr>
      <w:r>
        <w:rPr>
          <w:rFonts w:ascii="Times New Roman"/>
          <w:b/>
          <w:i w:val="false"/>
          <w:color w:val="000000"/>
        </w:rPr>
        <w:t xml:space="preserve"> 4. Имущество Отдела</w:t>
      </w:r>
    </w:p>
    <w:bookmarkEnd w:id="8746"/>
    <w:bookmarkStart w:name="z3175" w:id="8747"/>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8747"/>
    <w:bookmarkStart w:name="z11347" w:id="874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748"/>
    <w:bookmarkStart w:name="z3176" w:id="874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749"/>
    <w:bookmarkStart w:name="z3177" w:id="875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750"/>
    <w:bookmarkStart w:name="z3178" w:id="8751"/>
    <w:p>
      <w:pPr>
        <w:spacing w:after="0"/>
        <w:ind w:left="0"/>
        <w:jc w:val="left"/>
      </w:pPr>
      <w:r>
        <w:rPr>
          <w:rFonts w:ascii="Times New Roman"/>
          <w:b/>
          <w:i w:val="false"/>
          <w:color w:val="000000"/>
        </w:rPr>
        <w:t xml:space="preserve"> 5. Реорганизация и упразднение Отдела</w:t>
      </w:r>
    </w:p>
    <w:bookmarkEnd w:id="8751"/>
    <w:bookmarkStart w:name="z3179" w:id="8752"/>
    <w:p>
      <w:pPr>
        <w:spacing w:after="0"/>
        <w:ind w:left="0"/>
        <w:jc w:val="both"/>
      </w:pPr>
      <w:r>
        <w:rPr>
          <w:rFonts w:ascii="Times New Roman"/>
          <w:b w:val="false"/>
          <w:i w:val="false"/>
          <w:color w:val="000000"/>
          <w:sz w:val="28"/>
        </w:rPr>
        <w:t xml:space="preserve">
      22. Реорганизация и упразднение Отдела осуществляются в соответствии с законодательством Республики Казахстан. </w:t>
      </w:r>
    </w:p>
    <w:bookmarkEnd w:id="8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15" w:id="875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Уланского района Департамента по чрезвычайным ситуациям Восточно-Казахстанской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753"/>
    <w:bookmarkStart w:name="z3181" w:id="8754"/>
    <w:p>
      <w:pPr>
        <w:spacing w:after="0"/>
        <w:ind w:left="0"/>
        <w:jc w:val="both"/>
      </w:pPr>
      <w:r>
        <w:rPr>
          <w:rFonts w:ascii="Times New Roman"/>
          <w:b w:val="false"/>
          <w:i w:val="false"/>
          <w:color w:val="000000"/>
          <w:sz w:val="28"/>
        </w:rPr>
        <w:t>
      1. Отдел по чрезвычайным ситуациям Уланского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754"/>
    <w:bookmarkStart w:name="z3182" w:id="875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755"/>
    <w:bookmarkStart w:name="z3183" w:id="875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756"/>
    <w:bookmarkStart w:name="z3184" w:id="875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757"/>
    <w:bookmarkStart w:name="z3185" w:id="875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758"/>
    <w:bookmarkStart w:name="z3186" w:id="875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759"/>
    <w:bookmarkStart w:name="z3187" w:id="876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760"/>
    <w:bookmarkStart w:name="z3188" w:id="8761"/>
    <w:p>
      <w:pPr>
        <w:spacing w:after="0"/>
        <w:ind w:left="0"/>
        <w:jc w:val="both"/>
      </w:pPr>
      <w:r>
        <w:rPr>
          <w:rFonts w:ascii="Times New Roman"/>
          <w:b w:val="false"/>
          <w:i w:val="false"/>
          <w:color w:val="000000"/>
          <w:sz w:val="28"/>
        </w:rPr>
        <w:t>
      8. Юридический адрес Отдела: 071600, Восточно-Казахстанская область, Уланский район, поселок К. Кайсенова, улица Жалын, 10.</w:t>
      </w:r>
    </w:p>
    <w:bookmarkEnd w:id="8761"/>
    <w:bookmarkStart w:name="z3189" w:id="876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Уланского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762"/>
    <w:bookmarkStart w:name="z3190" w:id="876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763"/>
    <w:bookmarkStart w:name="z3191" w:id="876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764"/>
    <w:bookmarkStart w:name="z3192" w:id="876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765"/>
    <w:bookmarkStart w:name="z11348" w:id="876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766"/>
    <w:bookmarkStart w:name="z3193" w:id="8767"/>
    <w:p>
      <w:pPr>
        <w:spacing w:after="0"/>
        <w:ind w:left="0"/>
        <w:jc w:val="left"/>
      </w:pPr>
      <w:r>
        <w:rPr>
          <w:rFonts w:ascii="Times New Roman"/>
          <w:b/>
          <w:i w:val="false"/>
          <w:color w:val="000000"/>
        </w:rPr>
        <w:t xml:space="preserve"> 2. Основные задачи, функции, права и обязанности Отдела</w:t>
      </w:r>
    </w:p>
    <w:bookmarkEnd w:id="8767"/>
    <w:bookmarkStart w:name="z3194" w:id="8768"/>
    <w:p>
      <w:pPr>
        <w:spacing w:after="0"/>
        <w:ind w:left="0"/>
        <w:jc w:val="both"/>
      </w:pPr>
      <w:r>
        <w:rPr>
          <w:rFonts w:ascii="Times New Roman"/>
          <w:b w:val="false"/>
          <w:i w:val="false"/>
          <w:color w:val="000000"/>
          <w:sz w:val="28"/>
        </w:rPr>
        <w:t xml:space="preserve">
      13. Задачи Отдела: </w:t>
      </w:r>
    </w:p>
    <w:bookmarkEnd w:id="8768"/>
    <w:bookmarkStart w:name="z11349" w:id="876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769"/>
    <w:bookmarkStart w:name="z11350" w:id="877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770"/>
    <w:bookmarkStart w:name="z11351" w:id="877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771"/>
    <w:bookmarkStart w:name="z11352" w:id="8772"/>
    <w:p>
      <w:pPr>
        <w:spacing w:after="0"/>
        <w:ind w:left="0"/>
        <w:jc w:val="both"/>
      </w:pPr>
      <w:r>
        <w:rPr>
          <w:rFonts w:ascii="Times New Roman"/>
          <w:b w:val="false"/>
          <w:i w:val="false"/>
          <w:color w:val="000000"/>
          <w:sz w:val="28"/>
        </w:rPr>
        <w:t>
      4) организация предупреждения и тушения пожаров.</w:t>
      </w:r>
    </w:p>
    <w:bookmarkEnd w:id="8772"/>
    <w:bookmarkStart w:name="z3195" w:id="8773"/>
    <w:p>
      <w:pPr>
        <w:spacing w:after="0"/>
        <w:ind w:left="0"/>
        <w:jc w:val="both"/>
      </w:pPr>
      <w:r>
        <w:rPr>
          <w:rFonts w:ascii="Times New Roman"/>
          <w:b w:val="false"/>
          <w:i w:val="false"/>
          <w:color w:val="000000"/>
          <w:sz w:val="28"/>
        </w:rPr>
        <w:t>
      14. Функции Отдела:</w:t>
      </w:r>
    </w:p>
    <w:bookmarkEnd w:id="8773"/>
    <w:bookmarkStart w:name="z11353" w:id="877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8774"/>
    <w:bookmarkStart w:name="z11354" w:id="877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8775"/>
    <w:bookmarkStart w:name="z11355" w:id="877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776"/>
    <w:bookmarkStart w:name="z11356" w:id="877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777"/>
    <w:bookmarkStart w:name="z11357" w:id="877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8778"/>
    <w:bookmarkStart w:name="z11358" w:id="877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8779"/>
    <w:bookmarkStart w:name="z11359" w:id="878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8780"/>
    <w:bookmarkStart w:name="z11360" w:id="878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8781"/>
    <w:bookmarkStart w:name="z11361" w:id="878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8782"/>
    <w:bookmarkStart w:name="z11362" w:id="878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8783"/>
    <w:bookmarkStart w:name="z11363" w:id="878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8784"/>
    <w:bookmarkStart w:name="z11364" w:id="878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8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366" w:id="878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8786"/>
    <w:bookmarkStart w:name="z11367" w:id="878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8787"/>
    <w:bookmarkStart w:name="z11368" w:id="878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8788"/>
    <w:bookmarkStart w:name="z11369" w:id="878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8789"/>
    <w:bookmarkStart w:name="z11370" w:id="879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790"/>
    <w:bookmarkStart w:name="z11371" w:id="879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791"/>
    <w:bookmarkStart w:name="z11372" w:id="879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8792"/>
    <w:bookmarkStart w:name="z11373" w:id="879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8793"/>
    <w:bookmarkStart w:name="z11374" w:id="879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8794"/>
    <w:bookmarkStart w:name="z11375" w:id="879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8795"/>
    <w:bookmarkStart w:name="z11376" w:id="879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8796"/>
    <w:bookmarkStart w:name="z11377" w:id="879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8797"/>
    <w:bookmarkStart w:name="z11378" w:id="879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8798"/>
    <w:bookmarkStart w:name="z11379" w:id="879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8799"/>
    <w:bookmarkStart w:name="z11381" w:id="880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80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382" w:id="880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8801"/>
    <w:bookmarkStart w:name="z11383" w:id="880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8802"/>
    <w:bookmarkStart w:name="z11384" w:id="880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8803"/>
    <w:bookmarkStart w:name="z11385" w:id="880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8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387" w:id="880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8805"/>
    <w:bookmarkStart w:name="z11388" w:id="880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8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196" w:id="8807"/>
    <w:p>
      <w:pPr>
        <w:spacing w:after="0"/>
        <w:ind w:left="0"/>
        <w:jc w:val="both"/>
      </w:pPr>
      <w:r>
        <w:rPr>
          <w:rFonts w:ascii="Times New Roman"/>
          <w:b w:val="false"/>
          <w:i w:val="false"/>
          <w:color w:val="000000"/>
          <w:sz w:val="28"/>
        </w:rPr>
        <w:t>
      15. Права и обязанности:</w:t>
      </w:r>
    </w:p>
    <w:bookmarkEnd w:id="8807"/>
    <w:bookmarkStart w:name="z11390" w:id="880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808"/>
    <w:bookmarkStart w:name="z11391" w:id="880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809"/>
    <w:bookmarkStart w:name="z11392" w:id="881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810"/>
    <w:bookmarkStart w:name="z11393" w:id="881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811"/>
    <w:bookmarkStart w:name="z3197" w:id="8812"/>
    <w:p>
      <w:pPr>
        <w:spacing w:after="0"/>
        <w:ind w:left="0"/>
        <w:jc w:val="left"/>
      </w:pPr>
      <w:r>
        <w:rPr>
          <w:rFonts w:ascii="Times New Roman"/>
          <w:b/>
          <w:i w:val="false"/>
          <w:color w:val="000000"/>
        </w:rPr>
        <w:t xml:space="preserve"> 3. Организация деятельности Отдела</w:t>
      </w:r>
    </w:p>
    <w:bookmarkEnd w:id="8812"/>
    <w:bookmarkStart w:name="z3198" w:id="881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8813"/>
    <w:bookmarkStart w:name="z3199" w:id="881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814"/>
    <w:bookmarkStart w:name="z3200" w:id="8815"/>
    <w:p>
      <w:pPr>
        <w:spacing w:after="0"/>
        <w:ind w:left="0"/>
        <w:jc w:val="both"/>
      </w:pPr>
      <w:r>
        <w:rPr>
          <w:rFonts w:ascii="Times New Roman"/>
          <w:b w:val="false"/>
          <w:i w:val="false"/>
          <w:color w:val="000000"/>
          <w:sz w:val="28"/>
        </w:rPr>
        <w:t>
      18. Полномочия Начальника Отдела:</w:t>
      </w:r>
    </w:p>
    <w:bookmarkEnd w:id="8815"/>
    <w:bookmarkStart w:name="z11394" w:id="8816"/>
    <w:p>
      <w:pPr>
        <w:spacing w:after="0"/>
        <w:ind w:left="0"/>
        <w:jc w:val="both"/>
      </w:pPr>
      <w:r>
        <w:rPr>
          <w:rFonts w:ascii="Times New Roman"/>
          <w:b w:val="false"/>
          <w:i w:val="false"/>
          <w:color w:val="000000"/>
          <w:sz w:val="28"/>
        </w:rPr>
        <w:t>
      1) без доверенности действует от имени Отдела;</w:t>
      </w:r>
    </w:p>
    <w:bookmarkEnd w:id="8816"/>
    <w:bookmarkStart w:name="z11395" w:id="881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817"/>
    <w:bookmarkStart w:name="z11396" w:id="881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818"/>
    <w:bookmarkStart w:name="z11397" w:id="881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819"/>
    <w:bookmarkStart w:name="z11398" w:id="882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820"/>
    <w:bookmarkStart w:name="z11399" w:id="882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821"/>
    <w:bookmarkStart w:name="z11400" w:id="882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822"/>
    <w:bookmarkStart w:name="z11401" w:id="882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823"/>
    <w:bookmarkStart w:name="z11402" w:id="882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824"/>
    <w:bookmarkStart w:name="z11403" w:id="882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825"/>
    <w:bookmarkStart w:name="z11404" w:id="882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826"/>
    <w:bookmarkStart w:name="z11405" w:id="882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827"/>
    <w:bookmarkStart w:name="z11406" w:id="882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828"/>
    <w:bookmarkStart w:name="z11407" w:id="882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829"/>
    <w:bookmarkStart w:name="z11408" w:id="883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Уланского района;</w:t>
      </w:r>
    </w:p>
    <w:bookmarkEnd w:id="8830"/>
    <w:bookmarkStart w:name="z11409" w:id="883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831"/>
    <w:bookmarkStart w:name="z11410" w:id="883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8832"/>
    <w:bookmarkStart w:name="z11411" w:id="883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833"/>
    <w:bookmarkStart w:name="z3201" w:id="8834"/>
    <w:p>
      <w:pPr>
        <w:spacing w:after="0"/>
        <w:ind w:left="0"/>
        <w:jc w:val="left"/>
      </w:pPr>
      <w:r>
        <w:rPr>
          <w:rFonts w:ascii="Times New Roman"/>
          <w:b/>
          <w:i w:val="false"/>
          <w:color w:val="000000"/>
        </w:rPr>
        <w:t xml:space="preserve"> 4. Имущество Отдела</w:t>
      </w:r>
    </w:p>
    <w:bookmarkEnd w:id="8834"/>
    <w:bookmarkStart w:name="z3202" w:id="883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8835"/>
    <w:bookmarkStart w:name="z11412" w:id="883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836"/>
    <w:bookmarkStart w:name="z3203" w:id="883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837"/>
    <w:bookmarkStart w:name="z3204" w:id="883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838"/>
    <w:bookmarkStart w:name="z3205" w:id="8839"/>
    <w:p>
      <w:pPr>
        <w:spacing w:after="0"/>
        <w:ind w:left="0"/>
        <w:jc w:val="left"/>
      </w:pPr>
      <w:r>
        <w:rPr>
          <w:rFonts w:ascii="Times New Roman"/>
          <w:b/>
          <w:i w:val="false"/>
          <w:color w:val="000000"/>
        </w:rPr>
        <w:t xml:space="preserve"> 5. Реорганизация и упразднение Отдела</w:t>
      </w:r>
    </w:p>
    <w:bookmarkEnd w:id="8839"/>
    <w:bookmarkStart w:name="z3206" w:id="884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17" w:id="884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Урджарского района Департамента по чрезвычайным ситуациям Восточно-Казахстанской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841"/>
    <w:bookmarkStart w:name="z3208" w:id="8842"/>
    <w:p>
      <w:pPr>
        <w:spacing w:after="0"/>
        <w:ind w:left="0"/>
        <w:jc w:val="both"/>
      </w:pPr>
      <w:r>
        <w:rPr>
          <w:rFonts w:ascii="Times New Roman"/>
          <w:b w:val="false"/>
          <w:i w:val="false"/>
          <w:color w:val="000000"/>
          <w:sz w:val="28"/>
        </w:rPr>
        <w:t>
      1. Отдел по чрезвычайным ситуациям Урджарского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842"/>
    <w:bookmarkStart w:name="z3209" w:id="884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843"/>
    <w:bookmarkStart w:name="z3210" w:id="884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844"/>
    <w:bookmarkStart w:name="z3211" w:id="884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845"/>
    <w:bookmarkStart w:name="z3212" w:id="884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846"/>
    <w:bookmarkStart w:name="z3213" w:id="884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847"/>
    <w:bookmarkStart w:name="z3214" w:id="884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848"/>
    <w:bookmarkStart w:name="z3215" w:id="8849"/>
    <w:p>
      <w:pPr>
        <w:spacing w:after="0"/>
        <w:ind w:left="0"/>
        <w:jc w:val="both"/>
      </w:pPr>
      <w:r>
        <w:rPr>
          <w:rFonts w:ascii="Times New Roman"/>
          <w:b w:val="false"/>
          <w:i w:val="false"/>
          <w:color w:val="000000"/>
          <w:sz w:val="28"/>
        </w:rPr>
        <w:t>
      8. Юридический адрес Отдела: 071700, Восточно-Казахстанская область, Урджарский район, село Урджар, улица Молдагулова, 10.</w:t>
      </w:r>
    </w:p>
    <w:bookmarkEnd w:id="8849"/>
    <w:bookmarkStart w:name="z3216" w:id="885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Урджарского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850"/>
    <w:bookmarkStart w:name="z3217" w:id="885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851"/>
    <w:bookmarkStart w:name="z3219" w:id="885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852"/>
    <w:bookmarkStart w:name="z3220" w:id="885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853"/>
    <w:bookmarkStart w:name="z11413" w:id="885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854"/>
    <w:bookmarkStart w:name="z11414" w:id="8855"/>
    <w:p>
      <w:pPr>
        <w:spacing w:after="0"/>
        <w:ind w:left="0"/>
        <w:jc w:val="left"/>
      </w:pPr>
      <w:r>
        <w:rPr>
          <w:rFonts w:ascii="Times New Roman"/>
          <w:b/>
          <w:i w:val="false"/>
          <w:color w:val="000000"/>
        </w:rPr>
        <w:t xml:space="preserve"> 2. Основные задачи, функции, права и обязанности Отдела</w:t>
      </w:r>
    </w:p>
    <w:bookmarkEnd w:id="8855"/>
    <w:bookmarkStart w:name="z3218" w:id="8856"/>
    <w:p>
      <w:pPr>
        <w:spacing w:after="0"/>
        <w:ind w:left="0"/>
        <w:jc w:val="both"/>
      </w:pPr>
      <w:r>
        <w:rPr>
          <w:rFonts w:ascii="Times New Roman"/>
          <w:b w:val="false"/>
          <w:i w:val="false"/>
          <w:color w:val="000000"/>
          <w:sz w:val="28"/>
        </w:rPr>
        <w:t xml:space="preserve">
      13. Задачи Отдела: </w:t>
      </w:r>
    </w:p>
    <w:bookmarkEnd w:id="8856"/>
    <w:bookmarkStart w:name="z11415" w:id="885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857"/>
    <w:bookmarkStart w:name="z11416" w:id="885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858"/>
    <w:bookmarkStart w:name="z11417" w:id="885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859"/>
    <w:bookmarkStart w:name="z11418" w:id="8860"/>
    <w:p>
      <w:pPr>
        <w:spacing w:after="0"/>
        <w:ind w:left="0"/>
        <w:jc w:val="both"/>
      </w:pPr>
      <w:r>
        <w:rPr>
          <w:rFonts w:ascii="Times New Roman"/>
          <w:b w:val="false"/>
          <w:i w:val="false"/>
          <w:color w:val="000000"/>
          <w:sz w:val="28"/>
        </w:rPr>
        <w:t>
      4) организация предупреждения и тушения пожаров.</w:t>
      </w:r>
    </w:p>
    <w:bookmarkEnd w:id="8860"/>
    <w:bookmarkStart w:name="z3221" w:id="8861"/>
    <w:p>
      <w:pPr>
        <w:spacing w:after="0"/>
        <w:ind w:left="0"/>
        <w:jc w:val="both"/>
      </w:pPr>
      <w:r>
        <w:rPr>
          <w:rFonts w:ascii="Times New Roman"/>
          <w:b w:val="false"/>
          <w:i w:val="false"/>
          <w:color w:val="000000"/>
          <w:sz w:val="28"/>
        </w:rPr>
        <w:t>
      14. Функции Отдела:</w:t>
      </w:r>
    </w:p>
    <w:bookmarkEnd w:id="8861"/>
    <w:bookmarkStart w:name="z11419" w:id="886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8862"/>
    <w:bookmarkStart w:name="z11420" w:id="886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8863"/>
    <w:bookmarkStart w:name="z11421" w:id="886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864"/>
    <w:bookmarkStart w:name="z11422" w:id="886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865"/>
    <w:bookmarkStart w:name="z11423" w:id="886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8866"/>
    <w:bookmarkStart w:name="z11424" w:id="886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8867"/>
    <w:bookmarkStart w:name="z11425" w:id="886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8868"/>
    <w:bookmarkStart w:name="z11426" w:id="886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8869"/>
    <w:bookmarkStart w:name="z11427" w:id="887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8870"/>
    <w:bookmarkStart w:name="z11428" w:id="887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8871"/>
    <w:bookmarkStart w:name="z11429" w:id="887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8872"/>
    <w:bookmarkStart w:name="z11430" w:id="887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8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432" w:id="887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8874"/>
    <w:bookmarkStart w:name="z11433" w:id="887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8875"/>
    <w:bookmarkStart w:name="z11434" w:id="887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8876"/>
    <w:bookmarkStart w:name="z11435" w:id="887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8877"/>
    <w:bookmarkStart w:name="z11436" w:id="887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878"/>
    <w:bookmarkStart w:name="z11437" w:id="887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879"/>
    <w:bookmarkStart w:name="z11438" w:id="888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8880"/>
    <w:bookmarkStart w:name="z11439" w:id="888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8881"/>
    <w:bookmarkStart w:name="z11440" w:id="888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8882"/>
    <w:bookmarkStart w:name="z11441" w:id="888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8883"/>
    <w:bookmarkStart w:name="z11442" w:id="888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8884"/>
    <w:bookmarkStart w:name="z11443" w:id="888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8885"/>
    <w:bookmarkStart w:name="z11444" w:id="888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8886"/>
    <w:bookmarkStart w:name="z11445" w:id="888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8887"/>
    <w:bookmarkStart w:name="z11447" w:id="888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88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448" w:id="888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8889"/>
    <w:bookmarkStart w:name="z11449" w:id="889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8890"/>
    <w:bookmarkStart w:name="z11450" w:id="889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8891"/>
    <w:bookmarkStart w:name="z11451" w:id="889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8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453" w:id="889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8893"/>
    <w:bookmarkStart w:name="z11454" w:id="889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8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222" w:id="8895"/>
    <w:p>
      <w:pPr>
        <w:spacing w:after="0"/>
        <w:ind w:left="0"/>
        <w:jc w:val="both"/>
      </w:pPr>
      <w:r>
        <w:rPr>
          <w:rFonts w:ascii="Times New Roman"/>
          <w:b w:val="false"/>
          <w:i w:val="false"/>
          <w:color w:val="000000"/>
          <w:sz w:val="28"/>
        </w:rPr>
        <w:t>
      15. Права и обязанности:</w:t>
      </w:r>
    </w:p>
    <w:bookmarkEnd w:id="8895"/>
    <w:bookmarkStart w:name="z11456" w:id="889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896"/>
    <w:bookmarkStart w:name="z11457" w:id="889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897"/>
    <w:bookmarkStart w:name="z11458" w:id="889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898"/>
    <w:bookmarkStart w:name="z11459" w:id="889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899"/>
    <w:bookmarkStart w:name="z3223" w:id="8900"/>
    <w:p>
      <w:pPr>
        <w:spacing w:after="0"/>
        <w:ind w:left="0"/>
        <w:jc w:val="left"/>
      </w:pPr>
      <w:r>
        <w:rPr>
          <w:rFonts w:ascii="Times New Roman"/>
          <w:b/>
          <w:i w:val="false"/>
          <w:color w:val="000000"/>
        </w:rPr>
        <w:t xml:space="preserve"> 3. Организация деятельности Отдела</w:t>
      </w:r>
    </w:p>
    <w:bookmarkEnd w:id="8900"/>
    <w:bookmarkStart w:name="z3224" w:id="890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8901"/>
    <w:bookmarkStart w:name="z3225" w:id="890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902"/>
    <w:bookmarkStart w:name="z3226" w:id="8903"/>
    <w:p>
      <w:pPr>
        <w:spacing w:after="0"/>
        <w:ind w:left="0"/>
        <w:jc w:val="both"/>
      </w:pPr>
      <w:r>
        <w:rPr>
          <w:rFonts w:ascii="Times New Roman"/>
          <w:b w:val="false"/>
          <w:i w:val="false"/>
          <w:color w:val="000000"/>
          <w:sz w:val="28"/>
        </w:rPr>
        <w:t>
      18. Полномочия Начальника Отдела:</w:t>
      </w:r>
    </w:p>
    <w:bookmarkEnd w:id="8903"/>
    <w:bookmarkStart w:name="z11460" w:id="8904"/>
    <w:p>
      <w:pPr>
        <w:spacing w:after="0"/>
        <w:ind w:left="0"/>
        <w:jc w:val="both"/>
      </w:pPr>
      <w:r>
        <w:rPr>
          <w:rFonts w:ascii="Times New Roman"/>
          <w:b w:val="false"/>
          <w:i w:val="false"/>
          <w:color w:val="000000"/>
          <w:sz w:val="28"/>
        </w:rPr>
        <w:t>
      1) без доверенности действует от имени Отдела;</w:t>
      </w:r>
    </w:p>
    <w:bookmarkEnd w:id="8904"/>
    <w:bookmarkStart w:name="z11461" w:id="890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905"/>
    <w:bookmarkStart w:name="z11462" w:id="890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906"/>
    <w:bookmarkStart w:name="z11463" w:id="890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907"/>
    <w:bookmarkStart w:name="z11464" w:id="890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908"/>
    <w:bookmarkStart w:name="z11465" w:id="890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909"/>
    <w:bookmarkStart w:name="z11466" w:id="891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910"/>
    <w:bookmarkStart w:name="z11467" w:id="891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911"/>
    <w:bookmarkStart w:name="z11468" w:id="891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8912"/>
    <w:bookmarkStart w:name="z11469" w:id="891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8913"/>
    <w:bookmarkStart w:name="z11470" w:id="891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8914"/>
    <w:bookmarkStart w:name="z11471" w:id="891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8915"/>
    <w:bookmarkStart w:name="z11472" w:id="891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8916"/>
    <w:bookmarkStart w:name="z11473" w:id="891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8917"/>
    <w:bookmarkStart w:name="z11474" w:id="891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Урджарского района;</w:t>
      </w:r>
    </w:p>
    <w:bookmarkEnd w:id="8918"/>
    <w:bookmarkStart w:name="z11475" w:id="891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8919"/>
    <w:bookmarkStart w:name="z11476" w:id="892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8920"/>
    <w:bookmarkStart w:name="z11477" w:id="892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8921"/>
    <w:bookmarkStart w:name="z3227" w:id="8922"/>
    <w:p>
      <w:pPr>
        <w:spacing w:after="0"/>
        <w:ind w:left="0"/>
        <w:jc w:val="left"/>
      </w:pPr>
      <w:r>
        <w:rPr>
          <w:rFonts w:ascii="Times New Roman"/>
          <w:b/>
          <w:i w:val="false"/>
          <w:color w:val="000000"/>
        </w:rPr>
        <w:t xml:space="preserve"> 4. Имущество Отдела</w:t>
      </w:r>
    </w:p>
    <w:bookmarkEnd w:id="8922"/>
    <w:bookmarkStart w:name="z3228" w:id="892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8923"/>
    <w:bookmarkStart w:name="z11478" w:id="892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924"/>
    <w:bookmarkStart w:name="z3229" w:id="892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8925"/>
    <w:bookmarkStart w:name="z3230" w:id="892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926"/>
    <w:bookmarkStart w:name="z3231" w:id="8927"/>
    <w:p>
      <w:pPr>
        <w:spacing w:after="0"/>
        <w:ind w:left="0"/>
        <w:jc w:val="left"/>
      </w:pPr>
      <w:r>
        <w:rPr>
          <w:rFonts w:ascii="Times New Roman"/>
          <w:b/>
          <w:i w:val="false"/>
          <w:color w:val="000000"/>
        </w:rPr>
        <w:t xml:space="preserve"> 5. Реорганизация и упразднение Отдела</w:t>
      </w:r>
    </w:p>
    <w:bookmarkEnd w:id="8927"/>
    <w:bookmarkStart w:name="z3232" w:id="892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8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19" w:id="892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Шемонаихинского района Департамента по чрезвычайным ситуациям Восточно-Казахстанской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8929"/>
    <w:bookmarkStart w:name="z3234" w:id="8930"/>
    <w:p>
      <w:pPr>
        <w:spacing w:after="0"/>
        <w:ind w:left="0"/>
        <w:jc w:val="both"/>
      </w:pPr>
      <w:r>
        <w:rPr>
          <w:rFonts w:ascii="Times New Roman"/>
          <w:b w:val="false"/>
          <w:i w:val="false"/>
          <w:color w:val="000000"/>
          <w:sz w:val="28"/>
        </w:rPr>
        <w:t>
      1. Отдел по чрезвычайным ситуациям Шемонаихинского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Восточно-казахстанской области (далее - Департамент).</w:t>
      </w:r>
    </w:p>
    <w:bookmarkEnd w:id="8930"/>
    <w:bookmarkStart w:name="z3235" w:id="893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8931"/>
    <w:bookmarkStart w:name="z3236" w:id="893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8932"/>
    <w:bookmarkStart w:name="z3237" w:id="893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8933"/>
    <w:bookmarkStart w:name="z3238" w:id="893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934"/>
    <w:bookmarkStart w:name="z3239" w:id="893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8935"/>
    <w:bookmarkStart w:name="z3240" w:id="893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8936"/>
    <w:bookmarkStart w:name="z3241" w:id="8937"/>
    <w:p>
      <w:pPr>
        <w:spacing w:after="0"/>
        <w:ind w:left="0"/>
        <w:jc w:val="both"/>
      </w:pPr>
      <w:r>
        <w:rPr>
          <w:rFonts w:ascii="Times New Roman"/>
          <w:b w:val="false"/>
          <w:i w:val="false"/>
          <w:color w:val="000000"/>
          <w:sz w:val="28"/>
        </w:rPr>
        <w:t>
      8. Юридический адрес Отдела: 071800, Восточно-Казахстанская область, Шемонаихинский район, город Шемонаиха, улица М.Горького, 97.</w:t>
      </w:r>
    </w:p>
    <w:bookmarkEnd w:id="8937"/>
    <w:bookmarkStart w:name="z3242" w:id="893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Шемонаихинского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w:t>
      </w:r>
    </w:p>
    <w:bookmarkEnd w:id="8938"/>
    <w:bookmarkStart w:name="z3243" w:id="893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8939"/>
    <w:bookmarkStart w:name="z3244" w:id="894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8940"/>
    <w:bookmarkStart w:name="z3245" w:id="894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8941"/>
    <w:bookmarkStart w:name="z11479" w:id="894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942"/>
    <w:bookmarkStart w:name="z3246" w:id="8943"/>
    <w:p>
      <w:pPr>
        <w:spacing w:after="0"/>
        <w:ind w:left="0"/>
        <w:jc w:val="left"/>
      </w:pPr>
      <w:r>
        <w:rPr>
          <w:rFonts w:ascii="Times New Roman"/>
          <w:b/>
          <w:i w:val="false"/>
          <w:color w:val="000000"/>
        </w:rPr>
        <w:t xml:space="preserve"> 2. Основные задачи, функции, права и обязанности Отдела</w:t>
      </w:r>
    </w:p>
    <w:bookmarkEnd w:id="8943"/>
    <w:bookmarkStart w:name="z3247" w:id="8944"/>
    <w:p>
      <w:pPr>
        <w:spacing w:after="0"/>
        <w:ind w:left="0"/>
        <w:jc w:val="both"/>
      </w:pPr>
      <w:r>
        <w:rPr>
          <w:rFonts w:ascii="Times New Roman"/>
          <w:b w:val="false"/>
          <w:i w:val="false"/>
          <w:color w:val="000000"/>
          <w:sz w:val="28"/>
        </w:rPr>
        <w:t xml:space="preserve">
      13. Задачи Отдела: </w:t>
      </w:r>
    </w:p>
    <w:bookmarkEnd w:id="8944"/>
    <w:bookmarkStart w:name="z11480" w:id="894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8945"/>
    <w:bookmarkStart w:name="z11481" w:id="894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8946"/>
    <w:bookmarkStart w:name="z11482" w:id="894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8947"/>
    <w:bookmarkStart w:name="z11483" w:id="8948"/>
    <w:p>
      <w:pPr>
        <w:spacing w:after="0"/>
        <w:ind w:left="0"/>
        <w:jc w:val="both"/>
      </w:pPr>
      <w:r>
        <w:rPr>
          <w:rFonts w:ascii="Times New Roman"/>
          <w:b w:val="false"/>
          <w:i w:val="false"/>
          <w:color w:val="000000"/>
          <w:sz w:val="28"/>
        </w:rPr>
        <w:t>
      4) организация предупреждения и тушения пожаров.</w:t>
      </w:r>
    </w:p>
    <w:bookmarkEnd w:id="8948"/>
    <w:bookmarkStart w:name="z3248" w:id="8949"/>
    <w:p>
      <w:pPr>
        <w:spacing w:after="0"/>
        <w:ind w:left="0"/>
        <w:jc w:val="both"/>
      </w:pPr>
      <w:r>
        <w:rPr>
          <w:rFonts w:ascii="Times New Roman"/>
          <w:b w:val="false"/>
          <w:i w:val="false"/>
          <w:color w:val="000000"/>
          <w:sz w:val="28"/>
        </w:rPr>
        <w:t>
      14. Функции Отдела:</w:t>
      </w:r>
    </w:p>
    <w:bookmarkEnd w:id="8949"/>
    <w:bookmarkStart w:name="z11484" w:id="895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8950"/>
    <w:bookmarkStart w:name="z11485" w:id="895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8951"/>
    <w:bookmarkStart w:name="z11486" w:id="895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8952"/>
    <w:bookmarkStart w:name="z11487" w:id="895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8953"/>
    <w:bookmarkStart w:name="z11488" w:id="895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8954"/>
    <w:bookmarkStart w:name="z11489" w:id="895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8955"/>
    <w:bookmarkStart w:name="z11490" w:id="895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8956"/>
    <w:bookmarkStart w:name="z11491" w:id="895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8957"/>
    <w:bookmarkStart w:name="z11492" w:id="895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8958"/>
    <w:bookmarkStart w:name="z11493" w:id="895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8959"/>
    <w:bookmarkStart w:name="z11494" w:id="896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8960"/>
    <w:bookmarkStart w:name="z11495" w:id="896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8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497" w:id="896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8962"/>
    <w:bookmarkStart w:name="z11498" w:id="896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8963"/>
    <w:bookmarkStart w:name="z11499" w:id="896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8964"/>
    <w:bookmarkStart w:name="z11500" w:id="896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8965"/>
    <w:bookmarkStart w:name="z11501" w:id="896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8966"/>
    <w:bookmarkStart w:name="z11502" w:id="896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8967"/>
    <w:bookmarkStart w:name="z11503" w:id="896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8968"/>
    <w:bookmarkStart w:name="z11504" w:id="896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8969"/>
    <w:bookmarkStart w:name="z11505" w:id="897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8970"/>
    <w:bookmarkStart w:name="z11506" w:id="897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8971"/>
    <w:bookmarkStart w:name="z11507" w:id="897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8972"/>
    <w:bookmarkStart w:name="z11508" w:id="897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8973"/>
    <w:bookmarkStart w:name="z11509" w:id="897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8974"/>
    <w:bookmarkStart w:name="z11510" w:id="897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8975"/>
    <w:bookmarkStart w:name="z11512" w:id="897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897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513" w:id="897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8977"/>
    <w:bookmarkStart w:name="z11514" w:id="897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8978"/>
    <w:bookmarkStart w:name="z11515" w:id="897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8979"/>
    <w:bookmarkStart w:name="z11516" w:id="898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8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518" w:id="898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8981"/>
    <w:bookmarkStart w:name="z11519" w:id="898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8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249" w:id="8983"/>
    <w:p>
      <w:pPr>
        <w:spacing w:after="0"/>
        <w:ind w:left="0"/>
        <w:jc w:val="both"/>
      </w:pPr>
      <w:r>
        <w:rPr>
          <w:rFonts w:ascii="Times New Roman"/>
          <w:b w:val="false"/>
          <w:i w:val="false"/>
          <w:color w:val="000000"/>
          <w:sz w:val="28"/>
        </w:rPr>
        <w:t>
      15. Права и обязанности:</w:t>
      </w:r>
    </w:p>
    <w:bookmarkEnd w:id="8983"/>
    <w:bookmarkStart w:name="z11521" w:id="898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8984"/>
    <w:bookmarkStart w:name="z11522" w:id="898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8985"/>
    <w:bookmarkStart w:name="z11523" w:id="898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8986"/>
    <w:bookmarkStart w:name="z11524" w:id="898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8987"/>
    <w:bookmarkStart w:name="z3250" w:id="8988"/>
    <w:p>
      <w:pPr>
        <w:spacing w:after="0"/>
        <w:ind w:left="0"/>
        <w:jc w:val="left"/>
      </w:pPr>
      <w:r>
        <w:rPr>
          <w:rFonts w:ascii="Times New Roman"/>
          <w:b/>
          <w:i w:val="false"/>
          <w:color w:val="000000"/>
        </w:rPr>
        <w:t xml:space="preserve"> 3. Организация деятельности Отдела</w:t>
      </w:r>
    </w:p>
    <w:bookmarkEnd w:id="8988"/>
    <w:bookmarkStart w:name="z3251" w:id="898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8989"/>
    <w:bookmarkStart w:name="z3252" w:id="899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8990"/>
    <w:bookmarkStart w:name="z3253" w:id="8991"/>
    <w:p>
      <w:pPr>
        <w:spacing w:after="0"/>
        <w:ind w:left="0"/>
        <w:jc w:val="both"/>
      </w:pPr>
      <w:r>
        <w:rPr>
          <w:rFonts w:ascii="Times New Roman"/>
          <w:b w:val="false"/>
          <w:i w:val="false"/>
          <w:color w:val="000000"/>
          <w:sz w:val="28"/>
        </w:rPr>
        <w:t>
      18. Полномочия Начальника Отдела:</w:t>
      </w:r>
    </w:p>
    <w:bookmarkEnd w:id="8991"/>
    <w:bookmarkStart w:name="z11525" w:id="8992"/>
    <w:p>
      <w:pPr>
        <w:spacing w:after="0"/>
        <w:ind w:left="0"/>
        <w:jc w:val="both"/>
      </w:pPr>
      <w:r>
        <w:rPr>
          <w:rFonts w:ascii="Times New Roman"/>
          <w:b w:val="false"/>
          <w:i w:val="false"/>
          <w:color w:val="000000"/>
          <w:sz w:val="28"/>
        </w:rPr>
        <w:t>
      1) без доверенности действует от имени Отдела;</w:t>
      </w:r>
    </w:p>
    <w:bookmarkEnd w:id="8992"/>
    <w:bookmarkStart w:name="z11526" w:id="899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8993"/>
    <w:bookmarkStart w:name="z11527" w:id="899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8994"/>
    <w:bookmarkStart w:name="z11528" w:id="899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8995"/>
    <w:bookmarkStart w:name="z11529" w:id="899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8996"/>
    <w:bookmarkStart w:name="z11530" w:id="899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8997"/>
    <w:bookmarkStart w:name="z11531" w:id="899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8998"/>
    <w:bookmarkStart w:name="z11532" w:id="899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8999"/>
    <w:bookmarkStart w:name="z11533" w:id="900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000"/>
    <w:bookmarkStart w:name="z11534" w:id="900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001"/>
    <w:bookmarkStart w:name="z11535" w:id="900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002"/>
    <w:bookmarkStart w:name="z11536" w:id="900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003"/>
    <w:bookmarkStart w:name="z11537" w:id="900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004"/>
    <w:bookmarkStart w:name="z11538" w:id="900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005"/>
    <w:bookmarkStart w:name="z11539" w:id="900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Шемонаихинского района;</w:t>
      </w:r>
    </w:p>
    <w:bookmarkEnd w:id="9006"/>
    <w:bookmarkStart w:name="z11540" w:id="900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007"/>
    <w:bookmarkStart w:name="z11541" w:id="900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008"/>
    <w:bookmarkStart w:name="z11542" w:id="900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009"/>
    <w:bookmarkStart w:name="z3254" w:id="9010"/>
    <w:p>
      <w:pPr>
        <w:spacing w:after="0"/>
        <w:ind w:left="0"/>
        <w:jc w:val="left"/>
      </w:pPr>
      <w:r>
        <w:rPr>
          <w:rFonts w:ascii="Times New Roman"/>
          <w:b/>
          <w:i w:val="false"/>
          <w:color w:val="000000"/>
        </w:rPr>
        <w:t xml:space="preserve"> 4. Имущество Отдела</w:t>
      </w:r>
    </w:p>
    <w:bookmarkEnd w:id="9010"/>
    <w:bookmarkStart w:name="z3255" w:id="901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011"/>
    <w:bookmarkStart w:name="z11543" w:id="901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012"/>
    <w:bookmarkStart w:name="z3256" w:id="901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013"/>
    <w:bookmarkStart w:name="z3257" w:id="901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014"/>
    <w:bookmarkStart w:name="z3258" w:id="9015"/>
    <w:p>
      <w:pPr>
        <w:spacing w:after="0"/>
        <w:ind w:left="0"/>
        <w:jc w:val="left"/>
      </w:pPr>
      <w:r>
        <w:rPr>
          <w:rFonts w:ascii="Times New Roman"/>
          <w:b/>
          <w:i w:val="false"/>
          <w:color w:val="000000"/>
        </w:rPr>
        <w:t xml:space="preserve"> 5. Реорганизация и упразднение Отдела</w:t>
      </w:r>
    </w:p>
    <w:bookmarkEnd w:id="9015"/>
    <w:bookmarkStart w:name="z3259" w:id="901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21" w:id="901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Байзакского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017"/>
    <w:bookmarkStart w:name="z11544" w:id="9018"/>
    <w:p>
      <w:pPr>
        <w:spacing w:after="0"/>
        <w:ind w:left="0"/>
        <w:jc w:val="both"/>
      </w:pPr>
      <w:r>
        <w:rPr>
          <w:rFonts w:ascii="Times New Roman"/>
          <w:b w:val="false"/>
          <w:i w:val="false"/>
          <w:color w:val="000000"/>
          <w:sz w:val="28"/>
        </w:rPr>
        <w:t>
      1. Отдел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018"/>
    <w:bookmarkStart w:name="z3261" w:id="901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019"/>
    <w:bookmarkStart w:name="z3262" w:id="902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020"/>
    <w:bookmarkStart w:name="z3265" w:id="902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021"/>
    <w:bookmarkStart w:name="z3266" w:id="902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022"/>
    <w:bookmarkStart w:name="z3267" w:id="902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023"/>
    <w:bookmarkStart w:name="z3268" w:id="902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024"/>
    <w:bookmarkStart w:name="z3269" w:id="9025"/>
    <w:p>
      <w:pPr>
        <w:spacing w:after="0"/>
        <w:ind w:left="0"/>
        <w:jc w:val="both"/>
      </w:pPr>
      <w:r>
        <w:rPr>
          <w:rFonts w:ascii="Times New Roman"/>
          <w:b w:val="false"/>
          <w:i w:val="false"/>
          <w:color w:val="000000"/>
          <w:sz w:val="28"/>
        </w:rPr>
        <w:t>
      8. Юридический адрес Отдела: 080100 Жамбылская область, Байзакский район, село Сарыкемер, ул. Байзак Батыра, дом 137.</w:t>
      </w:r>
    </w:p>
    <w:bookmarkEnd w:id="9025"/>
    <w:bookmarkStart w:name="z3263" w:id="902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026"/>
    <w:bookmarkStart w:name="z3264" w:id="902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027"/>
    <w:bookmarkStart w:name="z3270" w:id="902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028"/>
    <w:bookmarkStart w:name="z3271" w:id="902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029"/>
    <w:bookmarkStart w:name="z11545" w:id="903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030"/>
    <w:bookmarkStart w:name="z3272" w:id="9031"/>
    <w:p>
      <w:pPr>
        <w:spacing w:after="0"/>
        <w:ind w:left="0"/>
        <w:jc w:val="left"/>
      </w:pPr>
      <w:r>
        <w:rPr>
          <w:rFonts w:ascii="Times New Roman"/>
          <w:b/>
          <w:i w:val="false"/>
          <w:color w:val="000000"/>
        </w:rPr>
        <w:t xml:space="preserve"> 2. Основные задачи, функции, права и обязанности Отдела</w:t>
      </w:r>
    </w:p>
    <w:bookmarkEnd w:id="9031"/>
    <w:bookmarkStart w:name="z3273" w:id="9032"/>
    <w:p>
      <w:pPr>
        <w:spacing w:after="0"/>
        <w:ind w:left="0"/>
        <w:jc w:val="both"/>
      </w:pPr>
      <w:r>
        <w:rPr>
          <w:rFonts w:ascii="Times New Roman"/>
          <w:b w:val="false"/>
          <w:i w:val="false"/>
          <w:color w:val="000000"/>
          <w:sz w:val="28"/>
        </w:rPr>
        <w:t xml:space="preserve">
      13. Задачи Отдела: </w:t>
      </w:r>
    </w:p>
    <w:bookmarkEnd w:id="9032"/>
    <w:bookmarkStart w:name="z11546" w:id="903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033"/>
    <w:bookmarkStart w:name="z11547" w:id="903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034"/>
    <w:bookmarkStart w:name="z11548" w:id="903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035"/>
    <w:bookmarkStart w:name="z11549" w:id="9036"/>
    <w:p>
      <w:pPr>
        <w:spacing w:after="0"/>
        <w:ind w:left="0"/>
        <w:jc w:val="both"/>
      </w:pPr>
      <w:r>
        <w:rPr>
          <w:rFonts w:ascii="Times New Roman"/>
          <w:b w:val="false"/>
          <w:i w:val="false"/>
          <w:color w:val="000000"/>
          <w:sz w:val="28"/>
        </w:rPr>
        <w:t>
      4) организация предупреждения и тушения пожаров.</w:t>
      </w:r>
    </w:p>
    <w:bookmarkEnd w:id="9036"/>
    <w:bookmarkStart w:name="z3274" w:id="9037"/>
    <w:p>
      <w:pPr>
        <w:spacing w:after="0"/>
        <w:ind w:left="0"/>
        <w:jc w:val="both"/>
      </w:pPr>
      <w:r>
        <w:rPr>
          <w:rFonts w:ascii="Times New Roman"/>
          <w:b w:val="false"/>
          <w:i w:val="false"/>
          <w:color w:val="000000"/>
          <w:sz w:val="28"/>
        </w:rPr>
        <w:t>
      14. Функции Отдела:</w:t>
      </w:r>
    </w:p>
    <w:bookmarkEnd w:id="9037"/>
    <w:bookmarkStart w:name="z11550" w:id="903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038"/>
    <w:bookmarkStart w:name="z11551" w:id="903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039"/>
    <w:bookmarkStart w:name="z11552" w:id="904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040"/>
    <w:bookmarkStart w:name="z11553" w:id="904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041"/>
    <w:bookmarkStart w:name="z11554" w:id="904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042"/>
    <w:bookmarkStart w:name="z11555" w:id="904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043"/>
    <w:bookmarkStart w:name="z11556" w:id="904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044"/>
    <w:bookmarkStart w:name="z11557" w:id="904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045"/>
    <w:bookmarkStart w:name="z11558" w:id="904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046"/>
    <w:bookmarkStart w:name="z11559" w:id="904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047"/>
    <w:bookmarkStart w:name="z11560" w:id="904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048"/>
    <w:bookmarkStart w:name="z11561" w:id="904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563" w:id="905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050"/>
    <w:bookmarkStart w:name="z11564" w:id="905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051"/>
    <w:bookmarkStart w:name="z11565" w:id="905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052"/>
    <w:bookmarkStart w:name="z11566" w:id="905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053"/>
    <w:bookmarkStart w:name="z11567" w:id="905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054"/>
    <w:bookmarkStart w:name="z11568" w:id="905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055"/>
    <w:bookmarkStart w:name="z11569" w:id="905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056"/>
    <w:bookmarkStart w:name="z11570" w:id="905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057"/>
    <w:bookmarkStart w:name="z11571" w:id="905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058"/>
    <w:bookmarkStart w:name="z11572" w:id="905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059"/>
    <w:bookmarkStart w:name="z11573" w:id="906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060"/>
    <w:bookmarkStart w:name="z11574" w:id="906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061"/>
    <w:bookmarkStart w:name="z11575" w:id="906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062"/>
    <w:bookmarkStart w:name="z11576" w:id="906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063"/>
    <w:bookmarkStart w:name="z11578" w:id="906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064"/>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1579" w:id="906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065"/>
    <w:bookmarkStart w:name="z11580" w:id="906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066"/>
    <w:bookmarkStart w:name="z11581" w:id="906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067"/>
    <w:bookmarkStart w:name="z11582" w:id="906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584" w:id="906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069"/>
    <w:bookmarkStart w:name="z11585" w:id="907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275" w:id="9071"/>
    <w:p>
      <w:pPr>
        <w:spacing w:after="0"/>
        <w:ind w:left="0"/>
        <w:jc w:val="both"/>
      </w:pPr>
      <w:r>
        <w:rPr>
          <w:rFonts w:ascii="Times New Roman"/>
          <w:b w:val="false"/>
          <w:i w:val="false"/>
          <w:color w:val="000000"/>
          <w:sz w:val="28"/>
        </w:rPr>
        <w:t>
      15. Права и обязанности:</w:t>
      </w:r>
    </w:p>
    <w:bookmarkEnd w:id="9071"/>
    <w:bookmarkStart w:name="z11587" w:id="907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072"/>
    <w:bookmarkStart w:name="z11588" w:id="907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073"/>
    <w:bookmarkStart w:name="z11589" w:id="907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074"/>
    <w:bookmarkStart w:name="z11590" w:id="907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075"/>
    <w:bookmarkStart w:name="z3276" w:id="9076"/>
    <w:p>
      <w:pPr>
        <w:spacing w:after="0"/>
        <w:ind w:left="0"/>
        <w:jc w:val="left"/>
      </w:pPr>
      <w:r>
        <w:rPr>
          <w:rFonts w:ascii="Times New Roman"/>
          <w:b/>
          <w:i w:val="false"/>
          <w:color w:val="000000"/>
        </w:rPr>
        <w:t xml:space="preserve"> 3. Организация деятельности Отдела</w:t>
      </w:r>
    </w:p>
    <w:bookmarkEnd w:id="9076"/>
    <w:bookmarkStart w:name="z3277" w:id="907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077"/>
    <w:bookmarkStart w:name="z3278" w:id="907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078"/>
    <w:bookmarkStart w:name="z3279" w:id="9079"/>
    <w:p>
      <w:pPr>
        <w:spacing w:after="0"/>
        <w:ind w:left="0"/>
        <w:jc w:val="both"/>
      </w:pPr>
      <w:r>
        <w:rPr>
          <w:rFonts w:ascii="Times New Roman"/>
          <w:b w:val="false"/>
          <w:i w:val="false"/>
          <w:color w:val="000000"/>
          <w:sz w:val="28"/>
        </w:rPr>
        <w:t>
      18. Полномочия Начальника Отдела:</w:t>
      </w:r>
    </w:p>
    <w:bookmarkEnd w:id="9079"/>
    <w:bookmarkStart w:name="z11591" w:id="9080"/>
    <w:p>
      <w:pPr>
        <w:spacing w:after="0"/>
        <w:ind w:left="0"/>
        <w:jc w:val="both"/>
      </w:pPr>
      <w:r>
        <w:rPr>
          <w:rFonts w:ascii="Times New Roman"/>
          <w:b w:val="false"/>
          <w:i w:val="false"/>
          <w:color w:val="000000"/>
          <w:sz w:val="28"/>
        </w:rPr>
        <w:t>
      1) без доверенности действует от имени Отдела;</w:t>
      </w:r>
    </w:p>
    <w:bookmarkEnd w:id="9080"/>
    <w:bookmarkStart w:name="z11592" w:id="908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081"/>
    <w:bookmarkStart w:name="z11593" w:id="908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082"/>
    <w:bookmarkStart w:name="z11594" w:id="908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083"/>
    <w:bookmarkStart w:name="z11595" w:id="908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084"/>
    <w:bookmarkStart w:name="z11596" w:id="908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085"/>
    <w:bookmarkStart w:name="z11597" w:id="908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086"/>
    <w:bookmarkStart w:name="z11598" w:id="908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087"/>
    <w:bookmarkStart w:name="z11599" w:id="908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088"/>
    <w:bookmarkStart w:name="z11600" w:id="908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089"/>
    <w:bookmarkStart w:name="z11601" w:id="909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090"/>
    <w:bookmarkStart w:name="z11602" w:id="909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091"/>
    <w:bookmarkStart w:name="z11603" w:id="909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092"/>
    <w:bookmarkStart w:name="z11604" w:id="909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093"/>
    <w:bookmarkStart w:name="z11605" w:id="909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Байзакского района;</w:t>
      </w:r>
    </w:p>
    <w:bookmarkEnd w:id="9094"/>
    <w:bookmarkStart w:name="z11606" w:id="909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095"/>
    <w:bookmarkStart w:name="z11607" w:id="909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096"/>
    <w:bookmarkStart w:name="z11608" w:id="909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097"/>
    <w:bookmarkStart w:name="z3280" w:id="9098"/>
    <w:p>
      <w:pPr>
        <w:spacing w:after="0"/>
        <w:ind w:left="0"/>
        <w:jc w:val="left"/>
      </w:pPr>
      <w:r>
        <w:rPr>
          <w:rFonts w:ascii="Times New Roman"/>
          <w:b/>
          <w:i w:val="false"/>
          <w:color w:val="000000"/>
        </w:rPr>
        <w:t xml:space="preserve"> 4. Имущество Отдела</w:t>
      </w:r>
    </w:p>
    <w:bookmarkEnd w:id="9098"/>
    <w:bookmarkStart w:name="z3281" w:id="909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099"/>
    <w:bookmarkStart w:name="z11609" w:id="910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100"/>
    <w:bookmarkStart w:name="z3282" w:id="910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101"/>
    <w:bookmarkStart w:name="z3283" w:id="910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02"/>
    <w:bookmarkStart w:name="z3284" w:id="9103"/>
    <w:p>
      <w:pPr>
        <w:spacing w:after="0"/>
        <w:ind w:left="0"/>
        <w:jc w:val="left"/>
      </w:pPr>
      <w:r>
        <w:rPr>
          <w:rFonts w:ascii="Times New Roman"/>
          <w:b/>
          <w:i w:val="false"/>
          <w:color w:val="000000"/>
        </w:rPr>
        <w:t xml:space="preserve"> 5. Реорганизация и упразднение Отдела</w:t>
      </w:r>
    </w:p>
    <w:bookmarkEnd w:id="9103"/>
    <w:bookmarkStart w:name="z3285" w:id="910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23" w:id="910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Жамбылского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105"/>
    <w:bookmarkStart w:name="z3288" w:id="9106"/>
    <w:p>
      <w:pPr>
        <w:spacing w:after="0"/>
        <w:ind w:left="0"/>
        <w:jc w:val="both"/>
      </w:pPr>
      <w:r>
        <w:rPr>
          <w:rFonts w:ascii="Times New Roman"/>
          <w:b w:val="false"/>
          <w:i w:val="false"/>
          <w:color w:val="000000"/>
          <w:sz w:val="28"/>
        </w:rPr>
        <w:t>
      1. Отдел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106"/>
    <w:bookmarkStart w:name="z3287" w:id="910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107"/>
    <w:bookmarkStart w:name="z3289" w:id="910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108"/>
    <w:bookmarkStart w:name="z3290" w:id="910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109"/>
    <w:bookmarkStart w:name="z3291" w:id="911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110"/>
    <w:bookmarkStart w:name="z3292" w:id="911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111"/>
    <w:bookmarkStart w:name="z3293" w:id="911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112"/>
    <w:bookmarkStart w:name="z3294" w:id="9113"/>
    <w:p>
      <w:pPr>
        <w:spacing w:after="0"/>
        <w:ind w:left="0"/>
        <w:jc w:val="both"/>
      </w:pPr>
      <w:r>
        <w:rPr>
          <w:rFonts w:ascii="Times New Roman"/>
          <w:b w:val="false"/>
          <w:i w:val="false"/>
          <w:color w:val="000000"/>
          <w:sz w:val="28"/>
        </w:rPr>
        <w:t>
      8. Юридический адрес Отдела: 080200 Жамбылская область, Жамбылский район, село Аса, ул. Абая, дом 171.</w:t>
      </w:r>
    </w:p>
    <w:bookmarkEnd w:id="9113"/>
    <w:bookmarkStart w:name="z3295" w:id="911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114"/>
    <w:bookmarkStart w:name="z3296" w:id="911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115"/>
    <w:bookmarkStart w:name="z3297" w:id="911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116"/>
    <w:bookmarkStart w:name="z3298" w:id="911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117"/>
    <w:bookmarkStart w:name="z11610" w:id="911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118"/>
    <w:bookmarkStart w:name="z3299" w:id="9119"/>
    <w:p>
      <w:pPr>
        <w:spacing w:after="0"/>
        <w:ind w:left="0"/>
        <w:jc w:val="left"/>
      </w:pPr>
      <w:r>
        <w:rPr>
          <w:rFonts w:ascii="Times New Roman"/>
          <w:b/>
          <w:i w:val="false"/>
          <w:color w:val="000000"/>
        </w:rPr>
        <w:t xml:space="preserve"> 2. Основные задачи, функции, права и обязанности Отдела</w:t>
      </w:r>
    </w:p>
    <w:bookmarkEnd w:id="9119"/>
    <w:bookmarkStart w:name="z3300" w:id="9120"/>
    <w:p>
      <w:pPr>
        <w:spacing w:after="0"/>
        <w:ind w:left="0"/>
        <w:jc w:val="both"/>
      </w:pPr>
      <w:r>
        <w:rPr>
          <w:rFonts w:ascii="Times New Roman"/>
          <w:b w:val="false"/>
          <w:i w:val="false"/>
          <w:color w:val="000000"/>
          <w:sz w:val="28"/>
        </w:rPr>
        <w:t xml:space="preserve">
      13. Задачи Отдела: </w:t>
      </w:r>
    </w:p>
    <w:bookmarkEnd w:id="9120"/>
    <w:bookmarkStart w:name="z11611" w:id="912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121"/>
    <w:bookmarkStart w:name="z11612" w:id="912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122"/>
    <w:bookmarkStart w:name="z11613" w:id="912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123"/>
    <w:bookmarkStart w:name="z11614" w:id="9124"/>
    <w:p>
      <w:pPr>
        <w:spacing w:after="0"/>
        <w:ind w:left="0"/>
        <w:jc w:val="both"/>
      </w:pPr>
      <w:r>
        <w:rPr>
          <w:rFonts w:ascii="Times New Roman"/>
          <w:b w:val="false"/>
          <w:i w:val="false"/>
          <w:color w:val="000000"/>
          <w:sz w:val="28"/>
        </w:rPr>
        <w:t>
      4) организация предупреждения и тушения пожаров.</w:t>
      </w:r>
    </w:p>
    <w:bookmarkEnd w:id="9124"/>
    <w:bookmarkStart w:name="z3301" w:id="9125"/>
    <w:p>
      <w:pPr>
        <w:spacing w:after="0"/>
        <w:ind w:left="0"/>
        <w:jc w:val="both"/>
      </w:pPr>
      <w:r>
        <w:rPr>
          <w:rFonts w:ascii="Times New Roman"/>
          <w:b w:val="false"/>
          <w:i w:val="false"/>
          <w:color w:val="000000"/>
          <w:sz w:val="28"/>
        </w:rPr>
        <w:t>
      14. Функции Отдела:</w:t>
      </w:r>
    </w:p>
    <w:bookmarkEnd w:id="9125"/>
    <w:bookmarkStart w:name="z11615" w:id="912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126"/>
    <w:bookmarkStart w:name="z11616" w:id="912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127"/>
    <w:bookmarkStart w:name="z11617" w:id="912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128"/>
    <w:bookmarkStart w:name="z11618" w:id="912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129"/>
    <w:bookmarkStart w:name="z11619" w:id="913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130"/>
    <w:bookmarkStart w:name="z11620" w:id="913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131"/>
    <w:bookmarkStart w:name="z11621" w:id="913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132"/>
    <w:bookmarkStart w:name="z11622" w:id="913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133"/>
    <w:bookmarkStart w:name="z11623" w:id="913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134"/>
    <w:bookmarkStart w:name="z11624" w:id="913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135"/>
    <w:bookmarkStart w:name="z11625" w:id="913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136"/>
    <w:bookmarkStart w:name="z11626" w:id="913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628" w:id="913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138"/>
    <w:bookmarkStart w:name="z11629" w:id="913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139"/>
    <w:bookmarkStart w:name="z11630" w:id="914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140"/>
    <w:bookmarkStart w:name="z11631" w:id="914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141"/>
    <w:bookmarkStart w:name="z11632" w:id="914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142"/>
    <w:bookmarkStart w:name="z11633" w:id="914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143"/>
    <w:bookmarkStart w:name="z11634" w:id="914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144"/>
    <w:bookmarkStart w:name="z11635" w:id="914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145"/>
    <w:bookmarkStart w:name="z11636" w:id="914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146"/>
    <w:bookmarkStart w:name="z11637" w:id="914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147"/>
    <w:bookmarkStart w:name="z11638" w:id="914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148"/>
    <w:bookmarkStart w:name="z11639" w:id="914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149"/>
    <w:bookmarkStart w:name="z11640" w:id="915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150"/>
    <w:bookmarkStart w:name="z11641" w:id="915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151"/>
    <w:bookmarkStart w:name="z11643" w:id="915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15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644" w:id="915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153"/>
    <w:bookmarkStart w:name="z11645" w:id="915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154"/>
    <w:bookmarkStart w:name="z11646" w:id="915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155"/>
    <w:bookmarkStart w:name="z11647" w:id="915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649" w:id="915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157"/>
    <w:bookmarkStart w:name="z11650" w:id="915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302" w:id="9159"/>
    <w:p>
      <w:pPr>
        <w:spacing w:after="0"/>
        <w:ind w:left="0"/>
        <w:jc w:val="both"/>
      </w:pPr>
      <w:r>
        <w:rPr>
          <w:rFonts w:ascii="Times New Roman"/>
          <w:b w:val="false"/>
          <w:i w:val="false"/>
          <w:color w:val="000000"/>
          <w:sz w:val="28"/>
        </w:rPr>
        <w:t>
      15. Права и обязанности:</w:t>
      </w:r>
    </w:p>
    <w:bookmarkEnd w:id="9159"/>
    <w:bookmarkStart w:name="z11652" w:id="916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160"/>
    <w:bookmarkStart w:name="z11653" w:id="916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161"/>
    <w:bookmarkStart w:name="z11654" w:id="916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162"/>
    <w:bookmarkStart w:name="z11655" w:id="916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163"/>
    <w:bookmarkStart w:name="z3303" w:id="9164"/>
    <w:p>
      <w:pPr>
        <w:spacing w:after="0"/>
        <w:ind w:left="0"/>
        <w:jc w:val="left"/>
      </w:pPr>
      <w:r>
        <w:rPr>
          <w:rFonts w:ascii="Times New Roman"/>
          <w:b/>
          <w:i w:val="false"/>
          <w:color w:val="000000"/>
        </w:rPr>
        <w:t xml:space="preserve"> 3. Организация деятельности Отдела</w:t>
      </w:r>
    </w:p>
    <w:bookmarkEnd w:id="9164"/>
    <w:bookmarkStart w:name="z3304" w:id="916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165"/>
    <w:bookmarkStart w:name="z3305" w:id="916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166"/>
    <w:bookmarkStart w:name="z3306" w:id="9167"/>
    <w:p>
      <w:pPr>
        <w:spacing w:after="0"/>
        <w:ind w:left="0"/>
        <w:jc w:val="both"/>
      </w:pPr>
      <w:r>
        <w:rPr>
          <w:rFonts w:ascii="Times New Roman"/>
          <w:b w:val="false"/>
          <w:i w:val="false"/>
          <w:color w:val="000000"/>
          <w:sz w:val="28"/>
        </w:rPr>
        <w:t>
      18. Полномочия Начальника Отдела:</w:t>
      </w:r>
    </w:p>
    <w:bookmarkEnd w:id="9167"/>
    <w:bookmarkStart w:name="z11656" w:id="9168"/>
    <w:p>
      <w:pPr>
        <w:spacing w:after="0"/>
        <w:ind w:left="0"/>
        <w:jc w:val="both"/>
      </w:pPr>
      <w:r>
        <w:rPr>
          <w:rFonts w:ascii="Times New Roman"/>
          <w:b w:val="false"/>
          <w:i w:val="false"/>
          <w:color w:val="000000"/>
          <w:sz w:val="28"/>
        </w:rPr>
        <w:t>
      1) без доверенности действует от имени Отдела;</w:t>
      </w:r>
    </w:p>
    <w:bookmarkEnd w:id="9168"/>
    <w:bookmarkStart w:name="z11657" w:id="916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169"/>
    <w:bookmarkStart w:name="z11658" w:id="917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170"/>
    <w:bookmarkStart w:name="z11659" w:id="917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171"/>
    <w:bookmarkStart w:name="z11660" w:id="917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172"/>
    <w:bookmarkStart w:name="z11661" w:id="917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173"/>
    <w:bookmarkStart w:name="z11662" w:id="917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174"/>
    <w:bookmarkStart w:name="z11663" w:id="917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175"/>
    <w:bookmarkStart w:name="z11664" w:id="917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176"/>
    <w:bookmarkStart w:name="z11665" w:id="917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177"/>
    <w:bookmarkStart w:name="z11666" w:id="917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178"/>
    <w:bookmarkStart w:name="z11667" w:id="917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179"/>
    <w:bookmarkStart w:name="z11668" w:id="918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180"/>
    <w:bookmarkStart w:name="z11669" w:id="918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181"/>
    <w:bookmarkStart w:name="z11670" w:id="918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Жамбылского района;</w:t>
      </w:r>
    </w:p>
    <w:bookmarkEnd w:id="9182"/>
    <w:bookmarkStart w:name="z11671" w:id="918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183"/>
    <w:bookmarkStart w:name="z11672" w:id="918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184"/>
    <w:bookmarkStart w:name="z11673" w:id="918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185"/>
    <w:bookmarkStart w:name="z3307" w:id="9186"/>
    <w:p>
      <w:pPr>
        <w:spacing w:after="0"/>
        <w:ind w:left="0"/>
        <w:jc w:val="left"/>
      </w:pPr>
      <w:r>
        <w:rPr>
          <w:rFonts w:ascii="Times New Roman"/>
          <w:b/>
          <w:i w:val="false"/>
          <w:color w:val="000000"/>
        </w:rPr>
        <w:t xml:space="preserve"> 4. Имущество Отдела</w:t>
      </w:r>
    </w:p>
    <w:bookmarkEnd w:id="9186"/>
    <w:bookmarkStart w:name="z3308" w:id="918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187"/>
    <w:bookmarkStart w:name="z11674" w:id="918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188"/>
    <w:bookmarkStart w:name="z3309" w:id="918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189"/>
    <w:bookmarkStart w:name="z3310" w:id="919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90"/>
    <w:bookmarkStart w:name="z3311" w:id="9191"/>
    <w:p>
      <w:pPr>
        <w:spacing w:after="0"/>
        <w:ind w:left="0"/>
        <w:jc w:val="left"/>
      </w:pPr>
      <w:r>
        <w:rPr>
          <w:rFonts w:ascii="Times New Roman"/>
          <w:b/>
          <w:i w:val="false"/>
          <w:color w:val="000000"/>
        </w:rPr>
        <w:t xml:space="preserve"> 5. Реорганизация и упразднение Отдела</w:t>
      </w:r>
    </w:p>
    <w:bookmarkEnd w:id="9191"/>
    <w:bookmarkStart w:name="z3312" w:id="919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25" w:id="919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Жуалынского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193"/>
    <w:bookmarkStart w:name="z3314" w:id="9194"/>
    <w:p>
      <w:pPr>
        <w:spacing w:after="0"/>
        <w:ind w:left="0"/>
        <w:jc w:val="both"/>
      </w:pPr>
      <w:r>
        <w:rPr>
          <w:rFonts w:ascii="Times New Roman"/>
          <w:b w:val="false"/>
          <w:i w:val="false"/>
          <w:color w:val="000000"/>
          <w:sz w:val="28"/>
        </w:rPr>
        <w:t>
      1. Отдел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194"/>
    <w:bookmarkStart w:name="z3315" w:id="919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195"/>
    <w:bookmarkStart w:name="z3316" w:id="919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196"/>
    <w:bookmarkStart w:name="z3317" w:id="919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197"/>
    <w:bookmarkStart w:name="z3319" w:id="919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198"/>
    <w:bookmarkStart w:name="z3321" w:id="919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199"/>
    <w:bookmarkStart w:name="z3322" w:id="920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200"/>
    <w:bookmarkStart w:name="z3320" w:id="9201"/>
    <w:p>
      <w:pPr>
        <w:spacing w:after="0"/>
        <w:ind w:left="0"/>
        <w:jc w:val="both"/>
      </w:pPr>
      <w:r>
        <w:rPr>
          <w:rFonts w:ascii="Times New Roman"/>
          <w:b w:val="false"/>
          <w:i w:val="false"/>
          <w:color w:val="000000"/>
          <w:sz w:val="28"/>
        </w:rPr>
        <w:t>
      8. Юридический адрес Отдела: 080300 Жамбылская область, Жуалынский район, с. Б.Момыш-Улы, ул. Абая, дом 1.</w:t>
      </w:r>
    </w:p>
    <w:bookmarkEnd w:id="9201"/>
    <w:bookmarkStart w:name="z3318" w:id="920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202"/>
    <w:bookmarkStart w:name="z3323" w:id="920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203"/>
    <w:bookmarkStart w:name="z3324" w:id="920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204"/>
    <w:bookmarkStart w:name="z3325" w:id="920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205"/>
    <w:bookmarkStart w:name="z11675" w:id="920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206"/>
    <w:bookmarkStart w:name="z3326" w:id="9207"/>
    <w:p>
      <w:pPr>
        <w:spacing w:after="0"/>
        <w:ind w:left="0"/>
        <w:jc w:val="left"/>
      </w:pPr>
      <w:r>
        <w:rPr>
          <w:rFonts w:ascii="Times New Roman"/>
          <w:b/>
          <w:i w:val="false"/>
          <w:color w:val="000000"/>
        </w:rPr>
        <w:t xml:space="preserve"> 2. Основные задачи, функции, права и обязанности Отдела</w:t>
      </w:r>
    </w:p>
    <w:bookmarkEnd w:id="9207"/>
    <w:bookmarkStart w:name="z3327" w:id="9208"/>
    <w:p>
      <w:pPr>
        <w:spacing w:after="0"/>
        <w:ind w:left="0"/>
        <w:jc w:val="both"/>
      </w:pPr>
      <w:r>
        <w:rPr>
          <w:rFonts w:ascii="Times New Roman"/>
          <w:b w:val="false"/>
          <w:i w:val="false"/>
          <w:color w:val="000000"/>
          <w:sz w:val="28"/>
        </w:rPr>
        <w:t xml:space="preserve">
      13. Задачи Отдела: </w:t>
      </w:r>
    </w:p>
    <w:bookmarkEnd w:id="9208"/>
    <w:bookmarkStart w:name="z11676" w:id="920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209"/>
    <w:bookmarkStart w:name="z11677" w:id="921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210"/>
    <w:bookmarkStart w:name="z11678" w:id="921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211"/>
    <w:bookmarkStart w:name="z11679" w:id="9212"/>
    <w:p>
      <w:pPr>
        <w:spacing w:after="0"/>
        <w:ind w:left="0"/>
        <w:jc w:val="both"/>
      </w:pPr>
      <w:r>
        <w:rPr>
          <w:rFonts w:ascii="Times New Roman"/>
          <w:b w:val="false"/>
          <w:i w:val="false"/>
          <w:color w:val="000000"/>
          <w:sz w:val="28"/>
        </w:rPr>
        <w:t>
      4) организация предупреждения и тушения пожаров.</w:t>
      </w:r>
    </w:p>
    <w:bookmarkEnd w:id="9212"/>
    <w:bookmarkStart w:name="z3328" w:id="9213"/>
    <w:p>
      <w:pPr>
        <w:spacing w:after="0"/>
        <w:ind w:left="0"/>
        <w:jc w:val="both"/>
      </w:pPr>
      <w:r>
        <w:rPr>
          <w:rFonts w:ascii="Times New Roman"/>
          <w:b w:val="false"/>
          <w:i w:val="false"/>
          <w:color w:val="000000"/>
          <w:sz w:val="28"/>
        </w:rPr>
        <w:t>
      14. Функции Отдела:</w:t>
      </w:r>
    </w:p>
    <w:bookmarkEnd w:id="9213"/>
    <w:bookmarkStart w:name="z11680" w:id="921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214"/>
    <w:bookmarkStart w:name="z11681" w:id="921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215"/>
    <w:bookmarkStart w:name="z11682" w:id="921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216"/>
    <w:bookmarkStart w:name="z11683" w:id="921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217"/>
    <w:bookmarkStart w:name="z11684" w:id="921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218"/>
    <w:bookmarkStart w:name="z11685" w:id="921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219"/>
    <w:bookmarkStart w:name="z11686" w:id="922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220"/>
    <w:bookmarkStart w:name="z11687" w:id="922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221"/>
    <w:bookmarkStart w:name="z11688" w:id="922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222"/>
    <w:bookmarkStart w:name="z11689" w:id="922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223"/>
    <w:bookmarkStart w:name="z11690" w:id="922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224"/>
    <w:bookmarkStart w:name="z11691" w:id="922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693" w:id="922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226"/>
    <w:bookmarkStart w:name="z11694" w:id="922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227"/>
    <w:bookmarkStart w:name="z11695" w:id="922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228"/>
    <w:bookmarkStart w:name="z11696" w:id="922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229"/>
    <w:bookmarkStart w:name="z11697" w:id="923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230"/>
    <w:bookmarkStart w:name="z11698" w:id="923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231"/>
    <w:bookmarkStart w:name="z11699" w:id="923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232"/>
    <w:bookmarkStart w:name="z11700" w:id="923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233"/>
    <w:bookmarkStart w:name="z11701" w:id="923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234"/>
    <w:bookmarkStart w:name="z11702" w:id="923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235"/>
    <w:bookmarkStart w:name="z11703" w:id="923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236"/>
    <w:bookmarkStart w:name="z11704" w:id="923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237"/>
    <w:bookmarkStart w:name="z11705" w:id="923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238"/>
    <w:bookmarkStart w:name="z11706" w:id="923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239"/>
    <w:bookmarkStart w:name="z11708" w:id="924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24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709" w:id="924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241"/>
    <w:bookmarkStart w:name="z11710" w:id="924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242"/>
    <w:bookmarkStart w:name="z11711" w:id="924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243"/>
    <w:bookmarkStart w:name="z11712" w:id="924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714" w:id="924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245"/>
    <w:bookmarkStart w:name="z11715" w:id="924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329" w:id="9247"/>
    <w:p>
      <w:pPr>
        <w:spacing w:after="0"/>
        <w:ind w:left="0"/>
        <w:jc w:val="both"/>
      </w:pPr>
      <w:r>
        <w:rPr>
          <w:rFonts w:ascii="Times New Roman"/>
          <w:b w:val="false"/>
          <w:i w:val="false"/>
          <w:color w:val="000000"/>
          <w:sz w:val="28"/>
        </w:rPr>
        <w:t>
      15. Права и обязанности:</w:t>
      </w:r>
    </w:p>
    <w:bookmarkEnd w:id="9247"/>
    <w:bookmarkStart w:name="z11717" w:id="924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248"/>
    <w:bookmarkStart w:name="z11718" w:id="924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249"/>
    <w:bookmarkStart w:name="z11719" w:id="925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250"/>
    <w:bookmarkStart w:name="z11720" w:id="925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251"/>
    <w:bookmarkStart w:name="z3330" w:id="9252"/>
    <w:p>
      <w:pPr>
        <w:spacing w:after="0"/>
        <w:ind w:left="0"/>
        <w:jc w:val="left"/>
      </w:pPr>
      <w:r>
        <w:rPr>
          <w:rFonts w:ascii="Times New Roman"/>
          <w:b/>
          <w:i w:val="false"/>
          <w:color w:val="000000"/>
        </w:rPr>
        <w:t xml:space="preserve"> 3. Организация деятельности Отдела</w:t>
      </w:r>
    </w:p>
    <w:bookmarkEnd w:id="9252"/>
    <w:bookmarkStart w:name="z3331" w:id="925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253"/>
    <w:bookmarkStart w:name="z3332" w:id="925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254"/>
    <w:bookmarkStart w:name="z3333" w:id="9255"/>
    <w:p>
      <w:pPr>
        <w:spacing w:after="0"/>
        <w:ind w:left="0"/>
        <w:jc w:val="both"/>
      </w:pPr>
      <w:r>
        <w:rPr>
          <w:rFonts w:ascii="Times New Roman"/>
          <w:b w:val="false"/>
          <w:i w:val="false"/>
          <w:color w:val="000000"/>
          <w:sz w:val="28"/>
        </w:rPr>
        <w:t>
      18. Полномочия Начальника Отдела:</w:t>
      </w:r>
    </w:p>
    <w:bookmarkEnd w:id="9255"/>
    <w:bookmarkStart w:name="z11721" w:id="9256"/>
    <w:p>
      <w:pPr>
        <w:spacing w:after="0"/>
        <w:ind w:left="0"/>
        <w:jc w:val="both"/>
      </w:pPr>
      <w:r>
        <w:rPr>
          <w:rFonts w:ascii="Times New Roman"/>
          <w:b w:val="false"/>
          <w:i w:val="false"/>
          <w:color w:val="000000"/>
          <w:sz w:val="28"/>
        </w:rPr>
        <w:t>
      1) без доверенности действует от имени Отдела;</w:t>
      </w:r>
    </w:p>
    <w:bookmarkEnd w:id="9256"/>
    <w:bookmarkStart w:name="z11722" w:id="925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257"/>
    <w:bookmarkStart w:name="z11723" w:id="925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258"/>
    <w:bookmarkStart w:name="z11724" w:id="925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259"/>
    <w:bookmarkStart w:name="z11725" w:id="926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260"/>
    <w:bookmarkStart w:name="z11726" w:id="926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261"/>
    <w:bookmarkStart w:name="z11727" w:id="926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262"/>
    <w:bookmarkStart w:name="z11728" w:id="926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263"/>
    <w:bookmarkStart w:name="z11729" w:id="926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264"/>
    <w:bookmarkStart w:name="z11730" w:id="926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265"/>
    <w:bookmarkStart w:name="z11731" w:id="926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266"/>
    <w:bookmarkStart w:name="z11732" w:id="926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267"/>
    <w:bookmarkStart w:name="z11733" w:id="926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268"/>
    <w:bookmarkStart w:name="z11734" w:id="926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269"/>
    <w:bookmarkStart w:name="z11735" w:id="927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Жуалынского района;</w:t>
      </w:r>
    </w:p>
    <w:bookmarkEnd w:id="9270"/>
    <w:bookmarkStart w:name="z11736" w:id="927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271"/>
    <w:bookmarkStart w:name="z11737" w:id="927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272"/>
    <w:bookmarkStart w:name="z11738" w:id="927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273"/>
    <w:bookmarkStart w:name="z3334" w:id="9274"/>
    <w:p>
      <w:pPr>
        <w:spacing w:after="0"/>
        <w:ind w:left="0"/>
        <w:jc w:val="left"/>
      </w:pPr>
      <w:r>
        <w:rPr>
          <w:rFonts w:ascii="Times New Roman"/>
          <w:b/>
          <w:i w:val="false"/>
          <w:color w:val="000000"/>
        </w:rPr>
        <w:t xml:space="preserve"> 4. Имущество Отдела</w:t>
      </w:r>
    </w:p>
    <w:bookmarkEnd w:id="9274"/>
    <w:bookmarkStart w:name="z3335" w:id="927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275"/>
    <w:bookmarkStart w:name="z11739" w:id="927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276"/>
    <w:bookmarkStart w:name="z3337" w:id="927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277"/>
    <w:bookmarkStart w:name="z3338" w:id="927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278"/>
    <w:bookmarkStart w:name="z3336" w:id="9279"/>
    <w:p>
      <w:pPr>
        <w:spacing w:after="0"/>
        <w:ind w:left="0"/>
        <w:jc w:val="left"/>
      </w:pPr>
      <w:r>
        <w:rPr>
          <w:rFonts w:ascii="Times New Roman"/>
          <w:b/>
          <w:i w:val="false"/>
          <w:color w:val="000000"/>
        </w:rPr>
        <w:t xml:space="preserve"> 5. Реорганизация и упразднение Отдела</w:t>
      </w:r>
    </w:p>
    <w:bookmarkEnd w:id="9279"/>
    <w:bookmarkStart w:name="z3339" w:id="928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27" w:id="928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Кордайского района Департамента по чрезвычайным ситуациям Жамбылской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281"/>
    <w:bookmarkStart w:name="z3341" w:id="9282"/>
    <w:p>
      <w:pPr>
        <w:spacing w:after="0"/>
        <w:ind w:left="0"/>
        <w:jc w:val="both"/>
      </w:pPr>
      <w:r>
        <w:rPr>
          <w:rFonts w:ascii="Times New Roman"/>
          <w:b w:val="false"/>
          <w:i w:val="false"/>
          <w:color w:val="000000"/>
          <w:sz w:val="28"/>
        </w:rPr>
        <w:t>
      1. Отдел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282"/>
    <w:bookmarkStart w:name="z3342" w:id="928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283"/>
    <w:bookmarkStart w:name="z3343" w:id="928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284"/>
    <w:bookmarkStart w:name="z3344" w:id="928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285"/>
    <w:bookmarkStart w:name="z3346" w:id="928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286"/>
    <w:bookmarkStart w:name="z3347" w:id="928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287"/>
    <w:bookmarkStart w:name="z3348" w:id="928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288"/>
    <w:bookmarkStart w:name="z3345" w:id="9289"/>
    <w:p>
      <w:pPr>
        <w:spacing w:after="0"/>
        <w:ind w:left="0"/>
        <w:jc w:val="both"/>
      </w:pPr>
      <w:r>
        <w:rPr>
          <w:rFonts w:ascii="Times New Roman"/>
          <w:b w:val="false"/>
          <w:i w:val="false"/>
          <w:color w:val="000000"/>
          <w:sz w:val="28"/>
        </w:rPr>
        <w:t>
      8. Юридический адрес Отдела: 080400 Жамбылская область, Кордайский район, село Кордай, ул. Домалак-ана, дом 247.</w:t>
      </w:r>
    </w:p>
    <w:bookmarkEnd w:id="9289"/>
    <w:bookmarkStart w:name="z3349" w:id="929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290"/>
    <w:bookmarkStart w:name="z3351" w:id="929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291"/>
    <w:bookmarkStart w:name="z3352" w:id="929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292"/>
    <w:bookmarkStart w:name="z3353" w:id="929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293"/>
    <w:bookmarkStart w:name="z11740" w:id="929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294"/>
    <w:bookmarkStart w:name="z3350" w:id="9295"/>
    <w:p>
      <w:pPr>
        <w:spacing w:after="0"/>
        <w:ind w:left="0"/>
        <w:jc w:val="left"/>
      </w:pPr>
      <w:r>
        <w:rPr>
          <w:rFonts w:ascii="Times New Roman"/>
          <w:b/>
          <w:i w:val="false"/>
          <w:color w:val="000000"/>
        </w:rPr>
        <w:t xml:space="preserve"> 2. Основные задачи, функции, права и обязанности Отдела</w:t>
      </w:r>
    </w:p>
    <w:bookmarkEnd w:id="9295"/>
    <w:bookmarkStart w:name="z3354" w:id="9296"/>
    <w:p>
      <w:pPr>
        <w:spacing w:after="0"/>
        <w:ind w:left="0"/>
        <w:jc w:val="both"/>
      </w:pPr>
      <w:r>
        <w:rPr>
          <w:rFonts w:ascii="Times New Roman"/>
          <w:b w:val="false"/>
          <w:i w:val="false"/>
          <w:color w:val="000000"/>
          <w:sz w:val="28"/>
        </w:rPr>
        <w:t xml:space="preserve">
      13. Задачи Отдела: </w:t>
      </w:r>
    </w:p>
    <w:bookmarkEnd w:id="9296"/>
    <w:bookmarkStart w:name="z11741" w:id="929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297"/>
    <w:bookmarkStart w:name="z11742" w:id="929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298"/>
    <w:bookmarkStart w:name="z11743" w:id="929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299"/>
    <w:bookmarkStart w:name="z11744" w:id="9300"/>
    <w:p>
      <w:pPr>
        <w:spacing w:after="0"/>
        <w:ind w:left="0"/>
        <w:jc w:val="both"/>
      </w:pPr>
      <w:r>
        <w:rPr>
          <w:rFonts w:ascii="Times New Roman"/>
          <w:b w:val="false"/>
          <w:i w:val="false"/>
          <w:color w:val="000000"/>
          <w:sz w:val="28"/>
        </w:rPr>
        <w:t>
      4) организация предупреждения и тушения пожаров.</w:t>
      </w:r>
    </w:p>
    <w:bookmarkEnd w:id="9300"/>
    <w:bookmarkStart w:name="z3355" w:id="9301"/>
    <w:p>
      <w:pPr>
        <w:spacing w:after="0"/>
        <w:ind w:left="0"/>
        <w:jc w:val="both"/>
      </w:pPr>
      <w:r>
        <w:rPr>
          <w:rFonts w:ascii="Times New Roman"/>
          <w:b w:val="false"/>
          <w:i w:val="false"/>
          <w:color w:val="000000"/>
          <w:sz w:val="28"/>
        </w:rPr>
        <w:t>
      14. Функции Отдела:</w:t>
      </w:r>
    </w:p>
    <w:bookmarkEnd w:id="9301"/>
    <w:bookmarkStart w:name="z11745" w:id="930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302"/>
    <w:bookmarkStart w:name="z11746" w:id="930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303"/>
    <w:bookmarkStart w:name="z11747" w:id="930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304"/>
    <w:bookmarkStart w:name="z11748" w:id="930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305"/>
    <w:bookmarkStart w:name="z11749" w:id="930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306"/>
    <w:bookmarkStart w:name="z11750" w:id="930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307"/>
    <w:bookmarkStart w:name="z11751" w:id="930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308"/>
    <w:bookmarkStart w:name="z11752" w:id="930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309"/>
    <w:bookmarkStart w:name="z11753" w:id="931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310"/>
    <w:bookmarkStart w:name="z11754" w:id="931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311"/>
    <w:bookmarkStart w:name="z11755" w:id="931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312"/>
    <w:bookmarkStart w:name="z11756" w:id="931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1758" w:id="931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314"/>
    <w:bookmarkStart w:name="z11759" w:id="931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315"/>
    <w:bookmarkStart w:name="z11760" w:id="931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316"/>
    <w:bookmarkStart w:name="z11761" w:id="931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317"/>
    <w:bookmarkStart w:name="z11762" w:id="931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318"/>
    <w:bookmarkStart w:name="z11763" w:id="931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319"/>
    <w:bookmarkStart w:name="z11764" w:id="932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320"/>
    <w:bookmarkStart w:name="z11765" w:id="932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321"/>
    <w:bookmarkStart w:name="z11766" w:id="932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322"/>
    <w:bookmarkStart w:name="z11767" w:id="932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323"/>
    <w:bookmarkStart w:name="z11768" w:id="932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324"/>
    <w:bookmarkStart w:name="z11769" w:id="932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325"/>
    <w:bookmarkStart w:name="z11770" w:id="932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326"/>
    <w:bookmarkStart w:name="z11771" w:id="932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327"/>
    <w:bookmarkStart w:name="z11773" w:id="932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32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774" w:id="932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329"/>
    <w:bookmarkStart w:name="z11775" w:id="933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330"/>
    <w:bookmarkStart w:name="z11776" w:id="933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331"/>
    <w:bookmarkStart w:name="z11777" w:id="933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779" w:id="933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333"/>
    <w:bookmarkStart w:name="z11780" w:id="933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356" w:id="9335"/>
    <w:p>
      <w:pPr>
        <w:spacing w:after="0"/>
        <w:ind w:left="0"/>
        <w:jc w:val="both"/>
      </w:pPr>
      <w:r>
        <w:rPr>
          <w:rFonts w:ascii="Times New Roman"/>
          <w:b w:val="false"/>
          <w:i w:val="false"/>
          <w:color w:val="000000"/>
          <w:sz w:val="28"/>
        </w:rPr>
        <w:t>
      15. Права и обязанности:</w:t>
      </w:r>
    </w:p>
    <w:bookmarkEnd w:id="9335"/>
    <w:bookmarkStart w:name="z11782" w:id="933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336"/>
    <w:bookmarkStart w:name="z11783" w:id="933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337"/>
    <w:bookmarkStart w:name="z11784" w:id="933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338"/>
    <w:bookmarkStart w:name="z11785" w:id="933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339"/>
    <w:bookmarkStart w:name="z3357" w:id="9340"/>
    <w:p>
      <w:pPr>
        <w:spacing w:after="0"/>
        <w:ind w:left="0"/>
        <w:jc w:val="left"/>
      </w:pPr>
      <w:r>
        <w:rPr>
          <w:rFonts w:ascii="Times New Roman"/>
          <w:b/>
          <w:i w:val="false"/>
          <w:color w:val="000000"/>
        </w:rPr>
        <w:t xml:space="preserve"> 3. Организация деятельности Отдела</w:t>
      </w:r>
    </w:p>
    <w:bookmarkEnd w:id="9340"/>
    <w:bookmarkStart w:name="z3358" w:id="934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341"/>
    <w:bookmarkStart w:name="z3359" w:id="934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342"/>
    <w:bookmarkStart w:name="z3360" w:id="9343"/>
    <w:p>
      <w:pPr>
        <w:spacing w:after="0"/>
        <w:ind w:left="0"/>
        <w:jc w:val="both"/>
      </w:pPr>
      <w:r>
        <w:rPr>
          <w:rFonts w:ascii="Times New Roman"/>
          <w:b w:val="false"/>
          <w:i w:val="false"/>
          <w:color w:val="000000"/>
          <w:sz w:val="28"/>
        </w:rPr>
        <w:t>
      18. Полномочия Начальника Отдела:</w:t>
      </w:r>
    </w:p>
    <w:bookmarkEnd w:id="9343"/>
    <w:bookmarkStart w:name="z11786" w:id="9344"/>
    <w:p>
      <w:pPr>
        <w:spacing w:after="0"/>
        <w:ind w:left="0"/>
        <w:jc w:val="both"/>
      </w:pPr>
      <w:r>
        <w:rPr>
          <w:rFonts w:ascii="Times New Roman"/>
          <w:b w:val="false"/>
          <w:i w:val="false"/>
          <w:color w:val="000000"/>
          <w:sz w:val="28"/>
        </w:rPr>
        <w:t>
      1) без доверенности действует от имени Отдела;</w:t>
      </w:r>
    </w:p>
    <w:bookmarkEnd w:id="9344"/>
    <w:bookmarkStart w:name="z11787" w:id="934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345"/>
    <w:bookmarkStart w:name="z11788" w:id="934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346"/>
    <w:bookmarkStart w:name="z11789" w:id="934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347"/>
    <w:bookmarkStart w:name="z11790" w:id="934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348"/>
    <w:bookmarkStart w:name="z11791" w:id="934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349"/>
    <w:bookmarkStart w:name="z11792" w:id="935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350"/>
    <w:bookmarkStart w:name="z11793" w:id="935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351"/>
    <w:bookmarkStart w:name="z11794" w:id="935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352"/>
    <w:bookmarkStart w:name="z11795" w:id="935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353"/>
    <w:bookmarkStart w:name="z11796" w:id="935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354"/>
    <w:bookmarkStart w:name="z11797" w:id="935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355"/>
    <w:bookmarkStart w:name="z11798" w:id="935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356"/>
    <w:bookmarkStart w:name="z11799" w:id="935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357"/>
    <w:bookmarkStart w:name="z11800" w:id="935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Кордайского района;</w:t>
      </w:r>
    </w:p>
    <w:bookmarkEnd w:id="9358"/>
    <w:bookmarkStart w:name="z11801" w:id="935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359"/>
    <w:bookmarkStart w:name="z11802" w:id="936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360"/>
    <w:bookmarkStart w:name="z11803" w:id="936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361"/>
    <w:bookmarkStart w:name="z3361" w:id="9362"/>
    <w:p>
      <w:pPr>
        <w:spacing w:after="0"/>
        <w:ind w:left="0"/>
        <w:jc w:val="left"/>
      </w:pPr>
      <w:r>
        <w:rPr>
          <w:rFonts w:ascii="Times New Roman"/>
          <w:b/>
          <w:i w:val="false"/>
          <w:color w:val="000000"/>
        </w:rPr>
        <w:t xml:space="preserve"> 4. Имущество Отдела</w:t>
      </w:r>
    </w:p>
    <w:bookmarkEnd w:id="9362"/>
    <w:bookmarkStart w:name="z3362" w:id="936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363"/>
    <w:bookmarkStart w:name="z11804" w:id="936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364"/>
    <w:bookmarkStart w:name="z3363" w:id="936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365"/>
    <w:bookmarkStart w:name="z3364" w:id="936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366"/>
    <w:bookmarkStart w:name="z3365" w:id="9367"/>
    <w:p>
      <w:pPr>
        <w:spacing w:after="0"/>
        <w:ind w:left="0"/>
        <w:jc w:val="left"/>
      </w:pPr>
      <w:r>
        <w:rPr>
          <w:rFonts w:ascii="Times New Roman"/>
          <w:b/>
          <w:i w:val="false"/>
          <w:color w:val="000000"/>
        </w:rPr>
        <w:t xml:space="preserve"> 5. Реорганизация и упразднение Отдела</w:t>
      </w:r>
    </w:p>
    <w:bookmarkEnd w:id="9367"/>
    <w:bookmarkStart w:name="z3366" w:id="936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29" w:id="936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Меркенского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369"/>
    <w:bookmarkStart w:name="z3368" w:id="9370"/>
    <w:p>
      <w:pPr>
        <w:spacing w:after="0"/>
        <w:ind w:left="0"/>
        <w:jc w:val="both"/>
      </w:pPr>
      <w:r>
        <w:rPr>
          <w:rFonts w:ascii="Times New Roman"/>
          <w:b w:val="false"/>
          <w:i w:val="false"/>
          <w:color w:val="000000"/>
          <w:sz w:val="28"/>
        </w:rPr>
        <w:t>
      1. Отдел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370"/>
    <w:bookmarkStart w:name="z3369" w:id="937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371"/>
    <w:bookmarkStart w:name="z3370" w:id="937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372"/>
    <w:bookmarkStart w:name="z3371" w:id="937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373"/>
    <w:bookmarkStart w:name="z3372" w:id="937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374"/>
    <w:bookmarkStart w:name="z3374" w:id="937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375"/>
    <w:bookmarkStart w:name="z3375" w:id="937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376"/>
    <w:bookmarkStart w:name="z3373" w:id="9377"/>
    <w:p>
      <w:pPr>
        <w:spacing w:after="0"/>
        <w:ind w:left="0"/>
        <w:jc w:val="both"/>
      </w:pPr>
      <w:r>
        <w:rPr>
          <w:rFonts w:ascii="Times New Roman"/>
          <w:b w:val="false"/>
          <w:i w:val="false"/>
          <w:color w:val="000000"/>
          <w:sz w:val="28"/>
        </w:rPr>
        <w:t>
      8. Юридический адрес Отдела: 080505 Жамбылская область, Меркенский район, село Сарымолдаева, ул. Омарходжаева, дом 5.</w:t>
      </w:r>
    </w:p>
    <w:bookmarkEnd w:id="9377"/>
    <w:bookmarkStart w:name="z3376" w:id="937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378"/>
    <w:bookmarkStart w:name="z3377" w:id="937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379"/>
    <w:bookmarkStart w:name="z3378" w:id="938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380"/>
    <w:bookmarkStart w:name="z3379" w:id="938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381"/>
    <w:bookmarkStart w:name="z11805" w:id="938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382"/>
    <w:bookmarkStart w:name="z3380" w:id="9383"/>
    <w:p>
      <w:pPr>
        <w:spacing w:after="0"/>
        <w:ind w:left="0"/>
        <w:jc w:val="left"/>
      </w:pPr>
      <w:r>
        <w:rPr>
          <w:rFonts w:ascii="Times New Roman"/>
          <w:b/>
          <w:i w:val="false"/>
          <w:color w:val="000000"/>
        </w:rPr>
        <w:t xml:space="preserve"> 2. Основные задачи, функции, права и обязанности Отдела</w:t>
      </w:r>
    </w:p>
    <w:bookmarkEnd w:id="9383"/>
    <w:bookmarkStart w:name="z3381" w:id="9384"/>
    <w:p>
      <w:pPr>
        <w:spacing w:after="0"/>
        <w:ind w:left="0"/>
        <w:jc w:val="both"/>
      </w:pPr>
      <w:r>
        <w:rPr>
          <w:rFonts w:ascii="Times New Roman"/>
          <w:b w:val="false"/>
          <w:i w:val="false"/>
          <w:color w:val="000000"/>
          <w:sz w:val="28"/>
        </w:rPr>
        <w:t xml:space="preserve">
      13. Задачи Отдела: </w:t>
      </w:r>
    </w:p>
    <w:bookmarkEnd w:id="9384"/>
    <w:bookmarkStart w:name="z11806" w:id="938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385"/>
    <w:bookmarkStart w:name="z11807" w:id="938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386"/>
    <w:bookmarkStart w:name="z11808" w:id="938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387"/>
    <w:bookmarkStart w:name="z11809" w:id="9388"/>
    <w:p>
      <w:pPr>
        <w:spacing w:after="0"/>
        <w:ind w:left="0"/>
        <w:jc w:val="both"/>
      </w:pPr>
      <w:r>
        <w:rPr>
          <w:rFonts w:ascii="Times New Roman"/>
          <w:b w:val="false"/>
          <w:i w:val="false"/>
          <w:color w:val="000000"/>
          <w:sz w:val="28"/>
        </w:rPr>
        <w:t>
      4) организация предупреждения и тушения пожаров.</w:t>
      </w:r>
    </w:p>
    <w:bookmarkEnd w:id="9388"/>
    <w:bookmarkStart w:name="z3382" w:id="9389"/>
    <w:p>
      <w:pPr>
        <w:spacing w:after="0"/>
        <w:ind w:left="0"/>
        <w:jc w:val="both"/>
      </w:pPr>
      <w:r>
        <w:rPr>
          <w:rFonts w:ascii="Times New Roman"/>
          <w:b w:val="false"/>
          <w:i w:val="false"/>
          <w:color w:val="000000"/>
          <w:sz w:val="28"/>
        </w:rPr>
        <w:t>
      14. Функции Отдела:</w:t>
      </w:r>
    </w:p>
    <w:bookmarkEnd w:id="9389"/>
    <w:bookmarkStart w:name="z11810" w:id="939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390"/>
    <w:bookmarkStart w:name="z11811" w:id="939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391"/>
    <w:bookmarkStart w:name="z11812" w:id="939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392"/>
    <w:bookmarkStart w:name="z11813" w:id="939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393"/>
    <w:bookmarkStart w:name="z11814" w:id="939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394"/>
    <w:bookmarkStart w:name="z11815" w:id="939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 привлечение материально-технических</w:t>
      </w:r>
    </w:p>
    <w:bookmarkEnd w:id="9395"/>
    <w:bookmarkStart w:name="z11816" w:id="9396"/>
    <w:p>
      <w:pPr>
        <w:spacing w:after="0"/>
        <w:ind w:left="0"/>
        <w:jc w:val="both"/>
      </w:pPr>
      <w:r>
        <w:rPr>
          <w:rFonts w:ascii="Times New Roman"/>
          <w:b w:val="false"/>
          <w:i w:val="false"/>
          <w:color w:val="000000"/>
          <w:sz w:val="28"/>
        </w:rPr>
        <w:t xml:space="preserve">
      7) ресурсов организаций при ликвидации чрезвычайных ситуаций в соответствии с действующим законодательством; </w:t>
      </w:r>
    </w:p>
    <w:bookmarkEnd w:id="9396"/>
    <w:bookmarkStart w:name="z11817" w:id="939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397"/>
    <w:bookmarkStart w:name="z11818" w:id="939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398"/>
    <w:bookmarkStart w:name="z11819" w:id="939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399"/>
    <w:bookmarkStart w:name="z11820" w:id="940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400"/>
    <w:bookmarkStart w:name="z11821" w:id="940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1823" w:id="940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402"/>
    <w:bookmarkStart w:name="z11824" w:id="940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403"/>
    <w:bookmarkStart w:name="z11825" w:id="940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404"/>
    <w:bookmarkStart w:name="z11826" w:id="940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405"/>
    <w:bookmarkStart w:name="z11827" w:id="940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406"/>
    <w:bookmarkStart w:name="z11828" w:id="940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407"/>
    <w:bookmarkStart w:name="z11829" w:id="940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408"/>
    <w:bookmarkStart w:name="z11830" w:id="940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409"/>
    <w:bookmarkStart w:name="z11831" w:id="941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410"/>
    <w:bookmarkStart w:name="z11832" w:id="941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411"/>
    <w:bookmarkStart w:name="z11833" w:id="941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412"/>
    <w:bookmarkStart w:name="z11834" w:id="941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413"/>
    <w:bookmarkStart w:name="z11835" w:id="941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414"/>
    <w:bookmarkStart w:name="z11836" w:id="941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415"/>
    <w:bookmarkStart w:name="z11838" w:id="941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41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839" w:id="941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417"/>
    <w:bookmarkStart w:name="z11840" w:id="941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418"/>
    <w:bookmarkStart w:name="z11841" w:id="941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419"/>
    <w:bookmarkStart w:name="z11842" w:id="942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844" w:id="942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421"/>
    <w:bookmarkStart w:name="z11845" w:id="942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383" w:id="9423"/>
    <w:p>
      <w:pPr>
        <w:spacing w:after="0"/>
        <w:ind w:left="0"/>
        <w:jc w:val="both"/>
      </w:pPr>
      <w:r>
        <w:rPr>
          <w:rFonts w:ascii="Times New Roman"/>
          <w:b w:val="false"/>
          <w:i w:val="false"/>
          <w:color w:val="000000"/>
          <w:sz w:val="28"/>
        </w:rPr>
        <w:t>
      15. Права и обязанности:</w:t>
      </w:r>
    </w:p>
    <w:bookmarkEnd w:id="9423"/>
    <w:bookmarkStart w:name="z11847" w:id="942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424"/>
    <w:bookmarkStart w:name="z11848" w:id="942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425"/>
    <w:bookmarkStart w:name="z11849" w:id="942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426"/>
    <w:bookmarkStart w:name="z11850" w:id="942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427"/>
    <w:bookmarkStart w:name="z3384" w:id="9428"/>
    <w:p>
      <w:pPr>
        <w:spacing w:after="0"/>
        <w:ind w:left="0"/>
        <w:jc w:val="left"/>
      </w:pPr>
      <w:r>
        <w:rPr>
          <w:rFonts w:ascii="Times New Roman"/>
          <w:b/>
          <w:i w:val="false"/>
          <w:color w:val="000000"/>
        </w:rPr>
        <w:t xml:space="preserve"> 3. Организация деятельности Отдела</w:t>
      </w:r>
    </w:p>
    <w:bookmarkEnd w:id="9428"/>
    <w:bookmarkStart w:name="z3385" w:id="942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429"/>
    <w:bookmarkStart w:name="z3386" w:id="943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430"/>
    <w:bookmarkStart w:name="z3387" w:id="9431"/>
    <w:p>
      <w:pPr>
        <w:spacing w:after="0"/>
        <w:ind w:left="0"/>
        <w:jc w:val="both"/>
      </w:pPr>
      <w:r>
        <w:rPr>
          <w:rFonts w:ascii="Times New Roman"/>
          <w:b w:val="false"/>
          <w:i w:val="false"/>
          <w:color w:val="000000"/>
          <w:sz w:val="28"/>
        </w:rPr>
        <w:t>
      18. Полномочия Начальника Отдела:</w:t>
      </w:r>
    </w:p>
    <w:bookmarkEnd w:id="9431"/>
    <w:bookmarkStart w:name="z11851" w:id="9432"/>
    <w:p>
      <w:pPr>
        <w:spacing w:after="0"/>
        <w:ind w:left="0"/>
        <w:jc w:val="both"/>
      </w:pPr>
      <w:r>
        <w:rPr>
          <w:rFonts w:ascii="Times New Roman"/>
          <w:b w:val="false"/>
          <w:i w:val="false"/>
          <w:color w:val="000000"/>
          <w:sz w:val="28"/>
        </w:rPr>
        <w:t>
      1) без доверенности действует от имени Отдела;</w:t>
      </w:r>
    </w:p>
    <w:bookmarkEnd w:id="9432"/>
    <w:bookmarkStart w:name="z11852" w:id="943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433"/>
    <w:bookmarkStart w:name="z11853" w:id="943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434"/>
    <w:bookmarkStart w:name="z11854" w:id="943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435"/>
    <w:bookmarkStart w:name="z11855" w:id="943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436"/>
    <w:bookmarkStart w:name="z11856" w:id="943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437"/>
    <w:bookmarkStart w:name="z11857" w:id="943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438"/>
    <w:bookmarkStart w:name="z11858" w:id="943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439"/>
    <w:bookmarkStart w:name="z11859" w:id="944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440"/>
    <w:bookmarkStart w:name="z11860" w:id="944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441"/>
    <w:bookmarkStart w:name="z11861" w:id="944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442"/>
    <w:bookmarkStart w:name="z11862" w:id="944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443"/>
    <w:bookmarkStart w:name="z11863" w:id="944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444"/>
    <w:bookmarkStart w:name="z11864" w:id="944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445"/>
    <w:bookmarkStart w:name="z11865" w:id="944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Меркенского района;</w:t>
      </w:r>
    </w:p>
    <w:bookmarkEnd w:id="9446"/>
    <w:bookmarkStart w:name="z11866" w:id="944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447"/>
    <w:bookmarkStart w:name="z11867" w:id="944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448"/>
    <w:bookmarkStart w:name="z11868" w:id="944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449"/>
    <w:bookmarkStart w:name="z3388" w:id="9450"/>
    <w:p>
      <w:pPr>
        <w:spacing w:after="0"/>
        <w:ind w:left="0"/>
        <w:jc w:val="left"/>
      </w:pPr>
      <w:r>
        <w:rPr>
          <w:rFonts w:ascii="Times New Roman"/>
          <w:b/>
          <w:i w:val="false"/>
          <w:color w:val="000000"/>
        </w:rPr>
        <w:t xml:space="preserve"> 4. Имущество Отдела</w:t>
      </w:r>
    </w:p>
    <w:bookmarkEnd w:id="9450"/>
    <w:bookmarkStart w:name="z3389" w:id="945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451"/>
    <w:bookmarkStart w:name="z11869" w:id="945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452"/>
    <w:bookmarkStart w:name="z3390" w:id="945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453"/>
    <w:bookmarkStart w:name="z3391" w:id="945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454"/>
    <w:bookmarkStart w:name="z3392" w:id="9455"/>
    <w:p>
      <w:pPr>
        <w:spacing w:after="0"/>
        <w:ind w:left="0"/>
        <w:jc w:val="left"/>
      </w:pPr>
      <w:r>
        <w:rPr>
          <w:rFonts w:ascii="Times New Roman"/>
          <w:b/>
          <w:i w:val="false"/>
          <w:color w:val="000000"/>
        </w:rPr>
        <w:t xml:space="preserve"> 5. Реорганизация и упразднение Отдела</w:t>
      </w:r>
    </w:p>
    <w:bookmarkEnd w:id="9455"/>
    <w:bookmarkStart w:name="z3393" w:id="945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31" w:id="945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Мойынкумского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457"/>
    <w:bookmarkStart w:name="z3395" w:id="9458"/>
    <w:p>
      <w:pPr>
        <w:spacing w:after="0"/>
        <w:ind w:left="0"/>
        <w:jc w:val="both"/>
      </w:pPr>
      <w:r>
        <w:rPr>
          <w:rFonts w:ascii="Times New Roman"/>
          <w:b w:val="false"/>
          <w:i w:val="false"/>
          <w:color w:val="000000"/>
          <w:sz w:val="28"/>
        </w:rPr>
        <w:t>
      1. Отдел по чрезвычайным ситуациям Мойынкумского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458"/>
    <w:bookmarkStart w:name="z3396" w:id="945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459"/>
    <w:bookmarkStart w:name="z3397" w:id="946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460"/>
    <w:bookmarkStart w:name="z3398" w:id="946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461"/>
    <w:bookmarkStart w:name="z3399" w:id="946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462"/>
    <w:bookmarkStart w:name="z3405" w:id="946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463"/>
    <w:bookmarkStart w:name="z3408" w:id="946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464"/>
    <w:bookmarkStart w:name="z3407" w:id="9465"/>
    <w:p>
      <w:pPr>
        <w:spacing w:after="0"/>
        <w:ind w:left="0"/>
        <w:jc w:val="both"/>
      </w:pPr>
      <w:r>
        <w:rPr>
          <w:rFonts w:ascii="Times New Roman"/>
          <w:b w:val="false"/>
          <w:i w:val="false"/>
          <w:color w:val="000000"/>
          <w:sz w:val="28"/>
        </w:rPr>
        <w:t>
      8. Юридический адрес Отдела: 080600 Жамбылская область, Мойынкумский район, село Мойынкум, ул. Амангельды, дом 60.</w:t>
      </w:r>
    </w:p>
    <w:bookmarkEnd w:id="9465"/>
    <w:bookmarkStart w:name="z3406" w:id="946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466"/>
    <w:bookmarkStart w:name="z3401" w:id="946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467"/>
    <w:bookmarkStart w:name="z3404" w:id="946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468"/>
    <w:bookmarkStart w:name="z3403" w:id="946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469"/>
    <w:bookmarkStart w:name="z11870" w:id="947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470"/>
    <w:bookmarkStart w:name="z3400" w:id="9471"/>
    <w:p>
      <w:pPr>
        <w:spacing w:after="0"/>
        <w:ind w:left="0"/>
        <w:jc w:val="left"/>
      </w:pPr>
      <w:r>
        <w:rPr>
          <w:rFonts w:ascii="Times New Roman"/>
          <w:b/>
          <w:i w:val="false"/>
          <w:color w:val="000000"/>
        </w:rPr>
        <w:t xml:space="preserve"> 2. Основные задачи, функции, права и обязанности Отдела</w:t>
      </w:r>
    </w:p>
    <w:bookmarkEnd w:id="9471"/>
    <w:bookmarkStart w:name="z3402" w:id="9472"/>
    <w:p>
      <w:pPr>
        <w:spacing w:after="0"/>
        <w:ind w:left="0"/>
        <w:jc w:val="both"/>
      </w:pPr>
      <w:r>
        <w:rPr>
          <w:rFonts w:ascii="Times New Roman"/>
          <w:b w:val="false"/>
          <w:i w:val="false"/>
          <w:color w:val="000000"/>
          <w:sz w:val="28"/>
        </w:rPr>
        <w:t xml:space="preserve">
      13. Задачи Отдела: </w:t>
      </w:r>
    </w:p>
    <w:bookmarkEnd w:id="9472"/>
    <w:bookmarkStart w:name="z11871" w:id="947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473"/>
    <w:bookmarkStart w:name="z11872" w:id="947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474"/>
    <w:bookmarkStart w:name="z11873" w:id="947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475"/>
    <w:bookmarkStart w:name="z11874" w:id="9476"/>
    <w:p>
      <w:pPr>
        <w:spacing w:after="0"/>
        <w:ind w:left="0"/>
        <w:jc w:val="both"/>
      </w:pPr>
      <w:r>
        <w:rPr>
          <w:rFonts w:ascii="Times New Roman"/>
          <w:b w:val="false"/>
          <w:i w:val="false"/>
          <w:color w:val="000000"/>
          <w:sz w:val="28"/>
        </w:rPr>
        <w:t>
      4) организация предупреждения и тушения пожаров.</w:t>
      </w:r>
    </w:p>
    <w:bookmarkEnd w:id="9476"/>
    <w:bookmarkStart w:name="z3409" w:id="9477"/>
    <w:p>
      <w:pPr>
        <w:spacing w:after="0"/>
        <w:ind w:left="0"/>
        <w:jc w:val="both"/>
      </w:pPr>
      <w:r>
        <w:rPr>
          <w:rFonts w:ascii="Times New Roman"/>
          <w:b w:val="false"/>
          <w:i w:val="false"/>
          <w:color w:val="000000"/>
          <w:sz w:val="28"/>
        </w:rPr>
        <w:t>
      14. Функции Отдела:</w:t>
      </w:r>
    </w:p>
    <w:bookmarkEnd w:id="9477"/>
    <w:bookmarkStart w:name="z11875" w:id="947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478"/>
    <w:bookmarkStart w:name="z11876" w:id="947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479"/>
    <w:bookmarkStart w:name="z11877" w:id="948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480"/>
    <w:bookmarkStart w:name="z11878" w:id="948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481"/>
    <w:bookmarkStart w:name="z11879" w:id="948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482"/>
    <w:bookmarkStart w:name="z11880" w:id="948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483"/>
    <w:bookmarkStart w:name="z11881" w:id="948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484"/>
    <w:bookmarkStart w:name="z11882" w:id="948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485"/>
    <w:bookmarkStart w:name="z11883" w:id="948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486"/>
    <w:bookmarkStart w:name="z11884" w:id="948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487"/>
    <w:bookmarkStart w:name="z11885" w:id="948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488"/>
    <w:bookmarkStart w:name="z11886" w:id="948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888" w:id="949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490"/>
    <w:bookmarkStart w:name="z11889" w:id="949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491"/>
    <w:bookmarkStart w:name="z11890" w:id="949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492"/>
    <w:bookmarkStart w:name="z11891" w:id="949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493"/>
    <w:bookmarkStart w:name="z11892" w:id="949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494"/>
    <w:bookmarkStart w:name="z11893" w:id="949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495"/>
    <w:bookmarkStart w:name="z11894" w:id="949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496"/>
    <w:bookmarkStart w:name="z11895" w:id="949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497"/>
    <w:bookmarkStart w:name="z11896" w:id="949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498"/>
    <w:bookmarkStart w:name="z11897" w:id="949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499"/>
    <w:bookmarkStart w:name="z11898" w:id="950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500"/>
    <w:bookmarkStart w:name="z11899" w:id="950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501"/>
    <w:bookmarkStart w:name="z11900" w:id="950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502"/>
    <w:bookmarkStart w:name="z11901" w:id="950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503"/>
    <w:bookmarkStart w:name="z11903" w:id="950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50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904" w:id="950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505"/>
    <w:bookmarkStart w:name="z11905" w:id="950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506"/>
    <w:bookmarkStart w:name="z11906" w:id="950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507"/>
    <w:bookmarkStart w:name="z11907" w:id="950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909" w:id="950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509"/>
    <w:bookmarkStart w:name="z11910" w:id="951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10" w:id="9511"/>
    <w:p>
      <w:pPr>
        <w:spacing w:after="0"/>
        <w:ind w:left="0"/>
        <w:jc w:val="both"/>
      </w:pPr>
      <w:r>
        <w:rPr>
          <w:rFonts w:ascii="Times New Roman"/>
          <w:b w:val="false"/>
          <w:i w:val="false"/>
          <w:color w:val="000000"/>
          <w:sz w:val="28"/>
        </w:rPr>
        <w:t>
      15. Права и обязанности:</w:t>
      </w:r>
    </w:p>
    <w:bookmarkEnd w:id="9511"/>
    <w:bookmarkStart w:name="z11912" w:id="951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512"/>
    <w:bookmarkStart w:name="z11913" w:id="951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513"/>
    <w:bookmarkStart w:name="z11914" w:id="951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514"/>
    <w:bookmarkStart w:name="z11915" w:id="951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515"/>
    <w:bookmarkStart w:name="z3411" w:id="9516"/>
    <w:p>
      <w:pPr>
        <w:spacing w:after="0"/>
        <w:ind w:left="0"/>
        <w:jc w:val="left"/>
      </w:pPr>
      <w:r>
        <w:rPr>
          <w:rFonts w:ascii="Times New Roman"/>
          <w:b/>
          <w:i w:val="false"/>
          <w:color w:val="000000"/>
        </w:rPr>
        <w:t xml:space="preserve"> 3. Организация деятельности Отдела</w:t>
      </w:r>
    </w:p>
    <w:bookmarkEnd w:id="9516"/>
    <w:bookmarkStart w:name="z3412" w:id="951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517"/>
    <w:bookmarkStart w:name="z3413" w:id="951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518"/>
    <w:bookmarkStart w:name="z3414" w:id="9519"/>
    <w:p>
      <w:pPr>
        <w:spacing w:after="0"/>
        <w:ind w:left="0"/>
        <w:jc w:val="both"/>
      </w:pPr>
      <w:r>
        <w:rPr>
          <w:rFonts w:ascii="Times New Roman"/>
          <w:b w:val="false"/>
          <w:i w:val="false"/>
          <w:color w:val="000000"/>
          <w:sz w:val="28"/>
        </w:rPr>
        <w:t>
      18. Полномочия Начальника Отдела:</w:t>
      </w:r>
    </w:p>
    <w:bookmarkEnd w:id="9519"/>
    <w:bookmarkStart w:name="z11916" w:id="9520"/>
    <w:p>
      <w:pPr>
        <w:spacing w:after="0"/>
        <w:ind w:left="0"/>
        <w:jc w:val="both"/>
      </w:pPr>
      <w:r>
        <w:rPr>
          <w:rFonts w:ascii="Times New Roman"/>
          <w:b w:val="false"/>
          <w:i w:val="false"/>
          <w:color w:val="000000"/>
          <w:sz w:val="28"/>
        </w:rPr>
        <w:t>
      1) без доверенности действует от имени Отдела;</w:t>
      </w:r>
    </w:p>
    <w:bookmarkEnd w:id="9520"/>
    <w:bookmarkStart w:name="z11917" w:id="952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521"/>
    <w:bookmarkStart w:name="z11918" w:id="952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522"/>
    <w:bookmarkStart w:name="z11919" w:id="952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523"/>
    <w:bookmarkStart w:name="z11920" w:id="952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524"/>
    <w:bookmarkStart w:name="z11921" w:id="952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525"/>
    <w:bookmarkStart w:name="z11922" w:id="952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526"/>
    <w:bookmarkStart w:name="z11923" w:id="952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527"/>
    <w:bookmarkStart w:name="z11924" w:id="952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528"/>
    <w:bookmarkStart w:name="z11925" w:id="952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529"/>
    <w:bookmarkStart w:name="z11926" w:id="953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530"/>
    <w:bookmarkStart w:name="z11927" w:id="953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531"/>
    <w:bookmarkStart w:name="z11928" w:id="953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532"/>
    <w:bookmarkStart w:name="z11929" w:id="953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533"/>
    <w:bookmarkStart w:name="z11930" w:id="953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Мойынкумского района;</w:t>
      </w:r>
    </w:p>
    <w:bookmarkEnd w:id="9534"/>
    <w:bookmarkStart w:name="z11931" w:id="953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535"/>
    <w:bookmarkStart w:name="z11932" w:id="953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536"/>
    <w:bookmarkStart w:name="z11933" w:id="953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537"/>
    <w:bookmarkStart w:name="z3415" w:id="9538"/>
    <w:p>
      <w:pPr>
        <w:spacing w:after="0"/>
        <w:ind w:left="0"/>
        <w:jc w:val="left"/>
      </w:pPr>
      <w:r>
        <w:rPr>
          <w:rFonts w:ascii="Times New Roman"/>
          <w:b/>
          <w:i w:val="false"/>
          <w:color w:val="000000"/>
        </w:rPr>
        <w:t xml:space="preserve"> 4. Имущество Отдела</w:t>
      </w:r>
    </w:p>
    <w:bookmarkEnd w:id="9538"/>
    <w:bookmarkStart w:name="z3416" w:id="953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539"/>
    <w:bookmarkStart w:name="z11934" w:id="954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540"/>
    <w:bookmarkStart w:name="z3418" w:id="954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541"/>
    <w:bookmarkStart w:name="z3419" w:id="954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542"/>
    <w:bookmarkStart w:name="z3417" w:id="9543"/>
    <w:p>
      <w:pPr>
        <w:spacing w:after="0"/>
        <w:ind w:left="0"/>
        <w:jc w:val="left"/>
      </w:pPr>
      <w:r>
        <w:rPr>
          <w:rFonts w:ascii="Times New Roman"/>
          <w:b/>
          <w:i w:val="false"/>
          <w:color w:val="000000"/>
        </w:rPr>
        <w:t xml:space="preserve"> 5. Реорганизация и упразднение Отдела</w:t>
      </w:r>
    </w:p>
    <w:bookmarkEnd w:id="9543"/>
    <w:bookmarkStart w:name="z3420" w:id="954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33" w:id="954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Сарысуского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545"/>
    <w:bookmarkStart w:name="z3422" w:id="9546"/>
    <w:p>
      <w:pPr>
        <w:spacing w:after="0"/>
        <w:ind w:left="0"/>
        <w:jc w:val="both"/>
      </w:pPr>
      <w:r>
        <w:rPr>
          <w:rFonts w:ascii="Times New Roman"/>
          <w:b w:val="false"/>
          <w:i w:val="false"/>
          <w:color w:val="000000"/>
          <w:sz w:val="28"/>
        </w:rPr>
        <w:t>
      1. Отдел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546"/>
    <w:bookmarkStart w:name="z11935" w:id="954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547"/>
    <w:bookmarkStart w:name="z11936" w:id="954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548"/>
    <w:bookmarkStart w:name="z11937" w:id="954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549"/>
    <w:bookmarkStart w:name="z11938" w:id="955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550"/>
    <w:bookmarkStart w:name="z11939" w:id="955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551"/>
    <w:bookmarkStart w:name="z11940" w:id="955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552"/>
    <w:bookmarkStart w:name="z11941" w:id="9553"/>
    <w:p>
      <w:pPr>
        <w:spacing w:after="0"/>
        <w:ind w:left="0"/>
        <w:jc w:val="both"/>
      </w:pPr>
      <w:r>
        <w:rPr>
          <w:rFonts w:ascii="Times New Roman"/>
          <w:b w:val="false"/>
          <w:i w:val="false"/>
          <w:color w:val="000000"/>
          <w:sz w:val="28"/>
        </w:rPr>
        <w:t>
      8. Юридический адрес Отдела: 080700 Жамбылская область, Сарысуский район, г. Жанатас, ул. Смаханова.</w:t>
      </w:r>
    </w:p>
    <w:bookmarkEnd w:id="9553"/>
    <w:bookmarkStart w:name="z11942" w:id="955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554"/>
    <w:bookmarkStart w:name="z11943" w:id="955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555"/>
    <w:bookmarkStart w:name="z11944" w:id="955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556"/>
    <w:bookmarkStart w:name="z11945" w:id="955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557"/>
    <w:bookmarkStart w:name="z11946" w:id="955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558"/>
    <w:bookmarkStart w:name="z3423" w:id="9559"/>
    <w:p>
      <w:pPr>
        <w:spacing w:after="0"/>
        <w:ind w:left="0"/>
        <w:jc w:val="left"/>
      </w:pPr>
      <w:r>
        <w:rPr>
          <w:rFonts w:ascii="Times New Roman"/>
          <w:b/>
          <w:i w:val="false"/>
          <w:color w:val="000000"/>
        </w:rPr>
        <w:t xml:space="preserve"> 2. Основные задачи, функции, права и обязанности Отдела</w:t>
      </w:r>
    </w:p>
    <w:bookmarkEnd w:id="9559"/>
    <w:bookmarkStart w:name="z11947" w:id="9560"/>
    <w:p>
      <w:pPr>
        <w:spacing w:after="0"/>
        <w:ind w:left="0"/>
        <w:jc w:val="both"/>
      </w:pPr>
      <w:r>
        <w:rPr>
          <w:rFonts w:ascii="Times New Roman"/>
          <w:b w:val="false"/>
          <w:i w:val="false"/>
          <w:color w:val="000000"/>
          <w:sz w:val="28"/>
        </w:rPr>
        <w:t xml:space="preserve">
      13. Задачи Отдела: </w:t>
      </w:r>
    </w:p>
    <w:bookmarkEnd w:id="9560"/>
    <w:bookmarkStart w:name="z11948" w:id="956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561"/>
    <w:bookmarkStart w:name="z11949" w:id="956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562"/>
    <w:bookmarkStart w:name="z11950" w:id="956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563"/>
    <w:bookmarkStart w:name="z11951" w:id="9564"/>
    <w:p>
      <w:pPr>
        <w:spacing w:after="0"/>
        <w:ind w:left="0"/>
        <w:jc w:val="both"/>
      </w:pPr>
      <w:r>
        <w:rPr>
          <w:rFonts w:ascii="Times New Roman"/>
          <w:b w:val="false"/>
          <w:i w:val="false"/>
          <w:color w:val="000000"/>
          <w:sz w:val="28"/>
        </w:rPr>
        <w:t>
      4) организация предупреждения и тушения пожаров.</w:t>
      </w:r>
    </w:p>
    <w:bookmarkEnd w:id="9564"/>
    <w:bookmarkStart w:name="z11952" w:id="9565"/>
    <w:p>
      <w:pPr>
        <w:spacing w:after="0"/>
        <w:ind w:left="0"/>
        <w:jc w:val="both"/>
      </w:pPr>
      <w:r>
        <w:rPr>
          <w:rFonts w:ascii="Times New Roman"/>
          <w:b w:val="false"/>
          <w:i w:val="false"/>
          <w:color w:val="000000"/>
          <w:sz w:val="28"/>
        </w:rPr>
        <w:t>
      14. Функции Отдела:</w:t>
      </w:r>
    </w:p>
    <w:bookmarkEnd w:id="9565"/>
    <w:bookmarkStart w:name="z11953" w:id="956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566"/>
    <w:bookmarkStart w:name="z11954" w:id="956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567"/>
    <w:bookmarkStart w:name="z11955" w:id="956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568"/>
    <w:bookmarkStart w:name="z11956" w:id="956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569"/>
    <w:bookmarkStart w:name="z11957" w:id="957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570"/>
    <w:bookmarkStart w:name="z11958" w:id="957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571"/>
    <w:bookmarkStart w:name="z11959" w:id="957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572"/>
    <w:bookmarkStart w:name="z11960" w:id="957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573"/>
    <w:bookmarkStart w:name="z11961" w:id="957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574"/>
    <w:bookmarkStart w:name="z11962" w:id="957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575"/>
    <w:bookmarkStart w:name="z11963" w:id="957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576"/>
    <w:bookmarkStart w:name="z11964" w:id="957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966" w:id="957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578"/>
    <w:bookmarkStart w:name="z11967" w:id="957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579"/>
    <w:bookmarkStart w:name="z11968" w:id="958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580"/>
    <w:bookmarkStart w:name="z11969" w:id="958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581"/>
    <w:bookmarkStart w:name="z11970" w:id="958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582"/>
    <w:bookmarkStart w:name="z11971" w:id="958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583"/>
    <w:bookmarkStart w:name="z11972" w:id="958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584"/>
    <w:bookmarkStart w:name="z11973" w:id="958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585"/>
    <w:bookmarkStart w:name="z11974" w:id="958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586"/>
    <w:bookmarkStart w:name="z11975" w:id="958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587"/>
    <w:bookmarkStart w:name="z11976" w:id="958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588"/>
    <w:bookmarkStart w:name="z11977" w:id="958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589"/>
    <w:bookmarkStart w:name="z11978" w:id="959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590"/>
    <w:bookmarkStart w:name="z11979" w:id="959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591"/>
    <w:bookmarkStart w:name="z11981" w:id="959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59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1982" w:id="959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593"/>
    <w:bookmarkStart w:name="z11983" w:id="959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594"/>
    <w:bookmarkStart w:name="z11984" w:id="959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595"/>
    <w:bookmarkStart w:name="z11985" w:id="959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987" w:id="959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597"/>
    <w:bookmarkStart w:name="z11988" w:id="959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1990" w:id="9599"/>
    <w:p>
      <w:pPr>
        <w:spacing w:after="0"/>
        <w:ind w:left="0"/>
        <w:jc w:val="both"/>
      </w:pPr>
      <w:r>
        <w:rPr>
          <w:rFonts w:ascii="Times New Roman"/>
          <w:b w:val="false"/>
          <w:i w:val="false"/>
          <w:color w:val="000000"/>
          <w:sz w:val="28"/>
        </w:rPr>
        <w:t>
      15. Права и обязанности:</w:t>
      </w:r>
    </w:p>
    <w:bookmarkEnd w:id="9599"/>
    <w:bookmarkStart w:name="z11991" w:id="960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600"/>
    <w:bookmarkStart w:name="z11992" w:id="960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601"/>
    <w:bookmarkStart w:name="z11993" w:id="960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602"/>
    <w:bookmarkStart w:name="z11994" w:id="960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603"/>
    <w:bookmarkStart w:name="z3424" w:id="9604"/>
    <w:p>
      <w:pPr>
        <w:spacing w:after="0"/>
        <w:ind w:left="0"/>
        <w:jc w:val="left"/>
      </w:pPr>
      <w:r>
        <w:rPr>
          <w:rFonts w:ascii="Times New Roman"/>
          <w:b/>
          <w:i w:val="false"/>
          <w:color w:val="000000"/>
        </w:rPr>
        <w:t xml:space="preserve"> 3. Организация деятельности Отдела</w:t>
      </w:r>
    </w:p>
    <w:bookmarkEnd w:id="9604"/>
    <w:bookmarkStart w:name="z11995" w:id="960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605"/>
    <w:bookmarkStart w:name="z11996" w:id="960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606"/>
    <w:bookmarkStart w:name="z11997" w:id="9607"/>
    <w:p>
      <w:pPr>
        <w:spacing w:after="0"/>
        <w:ind w:left="0"/>
        <w:jc w:val="both"/>
      </w:pPr>
      <w:r>
        <w:rPr>
          <w:rFonts w:ascii="Times New Roman"/>
          <w:b w:val="false"/>
          <w:i w:val="false"/>
          <w:color w:val="000000"/>
          <w:sz w:val="28"/>
        </w:rPr>
        <w:t>
      18. Полномочия Начальника Отдела:</w:t>
      </w:r>
    </w:p>
    <w:bookmarkEnd w:id="9607"/>
    <w:bookmarkStart w:name="z11998" w:id="9608"/>
    <w:p>
      <w:pPr>
        <w:spacing w:after="0"/>
        <w:ind w:left="0"/>
        <w:jc w:val="both"/>
      </w:pPr>
      <w:r>
        <w:rPr>
          <w:rFonts w:ascii="Times New Roman"/>
          <w:b w:val="false"/>
          <w:i w:val="false"/>
          <w:color w:val="000000"/>
          <w:sz w:val="28"/>
        </w:rPr>
        <w:t>
      1) без доверенности действует от имени Отдела;</w:t>
      </w:r>
    </w:p>
    <w:bookmarkEnd w:id="9608"/>
    <w:bookmarkStart w:name="z11999" w:id="960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609"/>
    <w:bookmarkStart w:name="z12000" w:id="961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610"/>
    <w:bookmarkStart w:name="z12001" w:id="961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611"/>
    <w:bookmarkStart w:name="z12002" w:id="961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612"/>
    <w:bookmarkStart w:name="z12003" w:id="961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613"/>
    <w:bookmarkStart w:name="z12004" w:id="961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614"/>
    <w:bookmarkStart w:name="z12005" w:id="961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615"/>
    <w:bookmarkStart w:name="z12006" w:id="961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616"/>
    <w:bookmarkStart w:name="z12007" w:id="961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617"/>
    <w:bookmarkStart w:name="z12008" w:id="961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618"/>
    <w:bookmarkStart w:name="z12009" w:id="961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619"/>
    <w:bookmarkStart w:name="z12010" w:id="962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620"/>
    <w:bookmarkStart w:name="z12011" w:id="962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621"/>
    <w:bookmarkStart w:name="z12012" w:id="962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Сарысуского района;</w:t>
      </w:r>
    </w:p>
    <w:bookmarkEnd w:id="9622"/>
    <w:bookmarkStart w:name="z12013" w:id="962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623"/>
    <w:bookmarkStart w:name="z12014" w:id="962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624"/>
    <w:bookmarkStart w:name="z12015" w:id="962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625"/>
    <w:bookmarkStart w:name="z3425" w:id="9626"/>
    <w:p>
      <w:pPr>
        <w:spacing w:after="0"/>
        <w:ind w:left="0"/>
        <w:jc w:val="left"/>
      </w:pPr>
      <w:r>
        <w:rPr>
          <w:rFonts w:ascii="Times New Roman"/>
          <w:b/>
          <w:i w:val="false"/>
          <w:color w:val="000000"/>
        </w:rPr>
        <w:t xml:space="preserve"> 4. Имущество Отдела</w:t>
      </w:r>
    </w:p>
    <w:bookmarkEnd w:id="9626"/>
    <w:bookmarkStart w:name="z12016" w:id="962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627"/>
    <w:bookmarkStart w:name="z12017" w:id="962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628"/>
    <w:bookmarkStart w:name="z2634" w:id="962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629"/>
    <w:bookmarkStart w:name="z3429" w:id="963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630"/>
    <w:bookmarkStart w:name="z3426" w:id="9631"/>
    <w:p>
      <w:pPr>
        <w:spacing w:after="0"/>
        <w:ind w:left="0"/>
        <w:jc w:val="left"/>
      </w:pPr>
      <w:r>
        <w:rPr>
          <w:rFonts w:ascii="Times New Roman"/>
          <w:b/>
          <w:i w:val="false"/>
          <w:color w:val="000000"/>
        </w:rPr>
        <w:t xml:space="preserve"> 5. Реорганизация и упразднение Отдела</w:t>
      </w:r>
    </w:p>
    <w:bookmarkEnd w:id="9631"/>
    <w:bookmarkStart w:name="z3427" w:id="963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35" w:id="963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Таласского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633"/>
    <w:bookmarkStart w:name="z3431" w:id="9634"/>
    <w:p>
      <w:pPr>
        <w:spacing w:after="0"/>
        <w:ind w:left="0"/>
        <w:jc w:val="both"/>
      </w:pPr>
      <w:r>
        <w:rPr>
          <w:rFonts w:ascii="Times New Roman"/>
          <w:b w:val="false"/>
          <w:i w:val="false"/>
          <w:color w:val="000000"/>
          <w:sz w:val="28"/>
        </w:rPr>
        <w:t>
      1. Отдел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634"/>
    <w:bookmarkStart w:name="z12018" w:id="963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635"/>
    <w:bookmarkStart w:name="z12019" w:id="963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636"/>
    <w:bookmarkStart w:name="z12020" w:id="963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637"/>
    <w:bookmarkStart w:name="z12021" w:id="963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638"/>
    <w:bookmarkStart w:name="z12022" w:id="963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639"/>
    <w:bookmarkStart w:name="z12023" w:id="964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640"/>
    <w:bookmarkStart w:name="z12024" w:id="9641"/>
    <w:p>
      <w:pPr>
        <w:spacing w:after="0"/>
        <w:ind w:left="0"/>
        <w:jc w:val="both"/>
      </w:pPr>
      <w:r>
        <w:rPr>
          <w:rFonts w:ascii="Times New Roman"/>
          <w:b w:val="false"/>
          <w:i w:val="false"/>
          <w:color w:val="000000"/>
          <w:sz w:val="28"/>
        </w:rPr>
        <w:t>
      8. Юридический адрес Отдела: 080800 Жамбылская область, Таласский район, город Каратау, ул. Кольцевая, дом 1.</w:t>
      </w:r>
    </w:p>
    <w:bookmarkEnd w:id="9641"/>
    <w:bookmarkStart w:name="z12025" w:id="964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642"/>
    <w:bookmarkStart w:name="z3433" w:id="964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643"/>
    <w:bookmarkStart w:name="z3434" w:id="964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644"/>
    <w:bookmarkStart w:name="z3435" w:id="964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645"/>
    <w:bookmarkStart w:name="z12026" w:id="964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646"/>
    <w:bookmarkStart w:name="z3432" w:id="9647"/>
    <w:p>
      <w:pPr>
        <w:spacing w:after="0"/>
        <w:ind w:left="0"/>
        <w:jc w:val="left"/>
      </w:pPr>
      <w:r>
        <w:rPr>
          <w:rFonts w:ascii="Times New Roman"/>
          <w:b/>
          <w:i w:val="false"/>
          <w:color w:val="000000"/>
        </w:rPr>
        <w:t xml:space="preserve"> 2. Основные задачи, функции, права и обязанности Отдела</w:t>
      </w:r>
    </w:p>
    <w:bookmarkEnd w:id="9647"/>
    <w:bookmarkStart w:name="z3436" w:id="9648"/>
    <w:p>
      <w:pPr>
        <w:spacing w:after="0"/>
        <w:ind w:left="0"/>
        <w:jc w:val="both"/>
      </w:pPr>
      <w:r>
        <w:rPr>
          <w:rFonts w:ascii="Times New Roman"/>
          <w:b w:val="false"/>
          <w:i w:val="false"/>
          <w:color w:val="000000"/>
          <w:sz w:val="28"/>
        </w:rPr>
        <w:t xml:space="preserve">
      13. Задачи Отдела: </w:t>
      </w:r>
    </w:p>
    <w:bookmarkEnd w:id="9648"/>
    <w:bookmarkStart w:name="z12027" w:id="964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649"/>
    <w:bookmarkStart w:name="z12028" w:id="965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650"/>
    <w:bookmarkStart w:name="z12029" w:id="965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651"/>
    <w:bookmarkStart w:name="z12030" w:id="9652"/>
    <w:p>
      <w:pPr>
        <w:spacing w:after="0"/>
        <w:ind w:left="0"/>
        <w:jc w:val="both"/>
      </w:pPr>
      <w:r>
        <w:rPr>
          <w:rFonts w:ascii="Times New Roman"/>
          <w:b w:val="false"/>
          <w:i w:val="false"/>
          <w:color w:val="000000"/>
          <w:sz w:val="28"/>
        </w:rPr>
        <w:t>
      4) организация предупреждения и тушения пожаров.</w:t>
      </w:r>
    </w:p>
    <w:bookmarkEnd w:id="9652"/>
    <w:bookmarkStart w:name="z3437" w:id="9653"/>
    <w:p>
      <w:pPr>
        <w:spacing w:after="0"/>
        <w:ind w:left="0"/>
        <w:jc w:val="both"/>
      </w:pPr>
      <w:r>
        <w:rPr>
          <w:rFonts w:ascii="Times New Roman"/>
          <w:b w:val="false"/>
          <w:i w:val="false"/>
          <w:color w:val="000000"/>
          <w:sz w:val="28"/>
        </w:rPr>
        <w:t>
      14. Функции Отдела:</w:t>
      </w:r>
    </w:p>
    <w:bookmarkEnd w:id="9653"/>
    <w:bookmarkStart w:name="z12031" w:id="965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654"/>
    <w:bookmarkStart w:name="z12032" w:id="965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655"/>
    <w:bookmarkStart w:name="z12033" w:id="965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656"/>
    <w:bookmarkStart w:name="z12034" w:id="965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657"/>
    <w:bookmarkStart w:name="z12035" w:id="965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658"/>
    <w:bookmarkStart w:name="z12036" w:id="965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659"/>
    <w:bookmarkStart w:name="z12037" w:id="966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660"/>
    <w:bookmarkStart w:name="z12038" w:id="966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661"/>
    <w:bookmarkStart w:name="z12039" w:id="966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662"/>
    <w:bookmarkStart w:name="z12040" w:id="966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663"/>
    <w:bookmarkStart w:name="z12041" w:id="966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664"/>
    <w:bookmarkStart w:name="z12042" w:id="966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044" w:id="966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666"/>
    <w:bookmarkStart w:name="z12045" w:id="966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667"/>
    <w:bookmarkStart w:name="z12046" w:id="966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668"/>
    <w:bookmarkStart w:name="z12047" w:id="966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669"/>
    <w:bookmarkStart w:name="z12048" w:id="967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670"/>
    <w:bookmarkStart w:name="z12049" w:id="967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671"/>
    <w:bookmarkStart w:name="z12050" w:id="967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672"/>
    <w:bookmarkStart w:name="z12051" w:id="967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673"/>
    <w:bookmarkStart w:name="z12052" w:id="967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674"/>
    <w:bookmarkStart w:name="z12053" w:id="967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675"/>
    <w:bookmarkStart w:name="z12054" w:id="967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676"/>
    <w:bookmarkStart w:name="z12055" w:id="967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677"/>
    <w:bookmarkStart w:name="z12056" w:id="967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678"/>
    <w:bookmarkStart w:name="z12057" w:id="967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679"/>
    <w:bookmarkStart w:name="z12059" w:id="968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68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060" w:id="968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681"/>
    <w:bookmarkStart w:name="z12061" w:id="968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682"/>
    <w:bookmarkStart w:name="z12062" w:id="968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683"/>
    <w:bookmarkStart w:name="z12063" w:id="968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065" w:id="968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685"/>
    <w:bookmarkStart w:name="z12066" w:id="968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38" w:id="9687"/>
    <w:p>
      <w:pPr>
        <w:spacing w:after="0"/>
        <w:ind w:left="0"/>
        <w:jc w:val="both"/>
      </w:pPr>
      <w:r>
        <w:rPr>
          <w:rFonts w:ascii="Times New Roman"/>
          <w:b w:val="false"/>
          <w:i w:val="false"/>
          <w:color w:val="000000"/>
          <w:sz w:val="28"/>
        </w:rPr>
        <w:t>
      15. Права и обязанности:</w:t>
      </w:r>
    </w:p>
    <w:bookmarkEnd w:id="9687"/>
    <w:bookmarkStart w:name="z12068" w:id="968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688"/>
    <w:bookmarkStart w:name="z12069" w:id="968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689"/>
    <w:bookmarkStart w:name="z12070" w:id="969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690"/>
    <w:bookmarkStart w:name="z12071" w:id="969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691"/>
    <w:bookmarkStart w:name="z3439" w:id="9692"/>
    <w:p>
      <w:pPr>
        <w:spacing w:after="0"/>
        <w:ind w:left="0"/>
        <w:jc w:val="left"/>
      </w:pPr>
      <w:r>
        <w:rPr>
          <w:rFonts w:ascii="Times New Roman"/>
          <w:b/>
          <w:i w:val="false"/>
          <w:color w:val="000000"/>
        </w:rPr>
        <w:t xml:space="preserve"> 3. Организация деятельности Отдела</w:t>
      </w:r>
    </w:p>
    <w:bookmarkEnd w:id="9692"/>
    <w:bookmarkStart w:name="z12072" w:id="969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693"/>
    <w:bookmarkStart w:name="z12073" w:id="969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694"/>
    <w:bookmarkStart w:name="z12074" w:id="9695"/>
    <w:p>
      <w:pPr>
        <w:spacing w:after="0"/>
        <w:ind w:left="0"/>
        <w:jc w:val="both"/>
      </w:pPr>
      <w:r>
        <w:rPr>
          <w:rFonts w:ascii="Times New Roman"/>
          <w:b w:val="false"/>
          <w:i w:val="false"/>
          <w:color w:val="000000"/>
          <w:sz w:val="28"/>
        </w:rPr>
        <w:t>
      18. Полномочия Начальника Отдела:</w:t>
      </w:r>
    </w:p>
    <w:bookmarkEnd w:id="9695"/>
    <w:bookmarkStart w:name="z12075" w:id="9696"/>
    <w:p>
      <w:pPr>
        <w:spacing w:after="0"/>
        <w:ind w:left="0"/>
        <w:jc w:val="both"/>
      </w:pPr>
      <w:r>
        <w:rPr>
          <w:rFonts w:ascii="Times New Roman"/>
          <w:b w:val="false"/>
          <w:i w:val="false"/>
          <w:color w:val="000000"/>
          <w:sz w:val="28"/>
        </w:rPr>
        <w:t>
      1) без доверенности действует от имени Отдела;</w:t>
      </w:r>
    </w:p>
    <w:bookmarkEnd w:id="9696"/>
    <w:bookmarkStart w:name="z12076" w:id="969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697"/>
    <w:bookmarkStart w:name="z12077" w:id="969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698"/>
    <w:bookmarkStart w:name="z12078" w:id="969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699"/>
    <w:bookmarkStart w:name="z12079" w:id="970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700"/>
    <w:bookmarkStart w:name="z12080" w:id="970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701"/>
    <w:bookmarkStart w:name="z12081" w:id="970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702"/>
    <w:bookmarkStart w:name="z12082" w:id="970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703"/>
    <w:bookmarkStart w:name="z12083" w:id="970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704"/>
    <w:bookmarkStart w:name="z12084" w:id="970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705"/>
    <w:bookmarkStart w:name="z12085" w:id="970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706"/>
    <w:bookmarkStart w:name="z12086" w:id="970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707"/>
    <w:bookmarkStart w:name="z12087" w:id="970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708"/>
    <w:bookmarkStart w:name="z12088" w:id="970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709"/>
    <w:bookmarkStart w:name="z12089" w:id="971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Таласского района;</w:t>
      </w:r>
    </w:p>
    <w:bookmarkEnd w:id="9710"/>
    <w:bookmarkStart w:name="z12090" w:id="971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711"/>
    <w:bookmarkStart w:name="z12091" w:id="971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712"/>
    <w:bookmarkStart w:name="z12092" w:id="971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713"/>
    <w:bookmarkStart w:name="z3440" w:id="9714"/>
    <w:p>
      <w:pPr>
        <w:spacing w:after="0"/>
        <w:ind w:left="0"/>
        <w:jc w:val="left"/>
      </w:pPr>
      <w:r>
        <w:rPr>
          <w:rFonts w:ascii="Times New Roman"/>
          <w:b/>
          <w:i w:val="false"/>
          <w:color w:val="000000"/>
        </w:rPr>
        <w:t xml:space="preserve"> 4. Имущество Отдела</w:t>
      </w:r>
    </w:p>
    <w:bookmarkEnd w:id="9714"/>
    <w:bookmarkStart w:name="z12093" w:id="971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715"/>
    <w:bookmarkStart w:name="z12094" w:id="971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716"/>
    <w:bookmarkStart w:name="z12095" w:id="971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717"/>
    <w:bookmarkStart w:name="z12096" w:id="971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718"/>
    <w:bookmarkStart w:name="z3441" w:id="9719"/>
    <w:p>
      <w:pPr>
        <w:spacing w:after="0"/>
        <w:ind w:left="0"/>
        <w:jc w:val="left"/>
      </w:pPr>
      <w:r>
        <w:rPr>
          <w:rFonts w:ascii="Times New Roman"/>
          <w:b/>
          <w:i w:val="false"/>
          <w:color w:val="000000"/>
        </w:rPr>
        <w:t xml:space="preserve"> 5. Реорганизация и упразднение Отдела</w:t>
      </w:r>
    </w:p>
    <w:bookmarkEnd w:id="9719"/>
    <w:bookmarkStart w:name="z12097" w:id="972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37" w:id="972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района им. Т.Рыскулова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721"/>
    <w:bookmarkStart w:name="z12098" w:id="9722"/>
    <w:p>
      <w:pPr>
        <w:spacing w:after="0"/>
        <w:ind w:left="0"/>
        <w:jc w:val="both"/>
      </w:pPr>
      <w:r>
        <w:rPr>
          <w:rFonts w:ascii="Times New Roman"/>
          <w:b w:val="false"/>
          <w:i w:val="false"/>
          <w:color w:val="000000"/>
          <w:sz w:val="28"/>
        </w:rPr>
        <w:t>
      1. Отдел по чрезвычайным ситуациям района им. Т.Рыскулова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722"/>
    <w:bookmarkStart w:name="z12099" w:id="972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723"/>
    <w:bookmarkStart w:name="z12100" w:id="972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724"/>
    <w:bookmarkStart w:name="z3444" w:id="972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725"/>
    <w:bookmarkStart w:name="z3445" w:id="972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726"/>
    <w:bookmarkStart w:name="z3448" w:id="972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727"/>
    <w:bookmarkStart w:name="z3447" w:id="972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728"/>
    <w:bookmarkStart w:name="z3449" w:id="9729"/>
    <w:p>
      <w:pPr>
        <w:spacing w:after="0"/>
        <w:ind w:left="0"/>
        <w:jc w:val="both"/>
      </w:pPr>
      <w:r>
        <w:rPr>
          <w:rFonts w:ascii="Times New Roman"/>
          <w:b w:val="false"/>
          <w:i w:val="false"/>
          <w:color w:val="000000"/>
          <w:sz w:val="28"/>
        </w:rPr>
        <w:t>
      8. Юридический адрес Отдела: 080100 Жамбылская область, район им. Т.Рыскулова, село Кулан, ул. Кудайберген Датка, дом 118.</w:t>
      </w:r>
    </w:p>
    <w:bookmarkEnd w:id="9729"/>
    <w:bookmarkStart w:name="z3451" w:id="973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им. Т.Рыскулова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730"/>
    <w:bookmarkStart w:name="z3446" w:id="973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731"/>
    <w:bookmarkStart w:name="z3450" w:id="973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732"/>
    <w:bookmarkStart w:name="z3452" w:id="973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733"/>
    <w:bookmarkStart w:name="z12101" w:id="973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734"/>
    <w:bookmarkStart w:name="z3443" w:id="9735"/>
    <w:p>
      <w:pPr>
        <w:spacing w:after="0"/>
        <w:ind w:left="0"/>
        <w:jc w:val="left"/>
      </w:pPr>
      <w:r>
        <w:rPr>
          <w:rFonts w:ascii="Times New Roman"/>
          <w:b/>
          <w:i w:val="false"/>
          <w:color w:val="000000"/>
        </w:rPr>
        <w:t xml:space="preserve"> 2. Основные задачи, функции, права и обязанности Отдела</w:t>
      </w:r>
    </w:p>
    <w:bookmarkEnd w:id="9735"/>
    <w:bookmarkStart w:name="z3453" w:id="9736"/>
    <w:p>
      <w:pPr>
        <w:spacing w:after="0"/>
        <w:ind w:left="0"/>
        <w:jc w:val="both"/>
      </w:pPr>
      <w:r>
        <w:rPr>
          <w:rFonts w:ascii="Times New Roman"/>
          <w:b w:val="false"/>
          <w:i w:val="false"/>
          <w:color w:val="000000"/>
          <w:sz w:val="28"/>
        </w:rPr>
        <w:t xml:space="preserve">
      13. Задачи Отдела: </w:t>
      </w:r>
    </w:p>
    <w:bookmarkEnd w:id="9736"/>
    <w:bookmarkStart w:name="z12102" w:id="973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737"/>
    <w:bookmarkStart w:name="z12103" w:id="973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738"/>
    <w:bookmarkStart w:name="z12104" w:id="973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739"/>
    <w:bookmarkStart w:name="z12105" w:id="9740"/>
    <w:p>
      <w:pPr>
        <w:spacing w:after="0"/>
        <w:ind w:left="0"/>
        <w:jc w:val="both"/>
      </w:pPr>
      <w:r>
        <w:rPr>
          <w:rFonts w:ascii="Times New Roman"/>
          <w:b w:val="false"/>
          <w:i w:val="false"/>
          <w:color w:val="000000"/>
          <w:sz w:val="28"/>
        </w:rPr>
        <w:t>
      4) организация предупреждения и тушения пожаров.</w:t>
      </w:r>
    </w:p>
    <w:bookmarkEnd w:id="9740"/>
    <w:bookmarkStart w:name="z3454" w:id="9741"/>
    <w:p>
      <w:pPr>
        <w:spacing w:after="0"/>
        <w:ind w:left="0"/>
        <w:jc w:val="both"/>
      </w:pPr>
      <w:r>
        <w:rPr>
          <w:rFonts w:ascii="Times New Roman"/>
          <w:b w:val="false"/>
          <w:i w:val="false"/>
          <w:color w:val="000000"/>
          <w:sz w:val="28"/>
        </w:rPr>
        <w:t>
      14. Функции Отдела:</w:t>
      </w:r>
    </w:p>
    <w:bookmarkEnd w:id="9741"/>
    <w:bookmarkStart w:name="z12106" w:id="974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742"/>
    <w:bookmarkStart w:name="z12107" w:id="974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743"/>
    <w:bookmarkStart w:name="z12108" w:id="974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744"/>
    <w:bookmarkStart w:name="z12109" w:id="974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745"/>
    <w:bookmarkStart w:name="z12110" w:id="974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746"/>
    <w:bookmarkStart w:name="z12111" w:id="974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747"/>
    <w:bookmarkStart w:name="z12112" w:id="974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748"/>
    <w:bookmarkStart w:name="z12113" w:id="974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749"/>
    <w:bookmarkStart w:name="z12114" w:id="975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750"/>
    <w:bookmarkStart w:name="z12115" w:id="975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751"/>
    <w:bookmarkStart w:name="z12116" w:id="975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752"/>
    <w:bookmarkStart w:name="z12117" w:id="975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119" w:id="975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754"/>
    <w:bookmarkStart w:name="z12120" w:id="975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755"/>
    <w:bookmarkStart w:name="z12121" w:id="975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756"/>
    <w:bookmarkStart w:name="z12122" w:id="975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757"/>
    <w:bookmarkStart w:name="z12123" w:id="975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758"/>
    <w:bookmarkStart w:name="z12124" w:id="975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759"/>
    <w:bookmarkStart w:name="z12125" w:id="976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760"/>
    <w:bookmarkStart w:name="z12126" w:id="976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761"/>
    <w:bookmarkStart w:name="z12127" w:id="976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762"/>
    <w:bookmarkStart w:name="z12128" w:id="976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763"/>
    <w:bookmarkStart w:name="z12129" w:id="976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764"/>
    <w:bookmarkStart w:name="z12130" w:id="976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765"/>
    <w:bookmarkStart w:name="z12131" w:id="976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766"/>
    <w:bookmarkStart w:name="z12132" w:id="976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767"/>
    <w:bookmarkStart w:name="z12134" w:id="976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768"/>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2135" w:id="976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769"/>
    <w:bookmarkStart w:name="z12136" w:id="977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770"/>
    <w:bookmarkStart w:name="z12137" w:id="977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771"/>
    <w:bookmarkStart w:name="z12138" w:id="977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140" w:id="977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773"/>
    <w:bookmarkStart w:name="z12141" w:id="977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55" w:id="9775"/>
    <w:p>
      <w:pPr>
        <w:spacing w:after="0"/>
        <w:ind w:left="0"/>
        <w:jc w:val="both"/>
      </w:pPr>
      <w:r>
        <w:rPr>
          <w:rFonts w:ascii="Times New Roman"/>
          <w:b w:val="false"/>
          <w:i w:val="false"/>
          <w:color w:val="000000"/>
          <w:sz w:val="28"/>
        </w:rPr>
        <w:t>
      15. Права и обязанности:</w:t>
      </w:r>
    </w:p>
    <w:bookmarkEnd w:id="9775"/>
    <w:bookmarkStart w:name="z12143" w:id="97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776"/>
    <w:bookmarkStart w:name="z12144" w:id="97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777"/>
    <w:bookmarkStart w:name="z12145" w:id="97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778"/>
    <w:bookmarkStart w:name="z12146" w:id="97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779"/>
    <w:bookmarkStart w:name="z3456" w:id="9780"/>
    <w:p>
      <w:pPr>
        <w:spacing w:after="0"/>
        <w:ind w:left="0"/>
        <w:jc w:val="left"/>
      </w:pPr>
      <w:r>
        <w:rPr>
          <w:rFonts w:ascii="Times New Roman"/>
          <w:b/>
          <w:i w:val="false"/>
          <w:color w:val="000000"/>
        </w:rPr>
        <w:t xml:space="preserve"> 3. Организация деятельности Отдела</w:t>
      </w:r>
    </w:p>
    <w:bookmarkEnd w:id="9780"/>
    <w:bookmarkStart w:name="z12147" w:id="978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781"/>
    <w:bookmarkStart w:name="z12148" w:id="978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782"/>
    <w:bookmarkStart w:name="z12149" w:id="9783"/>
    <w:p>
      <w:pPr>
        <w:spacing w:after="0"/>
        <w:ind w:left="0"/>
        <w:jc w:val="both"/>
      </w:pPr>
      <w:r>
        <w:rPr>
          <w:rFonts w:ascii="Times New Roman"/>
          <w:b w:val="false"/>
          <w:i w:val="false"/>
          <w:color w:val="000000"/>
          <w:sz w:val="28"/>
        </w:rPr>
        <w:t>
      18. Полномочия Начальника Отдела:</w:t>
      </w:r>
    </w:p>
    <w:bookmarkEnd w:id="9783"/>
    <w:bookmarkStart w:name="z12150" w:id="9784"/>
    <w:p>
      <w:pPr>
        <w:spacing w:after="0"/>
        <w:ind w:left="0"/>
        <w:jc w:val="both"/>
      </w:pPr>
      <w:r>
        <w:rPr>
          <w:rFonts w:ascii="Times New Roman"/>
          <w:b w:val="false"/>
          <w:i w:val="false"/>
          <w:color w:val="000000"/>
          <w:sz w:val="28"/>
        </w:rPr>
        <w:t>
      1) без доверенности действует от имени Отдела;</w:t>
      </w:r>
    </w:p>
    <w:bookmarkEnd w:id="9784"/>
    <w:bookmarkStart w:name="z12151" w:id="978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785"/>
    <w:bookmarkStart w:name="z12152" w:id="97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786"/>
    <w:bookmarkStart w:name="z12153" w:id="97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787"/>
    <w:bookmarkStart w:name="z12154" w:id="97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788"/>
    <w:bookmarkStart w:name="z12155" w:id="97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789"/>
    <w:bookmarkStart w:name="z12156" w:id="979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790"/>
    <w:bookmarkStart w:name="z12157" w:id="97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791"/>
    <w:bookmarkStart w:name="z12158" w:id="97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792"/>
    <w:bookmarkStart w:name="z12159" w:id="97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793"/>
    <w:bookmarkStart w:name="z12160" w:id="97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794"/>
    <w:bookmarkStart w:name="z12161" w:id="97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795"/>
    <w:bookmarkStart w:name="z12162" w:id="97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796"/>
    <w:bookmarkStart w:name="z12163" w:id="97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797"/>
    <w:bookmarkStart w:name="z12164" w:id="979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им. Т.Рыскулова;</w:t>
      </w:r>
    </w:p>
    <w:bookmarkEnd w:id="9798"/>
    <w:bookmarkStart w:name="z12165" w:id="979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799"/>
    <w:bookmarkStart w:name="z12166" w:id="980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800"/>
    <w:bookmarkStart w:name="z12167" w:id="980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801"/>
    <w:bookmarkStart w:name="z3457" w:id="9802"/>
    <w:p>
      <w:pPr>
        <w:spacing w:after="0"/>
        <w:ind w:left="0"/>
        <w:jc w:val="left"/>
      </w:pPr>
      <w:r>
        <w:rPr>
          <w:rFonts w:ascii="Times New Roman"/>
          <w:b/>
          <w:i w:val="false"/>
          <w:color w:val="000000"/>
        </w:rPr>
        <w:t xml:space="preserve"> 4. Имущество Отдела</w:t>
      </w:r>
    </w:p>
    <w:bookmarkEnd w:id="9802"/>
    <w:bookmarkStart w:name="z12168" w:id="980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803"/>
    <w:bookmarkStart w:name="z12169" w:id="980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804"/>
    <w:bookmarkStart w:name="z12170" w:id="980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805"/>
    <w:bookmarkStart w:name="z12171" w:id="980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06"/>
    <w:bookmarkStart w:name="z3458" w:id="9807"/>
    <w:p>
      <w:pPr>
        <w:spacing w:after="0"/>
        <w:ind w:left="0"/>
        <w:jc w:val="left"/>
      </w:pPr>
      <w:r>
        <w:rPr>
          <w:rFonts w:ascii="Times New Roman"/>
          <w:b/>
          <w:i w:val="false"/>
          <w:color w:val="000000"/>
        </w:rPr>
        <w:t xml:space="preserve"> 5. Реорганизация и упразднение Отдела</w:t>
      </w:r>
    </w:p>
    <w:bookmarkEnd w:id="9807"/>
    <w:bookmarkStart w:name="z3459" w:id="980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2014 года № 38 </w:t>
            </w:r>
          </w:p>
        </w:tc>
      </w:tr>
    </w:tbl>
    <w:bookmarkStart w:name="z2639" w:id="980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Шуйского района Департамента по чрезвычайным ситуациям</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809"/>
    <w:bookmarkStart w:name="z12172" w:id="9810"/>
    <w:p>
      <w:pPr>
        <w:spacing w:after="0"/>
        <w:ind w:left="0"/>
        <w:jc w:val="both"/>
      </w:pPr>
      <w:r>
        <w:rPr>
          <w:rFonts w:ascii="Times New Roman"/>
          <w:b w:val="false"/>
          <w:i w:val="false"/>
          <w:color w:val="000000"/>
          <w:sz w:val="28"/>
        </w:rPr>
        <w:t>
      1. Отдел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Жамбылской области Комитета (далее - Департамент).</w:t>
      </w:r>
    </w:p>
    <w:bookmarkEnd w:id="9810"/>
    <w:bookmarkStart w:name="z12173" w:id="981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811"/>
    <w:bookmarkStart w:name="z3463" w:id="981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812"/>
    <w:bookmarkStart w:name="z3461" w:id="981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813"/>
    <w:bookmarkStart w:name="z3464" w:id="981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814"/>
    <w:bookmarkStart w:name="z3465" w:id="981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815"/>
    <w:bookmarkStart w:name="z12174" w:id="981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816"/>
    <w:bookmarkStart w:name="z3462" w:id="9817"/>
    <w:p>
      <w:pPr>
        <w:spacing w:after="0"/>
        <w:ind w:left="0"/>
        <w:jc w:val="both"/>
      </w:pPr>
      <w:r>
        <w:rPr>
          <w:rFonts w:ascii="Times New Roman"/>
          <w:b w:val="false"/>
          <w:i w:val="false"/>
          <w:color w:val="000000"/>
          <w:sz w:val="28"/>
        </w:rPr>
        <w:t>
      8. Юридический адрес Отдела: 081100 Жамбылская область, Шуский район, г. Шу, ул. Сатпаева, дом 155.</w:t>
      </w:r>
    </w:p>
    <w:bookmarkEnd w:id="9817"/>
    <w:bookmarkStart w:name="z12175" w:id="981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w:t>
      </w:r>
    </w:p>
    <w:bookmarkEnd w:id="9818"/>
    <w:bookmarkStart w:name="z12176" w:id="98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819"/>
    <w:bookmarkStart w:name="z12177" w:id="982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820"/>
    <w:bookmarkStart w:name="z12178" w:id="98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821"/>
    <w:bookmarkStart w:name="z12179" w:id="982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822"/>
    <w:bookmarkStart w:name="z3466" w:id="9823"/>
    <w:p>
      <w:pPr>
        <w:spacing w:after="0"/>
        <w:ind w:left="0"/>
        <w:jc w:val="left"/>
      </w:pPr>
      <w:r>
        <w:rPr>
          <w:rFonts w:ascii="Times New Roman"/>
          <w:b/>
          <w:i w:val="false"/>
          <w:color w:val="000000"/>
        </w:rPr>
        <w:t xml:space="preserve"> 2. Основные задачи, функции, права и обязанности Отдела</w:t>
      </w:r>
    </w:p>
    <w:bookmarkEnd w:id="9823"/>
    <w:bookmarkStart w:name="z3467" w:id="9824"/>
    <w:p>
      <w:pPr>
        <w:spacing w:after="0"/>
        <w:ind w:left="0"/>
        <w:jc w:val="both"/>
      </w:pPr>
      <w:r>
        <w:rPr>
          <w:rFonts w:ascii="Times New Roman"/>
          <w:b w:val="false"/>
          <w:i w:val="false"/>
          <w:color w:val="000000"/>
          <w:sz w:val="28"/>
        </w:rPr>
        <w:t xml:space="preserve">
      13. Задачи Отдела: </w:t>
      </w:r>
    </w:p>
    <w:bookmarkEnd w:id="9824"/>
    <w:bookmarkStart w:name="z12180" w:id="98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825"/>
    <w:bookmarkStart w:name="z12181" w:id="98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826"/>
    <w:bookmarkStart w:name="z12182" w:id="98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827"/>
    <w:bookmarkStart w:name="z12183" w:id="9828"/>
    <w:p>
      <w:pPr>
        <w:spacing w:after="0"/>
        <w:ind w:left="0"/>
        <w:jc w:val="both"/>
      </w:pPr>
      <w:r>
        <w:rPr>
          <w:rFonts w:ascii="Times New Roman"/>
          <w:b w:val="false"/>
          <w:i w:val="false"/>
          <w:color w:val="000000"/>
          <w:sz w:val="28"/>
        </w:rPr>
        <w:t>
      4) организация предупреждения и тушения пожаров.</w:t>
      </w:r>
    </w:p>
    <w:bookmarkEnd w:id="9828"/>
    <w:bookmarkStart w:name="z3468" w:id="9829"/>
    <w:p>
      <w:pPr>
        <w:spacing w:after="0"/>
        <w:ind w:left="0"/>
        <w:jc w:val="both"/>
      </w:pPr>
      <w:r>
        <w:rPr>
          <w:rFonts w:ascii="Times New Roman"/>
          <w:b w:val="false"/>
          <w:i w:val="false"/>
          <w:color w:val="000000"/>
          <w:sz w:val="28"/>
        </w:rPr>
        <w:t>
      14. Функции Отдела:</w:t>
      </w:r>
    </w:p>
    <w:bookmarkEnd w:id="9829"/>
    <w:bookmarkStart w:name="z12184" w:id="983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830"/>
    <w:bookmarkStart w:name="z12185" w:id="983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831"/>
    <w:bookmarkStart w:name="z12186" w:id="98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832"/>
    <w:bookmarkStart w:name="z12187" w:id="98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833"/>
    <w:bookmarkStart w:name="z12188" w:id="983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834"/>
    <w:bookmarkStart w:name="z12189" w:id="983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835"/>
    <w:bookmarkStart w:name="z12190" w:id="983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836"/>
    <w:bookmarkStart w:name="z12191" w:id="983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837"/>
    <w:bookmarkStart w:name="z12192" w:id="983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838"/>
    <w:bookmarkStart w:name="z12193" w:id="983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839"/>
    <w:bookmarkStart w:name="z12194" w:id="984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840"/>
    <w:bookmarkStart w:name="z12195" w:id="984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197" w:id="984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842"/>
    <w:bookmarkStart w:name="z12198" w:id="984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843"/>
    <w:bookmarkStart w:name="z12199" w:id="984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844"/>
    <w:bookmarkStart w:name="z12200" w:id="984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845"/>
    <w:bookmarkStart w:name="z12201" w:id="984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846"/>
    <w:bookmarkStart w:name="z12202" w:id="98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847"/>
    <w:bookmarkStart w:name="z12203" w:id="984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848"/>
    <w:bookmarkStart w:name="z12204" w:id="984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849"/>
    <w:bookmarkStart w:name="z12205" w:id="985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850"/>
    <w:bookmarkStart w:name="z12206" w:id="985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851"/>
    <w:bookmarkStart w:name="z12207" w:id="985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852"/>
    <w:bookmarkStart w:name="z12208" w:id="985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853"/>
    <w:bookmarkStart w:name="z12209" w:id="985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854"/>
    <w:bookmarkStart w:name="z12210" w:id="985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855"/>
    <w:bookmarkStart w:name="z12212" w:id="98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85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213" w:id="985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857"/>
    <w:bookmarkStart w:name="z12214" w:id="985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858"/>
    <w:bookmarkStart w:name="z12215" w:id="985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859"/>
    <w:bookmarkStart w:name="z12216" w:id="986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218" w:id="986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861"/>
    <w:bookmarkStart w:name="z12219" w:id="986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69" w:id="9863"/>
    <w:p>
      <w:pPr>
        <w:spacing w:after="0"/>
        <w:ind w:left="0"/>
        <w:jc w:val="both"/>
      </w:pPr>
      <w:r>
        <w:rPr>
          <w:rFonts w:ascii="Times New Roman"/>
          <w:b w:val="false"/>
          <w:i w:val="false"/>
          <w:color w:val="000000"/>
          <w:sz w:val="28"/>
        </w:rPr>
        <w:t>
      15. Права и обязанности:</w:t>
      </w:r>
    </w:p>
    <w:bookmarkEnd w:id="9863"/>
    <w:bookmarkStart w:name="z12221" w:id="986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864"/>
    <w:bookmarkStart w:name="z12222" w:id="986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865"/>
    <w:bookmarkStart w:name="z12223" w:id="986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866"/>
    <w:bookmarkStart w:name="z12224" w:id="986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867"/>
    <w:bookmarkStart w:name="z3470" w:id="9868"/>
    <w:p>
      <w:pPr>
        <w:spacing w:after="0"/>
        <w:ind w:left="0"/>
        <w:jc w:val="left"/>
      </w:pPr>
      <w:r>
        <w:rPr>
          <w:rFonts w:ascii="Times New Roman"/>
          <w:b/>
          <w:i w:val="false"/>
          <w:color w:val="000000"/>
        </w:rPr>
        <w:t xml:space="preserve"> 3. Организация деятельности Отдела</w:t>
      </w:r>
    </w:p>
    <w:bookmarkEnd w:id="9868"/>
    <w:bookmarkStart w:name="z3471" w:id="986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869"/>
    <w:bookmarkStart w:name="z3472" w:id="987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870"/>
    <w:bookmarkStart w:name="z3473" w:id="9871"/>
    <w:p>
      <w:pPr>
        <w:spacing w:after="0"/>
        <w:ind w:left="0"/>
        <w:jc w:val="both"/>
      </w:pPr>
      <w:r>
        <w:rPr>
          <w:rFonts w:ascii="Times New Roman"/>
          <w:b w:val="false"/>
          <w:i w:val="false"/>
          <w:color w:val="000000"/>
          <w:sz w:val="28"/>
        </w:rPr>
        <w:t>
      18. Полномочия Начальника Отдела:</w:t>
      </w:r>
    </w:p>
    <w:bookmarkEnd w:id="9871"/>
    <w:bookmarkStart w:name="z12225" w:id="9872"/>
    <w:p>
      <w:pPr>
        <w:spacing w:after="0"/>
        <w:ind w:left="0"/>
        <w:jc w:val="both"/>
      </w:pPr>
      <w:r>
        <w:rPr>
          <w:rFonts w:ascii="Times New Roman"/>
          <w:b w:val="false"/>
          <w:i w:val="false"/>
          <w:color w:val="000000"/>
          <w:sz w:val="28"/>
        </w:rPr>
        <w:t>
      1) без доверенности действует от имени Отдела;</w:t>
      </w:r>
    </w:p>
    <w:bookmarkEnd w:id="9872"/>
    <w:bookmarkStart w:name="z12226" w:id="987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873"/>
    <w:bookmarkStart w:name="z12227" w:id="987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874"/>
    <w:bookmarkStart w:name="z12228" w:id="987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875"/>
    <w:bookmarkStart w:name="z12229" w:id="987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876"/>
    <w:bookmarkStart w:name="z12230" w:id="987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877"/>
    <w:bookmarkStart w:name="z12231" w:id="987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878"/>
    <w:bookmarkStart w:name="z12232" w:id="987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879"/>
    <w:bookmarkStart w:name="z12233" w:id="988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880"/>
    <w:bookmarkStart w:name="z12234" w:id="988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881"/>
    <w:bookmarkStart w:name="z12235" w:id="988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882"/>
    <w:bookmarkStart w:name="z12236" w:id="988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883"/>
    <w:bookmarkStart w:name="z12237" w:id="988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884"/>
    <w:bookmarkStart w:name="z12238" w:id="988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885"/>
    <w:bookmarkStart w:name="z12239" w:id="988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Шуского района;</w:t>
      </w:r>
    </w:p>
    <w:bookmarkEnd w:id="9886"/>
    <w:bookmarkStart w:name="z12240" w:id="988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887"/>
    <w:bookmarkStart w:name="z12241" w:id="988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888"/>
    <w:bookmarkStart w:name="z12242" w:id="988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889"/>
    <w:bookmarkStart w:name="z3474" w:id="9890"/>
    <w:p>
      <w:pPr>
        <w:spacing w:after="0"/>
        <w:ind w:left="0"/>
        <w:jc w:val="left"/>
      </w:pPr>
      <w:r>
        <w:rPr>
          <w:rFonts w:ascii="Times New Roman"/>
          <w:b/>
          <w:i w:val="false"/>
          <w:color w:val="000000"/>
        </w:rPr>
        <w:t xml:space="preserve"> 4. Имущество Отдела</w:t>
      </w:r>
    </w:p>
    <w:bookmarkEnd w:id="9890"/>
    <w:bookmarkStart w:name="z12243" w:id="989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891"/>
    <w:bookmarkStart w:name="z12244" w:id="989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892"/>
    <w:bookmarkStart w:name="z12245" w:id="989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893"/>
    <w:bookmarkStart w:name="z12246" w:id="989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94"/>
    <w:bookmarkStart w:name="z3475" w:id="9895"/>
    <w:p>
      <w:pPr>
        <w:spacing w:after="0"/>
        <w:ind w:left="0"/>
        <w:jc w:val="left"/>
      </w:pPr>
      <w:r>
        <w:rPr>
          <w:rFonts w:ascii="Times New Roman"/>
          <w:b/>
          <w:i w:val="false"/>
          <w:color w:val="000000"/>
        </w:rPr>
        <w:t xml:space="preserve"> 5. Реорганизация и упразднение Отдела</w:t>
      </w:r>
    </w:p>
    <w:bookmarkEnd w:id="9895"/>
    <w:bookmarkStart w:name="z12247" w:id="989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41" w:id="989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Акжаикского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897"/>
    <w:bookmarkStart w:name="z12248" w:id="9898"/>
    <w:p>
      <w:pPr>
        <w:spacing w:after="0"/>
        <w:ind w:left="0"/>
        <w:jc w:val="both"/>
      </w:pPr>
      <w:r>
        <w:rPr>
          <w:rFonts w:ascii="Times New Roman"/>
          <w:b w:val="false"/>
          <w:i w:val="false"/>
          <w:color w:val="000000"/>
          <w:sz w:val="28"/>
        </w:rPr>
        <w:t>
      1. Отдел по чрезвычайным ситуациям Акжаикского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9898"/>
    <w:bookmarkStart w:name="z12249" w:id="989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899"/>
    <w:bookmarkStart w:name="z12250" w:id="990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900"/>
    <w:bookmarkStart w:name="z12251" w:id="990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901"/>
    <w:bookmarkStart w:name="z12252" w:id="990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902"/>
    <w:bookmarkStart w:name="z12253" w:id="990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903"/>
    <w:bookmarkStart w:name="z12254" w:id="990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904"/>
    <w:bookmarkStart w:name="z12255" w:id="9905"/>
    <w:p>
      <w:pPr>
        <w:spacing w:after="0"/>
        <w:ind w:left="0"/>
        <w:jc w:val="both"/>
      </w:pPr>
      <w:r>
        <w:rPr>
          <w:rFonts w:ascii="Times New Roman"/>
          <w:b w:val="false"/>
          <w:i w:val="false"/>
          <w:color w:val="000000"/>
          <w:sz w:val="28"/>
        </w:rPr>
        <w:t>
      8. Юридический адрес Отдела: Республика Казахстан, индекс 090100, Западно-Казахстанская область, Акжаикский район, село Чапаево, улица Мендалиева, 65.</w:t>
      </w:r>
    </w:p>
    <w:bookmarkEnd w:id="9905"/>
    <w:bookmarkStart w:name="z12256" w:id="990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Акжаикского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9906"/>
    <w:bookmarkStart w:name="z12257" w:id="990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907"/>
    <w:bookmarkStart w:name="z12258" w:id="990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908"/>
    <w:bookmarkStart w:name="z12259" w:id="990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909"/>
    <w:bookmarkStart w:name="z12260" w:id="991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910"/>
    <w:bookmarkStart w:name="z3477" w:id="9911"/>
    <w:p>
      <w:pPr>
        <w:spacing w:after="0"/>
        <w:ind w:left="0"/>
        <w:jc w:val="left"/>
      </w:pPr>
      <w:r>
        <w:rPr>
          <w:rFonts w:ascii="Times New Roman"/>
          <w:b/>
          <w:i w:val="false"/>
          <w:color w:val="000000"/>
        </w:rPr>
        <w:t xml:space="preserve"> 2. Основные задачи, функции, права и обязанности Отдела</w:t>
      </w:r>
    </w:p>
    <w:bookmarkEnd w:id="9911"/>
    <w:bookmarkStart w:name="z3478" w:id="9912"/>
    <w:p>
      <w:pPr>
        <w:spacing w:after="0"/>
        <w:ind w:left="0"/>
        <w:jc w:val="both"/>
      </w:pPr>
      <w:r>
        <w:rPr>
          <w:rFonts w:ascii="Times New Roman"/>
          <w:b w:val="false"/>
          <w:i w:val="false"/>
          <w:color w:val="000000"/>
          <w:sz w:val="28"/>
        </w:rPr>
        <w:t xml:space="preserve">
      13. Задачи Отдела: </w:t>
      </w:r>
    </w:p>
    <w:bookmarkEnd w:id="9912"/>
    <w:bookmarkStart w:name="z12261" w:id="991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9913"/>
    <w:bookmarkStart w:name="z12262" w:id="991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9914"/>
    <w:bookmarkStart w:name="z12263" w:id="991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9915"/>
    <w:bookmarkStart w:name="z12264" w:id="9916"/>
    <w:p>
      <w:pPr>
        <w:spacing w:after="0"/>
        <w:ind w:left="0"/>
        <w:jc w:val="both"/>
      </w:pPr>
      <w:r>
        <w:rPr>
          <w:rFonts w:ascii="Times New Roman"/>
          <w:b w:val="false"/>
          <w:i w:val="false"/>
          <w:color w:val="000000"/>
          <w:sz w:val="28"/>
        </w:rPr>
        <w:t>
      4) организация предупреждения и тушения пожаров.</w:t>
      </w:r>
    </w:p>
    <w:bookmarkEnd w:id="9916"/>
    <w:bookmarkStart w:name="z3479" w:id="9917"/>
    <w:p>
      <w:pPr>
        <w:spacing w:after="0"/>
        <w:ind w:left="0"/>
        <w:jc w:val="both"/>
      </w:pPr>
      <w:r>
        <w:rPr>
          <w:rFonts w:ascii="Times New Roman"/>
          <w:b w:val="false"/>
          <w:i w:val="false"/>
          <w:color w:val="000000"/>
          <w:sz w:val="28"/>
        </w:rPr>
        <w:t>
      14. Функции Отдела:</w:t>
      </w:r>
    </w:p>
    <w:bookmarkEnd w:id="9917"/>
    <w:bookmarkStart w:name="z12265" w:id="991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9918"/>
    <w:bookmarkStart w:name="z12266" w:id="991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9919"/>
    <w:bookmarkStart w:name="z12267" w:id="992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9920"/>
    <w:bookmarkStart w:name="z12268" w:id="992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9921"/>
    <w:bookmarkStart w:name="z12269" w:id="992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9922"/>
    <w:bookmarkStart w:name="z12270" w:id="992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9923"/>
    <w:bookmarkStart w:name="z12271" w:id="992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9924"/>
    <w:bookmarkStart w:name="z12272" w:id="992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9925"/>
    <w:bookmarkStart w:name="z12273" w:id="992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9926"/>
    <w:bookmarkStart w:name="z12274" w:id="992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9927"/>
    <w:bookmarkStart w:name="z12275" w:id="992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9928"/>
    <w:bookmarkStart w:name="z12276" w:id="992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9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278" w:id="993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9930"/>
    <w:bookmarkStart w:name="z12279" w:id="993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9931"/>
    <w:bookmarkStart w:name="z12280" w:id="993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9932"/>
    <w:bookmarkStart w:name="z12281" w:id="993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9933"/>
    <w:bookmarkStart w:name="z12282" w:id="993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9934"/>
    <w:bookmarkStart w:name="z12283" w:id="993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9935"/>
    <w:bookmarkStart w:name="z12284" w:id="993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9936"/>
    <w:bookmarkStart w:name="z12285" w:id="993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9937"/>
    <w:bookmarkStart w:name="z12286" w:id="993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9938"/>
    <w:bookmarkStart w:name="z12287" w:id="993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9939"/>
    <w:bookmarkStart w:name="z12288" w:id="994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9940"/>
    <w:bookmarkStart w:name="z12289" w:id="994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9941"/>
    <w:bookmarkStart w:name="z12290" w:id="994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9942"/>
    <w:bookmarkStart w:name="z12291" w:id="994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9943"/>
    <w:bookmarkStart w:name="z12293" w:id="994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994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294" w:id="994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9945"/>
    <w:bookmarkStart w:name="z12295" w:id="994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9946"/>
    <w:bookmarkStart w:name="z12296" w:id="994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9947"/>
    <w:bookmarkStart w:name="z12297" w:id="994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9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299" w:id="994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9949"/>
    <w:bookmarkStart w:name="z12300" w:id="995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9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80" w:id="9951"/>
    <w:p>
      <w:pPr>
        <w:spacing w:after="0"/>
        <w:ind w:left="0"/>
        <w:jc w:val="both"/>
      </w:pPr>
      <w:r>
        <w:rPr>
          <w:rFonts w:ascii="Times New Roman"/>
          <w:b w:val="false"/>
          <w:i w:val="false"/>
          <w:color w:val="000000"/>
          <w:sz w:val="28"/>
        </w:rPr>
        <w:t>
      15. Права и обязанности:</w:t>
      </w:r>
    </w:p>
    <w:bookmarkEnd w:id="9951"/>
    <w:bookmarkStart w:name="z12302" w:id="995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9952"/>
    <w:bookmarkStart w:name="z12303" w:id="995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9953"/>
    <w:bookmarkStart w:name="z12304" w:id="995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9954"/>
    <w:bookmarkStart w:name="z12305" w:id="995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9955"/>
    <w:bookmarkStart w:name="z3481" w:id="9956"/>
    <w:p>
      <w:pPr>
        <w:spacing w:after="0"/>
        <w:ind w:left="0"/>
        <w:jc w:val="left"/>
      </w:pPr>
      <w:r>
        <w:rPr>
          <w:rFonts w:ascii="Times New Roman"/>
          <w:b/>
          <w:i w:val="false"/>
          <w:color w:val="000000"/>
        </w:rPr>
        <w:t xml:space="preserve"> 3. Организация деятельности Отдела</w:t>
      </w:r>
    </w:p>
    <w:bookmarkEnd w:id="9956"/>
    <w:bookmarkStart w:name="z12306" w:id="995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9957"/>
    <w:bookmarkStart w:name="z12307" w:id="995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9958"/>
    <w:bookmarkStart w:name="z12308" w:id="9959"/>
    <w:p>
      <w:pPr>
        <w:spacing w:after="0"/>
        <w:ind w:left="0"/>
        <w:jc w:val="both"/>
      </w:pPr>
      <w:r>
        <w:rPr>
          <w:rFonts w:ascii="Times New Roman"/>
          <w:b w:val="false"/>
          <w:i w:val="false"/>
          <w:color w:val="000000"/>
          <w:sz w:val="28"/>
        </w:rPr>
        <w:t>
      18. Полномочия Начальника Отдела:</w:t>
      </w:r>
    </w:p>
    <w:bookmarkEnd w:id="9959"/>
    <w:bookmarkStart w:name="z12309" w:id="9960"/>
    <w:p>
      <w:pPr>
        <w:spacing w:after="0"/>
        <w:ind w:left="0"/>
        <w:jc w:val="both"/>
      </w:pPr>
      <w:r>
        <w:rPr>
          <w:rFonts w:ascii="Times New Roman"/>
          <w:b w:val="false"/>
          <w:i w:val="false"/>
          <w:color w:val="000000"/>
          <w:sz w:val="28"/>
        </w:rPr>
        <w:t>
      1) без доверенности действует от имени Отдела;</w:t>
      </w:r>
    </w:p>
    <w:bookmarkEnd w:id="9960"/>
    <w:bookmarkStart w:name="z12310" w:id="996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9961"/>
    <w:bookmarkStart w:name="z12311" w:id="996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9962"/>
    <w:bookmarkStart w:name="z12312" w:id="996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9963"/>
    <w:bookmarkStart w:name="z12313" w:id="996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9964"/>
    <w:bookmarkStart w:name="z12314" w:id="996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9965"/>
    <w:bookmarkStart w:name="z12315" w:id="996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9966"/>
    <w:bookmarkStart w:name="z12316" w:id="996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9967"/>
    <w:bookmarkStart w:name="z12317" w:id="996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9968"/>
    <w:bookmarkStart w:name="z12318" w:id="996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9969"/>
    <w:bookmarkStart w:name="z12319" w:id="997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9970"/>
    <w:bookmarkStart w:name="z12320" w:id="997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9971"/>
    <w:bookmarkStart w:name="z12321" w:id="997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9972"/>
    <w:bookmarkStart w:name="z12322" w:id="997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9973"/>
    <w:bookmarkStart w:name="z12323" w:id="997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Акжаикского района;</w:t>
      </w:r>
    </w:p>
    <w:bookmarkEnd w:id="9974"/>
    <w:bookmarkStart w:name="z12324" w:id="997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9975"/>
    <w:bookmarkStart w:name="z12325" w:id="997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9976"/>
    <w:bookmarkStart w:name="z12326" w:id="997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9977"/>
    <w:bookmarkStart w:name="z3482" w:id="9978"/>
    <w:p>
      <w:pPr>
        <w:spacing w:after="0"/>
        <w:ind w:left="0"/>
        <w:jc w:val="left"/>
      </w:pPr>
      <w:r>
        <w:rPr>
          <w:rFonts w:ascii="Times New Roman"/>
          <w:b/>
          <w:i w:val="false"/>
          <w:color w:val="000000"/>
        </w:rPr>
        <w:t xml:space="preserve"> 4. Имущество Отдела</w:t>
      </w:r>
    </w:p>
    <w:bookmarkEnd w:id="9978"/>
    <w:bookmarkStart w:name="z12327" w:id="997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9979"/>
    <w:bookmarkStart w:name="z12328" w:id="998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980"/>
    <w:bookmarkStart w:name="z12329" w:id="998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9981"/>
    <w:bookmarkStart w:name="z12330" w:id="998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982"/>
    <w:bookmarkStart w:name="z3483" w:id="9983"/>
    <w:p>
      <w:pPr>
        <w:spacing w:after="0"/>
        <w:ind w:left="0"/>
        <w:jc w:val="left"/>
      </w:pPr>
      <w:r>
        <w:rPr>
          <w:rFonts w:ascii="Times New Roman"/>
          <w:b/>
          <w:i w:val="false"/>
          <w:color w:val="000000"/>
        </w:rPr>
        <w:t xml:space="preserve"> 5. Реорганизация и упразднение Отдела</w:t>
      </w:r>
    </w:p>
    <w:bookmarkEnd w:id="9983"/>
    <w:bookmarkStart w:name="z12331" w:id="998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9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43" w:id="998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Бокейординского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9985"/>
    <w:bookmarkStart w:name="z12332" w:id="9986"/>
    <w:p>
      <w:pPr>
        <w:spacing w:after="0"/>
        <w:ind w:left="0"/>
        <w:jc w:val="both"/>
      </w:pPr>
      <w:r>
        <w:rPr>
          <w:rFonts w:ascii="Times New Roman"/>
          <w:b w:val="false"/>
          <w:i w:val="false"/>
          <w:color w:val="000000"/>
          <w:sz w:val="28"/>
        </w:rPr>
        <w:t>
      1. Отдел по чрезвычайным ситуациям Бокейординского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9986"/>
    <w:bookmarkStart w:name="z12333" w:id="998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9987"/>
    <w:bookmarkStart w:name="z12334" w:id="998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9988"/>
    <w:bookmarkStart w:name="z12335" w:id="998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989"/>
    <w:bookmarkStart w:name="z12336" w:id="999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990"/>
    <w:bookmarkStart w:name="z12337" w:id="999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9991"/>
    <w:bookmarkStart w:name="z12338" w:id="999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9992"/>
    <w:bookmarkStart w:name="z12339" w:id="9993"/>
    <w:p>
      <w:pPr>
        <w:spacing w:after="0"/>
        <w:ind w:left="0"/>
        <w:jc w:val="both"/>
      </w:pPr>
      <w:r>
        <w:rPr>
          <w:rFonts w:ascii="Times New Roman"/>
          <w:b w:val="false"/>
          <w:i w:val="false"/>
          <w:color w:val="000000"/>
          <w:sz w:val="28"/>
        </w:rPr>
        <w:t>
      8. Юридический адрес Отдела: Республика Казахстан, индекс 090200, Западно-Казахстанская область, Бокейординский район, село Сайхин, улица Шагирова, 2.</w:t>
      </w:r>
    </w:p>
    <w:bookmarkEnd w:id="9993"/>
    <w:bookmarkStart w:name="z12340" w:id="999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Бокейординского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9994"/>
    <w:bookmarkStart w:name="z12341" w:id="999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995"/>
    <w:bookmarkStart w:name="z12342" w:id="999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9996"/>
    <w:bookmarkStart w:name="z12343" w:id="999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9997"/>
    <w:bookmarkStart w:name="z12344" w:id="999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998"/>
    <w:bookmarkStart w:name="z3485" w:id="9999"/>
    <w:p>
      <w:pPr>
        <w:spacing w:after="0"/>
        <w:ind w:left="0"/>
        <w:jc w:val="left"/>
      </w:pPr>
      <w:r>
        <w:rPr>
          <w:rFonts w:ascii="Times New Roman"/>
          <w:b/>
          <w:i w:val="false"/>
          <w:color w:val="000000"/>
        </w:rPr>
        <w:t xml:space="preserve"> 2. Основные задачи, функции, права и обязанности Отдела</w:t>
      </w:r>
    </w:p>
    <w:bookmarkEnd w:id="9999"/>
    <w:bookmarkStart w:name="z3486" w:id="10000"/>
    <w:p>
      <w:pPr>
        <w:spacing w:after="0"/>
        <w:ind w:left="0"/>
        <w:jc w:val="both"/>
      </w:pPr>
      <w:r>
        <w:rPr>
          <w:rFonts w:ascii="Times New Roman"/>
          <w:b w:val="false"/>
          <w:i w:val="false"/>
          <w:color w:val="000000"/>
          <w:sz w:val="28"/>
        </w:rPr>
        <w:t xml:space="preserve">
      13. Задачи Отдела: </w:t>
      </w:r>
    </w:p>
    <w:bookmarkEnd w:id="10000"/>
    <w:bookmarkStart w:name="z12345" w:id="1000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001"/>
    <w:bookmarkStart w:name="z12346" w:id="1000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002"/>
    <w:bookmarkStart w:name="z12347" w:id="1000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003"/>
    <w:bookmarkStart w:name="z12348" w:id="10004"/>
    <w:p>
      <w:pPr>
        <w:spacing w:after="0"/>
        <w:ind w:left="0"/>
        <w:jc w:val="both"/>
      </w:pPr>
      <w:r>
        <w:rPr>
          <w:rFonts w:ascii="Times New Roman"/>
          <w:b w:val="false"/>
          <w:i w:val="false"/>
          <w:color w:val="000000"/>
          <w:sz w:val="28"/>
        </w:rPr>
        <w:t>
      4) организация предупреждения и тушения пожаров.</w:t>
      </w:r>
    </w:p>
    <w:bookmarkEnd w:id="10004"/>
    <w:bookmarkStart w:name="z3487" w:id="10005"/>
    <w:p>
      <w:pPr>
        <w:spacing w:after="0"/>
        <w:ind w:left="0"/>
        <w:jc w:val="both"/>
      </w:pPr>
      <w:r>
        <w:rPr>
          <w:rFonts w:ascii="Times New Roman"/>
          <w:b w:val="false"/>
          <w:i w:val="false"/>
          <w:color w:val="000000"/>
          <w:sz w:val="28"/>
        </w:rPr>
        <w:t>
      14. Функции Отдела:</w:t>
      </w:r>
    </w:p>
    <w:bookmarkEnd w:id="10005"/>
    <w:bookmarkStart w:name="z12349" w:id="1000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006"/>
    <w:bookmarkStart w:name="z12350" w:id="1000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007"/>
    <w:bookmarkStart w:name="z12351" w:id="1000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008"/>
    <w:bookmarkStart w:name="z12352" w:id="1000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009"/>
    <w:bookmarkStart w:name="z12353" w:id="1001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010"/>
    <w:bookmarkStart w:name="z12354" w:id="1001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011"/>
    <w:bookmarkStart w:name="z12355" w:id="1001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012"/>
    <w:bookmarkStart w:name="z12356" w:id="1001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013"/>
    <w:bookmarkStart w:name="z12357" w:id="1001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014"/>
    <w:bookmarkStart w:name="z12358" w:id="1001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015"/>
    <w:bookmarkStart w:name="z12359" w:id="1001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016"/>
    <w:bookmarkStart w:name="z12360" w:id="1001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362" w:id="1001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018"/>
    <w:bookmarkStart w:name="z12363" w:id="1001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019"/>
    <w:bookmarkStart w:name="z12364" w:id="1002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020"/>
    <w:bookmarkStart w:name="z12365" w:id="1002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021"/>
    <w:bookmarkStart w:name="z12366" w:id="1002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022"/>
    <w:bookmarkStart w:name="z12367" w:id="1002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023"/>
    <w:bookmarkStart w:name="z12368" w:id="1002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024"/>
    <w:bookmarkStart w:name="z12369" w:id="1002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025"/>
    <w:bookmarkStart w:name="z12370" w:id="1002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026"/>
    <w:bookmarkStart w:name="z12371" w:id="1002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027"/>
    <w:bookmarkStart w:name="z12372" w:id="1002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028"/>
    <w:bookmarkStart w:name="z12373" w:id="1002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029"/>
    <w:bookmarkStart w:name="z12374" w:id="1003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030"/>
    <w:bookmarkStart w:name="z12375" w:id="1003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031"/>
    <w:bookmarkStart w:name="z12377" w:id="1003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032"/>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2378" w:id="1003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033"/>
    <w:bookmarkStart w:name="z12379" w:id="1003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034"/>
    <w:bookmarkStart w:name="z12380" w:id="1003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035"/>
    <w:bookmarkStart w:name="z12381" w:id="1003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383" w:id="1003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037"/>
    <w:bookmarkStart w:name="z12384" w:id="1003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488" w:id="10039"/>
    <w:p>
      <w:pPr>
        <w:spacing w:after="0"/>
        <w:ind w:left="0"/>
        <w:jc w:val="both"/>
      </w:pPr>
      <w:r>
        <w:rPr>
          <w:rFonts w:ascii="Times New Roman"/>
          <w:b w:val="false"/>
          <w:i w:val="false"/>
          <w:color w:val="000000"/>
          <w:sz w:val="28"/>
        </w:rPr>
        <w:t>
      15. Права и обязанности:</w:t>
      </w:r>
    </w:p>
    <w:bookmarkEnd w:id="10039"/>
    <w:bookmarkStart w:name="z12386" w:id="1004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040"/>
    <w:bookmarkStart w:name="z12387" w:id="1004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041"/>
    <w:bookmarkStart w:name="z12388" w:id="1004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042"/>
    <w:bookmarkStart w:name="z12389" w:id="1004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043"/>
    <w:bookmarkStart w:name="z3489" w:id="10044"/>
    <w:p>
      <w:pPr>
        <w:spacing w:after="0"/>
        <w:ind w:left="0"/>
        <w:jc w:val="left"/>
      </w:pPr>
      <w:r>
        <w:rPr>
          <w:rFonts w:ascii="Times New Roman"/>
          <w:b/>
          <w:i w:val="false"/>
          <w:color w:val="000000"/>
        </w:rPr>
        <w:t xml:space="preserve"> 3. Организация деятельности Отдела</w:t>
      </w:r>
    </w:p>
    <w:bookmarkEnd w:id="10044"/>
    <w:bookmarkStart w:name="z12390" w:id="1004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045"/>
    <w:bookmarkStart w:name="z12391" w:id="1004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046"/>
    <w:bookmarkStart w:name="z12392" w:id="10047"/>
    <w:p>
      <w:pPr>
        <w:spacing w:after="0"/>
        <w:ind w:left="0"/>
        <w:jc w:val="both"/>
      </w:pPr>
      <w:r>
        <w:rPr>
          <w:rFonts w:ascii="Times New Roman"/>
          <w:b w:val="false"/>
          <w:i w:val="false"/>
          <w:color w:val="000000"/>
          <w:sz w:val="28"/>
        </w:rPr>
        <w:t>
      18. Полномочия Начальника Отдела:</w:t>
      </w:r>
    </w:p>
    <w:bookmarkEnd w:id="10047"/>
    <w:bookmarkStart w:name="z12393" w:id="10048"/>
    <w:p>
      <w:pPr>
        <w:spacing w:after="0"/>
        <w:ind w:left="0"/>
        <w:jc w:val="both"/>
      </w:pPr>
      <w:r>
        <w:rPr>
          <w:rFonts w:ascii="Times New Roman"/>
          <w:b w:val="false"/>
          <w:i w:val="false"/>
          <w:color w:val="000000"/>
          <w:sz w:val="28"/>
        </w:rPr>
        <w:t>
      1) без доверенности действует от имени Отдела;</w:t>
      </w:r>
    </w:p>
    <w:bookmarkEnd w:id="10048"/>
    <w:bookmarkStart w:name="z12394" w:id="1004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049"/>
    <w:bookmarkStart w:name="z12395" w:id="1005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050"/>
    <w:bookmarkStart w:name="z12396" w:id="1005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051"/>
    <w:bookmarkStart w:name="z12397" w:id="1005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052"/>
    <w:bookmarkStart w:name="z12398" w:id="1005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053"/>
    <w:bookmarkStart w:name="z12399" w:id="1005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054"/>
    <w:bookmarkStart w:name="z12400" w:id="1005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055"/>
    <w:bookmarkStart w:name="z12401" w:id="1005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056"/>
    <w:bookmarkStart w:name="z12402" w:id="1005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057"/>
    <w:bookmarkStart w:name="z12403" w:id="1005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058"/>
    <w:bookmarkStart w:name="z12404" w:id="1005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059"/>
    <w:bookmarkStart w:name="z12405" w:id="1006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060"/>
    <w:bookmarkStart w:name="z12406" w:id="1006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061"/>
    <w:bookmarkStart w:name="z12407" w:id="1006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Бокейординского района;</w:t>
      </w:r>
    </w:p>
    <w:bookmarkEnd w:id="10062"/>
    <w:bookmarkStart w:name="z12408" w:id="1006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063"/>
    <w:bookmarkStart w:name="z12409" w:id="1006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064"/>
    <w:bookmarkStart w:name="z12410" w:id="1006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065"/>
    <w:bookmarkStart w:name="z3490" w:id="10066"/>
    <w:p>
      <w:pPr>
        <w:spacing w:after="0"/>
        <w:ind w:left="0"/>
        <w:jc w:val="left"/>
      </w:pPr>
      <w:r>
        <w:rPr>
          <w:rFonts w:ascii="Times New Roman"/>
          <w:b/>
          <w:i w:val="false"/>
          <w:color w:val="000000"/>
        </w:rPr>
        <w:t xml:space="preserve"> 4. Имущество Отдела</w:t>
      </w:r>
    </w:p>
    <w:bookmarkEnd w:id="10066"/>
    <w:bookmarkStart w:name="z12411" w:id="1006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067"/>
    <w:bookmarkStart w:name="z12412" w:id="1006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068"/>
    <w:bookmarkStart w:name="z12413" w:id="1006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069"/>
    <w:bookmarkStart w:name="z12414" w:id="1007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070"/>
    <w:bookmarkStart w:name="z3491" w:id="10071"/>
    <w:p>
      <w:pPr>
        <w:spacing w:after="0"/>
        <w:ind w:left="0"/>
        <w:jc w:val="left"/>
      </w:pPr>
      <w:r>
        <w:rPr>
          <w:rFonts w:ascii="Times New Roman"/>
          <w:b/>
          <w:i w:val="false"/>
          <w:color w:val="000000"/>
        </w:rPr>
        <w:t xml:space="preserve"> 5. Реорганизация и упразднение Отдела</w:t>
      </w:r>
    </w:p>
    <w:bookmarkEnd w:id="10071"/>
    <w:bookmarkStart w:name="z12415" w:id="1007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45" w:id="1007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Бурлинского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073"/>
    <w:bookmarkStart w:name="z12416" w:id="10074"/>
    <w:p>
      <w:pPr>
        <w:spacing w:after="0"/>
        <w:ind w:left="0"/>
        <w:jc w:val="both"/>
      </w:pPr>
      <w:r>
        <w:rPr>
          <w:rFonts w:ascii="Times New Roman"/>
          <w:b w:val="false"/>
          <w:i w:val="false"/>
          <w:color w:val="000000"/>
          <w:sz w:val="28"/>
        </w:rPr>
        <w:t>
      1. Отдел по чрезвычайным ситуациям Бурлинского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074"/>
    <w:bookmarkStart w:name="z12417" w:id="1007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075"/>
    <w:bookmarkStart w:name="z12418" w:id="1007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076"/>
    <w:bookmarkStart w:name="z12419" w:id="1007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077"/>
    <w:bookmarkStart w:name="z12420" w:id="1007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078"/>
    <w:bookmarkStart w:name="z12421" w:id="1007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079"/>
    <w:bookmarkStart w:name="z12422" w:id="1008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080"/>
    <w:bookmarkStart w:name="z12423" w:id="10081"/>
    <w:p>
      <w:pPr>
        <w:spacing w:after="0"/>
        <w:ind w:left="0"/>
        <w:jc w:val="both"/>
      </w:pPr>
      <w:r>
        <w:rPr>
          <w:rFonts w:ascii="Times New Roman"/>
          <w:b w:val="false"/>
          <w:i w:val="false"/>
          <w:color w:val="000000"/>
          <w:sz w:val="28"/>
        </w:rPr>
        <w:t>
      8. Юридический адрес Отдела: Республика Казахстан, индекс 090300, Западно-Казахстанская область, Бурлинский район, город Аксай, Промзона.</w:t>
      </w:r>
    </w:p>
    <w:bookmarkEnd w:id="10081"/>
    <w:bookmarkStart w:name="z12424" w:id="1008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Бурлинского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082"/>
    <w:bookmarkStart w:name="z12425" w:id="1008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083"/>
    <w:bookmarkStart w:name="z12426" w:id="1008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084"/>
    <w:bookmarkStart w:name="z12427" w:id="1008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085"/>
    <w:bookmarkStart w:name="z12428" w:id="1008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086"/>
    <w:bookmarkStart w:name="z3493" w:id="10087"/>
    <w:p>
      <w:pPr>
        <w:spacing w:after="0"/>
        <w:ind w:left="0"/>
        <w:jc w:val="left"/>
      </w:pPr>
      <w:r>
        <w:rPr>
          <w:rFonts w:ascii="Times New Roman"/>
          <w:b/>
          <w:i w:val="false"/>
          <w:color w:val="000000"/>
        </w:rPr>
        <w:t xml:space="preserve"> 2. Основные задачи, функции, права и обязанности Отдела</w:t>
      </w:r>
    </w:p>
    <w:bookmarkEnd w:id="10087"/>
    <w:bookmarkStart w:name="z12429" w:id="10088"/>
    <w:p>
      <w:pPr>
        <w:spacing w:after="0"/>
        <w:ind w:left="0"/>
        <w:jc w:val="both"/>
      </w:pPr>
      <w:r>
        <w:rPr>
          <w:rFonts w:ascii="Times New Roman"/>
          <w:b w:val="false"/>
          <w:i w:val="false"/>
          <w:color w:val="000000"/>
          <w:sz w:val="28"/>
        </w:rPr>
        <w:t xml:space="preserve">
      13. Задачи Отдела: </w:t>
      </w:r>
    </w:p>
    <w:bookmarkEnd w:id="10088"/>
    <w:bookmarkStart w:name="z12430" w:id="1008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089"/>
    <w:bookmarkStart w:name="z12431" w:id="1009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090"/>
    <w:bookmarkStart w:name="z12432" w:id="1009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091"/>
    <w:bookmarkStart w:name="z12433" w:id="10092"/>
    <w:p>
      <w:pPr>
        <w:spacing w:after="0"/>
        <w:ind w:left="0"/>
        <w:jc w:val="both"/>
      </w:pPr>
      <w:r>
        <w:rPr>
          <w:rFonts w:ascii="Times New Roman"/>
          <w:b w:val="false"/>
          <w:i w:val="false"/>
          <w:color w:val="000000"/>
          <w:sz w:val="28"/>
        </w:rPr>
        <w:t>
      4) организация предупреждения и тушения пожаров.</w:t>
      </w:r>
    </w:p>
    <w:bookmarkEnd w:id="10092"/>
    <w:bookmarkStart w:name="z12434" w:id="10093"/>
    <w:p>
      <w:pPr>
        <w:spacing w:after="0"/>
        <w:ind w:left="0"/>
        <w:jc w:val="both"/>
      </w:pPr>
      <w:r>
        <w:rPr>
          <w:rFonts w:ascii="Times New Roman"/>
          <w:b w:val="false"/>
          <w:i w:val="false"/>
          <w:color w:val="000000"/>
          <w:sz w:val="28"/>
        </w:rPr>
        <w:t>
      14. Функции Отдела:</w:t>
      </w:r>
    </w:p>
    <w:bookmarkEnd w:id="10093"/>
    <w:bookmarkStart w:name="z12435" w:id="1009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094"/>
    <w:bookmarkStart w:name="z12436" w:id="1009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095"/>
    <w:bookmarkStart w:name="z12437" w:id="1009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096"/>
    <w:bookmarkStart w:name="z12438" w:id="1009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097"/>
    <w:bookmarkStart w:name="z12439" w:id="1009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098"/>
    <w:bookmarkStart w:name="z12440" w:id="1009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099"/>
    <w:bookmarkStart w:name="z12441" w:id="1010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100"/>
    <w:bookmarkStart w:name="z12442" w:id="1010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101"/>
    <w:bookmarkStart w:name="z12443" w:id="1010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102"/>
    <w:bookmarkStart w:name="z12444" w:id="1010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103"/>
    <w:bookmarkStart w:name="z12445" w:id="1010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104"/>
    <w:bookmarkStart w:name="z12446" w:id="1010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105"/>
    <w:bookmarkStart w:name="z12447" w:id="10106"/>
    <w:p>
      <w:pPr>
        <w:spacing w:after="0"/>
        <w:ind w:left="0"/>
        <w:jc w:val="both"/>
      </w:pPr>
      <w:r>
        <w:rPr>
          <w:rFonts w:ascii="Times New Roman"/>
          <w:b w:val="false"/>
          <w:i w:val="false"/>
          <w:color w:val="000000"/>
          <w:sz w:val="28"/>
        </w:rPr>
        <w:t xml:space="preserve">
      13) внесение предложений в Департамент по определению структуры планов гражданской обороны и планов действий по ликвидации чрезвычайных ситуаций; </w:t>
      </w:r>
    </w:p>
    <w:bookmarkEnd w:id="10106"/>
    <w:bookmarkStart w:name="z12448" w:id="1010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107"/>
    <w:bookmarkStart w:name="z12449" w:id="1010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108"/>
    <w:bookmarkStart w:name="z12450" w:id="1010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109"/>
    <w:bookmarkStart w:name="z12451" w:id="1011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110"/>
    <w:bookmarkStart w:name="z12452" w:id="1011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111"/>
    <w:bookmarkStart w:name="z12453" w:id="1011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112"/>
    <w:bookmarkStart w:name="z12454" w:id="1011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113"/>
    <w:bookmarkStart w:name="z12455" w:id="1011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114"/>
    <w:bookmarkStart w:name="z12456" w:id="1011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115"/>
    <w:bookmarkStart w:name="z12457" w:id="1011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116"/>
    <w:bookmarkStart w:name="z12458" w:id="1011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117"/>
    <w:bookmarkStart w:name="z12459" w:id="1011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118"/>
    <w:bookmarkStart w:name="z12460" w:id="1011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119"/>
    <w:bookmarkStart w:name="z12461" w:id="1012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120"/>
    <w:bookmarkStart w:name="z12462" w:id="10121"/>
    <w:p>
      <w:pPr>
        <w:spacing w:after="0"/>
        <w:ind w:left="0"/>
        <w:jc w:val="both"/>
      </w:pPr>
      <w:r>
        <w:rPr>
          <w:rFonts w:ascii="Times New Roman"/>
          <w:b w:val="false"/>
          <w:i w:val="false"/>
          <w:color w:val="000000"/>
          <w:sz w:val="28"/>
        </w:rPr>
        <w:t xml:space="preserve">
      27) выдача гражданам, должностным и юридическим лицам предписаний, актов об устранении выявленных нарушений и проведению мероприятий по предотвращению пожаров; </w:t>
      </w:r>
    </w:p>
    <w:bookmarkEnd w:id="10121"/>
    <w:bookmarkStart w:name="z12463" w:id="10122"/>
    <w:p>
      <w:pPr>
        <w:spacing w:after="0"/>
        <w:ind w:left="0"/>
        <w:jc w:val="both"/>
      </w:pPr>
      <w:r>
        <w:rPr>
          <w:rFonts w:ascii="Times New Roman"/>
          <w:b w:val="false"/>
          <w:i w:val="false"/>
          <w:color w:val="000000"/>
          <w:sz w:val="28"/>
        </w:rPr>
        <w:t xml:space="preserve">
      28) выдача гражданам, должностным и юридическим лицам предписаний, актов об устранении выявленных нарушений и выполнению мероприятий по гражданской обороне; </w:t>
      </w:r>
    </w:p>
    <w:bookmarkEnd w:id="10122"/>
    <w:bookmarkStart w:name="z12464" w:id="1012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123"/>
    <w:bookmarkStart w:name="z12465" w:id="1012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124"/>
    <w:bookmarkStart w:name="z12466" w:id="1012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125"/>
    <w:bookmarkStart w:name="z12467" w:id="1012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469" w:id="1012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127"/>
    <w:bookmarkStart w:name="z12470" w:id="1012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472" w:id="10129"/>
    <w:p>
      <w:pPr>
        <w:spacing w:after="0"/>
        <w:ind w:left="0"/>
        <w:jc w:val="both"/>
      </w:pPr>
      <w:r>
        <w:rPr>
          <w:rFonts w:ascii="Times New Roman"/>
          <w:b w:val="false"/>
          <w:i w:val="false"/>
          <w:color w:val="000000"/>
          <w:sz w:val="28"/>
        </w:rPr>
        <w:t>
      15. Права и обязанности:</w:t>
      </w:r>
    </w:p>
    <w:bookmarkEnd w:id="10129"/>
    <w:bookmarkStart w:name="z12473" w:id="1013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130"/>
    <w:bookmarkStart w:name="z12474" w:id="1013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131"/>
    <w:bookmarkStart w:name="z12475" w:id="1013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132"/>
    <w:bookmarkStart w:name="z12476" w:id="1013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133"/>
    <w:bookmarkStart w:name="z3494" w:id="10134"/>
    <w:p>
      <w:pPr>
        <w:spacing w:after="0"/>
        <w:ind w:left="0"/>
        <w:jc w:val="left"/>
      </w:pPr>
      <w:r>
        <w:rPr>
          <w:rFonts w:ascii="Times New Roman"/>
          <w:b/>
          <w:i w:val="false"/>
          <w:color w:val="000000"/>
        </w:rPr>
        <w:t xml:space="preserve"> 3. Организация деятельности Отдела</w:t>
      </w:r>
    </w:p>
    <w:bookmarkEnd w:id="10134"/>
    <w:bookmarkStart w:name="z12477" w:id="1013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135"/>
    <w:bookmarkStart w:name="z12478" w:id="1013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136"/>
    <w:bookmarkStart w:name="z12479" w:id="10137"/>
    <w:p>
      <w:pPr>
        <w:spacing w:after="0"/>
        <w:ind w:left="0"/>
        <w:jc w:val="both"/>
      </w:pPr>
      <w:r>
        <w:rPr>
          <w:rFonts w:ascii="Times New Roman"/>
          <w:b w:val="false"/>
          <w:i w:val="false"/>
          <w:color w:val="000000"/>
          <w:sz w:val="28"/>
        </w:rPr>
        <w:t>
      18. Полномочия Начальника Отдела:</w:t>
      </w:r>
    </w:p>
    <w:bookmarkEnd w:id="10137"/>
    <w:bookmarkStart w:name="z12480" w:id="10138"/>
    <w:p>
      <w:pPr>
        <w:spacing w:after="0"/>
        <w:ind w:left="0"/>
        <w:jc w:val="both"/>
      </w:pPr>
      <w:r>
        <w:rPr>
          <w:rFonts w:ascii="Times New Roman"/>
          <w:b w:val="false"/>
          <w:i w:val="false"/>
          <w:color w:val="000000"/>
          <w:sz w:val="28"/>
        </w:rPr>
        <w:t>
      1) без доверенности действует от имени Отдела;</w:t>
      </w:r>
    </w:p>
    <w:bookmarkEnd w:id="10138"/>
    <w:bookmarkStart w:name="z12481" w:id="1013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139"/>
    <w:bookmarkStart w:name="z12482" w:id="1014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140"/>
    <w:bookmarkStart w:name="z12483" w:id="1014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141"/>
    <w:bookmarkStart w:name="z12484" w:id="1014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142"/>
    <w:bookmarkStart w:name="z12485" w:id="1014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143"/>
    <w:bookmarkStart w:name="z12486" w:id="1014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144"/>
    <w:bookmarkStart w:name="z12487" w:id="1014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145"/>
    <w:bookmarkStart w:name="z12488" w:id="1014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146"/>
    <w:bookmarkStart w:name="z12489" w:id="1014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147"/>
    <w:bookmarkStart w:name="z12490" w:id="1014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148"/>
    <w:bookmarkStart w:name="z12491" w:id="1014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149"/>
    <w:bookmarkStart w:name="z12492" w:id="1015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150"/>
    <w:bookmarkStart w:name="z12493" w:id="1015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151"/>
    <w:bookmarkStart w:name="z12494" w:id="1015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Бурлинского района;</w:t>
      </w:r>
    </w:p>
    <w:bookmarkEnd w:id="10152"/>
    <w:bookmarkStart w:name="z12495" w:id="1015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153"/>
    <w:bookmarkStart w:name="z12496" w:id="1015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154"/>
    <w:bookmarkStart w:name="z12497" w:id="1015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155"/>
    <w:bookmarkStart w:name="z3495" w:id="10156"/>
    <w:p>
      <w:pPr>
        <w:spacing w:after="0"/>
        <w:ind w:left="0"/>
        <w:jc w:val="left"/>
      </w:pPr>
      <w:r>
        <w:rPr>
          <w:rFonts w:ascii="Times New Roman"/>
          <w:b/>
          <w:i w:val="false"/>
          <w:color w:val="000000"/>
        </w:rPr>
        <w:t xml:space="preserve"> 4. Имущество Отдела</w:t>
      </w:r>
    </w:p>
    <w:bookmarkEnd w:id="10156"/>
    <w:bookmarkStart w:name="z2646" w:id="1015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157"/>
    <w:bookmarkStart w:name="z12498" w:id="1015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158"/>
    <w:bookmarkStart w:name="z12499" w:id="1015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159"/>
    <w:bookmarkStart w:name="z12500" w:id="1016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160"/>
    <w:bookmarkStart w:name="z3496" w:id="10161"/>
    <w:p>
      <w:pPr>
        <w:spacing w:after="0"/>
        <w:ind w:left="0"/>
        <w:jc w:val="left"/>
      </w:pPr>
      <w:r>
        <w:rPr>
          <w:rFonts w:ascii="Times New Roman"/>
          <w:b/>
          <w:i w:val="false"/>
          <w:color w:val="000000"/>
        </w:rPr>
        <w:t xml:space="preserve"> 5. Реорганизация и упразднение Отдела</w:t>
      </w:r>
    </w:p>
    <w:bookmarkEnd w:id="10161"/>
    <w:bookmarkStart w:name="z3499" w:id="1016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47" w:id="1016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Жангалинского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163"/>
    <w:bookmarkStart w:name="z12501" w:id="10164"/>
    <w:p>
      <w:pPr>
        <w:spacing w:after="0"/>
        <w:ind w:left="0"/>
        <w:jc w:val="both"/>
      </w:pPr>
      <w:r>
        <w:rPr>
          <w:rFonts w:ascii="Times New Roman"/>
          <w:b w:val="false"/>
          <w:i w:val="false"/>
          <w:color w:val="000000"/>
          <w:sz w:val="28"/>
        </w:rPr>
        <w:t>
      1. Отдел по чрезвычайным ситуациям Жангалинского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164"/>
    <w:bookmarkStart w:name="z12502" w:id="1016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165"/>
    <w:bookmarkStart w:name="z12503" w:id="1016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166"/>
    <w:bookmarkStart w:name="z12504" w:id="1016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167"/>
    <w:bookmarkStart w:name="z12505" w:id="1016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168"/>
    <w:bookmarkStart w:name="z12506" w:id="1016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169"/>
    <w:bookmarkStart w:name="z12507" w:id="1017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170"/>
    <w:bookmarkStart w:name="z12508" w:id="10171"/>
    <w:p>
      <w:pPr>
        <w:spacing w:after="0"/>
        <w:ind w:left="0"/>
        <w:jc w:val="both"/>
      </w:pPr>
      <w:r>
        <w:rPr>
          <w:rFonts w:ascii="Times New Roman"/>
          <w:b w:val="false"/>
          <w:i w:val="false"/>
          <w:color w:val="000000"/>
          <w:sz w:val="28"/>
        </w:rPr>
        <w:t>
      8. Юридический адрес Отдела: Республика Казахстан, индекс 090400, Западно-Казахстанская область, Жангалинский район, село Жангала, улица Бирлик, 2</w:t>
      </w:r>
    </w:p>
    <w:bookmarkEnd w:id="10171"/>
    <w:bookmarkStart w:name="z12509" w:id="1017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Жангалинского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172"/>
    <w:bookmarkStart w:name="z12510" w:id="1017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173"/>
    <w:bookmarkStart w:name="z12511" w:id="1017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174"/>
    <w:bookmarkStart w:name="z12512" w:id="1017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175"/>
    <w:bookmarkStart w:name="z12513" w:id="1017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176"/>
    <w:bookmarkStart w:name="z3500" w:id="10177"/>
    <w:p>
      <w:pPr>
        <w:spacing w:after="0"/>
        <w:ind w:left="0"/>
        <w:jc w:val="left"/>
      </w:pPr>
      <w:r>
        <w:rPr>
          <w:rFonts w:ascii="Times New Roman"/>
          <w:b/>
          <w:i w:val="false"/>
          <w:color w:val="000000"/>
        </w:rPr>
        <w:t xml:space="preserve"> 2. Основные задачи, функции, права и обязанности Отдела</w:t>
      </w:r>
    </w:p>
    <w:bookmarkEnd w:id="10177"/>
    <w:bookmarkStart w:name="z12514" w:id="10178"/>
    <w:p>
      <w:pPr>
        <w:spacing w:after="0"/>
        <w:ind w:left="0"/>
        <w:jc w:val="both"/>
      </w:pPr>
      <w:r>
        <w:rPr>
          <w:rFonts w:ascii="Times New Roman"/>
          <w:b w:val="false"/>
          <w:i w:val="false"/>
          <w:color w:val="000000"/>
          <w:sz w:val="28"/>
        </w:rPr>
        <w:t xml:space="preserve">
      13. Задачи Отдела: </w:t>
      </w:r>
    </w:p>
    <w:bookmarkEnd w:id="10178"/>
    <w:bookmarkStart w:name="z12515" w:id="1017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179"/>
    <w:bookmarkStart w:name="z12516" w:id="1018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180"/>
    <w:bookmarkStart w:name="z12517" w:id="1018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181"/>
    <w:bookmarkStart w:name="z12518" w:id="10182"/>
    <w:p>
      <w:pPr>
        <w:spacing w:after="0"/>
        <w:ind w:left="0"/>
        <w:jc w:val="both"/>
      </w:pPr>
      <w:r>
        <w:rPr>
          <w:rFonts w:ascii="Times New Roman"/>
          <w:b w:val="false"/>
          <w:i w:val="false"/>
          <w:color w:val="000000"/>
          <w:sz w:val="28"/>
        </w:rPr>
        <w:t>
      4) организация предупреждения и тушения пожаров.</w:t>
      </w:r>
    </w:p>
    <w:bookmarkEnd w:id="10182"/>
    <w:bookmarkStart w:name="z12519" w:id="10183"/>
    <w:p>
      <w:pPr>
        <w:spacing w:after="0"/>
        <w:ind w:left="0"/>
        <w:jc w:val="both"/>
      </w:pPr>
      <w:r>
        <w:rPr>
          <w:rFonts w:ascii="Times New Roman"/>
          <w:b w:val="false"/>
          <w:i w:val="false"/>
          <w:color w:val="000000"/>
          <w:sz w:val="28"/>
        </w:rPr>
        <w:t>
      14. Функции Отдела:</w:t>
      </w:r>
    </w:p>
    <w:bookmarkEnd w:id="10183"/>
    <w:bookmarkStart w:name="z12520" w:id="1018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184"/>
    <w:bookmarkStart w:name="z12521" w:id="1018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185"/>
    <w:bookmarkStart w:name="z12522" w:id="1018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186"/>
    <w:bookmarkStart w:name="z12523" w:id="1018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187"/>
    <w:bookmarkStart w:name="z12524" w:id="1018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188"/>
    <w:bookmarkStart w:name="z12525" w:id="1018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189"/>
    <w:bookmarkStart w:name="z12526" w:id="1019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190"/>
    <w:bookmarkStart w:name="z12527" w:id="1019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191"/>
    <w:bookmarkStart w:name="z12528" w:id="1019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192"/>
    <w:bookmarkStart w:name="z12529" w:id="1019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193"/>
    <w:bookmarkStart w:name="z12530" w:id="1019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194"/>
    <w:bookmarkStart w:name="z12531" w:id="1019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533" w:id="1019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196"/>
    <w:bookmarkStart w:name="z12534" w:id="1019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197"/>
    <w:bookmarkStart w:name="z12535" w:id="1019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198"/>
    <w:bookmarkStart w:name="z12536" w:id="1019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199"/>
    <w:bookmarkStart w:name="z12537" w:id="1020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200"/>
    <w:bookmarkStart w:name="z12538" w:id="1020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201"/>
    <w:bookmarkStart w:name="z12539" w:id="1020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202"/>
    <w:bookmarkStart w:name="z12540" w:id="1020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203"/>
    <w:bookmarkStart w:name="z12541" w:id="1020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204"/>
    <w:bookmarkStart w:name="z12542" w:id="1020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205"/>
    <w:bookmarkStart w:name="z12543" w:id="1020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206"/>
    <w:bookmarkStart w:name="z12544" w:id="1020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207"/>
    <w:bookmarkStart w:name="z12545" w:id="1020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208"/>
    <w:bookmarkStart w:name="z12546" w:id="1020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209"/>
    <w:bookmarkStart w:name="z12548" w:id="1021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21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549" w:id="1021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211"/>
    <w:bookmarkStart w:name="z12550" w:id="1021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212"/>
    <w:bookmarkStart w:name="z12551" w:id="1021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213"/>
    <w:bookmarkStart w:name="z12552" w:id="1021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554" w:id="1021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215"/>
    <w:bookmarkStart w:name="z12555" w:id="1021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01" w:id="10217"/>
    <w:p>
      <w:pPr>
        <w:spacing w:after="0"/>
        <w:ind w:left="0"/>
        <w:jc w:val="both"/>
      </w:pPr>
      <w:r>
        <w:rPr>
          <w:rFonts w:ascii="Times New Roman"/>
          <w:b w:val="false"/>
          <w:i w:val="false"/>
          <w:color w:val="000000"/>
          <w:sz w:val="28"/>
        </w:rPr>
        <w:t>
      15. Права и обязанности:</w:t>
      </w:r>
    </w:p>
    <w:bookmarkEnd w:id="10217"/>
    <w:bookmarkStart w:name="z12557" w:id="1021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218"/>
    <w:bookmarkStart w:name="z12558" w:id="1021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219"/>
    <w:bookmarkStart w:name="z12559" w:id="1022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220"/>
    <w:bookmarkStart w:name="z12560" w:id="1022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221"/>
    <w:bookmarkStart w:name="z3502" w:id="10222"/>
    <w:p>
      <w:pPr>
        <w:spacing w:after="0"/>
        <w:ind w:left="0"/>
        <w:jc w:val="left"/>
      </w:pPr>
      <w:r>
        <w:rPr>
          <w:rFonts w:ascii="Times New Roman"/>
          <w:b/>
          <w:i w:val="false"/>
          <w:color w:val="000000"/>
        </w:rPr>
        <w:t xml:space="preserve"> 3. Организация деятельности Отдела</w:t>
      </w:r>
    </w:p>
    <w:bookmarkEnd w:id="10222"/>
    <w:bookmarkStart w:name="z12561" w:id="1022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223"/>
    <w:bookmarkStart w:name="z12562" w:id="1022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224"/>
    <w:bookmarkStart w:name="z12563" w:id="10225"/>
    <w:p>
      <w:pPr>
        <w:spacing w:after="0"/>
        <w:ind w:left="0"/>
        <w:jc w:val="both"/>
      </w:pPr>
      <w:r>
        <w:rPr>
          <w:rFonts w:ascii="Times New Roman"/>
          <w:b w:val="false"/>
          <w:i w:val="false"/>
          <w:color w:val="000000"/>
          <w:sz w:val="28"/>
        </w:rPr>
        <w:t>
      18. Полномочия Начальника Отдела:</w:t>
      </w:r>
    </w:p>
    <w:bookmarkEnd w:id="10225"/>
    <w:bookmarkStart w:name="z12564" w:id="10226"/>
    <w:p>
      <w:pPr>
        <w:spacing w:after="0"/>
        <w:ind w:left="0"/>
        <w:jc w:val="both"/>
      </w:pPr>
      <w:r>
        <w:rPr>
          <w:rFonts w:ascii="Times New Roman"/>
          <w:b w:val="false"/>
          <w:i w:val="false"/>
          <w:color w:val="000000"/>
          <w:sz w:val="28"/>
        </w:rPr>
        <w:t>
      1) без доверенности действует от имени Отдела;</w:t>
      </w:r>
    </w:p>
    <w:bookmarkEnd w:id="10226"/>
    <w:bookmarkStart w:name="z12565" w:id="1022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227"/>
    <w:bookmarkStart w:name="z12566" w:id="1022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228"/>
    <w:bookmarkStart w:name="z12567" w:id="1022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229"/>
    <w:bookmarkStart w:name="z12568" w:id="1023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230"/>
    <w:bookmarkStart w:name="z12569" w:id="1023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231"/>
    <w:bookmarkStart w:name="z12570" w:id="1023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232"/>
    <w:bookmarkStart w:name="z12571" w:id="1023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233"/>
    <w:bookmarkStart w:name="z12572" w:id="1023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234"/>
    <w:bookmarkStart w:name="z12573" w:id="1023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235"/>
    <w:bookmarkStart w:name="z12574" w:id="1023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236"/>
    <w:bookmarkStart w:name="z12575" w:id="1023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237"/>
    <w:bookmarkStart w:name="z12576" w:id="1023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238"/>
    <w:bookmarkStart w:name="z12577" w:id="1023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239"/>
    <w:bookmarkStart w:name="z12578" w:id="1024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Жангалинского района;</w:t>
      </w:r>
    </w:p>
    <w:bookmarkEnd w:id="10240"/>
    <w:bookmarkStart w:name="z12579" w:id="1024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241"/>
    <w:bookmarkStart w:name="z12580" w:id="1024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242"/>
    <w:bookmarkStart w:name="z12581" w:id="1024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243"/>
    <w:bookmarkStart w:name="z3503" w:id="10244"/>
    <w:p>
      <w:pPr>
        <w:spacing w:after="0"/>
        <w:ind w:left="0"/>
        <w:jc w:val="left"/>
      </w:pPr>
      <w:r>
        <w:rPr>
          <w:rFonts w:ascii="Times New Roman"/>
          <w:b/>
          <w:i w:val="false"/>
          <w:color w:val="000000"/>
        </w:rPr>
        <w:t xml:space="preserve"> 4. Имущество Отдела</w:t>
      </w:r>
    </w:p>
    <w:bookmarkEnd w:id="10244"/>
    <w:bookmarkStart w:name="z12582" w:id="1024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245"/>
    <w:bookmarkStart w:name="z12583" w:id="1024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246"/>
    <w:bookmarkStart w:name="z12584" w:id="1024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247"/>
    <w:bookmarkStart w:name="z12585" w:id="1024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248"/>
    <w:bookmarkStart w:name="z3504" w:id="10249"/>
    <w:p>
      <w:pPr>
        <w:spacing w:after="0"/>
        <w:ind w:left="0"/>
        <w:jc w:val="left"/>
      </w:pPr>
      <w:r>
        <w:rPr>
          <w:rFonts w:ascii="Times New Roman"/>
          <w:b/>
          <w:i w:val="false"/>
          <w:color w:val="000000"/>
        </w:rPr>
        <w:t xml:space="preserve"> 5. Реорганизация и упразднение Отдела</w:t>
      </w:r>
    </w:p>
    <w:bookmarkEnd w:id="10249"/>
    <w:bookmarkStart w:name="z12586" w:id="1025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49" w:id="1025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Жанибекского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251"/>
    <w:bookmarkStart w:name="z12587" w:id="10252"/>
    <w:p>
      <w:pPr>
        <w:spacing w:after="0"/>
        <w:ind w:left="0"/>
        <w:jc w:val="both"/>
      </w:pPr>
      <w:r>
        <w:rPr>
          <w:rFonts w:ascii="Times New Roman"/>
          <w:b w:val="false"/>
          <w:i w:val="false"/>
          <w:color w:val="000000"/>
          <w:sz w:val="28"/>
        </w:rPr>
        <w:t>
      1. Отдел по чрезвычайным ситуациям Жанибекского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252"/>
    <w:bookmarkStart w:name="z12588" w:id="1025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253"/>
    <w:bookmarkStart w:name="z12589" w:id="1025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254"/>
    <w:bookmarkStart w:name="z12590" w:id="1025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255"/>
    <w:bookmarkStart w:name="z12591" w:id="1025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256"/>
    <w:bookmarkStart w:name="z12592" w:id="1025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257"/>
    <w:bookmarkStart w:name="z12593" w:id="1025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258"/>
    <w:bookmarkStart w:name="z12594" w:id="10259"/>
    <w:p>
      <w:pPr>
        <w:spacing w:after="0"/>
        <w:ind w:left="0"/>
        <w:jc w:val="both"/>
      </w:pPr>
      <w:r>
        <w:rPr>
          <w:rFonts w:ascii="Times New Roman"/>
          <w:b w:val="false"/>
          <w:i w:val="false"/>
          <w:color w:val="000000"/>
          <w:sz w:val="28"/>
        </w:rPr>
        <w:t>
      8. Юридический адрес Отдела: Республика Казахстан, индекс 090500, Западно-Казахстанская область, Жанибекский район, поселок Жанибек, улица Ихсанова, 121.</w:t>
      </w:r>
    </w:p>
    <w:bookmarkEnd w:id="10259"/>
    <w:bookmarkStart w:name="z12595" w:id="1026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Жанибекского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260"/>
    <w:bookmarkStart w:name="z12596" w:id="1026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261"/>
    <w:bookmarkStart w:name="z12597" w:id="1026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262"/>
    <w:bookmarkStart w:name="z12598" w:id="1026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263"/>
    <w:bookmarkStart w:name="z12599" w:id="1026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264"/>
    <w:bookmarkStart w:name="z3506" w:id="10265"/>
    <w:p>
      <w:pPr>
        <w:spacing w:after="0"/>
        <w:ind w:left="0"/>
        <w:jc w:val="left"/>
      </w:pPr>
      <w:r>
        <w:rPr>
          <w:rFonts w:ascii="Times New Roman"/>
          <w:b/>
          <w:i w:val="false"/>
          <w:color w:val="000000"/>
        </w:rPr>
        <w:t xml:space="preserve"> 2. Основные задачи, функции, права и обязанности Отдела</w:t>
      </w:r>
    </w:p>
    <w:bookmarkEnd w:id="10265"/>
    <w:bookmarkStart w:name="z12600" w:id="10266"/>
    <w:p>
      <w:pPr>
        <w:spacing w:after="0"/>
        <w:ind w:left="0"/>
        <w:jc w:val="both"/>
      </w:pPr>
      <w:r>
        <w:rPr>
          <w:rFonts w:ascii="Times New Roman"/>
          <w:b w:val="false"/>
          <w:i w:val="false"/>
          <w:color w:val="000000"/>
          <w:sz w:val="28"/>
        </w:rPr>
        <w:t xml:space="preserve">
      13. Задачи Отдела: </w:t>
      </w:r>
    </w:p>
    <w:bookmarkEnd w:id="10266"/>
    <w:bookmarkStart w:name="z12601" w:id="1026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267"/>
    <w:bookmarkStart w:name="z12602" w:id="1026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268"/>
    <w:bookmarkStart w:name="z12603" w:id="1026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269"/>
    <w:bookmarkStart w:name="z12604" w:id="10270"/>
    <w:p>
      <w:pPr>
        <w:spacing w:after="0"/>
        <w:ind w:left="0"/>
        <w:jc w:val="both"/>
      </w:pPr>
      <w:r>
        <w:rPr>
          <w:rFonts w:ascii="Times New Roman"/>
          <w:b w:val="false"/>
          <w:i w:val="false"/>
          <w:color w:val="000000"/>
          <w:sz w:val="28"/>
        </w:rPr>
        <w:t>
      4) организация предупреждения и тушения пожаров.</w:t>
      </w:r>
    </w:p>
    <w:bookmarkEnd w:id="10270"/>
    <w:bookmarkStart w:name="z12605" w:id="10271"/>
    <w:p>
      <w:pPr>
        <w:spacing w:after="0"/>
        <w:ind w:left="0"/>
        <w:jc w:val="both"/>
      </w:pPr>
      <w:r>
        <w:rPr>
          <w:rFonts w:ascii="Times New Roman"/>
          <w:b w:val="false"/>
          <w:i w:val="false"/>
          <w:color w:val="000000"/>
          <w:sz w:val="28"/>
        </w:rPr>
        <w:t>
      14. Функции Отдела:</w:t>
      </w:r>
    </w:p>
    <w:bookmarkEnd w:id="10271"/>
    <w:bookmarkStart w:name="z12606" w:id="1027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272"/>
    <w:bookmarkStart w:name="z12607" w:id="1027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273"/>
    <w:bookmarkStart w:name="z12608" w:id="1027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274"/>
    <w:bookmarkStart w:name="z12609" w:id="1027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275"/>
    <w:bookmarkStart w:name="z12610" w:id="1027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276"/>
    <w:bookmarkStart w:name="z12611" w:id="1027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277"/>
    <w:bookmarkStart w:name="z12612" w:id="1027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278"/>
    <w:bookmarkStart w:name="z12613" w:id="1027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279"/>
    <w:bookmarkStart w:name="z12614" w:id="1028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280"/>
    <w:bookmarkStart w:name="z12615" w:id="1028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281"/>
    <w:bookmarkStart w:name="z12616" w:id="1028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282"/>
    <w:bookmarkStart w:name="z12617" w:id="1028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619" w:id="1028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284"/>
    <w:bookmarkStart w:name="z12620" w:id="1028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285"/>
    <w:bookmarkStart w:name="z12621" w:id="1028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286"/>
    <w:bookmarkStart w:name="z12622" w:id="1028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287"/>
    <w:bookmarkStart w:name="z12623" w:id="1028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288"/>
    <w:bookmarkStart w:name="z12624" w:id="1028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289"/>
    <w:bookmarkStart w:name="z12625" w:id="1029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290"/>
    <w:bookmarkStart w:name="z12626" w:id="1029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291"/>
    <w:bookmarkStart w:name="z12627" w:id="1029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292"/>
    <w:bookmarkStart w:name="z12628" w:id="1029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293"/>
    <w:bookmarkStart w:name="z12629" w:id="1029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294"/>
    <w:bookmarkStart w:name="z12630" w:id="1029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295"/>
    <w:bookmarkStart w:name="z12631" w:id="1029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296"/>
    <w:bookmarkStart w:name="z12632" w:id="1029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297"/>
    <w:bookmarkStart w:name="z12634" w:id="1029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29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635" w:id="1029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299"/>
    <w:bookmarkStart w:name="z12636" w:id="1030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300"/>
    <w:bookmarkStart w:name="z12637" w:id="1030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301"/>
    <w:bookmarkStart w:name="z12638" w:id="1030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640" w:id="1030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303"/>
    <w:bookmarkStart w:name="z12641" w:id="1030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643" w:id="10305"/>
    <w:p>
      <w:pPr>
        <w:spacing w:after="0"/>
        <w:ind w:left="0"/>
        <w:jc w:val="both"/>
      </w:pPr>
      <w:r>
        <w:rPr>
          <w:rFonts w:ascii="Times New Roman"/>
          <w:b w:val="false"/>
          <w:i w:val="false"/>
          <w:color w:val="000000"/>
          <w:sz w:val="28"/>
        </w:rPr>
        <w:t>
      15. Права и обязанности:</w:t>
      </w:r>
    </w:p>
    <w:bookmarkEnd w:id="10305"/>
    <w:bookmarkStart w:name="z12644" w:id="1030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306"/>
    <w:bookmarkStart w:name="z12645" w:id="1030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307"/>
    <w:bookmarkStart w:name="z12646" w:id="1030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308"/>
    <w:bookmarkStart w:name="z12647" w:id="1030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309"/>
    <w:bookmarkStart w:name="z3507" w:id="10310"/>
    <w:p>
      <w:pPr>
        <w:spacing w:after="0"/>
        <w:ind w:left="0"/>
        <w:jc w:val="left"/>
      </w:pPr>
      <w:r>
        <w:rPr>
          <w:rFonts w:ascii="Times New Roman"/>
          <w:b/>
          <w:i w:val="false"/>
          <w:color w:val="000000"/>
        </w:rPr>
        <w:t xml:space="preserve"> 3. Организация деятельности Отдела</w:t>
      </w:r>
    </w:p>
    <w:bookmarkEnd w:id="10310"/>
    <w:bookmarkStart w:name="z12648" w:id="1031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311"/>
    <w:bookmarkStart w:name="z12649" w:id="1031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312"/>
    <w:bookmarkStart w:name="z12650" w:id="10313"/>
    <w:p>
      <w:pPr>
        <w:spacing w:after="0"/>
        <w:ind w:left="0"/>
        <w:jc w:val="both"/>
      </w:pPr>
      <w:r>
        <w:rPr>
          <w:rFonts w:ascii="Times New Roman"/>
          <w:b w:val="false"/>
          <w:i w:val="false"/>
          <w:color w:val="000000"/>
          <w:sz w:val="28"/>
        </w:rPr>
        <w:t>
      18. Полномочия Начальника Отдела:</w:t>
      </w:r>
    </w:p>
    <w:bookmarkEnd w:id="10313"/>
    <w:bookmarkStart w:name="z12651" w:id="10314"/>
    <w:p>
      <w:pPr>
        <w:spacing w:after="0"/>
        <w:ind w:left="0"/>
        <w:jc w:val="both"/>
      </w:pPr>
      <w:r>
        <w:rPr>
          <w:rFonts w:ascii="Times New Roman"/>
          <w:b w:val="false"/>
          <w:i w:val="false"/>
          <w:color w:val="000000"/>
          <w:sz w:val="28"/>
        </w:rPr>
        <w:t>
      1) без доверенности действует от имени Отдела;</w:t>
      </w:r>
    </w:p>
    <w:bookmarkEnd w:id="10314"/>
    <w:bookmarkStart w:name="z12652" w:id="1031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315"/>
    <w:bookmarkStart w:name="z12653" w:id="1031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316"/>
    <w:bookmarkStart w:name="z12654" w:id="1031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317"/>
    <w:bookmarkStart w:name="z12655" w:id="1031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318"/>
    <w:bookmarkStart w:name="z12656" w:id="1031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319"/>
    <w:bookmarkStart w:name="z12657" w:id="1032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320"/>
    <w:bookmarkStart w:name="z12658" w:id="1032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321"/>
    <w:bookmarkStart w:name="z12659" w:id="1032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322"/>
    <w:bookmarkStart w:name="z12660" w:id="1032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323"/>
    <w:bookmarkStart w:name="z12661" w:id="1032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324"/>
    <w:bookmarkStart w:name="z12662" w:id="1032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325"/>
    <w:bookmarkStart w:name="z12663" w:id="1032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326"/>
    <w:bookmarkStart w:name="z12664" w:id="1032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327"/>
    <w:bookmarkStart w:name="z12665" w:id="1032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Жанибекского района;</w:t>
      </w:r>
    </w:p>
    <w:bookmarkEnd w:id="10328"/>
    <w:bookmarkStart w:name="z12666" w:id="1032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329"/>
    <w:bookmarkStart w:name="z12667" w:id="1033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330"/>
    <w:bookmarkStart w:name="z12668" w:id="1033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331"/>
    <w:bookmarkStart w:name="z3508" w:id="10332"/>
    <w:p>
      <w:pPr>
        <w:spacing w:after="0"/>
        <w:ind w:left="0"/>
        <w:jc w:val="left"/>
      </w:pPr>
      <w:r>
        <w:rPr>
          <w:rFonts w:ascii="Times New Roman"/>
          <w:b/>
          <w:i w:val="false"/>
          <w:color w:val="000000"/>
        </w:rPr>
        <w:t xml:space="preserve"> 4. Имущество Отдела</w:t>
      </w:r>
    </w:p>
    <w:bookmarkEnd w:id="10332"/>
    <w:bookmarkStart w:name="z12669" w:id="1033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333"/>
    <w:bookmarkStart w:name="z12670" w:id="1033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334"/>
    <w:bookmarkStart w:name="z12671" w:id="1033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335"/>
    <w:bookmarkStart w:name="z12672" w:id="1033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336"/>
    <w:bookmarkStart w:name="z3509" w:id="10337"/>
    <w:p>
      <w:pPr>
        <w:spacing w:after="0"/>
        <w:ind w:left="0"/>
        <w:jc w:val="left"/>
      </w:pPr>
      <w:r>
        <w:rPr>
          <w:rFonts w:ascii="Times New Roman"/>
          <w:b/>
          <w:i w:val="false"/>
          <w:color w:val="000000"/>
        </w:rPr>
        <w:t xml:space="preserve"> 5. Реорганизация и упразднение Отдела</w:t>
      </w:r>
    </w:p>
    <w:bookmarkEnd w:id="10337"/>
    <w:bookmarkStart w:name="z12673" w:id="1033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51" w:id="10339"/>
    <w:p>
      <w:pPr>
        <w:spacing w:after="0"/>
        <w:ind w:left="0"/>
        <w:jc w:val="left"/>
      </w:pPr>
      <w:r>
        <w:rPr>
          <w:rFonts w:ascii="Times New Roman"/>
          <w:b/>
          <w:i w:val="false"/>
          <w:color w:val="000000"/>
        </w:rPr>
        <w:t xml:space="preserve"> Положение об Отделе по чрезвычайным ситуациям района Бәйтерек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339"/>
    <w:bookmarkStart w:name="z12674" w:id="10340"/>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0340"/>
    <w:bookmarkStart w:name="z2650" w:id="10341"/>
    <w:p>
      <w:pPr>
        <w:spacing w:after="0"/>
        <w:ind w:left="0"/>
        <w:jc w:val="left"/>
      </w:pPr>
      <w:r>
        <w:rPr>
          <w:rFonts w:ascii="Times New Roman"/>
          <w:b/>
          <w:i w:val="false"/>
          <w:color w:val="000000"/>
        </w:rPr>
        <w:t xml:space="preserve"> 1. Общие положения</w:t>
      </w:r>
    </w:p>
    <w:bookmarkEnd w:id="10341"/>
    <w:bookmarkStart w:name="z12675" w:id="10342"/>
    <w:p>
      <w:pPr>
        <w:spacing w:after="0"/>
        <w:ind w:left="0"/>
        <w:jc w:val="both"/>
      </w:pPr>
      <w:r>
        <w:rPr>
          <w:rFonts w:ascii="Times New Roman"/>
          <w:b w:val="false"/>
          <w:i w:val="false"/>
          <w:color w:val="000000"/>
          <w:sz w:val="28"/>
        </w:rPr>
        <w:t>
      1. Отдел по чрезвычайным ситуациям района Бәйтерек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677" w:id="1034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343"/>
    <w:bookmarkStart w:name="z12678" w:id="1034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344"/>
    <w:bookmarkStart w:name="z12679" w:id="1034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345"/>
    <w:bookmarkStart w:name="z12680" w:id="1034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346"/>
    <w:bookmarkStart w:name="z12681" w:id="1034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347"/>
    <w:bookmarkStart w:name="z12682" w:id="1034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348"/>
    <w:bookmarkStart w:name="z12683" w:id="10349"/>
    <w:p>
      <w:pPr>
        <w:spacing w:after="0"/>
        <w:ind w:left="0"/>
        <w:jc w:val="both"/>
      </w:pPr>
      <w:r>
        <w:rPr>
          <w:rFonts w:ascii="Times New Roman"/>
          <w:b w:val="false"/>
          <w:i w:val="false"/>
          <w:color w:val="000000"/>
          <w:sz w:val="28"/>
        </w:rPr>
        <w:t>
      8. Юридический адрес Отдела: Республика Казахстан, индекс 090600, Западно-Казахстанская область, район Бәйтерек, село Переметное, улица Ауезова, 169.</w:t>
      </w:r>
    </w:p>
    <w:bookmarkEnd w:id="10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685" w:id="1035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Бәйтерек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687" w:id="1035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351"/>
    <w:bookmarkStart w:name="z12688" w:id="1035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352"/>
    <w:bookmarkStart w:name="z12689" w:id="1035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353"/>
    <w:bookmarkStart w:name="z12690" w:id="1035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354"/>
    <w:bookmarkStart w:name="z3511" w:id="10355"/>
    <w:p>
      <w:pPr>
        <w:spacing w:after="0"/>
        <w:ind w:left="0"/>
        <w:jc w:val="left"/>
      </w:pPr>
      <w:r>
        <w:rPr>
          <w:rFonts w:ascii="Times New Roman"/>
          <w:b/>
          <w:i w:val="false"/>
          <w:color w:val="000000"/>
        </w:rPr>
        <w:t xml:space="preserve"> 2. Основные задачи, функции, права и обязанности Отдела</w:t>
      </w:r>
    </w:p>
    <w:bookmarkEnd w:id="10355"/>
    <w:bookmarkStart w:name="z3512" w:id="10356"/>
    <w:p>
      <w:pPr>
        <w:spacing w:after="0"/>
        <w:ind w:left="0"/>
        <w:jc w:val="both"/>
      </w:pPr>
      <w:r>
        <w:rPr>
          <w:rFonts w:ascii="Times New Roman"/>
          <w:b w:val="false"/>
          <w:i w:val="false"/>
          <w:color w:val="000000"/>
          <w:sz w:val="28"/>
        </w:rPr>
        <w:t xml:space="preserve">
      13. Задачи Отдела: </w:t>
      </w:r>
    </w:p>
    <w:bookmarkEnd w:id="10356"/>
    <w:bookmarkStart w:name="z12691" w:id="1035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357"/>
    <w:bookmarkStart w:name="z12692" w:id="1035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358"/>
    <w:bookmarkStart w:name="z12693" w:id="1035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359"/>
    <w:bookmarkStart w:name="z12694" w:id="10360"/>
    <w:p>
      <w:pPr>
        <w:spacing w:after="0"/>
        <w:ind w:left="0"/>
        <w:jc w:val="both"/>
      </w:pPr>
      <w:r>
        <w:rPr>
          <w:rFonts w:ascii="Times New Roman"/>
          <w:b w:val="false"/>
          <w:i w:val="false"/>
          <w:color w:val="000000"/>
          <w:sz w:val="28"/>
        </w:rPr>
        <w:t>
      4) организация предупреждения и тушения пожаров.</w:t>
      </w:r>
    </w:p>
    <w:bookmarkEnd w:id="10360"/>
    <w:bookmarkStart w:name="z3513" w:id="10361"/>
    <w:p>
      <w:pPr>
        <w:spacing w:after="0"/>
        <w:ind w:left="0"/>
        <w:jc w:val="both"/>
      </w:pPr>
      <w:r>
        <w:rPr>
          <w:rFonts w:ascii="Times New Roman"/>
          <w:b w:val="false"/>
          <w:i w:val="false"/>
          <w:color w:val="000000"/>
          <w:sz w:val="28"/>
        </w:rPr>
        <w:t>
      14. Функции Отдела:</w:t>
      </w:r>
    </w:p>
    <w:bookmarkEnd w:id="10361"/>
    <w:bookmarkStart w:name="z12695" w:id="1036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362"/>
    <w:bookmarkStart w:name="z12696" w:id="1036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363"/>
    <w:bookmarkStart w:name="z12697" w:id="1036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364"/>
    <w:bookmarkStart w:name="z12698" w:id="1036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365"/>
    <w:bookmarkStart w:name="z12699" w:id="1036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366"/>
    <w:bookmarkStart w:name="z12700" w:id="1036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367"/>
    <w:bookmarkStart w:name="z12701" w:id="1036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368"/>
    <w:bookmarkStart w:name="z12702" w:id="1036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369"/>
    <w:bookmarkStart w:name="z12703" w:id="1037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370"/>
    <w:bookmarkStart w:name="z12704" w:id="1037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371"/>
    <w:bookmarkStart w:name="z12705" w:id="1037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372"/>
    <w:bookmarkStart w:name="z12706" w:id="1037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708" w:id="1037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374"/>
    <w:bookmarkStart w:name="z12709" w:id="1037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375"/>
    <w:bookmarkStart w:name="z12710" w:id="1037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376"/>
    <w:bookmarkStart w:name="z12711" w:id="1037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377"/>
    <w:bookmarkStart w:name="z12712" w:id="1037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378"/>
    <w:bookmarkStart w:name="z12713" w:id="1037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379"/>
    <w:bookmarkStart w:name="z12714" w:id="1038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380"/>
    <w:bookmarkStart w:name="z12715" w:id="1038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381"/>
    <w:bookmarkStart w:name="z12716" w:id="1038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382"/>
    <w:bookmarkStart w:name="z12717" w:id="1038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383"/>
    <w:bookmarkStart w:name="z12718" w:id="1038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384"/>
    <w:bookmarkStart w:name="z12719" w:id="1038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385"/>
    <w:bookmarkStart w:name="z12720" w:id="1038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386"/>
    <w:bookmarkStart w:name="z12721" w:id="1038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387"/>
    <w:bookmarkStart w:name="z12723" w:id="1038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38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724" w:id="1038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389"/>
    <w:bookmarkStart w:name="z12725" w:id="1039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390"/>
    <w:bookmarkStart w:name="z12726" w:id="1039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391"/>
    <w:bookmarkStart w:name="z12727" w:id="1039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729" w:id="1039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393"/>
    <w:bookmarkStart w:name="z12730" w:id="1039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14" w:id="10395"/>
    <w:p>
      <w:pPr>
        <w:spacing w:after="0"/>
        <w:ind w:left="0"/>
        <w:jc w:val="both"/>
      </w:pPr>
      <w:r>
        <w:rPr>
          <w:rFonts w:ascii="Times New Roman"/>
          <w:b w:val="false"/>
          <w:i w:val="false"/>
          <w:color w:val="000000"/>
          <w:sz w:val="28"/>
        </w:rPr>
        <w:t>
      15. Права и обязанности:</w:t>
      </w:r>
    </w:p>
    <w:bookmarkEnd w:id="10395"/>
    <w:bookmarkStart w:name="z12732" w:id="1039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396"/>
    <w:bookmarkStart w:name="z12733" w:id="1039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397"/>
    <w:bookmarkStart w:name="z12734" w:id="1039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398"/>
    <w:bookmarkStart w:name="z12735" w:id="1039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399"/>
    <w:bookmarkStart w:name="z3515" w:id="10400"/>
    <w:p>
      <w:pPr>
        <w:spacing w:after="0"/>
        <w:ind w:left="0"/>
        <w:jc w:val="left"/>
      </w:pPr>
      <w:r>
        <w:rPr>
          <w:rFonts w:ascii="Times New Roman"/>
          <w:b/>
          <w:i w:val="false"/>
          <w:color w:val="000000"/>
        </w:rPr>
        <w:t xml:space="preserve"> 3. Организация деятельности Отдела</w:t>
      </w:r>
    </w:p>
    <w:bookmarkEnd w:id="10400"/>
    <w:bookmarkStart w:name="z12736" w:id="1040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401"/>
    <w:bookmarkStart w:name="z12737" w:id="1040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402"/>
    <w:bookmarkStart w:name="z12738" w:id="10403"/>
    <w:p>
      <w:pPr>
        <w:spacing w:after="0"/>
        <w:ind w:left="0"/>
        <w:jc w:val="both"/>
      </w:pPr>
      <w:r>
        <w:rPr>
          <w:rFonts w:ascii="Times New Roman"/>
          <w:b w:val="false"/>
          <w:i w:val="false"/>
          <w:color w:val="000000"/>
          <w:sz w:val="28"/>
        </w:rPr>
        <w:t>
      18. Полномочия Начальника Отдела:</w:t>
      </w:r>
    </w:p>
    <w:bookmarkEnd w:id="10403"/>
    <w:bookmarkStart w:name="z12739" w:id="10404"/>
    <w:p>
      <w:pPr>
        <w:spacing w:after="0"/>
        <w:ind w:left="0"/>
        <w:jc w:val="both"/>
      </w:pPr>
      <w:r>
        <w:rPr>
          <w:rFonts w:ascii="Times New Roman"/>
          <w:b w:val="false"/>
          <w:i w:val="false"/>
          <w:color w:val="000000"/>
          <w:sz w:val="28"/>
        </w:rPr>
        <w:t>
      1) без доверенности действует от имени Отдела;</w:t>
      </w:r>
    </w:p>
    <w:bookmarkEnd w:id="10404"/>
    <w:bookmarkStart w:name="z12740" w:id="1040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405"/>
    <w:bookmarkStart w:name="z12741" w:id="1040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406"/>
    <w:bookmarkStart w:name="z12742" w:id="1040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407"/>
    <w:bookmarkStart w:name="z12743" w:id="1040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408"/>
    <w:bookmarkStart w:name="z12744" w:id="1040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409"/>
    <w:bookmarkStart w:name="z12745" w:id="1041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410"/>
    <w:bookmarkStart w:name="z12746" w:id="1041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411"/>
    <w:bookmarkStart w:name="z12747" w:id="1041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412"/>
    <w:bookmarkStart w:name="z12748" w:id="1041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413"/>
    <w:bookmarkStart w:name="z12749" w:id="1041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414"/>
    <w:bookmarkStart w:name="z12750" w:id="1041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415"/>
    <w:bookmarkStart w:name="z12751" w:id="1041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416"/>
    <w:bookmarkStart w:name="z12752" w:id="1041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417"/>
    <w:bookmarkStart w:name="z12753" w:id="1041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Бәйтерек;</w:t>
      </w:r>
    </w:p>
    <w:bookmarkEnd w:id="10418"/>
    <w:bookmarkStart w:name="z12754" w:id="1041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419"/>
    <w:bookmarkStart w:name="z12755" w:id="1042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420"/>
    <w:bookmarkStart w:name="z12756" w:id="1042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с изменением, внесенным приказом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16" w:id="10422"/>
    <w:p>
      <w:pPr>
        <w:spacing w:after="0"/>
        <w:ind w:left="0"/>
        <w:jc w:val="left"/>
      </w:pPr>
      <w:r>
        <w:rPr>
          <w:rFonts w:ascii="Times New Roman"/>
          <w:b/>
          <w:i w:val="false"/>
          <w:color w:val="000000"/>
        </w:rPr>
        <w:t xml:space="preserve"> 4. Имущество Отдела</w:t>
      </w:r>
    </w:p>
    <w:bookmarkEnd w:id="10422"/>
    <w:bookmarkStart w:name="z3517" w:id="1042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423"/>
    <w:bookmarkStart w:name="z12758" w:id="1042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424"/>
    <w:bookmarkStart w:name="z3518" w:id="1042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425"/>
    <w:bookmarkStart w:name="z3519" w:id="1042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426"/>
    <w:bookmarkStart w:name="z3520" w:id="10427"/>
    <w:p>
      <w:pPr>
        <w:spacing w:after="0"/>
        <w:ind w:left="0"/>
        <w:jc w:val="left"/>
      </w:pPr>
      <w:r>
        <w:rPr>
          <w:rFonts w:ascii="Times New Roman"/>
          <w:b/>
          <w:i w:val="false"/>
          <w:color w:val="000000"/>
        </w:rPr>
        <w:t xml:space="preserve"> 5. Реорганизация и упразднение Отдела</w:t>
      </w:r>
    </w:p>
    <w:bookmarkEnd w:id="10427"/>
    <w:bookmarkStart w:name="z3521" w:id="1042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53" w:id="1042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Казталовского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429"/>
    <w:bookmarkStart w:name="z12759" w:id="10430"/>
    <w:p>
      <w:pPr>
        <w:spacing w:after="0"/>
        <w:ind w:left="0"/>
        <w:jc w:val="both"/>
      </w:pPr>
      <w:r>
        <w:rPr>
          <w:rFonts w:ascii="Times New Roman"/>
          <w:b w:val="false"/>
          <w:i w:val="false"/>
          <w:color w:val="000000"/>
          <w:sz w:val="28"/>
        </w:rPr>
        <w:t>
      1. Отдел по чрезвычайным ситуациям Казталовского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430"/>
    <w:bookmarkStart w:name="z12760" w:id="1043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431"/>
    <w:bookmarkStart w:name="z12761" w:id="1043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432"/>
    <w:bookmarkStart w:name="z12762" w:id="1043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433"/>
    <w:bookmarkStart w:name="z12763" w:id="1043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434"/>
    <w:bookmarkStart w:name="z12764" w:id="1043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435"/>
    <w:bookmarkStart w:name="z12765" w:id="1043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436"/>
    <w:bookmarkStart w:name="z12766" w:id="10437"/>
    <w:p>
      <w:pPr>
        <w:spacing w:after="0"/>
        <w:ind w:left="0"/>
        <w:jc w:val="both"/>
      </w:pPr>
      <w:r>
        <w:rPr>
          <w:rFonts w:ascii="Times New Roman"/>
          <w:b w:val="false"/>
          <w:i w:val="false"/>
          <w:color w:val="000000"/>
          <w:sz w:val="28"/>
        </w:rPr>
        <w:t>
      8. Юридический адрес Отдела: Республика Казахстан, индекс 090700, Западно-Казахстанская область, Казталовский район, поселок Казталовка, улица Желтоксан, 27.</w:t>
      </w:r>
    </w:p>
    <w:bookmarkEnd w:id="10437"/>
    <w:bookmarkStart w:name="z12767" w:id="1043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Казталовского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438"/>
    <w:bookmarkStart w:name="z12768" w:id="1043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439"/>
    <w:bookmarkStart w:name="z12769" w:id="1044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440"/>
    <w:bookmarkStart w:name="z12770" w:id="1044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441"/>
    <w:bookmarkStart w:name="z12771" w:id="1044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442"/>
    <w:bookmarkStart w:name="z3523" w:id="10443"/>
    <w:p>
      <w:pPr>
        <w:spacing w:after="0"/>
        <w:ind w:left="0"/>
        <w:jc w:val="left"/>
      </w:pPr>
      <w:r>
        <w:rPr>
          <w:rFonts w:ascii="Times New Roman"/>
          <w:b/>
          <w:i w:val="false"/>
          <w:color w:val="000000"/>
        </w:rPr>
        <w:t xml:space="preserve"> 2. Основные задачи, функции, права и обязанности Отдела</w:t>
      </w:r>
    </w:p>
    <w:bookmarkEnd w:id="10443"/>
    <w:bookmarkStart w:name="z3524" w:id="10444"/>
    <w:p>
      <w:pPr>
        <w:spacing w:after="0"/>
        <w:ind w:left="0"/>
        <w:jc w:val="both"/>
      </w:pPr>
      <w:r>
        <w:rPr>
          <w:rFonts w:ascii="Times New Roman"/>
          <w:b w:val="false"/>
          <w:i w:val="false"/>
          <w:color w:val="000000"/>
          <w:sz w:val="28"/>
        </w:rPr>
        <w:t xml:space="preserve">
      13. Задачи Отдела: </w:t>
      </w:r>
    </w:p>
    <w:bookmarkEnd w:id="10444"/>
    <w:bookmarkStart w:name="z12772" w:id="1044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445"/>
    <w:bookmarkStart w:name="z12773" w:id="1044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446"/>
    <w:bookmarkStart w:name="z12774" w:id="1044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447"/>
    <w:bookmarkStart w:name="z12775" w:id="10448"/>
    <w:p>
      <w:pPr>
        <w:spacing w:after="0"/>
        <w:ind w:left="0"/>
        <w:jc w:val="both"/>
      </w:pPr>
      <w:r>
        <w:rPr>
          <w:rFonts w:ascii="Times New Roman"/>
          <w:b w:val="false"/>
          <w:i w:val="false"/>
          <w:color w:val="000000"/>
          <w:sz w:val="28"/>
        </w:rPr>
        <w:t>
      4) организация предупреждения и тушения пожаров.</w:t>
      </w:r>
    </w:p>
    <w:bookmarkEnd w:id="10448"/>
    <w:bookmarkStart w:name="z3525" w:id="10449"/>
    <w:p>
      <w:pPr>
        <w:spacing w:after="0"/>
        <w:ind w:left="0"/>
        <w:jc w:val="both"/>
      </w:pPr>
      <w:r>
        <w:rPr>
          <w:rFonts w:ascii="Times New Roman"/>
          <w:b w:val="false"/>
          <w:i w:val="false"/>
          <w:color w:val="000000"/>
          <w:sz w:val="28"/>
        </w:rPr>
        <w:t>
      14. Функции Отдела:</w:t>
      </w:r>
    </w:p>
    <w:bookmarkEnd w:id="10449"/>
    <w:bookmarkStart w:name="z12776" w:id="1045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450"/>
    <w:bookmarkStart w:name="z12777" w:id="1045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451"/>
    <w:bookmarkStart w:name="z12778" w:id="1045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452"/>
    <w:bookmarkStart w:name="z12779" w:id="1045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453"/>
    <w:bookmarkStart w:name="z12780" w:id="1045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454"/>
    <w:bookmarkStart w:name="z12781" w:id="1045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455"/>
    <w:bookmarkStart w:name="z12782" w:id="1045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456"/>
    <w:bookmarkStart w:name="z12783" w:id="1045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457"/>
    <w:bookmarkStart w:name="z12784" w:id="1045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458"/>
    <w:bookmarkStart w:name="z12785" w:id="1045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459"/>
    <w:bookmarkStart w:name="z12786" w:id="1046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460"/>
    <w:bookmarkStart w:name="z12787" w:id="1046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2789" w:id="1046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462"/>
    <w:bookmarkStart w:name="z12790" w:id="1046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463"/>
    <w:bookmarkStart w:name="z12791" w:id="1046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464"/>
    <w:bookmarkStart w:name="z12792" w:id="1046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465"/>
    <w:bookmarkStart w:name="z12793" w:id="1046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466"/>
    <w:bookmarkStart w:name="z12794" w:id="1046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467"/>
    <w:bookmarkStart w:name="z12795" w:id="1046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468"/>
    <w:bookmarkStart w:name="z12796" w:id="1046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469"/>
    <w:bookmarkStart w:name="z12797" w:id="1047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470"/>
    <w:bookmarkStart w:name="z12798" w:id="1047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471"/>
    <w:bookmarkStart w:name="z12799" w:id="1047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472"/>
    <w:bookmarkStart w:name="z12800" w:id="1047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473"/>
    <w:bookmarkStart w:name="z12801" w:id="1047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474"/>
    <w:bookmarkStart w:name="z12802" w:id="1047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475"/>
    <w:bookmarkStart w:name="z12804" w:id="1047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476"/>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2805" w:id="1047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477"/>
    <w:bookmarkStart w:name="z12806" w:id="1047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478"/>
    <w:bookmarkStart w:name="z12807" w:id="1047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479"/>
    <w:bookmarkStart w:name="z12808" w:id="1048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810" w:id="1048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481"/>
    <w:bookmarkStart w:name="z12811" w:id="1048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26" w:id="10483"/>
    <w:p>
      <w:pPr>
        <w:spacing w:after="0"/>
        <w:ind w:left="0"/>
        <w:jc w:val="both"/>
      </w:pPr>
      <w:r>
        <w:rPr>
          <w:rFonts w:ascii="Times New Roman"/>
          <w:b w:val="false"/>
          <w:i w:val="false"/>
          <w:color w:val="000000"/>
          <w:sz w:val="28"/>
        </w:rPr>
        <w:t>
      15. Права и обязанности:</w:t>
      </w:r>
    </w:p>
    <w:bookmarkEnd w:id="10483"/>
    <w:bookmarkStart w:name="z12813" w:id="1048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484"/>
    <w:bookmarkStart w:name="z12814" w:id="1048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485"/>
    <w:bookmarkStart w:name="z12815" w:id="1048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486"/>
    <w:bookmarkStart w:name="z12816" w:id="1048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487"/>
    <w:bookmarkStart w:name="z3527" w:id="10488"/>
    <w:p>
      <w:pPr>
        <w:spacing w:after="0"/>
        <w:ind w:left="0"/>
        <w:jc w:val="left"/>
      </w:pPr>
      <w:r>
        <w:rPr>
          <w:rFonts w:ascii="Times New Roman"/>
          <w:b/>
          <w:i w:val="false"/>
          <w:color w:val="000000"/>
        </w:rPr>
        <w:t xml:space="preserve"> 3. Организация деятельности Отдела</w:t>
      </w:r>
    </w:p>
    <w:bookmarkEnd w:id="10488"/>
    <w:bookmarkStart w:name="z12817" w:id="1048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489"/>
    <w:bookmarkStart w:name="z12818" w:id="1049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490"/>
    <w:bookmarkStart w:name="z12819" w:id="10491"/>
    <w:p>
      <w:pPr>
        <w:spacing w:after="0"/>
        <w:ind w:left="0"/>
        <w:jc w:val="both"/>
      </w:pPr>
      <w:r>
        <w:rPr>
          <w:rFonts w:ascii="Times New Roman"/>
          <w:b w:val="false"/>
          <w:i w:val="false"/>
          <w:color w:val="000000"/>
          <w:sz w:val="28"/>
        </w:rPr>
        <w:t>
      18. Полномочия Начальника Отдела:</w:t>
      </w:r>
    </w:p>
    <w:bookmarkEnd w:id="10491"/>
    <w:bookmarkStart w:name="z12820" w:id="10492"/>
    <w:p>
      <w:pPr>
        <w:spacing w:after="0"/>
        <w:ind w:left="0"/>
        <w:jc w:val="both"/>
      </w:pPr>
      <w:r>
        <w:rPr>
          <w:rFonts w:ascii="Times New Roman"/>
          <w:b w:val="false"/>
          <w:i w:val="false"/>
          <w:color w:val="000000"/>
          <w:sz w:val="28"/>
        </w:rPr>
        <w:t>
      1) без доверенности действует от имени Отдела;</w:t>
      </w:r>
    </w:p>
    <w:bookmarkEnd w:id="10492"/>
    <w:bookmarkStart w:name="z12821" w:id="1049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493"/>
    <w:bookmarkStart w:name="z12822" w:id="1049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494"/>
    <w:bookmarkStart w:name="z12823" w:id="1049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495"/>
    <w:bookmarkStart w:name="z12824" w:id="1049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496"/>
    <w:bookmarkStart w:name="z12825" w:id="1049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497"/>
    <w:bookmarkStart w:name="z12826" w:id="1049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498"/>
    <w:bookmarkStart w:name="z12827" w:id="1049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499"/>
    <w:bookmarkStart w:name="z12828" w:id="1050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500"/>
    <w:bookmarkStart w:name="z12829" w:id="1050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501"/>
    <w:bookmarkStart w:name="z12830" w:id="1050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502"/>
    <w:bookmarkStart w:name="z12831" w:id="1050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503"/>
    <w:bookmarkStart w:name="z12832" w:id="1050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504"/>
    <w:bookmarkStart w:name="z12833" w:id="1050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505"/>
    <w:bookmarkStart w:name="z12834" w:id="1050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Казталовского района;</w:t>
      </w:r>
    </w:p>
    <w:bookmarkEnd w:id="10506"/>
    <w:bookmarkStart w:name="z12835" w:id="1050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507"/>
    <w:bookmarkStart w:name="z12836" w:id="1050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508"/>
    <w:bookmarkStart w:name="z12837" w:id="1050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509"/>
    <w:bookmarkStart w:name="z3528" w:id="10510"/>
    <w:p>
      <w:pPr>
        <w:spacing w:after="0"/>
        <w:ind w:left="0"/>
        <w:jc w:val="left"/>
      </w:pPr>
      <w:r>
        <w:rPr>
          <w:rFonts w:ascii="Times New Roman"/>
          <w:b/>
          <w:i w:val="false"/>
          <w:color w:val="000000"/>
        </w:rPr>
        <w:t xml:space="preserve"> 4. Имущество Отдела</w:t>
      </w:r>
    </w:p>
    <w:bookmarkEnd w:id="10510"/>
    <w:bookmarkStart w:name="z3529" w:id="1051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511"/>
    <w:bookmarkStart w:name="z12838" w:id="1051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512"/>
    <w:bookmarkStart w:name="z3531" w:id="1051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513"/>
    <w:bookmarkStart w:name="z3532" w:id="1051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514"/>
    <w:bookmarkStart w:name="z3530" w:id="10515"/>
    <w:p>
      <w:pPr>
        <w:spacing w:after="0"/>
        <w:ind w:left="0"/>
        <w:jc w:val="left"/>
      </w:pPr>
      <w:r>
        <w:rPr>
          <w:rFonts w:ascii="Times New Roman"/>
          <w:b/>
          <w:i w:val="false"/>
          <w:color w:val="000000"/>
        </w:rPr>
        <w:t xml:space="preserve"> 5. Реорганизация и упразднение Отдела</w:t>
      </w:r>
    </w:p>
    <w:bookmarkEnd w:id="10515"/>
    <w:bookmarkStart w:name="z3533" w:id="1051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55" w:id="1051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Каратобинского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517"/>
    <w:bookmarkStart w:name="z12839" w:id="10518"/>
    <w:p>
      <w:pPr>
        <w:spacing w:after="0"/>
        <w:ind w:left="0"/>
        <w:jc w:val="both"/>
      </w:pPr>
      <w:r>
        <w:rPr>
          <w:rFonts w:ascii="Times New Roman"/>
          <w:b w:val="false"/>
          <w:i w:val="false"/>
          <w:color w:val="000000"/>
          <w:sz w:val="28"/>
        </w:rPr>
        <w:t>
      1. Отдел по чрезвычайным ситуациям Каратобинского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518"/>
    <w:bookmarkStart w:name="z12840" w:id="1051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519"/>
    <w:bookmarkStart w:name="z12841" w:id="1052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520"/>
    <w:bookmarkStart w:name="z12842" w:id="1052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521"/>
    <w:bookmarkStart w:name="z12843" w:id="1052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522"/>
    <w:bookmarkStart w:name="z12844" w:id="1052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523"/>
    <w:bookmarkStart w:name="z12845" w:id="1052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524"/>
    <w:bookmarkStart w:name="z12846" w:id="10525"/>
    <w:p>
      <w:pPr>
        <w:spacing w:after="0"/>
        <w:ind w:left="0"/>
        <w:jc w:val="both"/>
      </w:pPr>
      <w:r>
        <w:rPr>
          <w:rFonts w:ascii="Times New Roman"/>
          <w:b w:val="false"/>
          <w:i w:val="false"/>
          <w:color w:val="000000"/>
          <w:sz w:val="28"/>
        </w:rPr>
        <w:t>
      8. Юридический адрес Отдела: Республика Казахстан, индекс 090800, Западно-Казахстанская область, Каратобинский район, село Каратобе, улица Датулы, 19.</w:t>
      </w:r>
    </w:p>
    <w:bookmarkEnd w:id="10525"/>
    <w:bookmarkStart w:name="z12847" w:id="1052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Каратобинского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526"/>
    <w:bookmarkStart w:name="z12848" w:id="1052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527"/>
    <w:bookmarkStart w:name="z12849" w:id="1052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528"/>
    <w:bookmarkStart w:name="z12850" w:id="1052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529"/>
    <w:bookmarkStart w:name="z12851" w:id="1053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530"/>
    <w:bookmarkStart w:name="z3535" w:id="10531"/>
    <w:p>
      <w:pPr>
        <w:spacing w:after="0"/>
        <w:ind w:left="0"/>
        <w:jc w:val="left"/>
      </w:pPr>
      <w:r>
        <w:rPr>
          <w:rFonts w:ascii="Times New Roman"/>
          <w:b/>
          <w:i w:val="false"/>
          <w:color w:val="000000"/>
        </w:rPr>
        <w:t xml:space="preserve"> 2. Основные задачи, функции, права и обязанности Отдела</w:t>
      </w:r>
    </w:p>
    <w:bookmarkEnd w:id="10531"/>
    <w:bookmarkStart w:name="z12852" w:id="10532"/>
    <w:p>
      <w:pPr>
        <w:spacing w:after="0"/>
        <w:ind w:left="0"/>
        <w:jc w:val="both"/>
      </w:pPr>
      <w:r>
        <w:rPr>
          <w:rFonts w:ascii="Times New Roman"/>
          <w:b w:val="false"/>
          <w:i w:val="false"/>
          <w:color w:val="000000"/>
          <w:sz w:val="28"/>
        </w:rPr>
        <w:t xml:space="preserve">
      13. Задачи Отдела: </w:t>
      </w:r>
    </w:p>
    <w:bookmarkEnd w:id="10532"/>
    <w:bookmarkStart w:name="z12853" w:id="1053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533"/>
    <w:bookmarkStart w:name="z12854" w:id="1053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534"/>
    <w:bookmarkStart w:name="z12855" w:id="1053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535"/>
    <w:bookmarkStart w:name="z12856" w:id="10536"/>
    <w:p>
      <w:pPr>
        <w:spacing w:after="0"/>
        <w:ind w:left="0"/>
        <w:jc w:val="both"/>
      </w:pPr>
      <w:r>
        <w:rPr>
          <w:rFonts w:ascii="Times New Roman"/>
          <w:b w:val="false"/>
          <w:i w:val="false"/>
          <w:color w:val="000000"/>
          <w:sz w:val="28"/>
        </w:rPr>
        <w:t>
      4) организация предупреждения и тушения пожаров.</w:t>
      </w:r>
    </w:p>
    <w:bookmarkEnd w:id="10536"/>
    <w:bookmarkStart w:name="z12857" w:id="10537"/>
    <w:p>
      <w:pPr>
        <w:spacing w:after="0"/>
        <w:ind w:left="0"/>
        <w:jc w:val="both"/>
      </w:pPr>
      <w:r>
        <w:rPr>
          <w:rFonts w:ascii="Times New Roman"/>
          <w:b w:val="false"/>
          <w:i w:val="false"/>
          <w:color w:val="000000"/>
          <w:sz w:val="28"/>
        </w:rPr>
        <w:t>
      14. Функции Отдела:</w:t>
      </w:r>
    </w:p>
    <w:bookmarkEnd w:id="10537"/>
    <w:bookmarkStart w:name="z12858" w:id="1053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538"/>
    <w:bookmarkStart w:name="z12859" w:id="1053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539"/>
    <w:bookmarkStart w:name="z12860" w:id="1054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540"/>
    <w:bookmarkStart w:name="z12861" w:id="1054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541"/>
    <w:bookmarkStart w:name="z12862" w:id="1054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542"/>
    <w:bookmarkStart w:name="z12863" w:id="1054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543"/>
    <w:bookmarkStart w:name="z12864" w:id="1054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544"/>
    <w:bookmarkStart w:name="z12865" w:id="1054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545"/>
    <w:bookmarkStart w:name="z12866" w:id="1054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546"/>
    <w:bookmarkStart w:name="z12867" w:id="1054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547"/>
    <w:bookmarkStart w:name="z12868" w:id="1054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548"/>
    <w:bookmarkStart w:name="z12869" w:id="1054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2871" w:id="1055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550"/>
    <w:bookmarkStart w:name="z12872" w:id="1055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551"/>
    <w:bookmarkStart w:name="z12873" w:id="1055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552"/>
    <w:bookmarkStart w:name="z12874" w:id="1055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553"/>
    <w:bookmarkStart w:name="z12875" w:id="1055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554"/>
    <w:bookmarkStart w:name="z12876" w:id="1055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555"/>
    <w:bookmarkStart w:name="z12877" w:id="1055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556"/>
    <w:bookmarkStart w:name="z12878" w:id="1055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557"/>
    <w:bookmarkStart w:name="z12879" w:id="1055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558"/>
    <w:bookmarkStart w:name="z12880" w:id="1055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559"/>
    <w:bookmarkStart w:name="z12881" w:id="1056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560"/>
    <w:bookmarkStart w:name="z12882" w:id="1056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561"/>
    <w:bookmarkStart w:name="z12883" w:id="1056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562"/>
    <w:bookmarkStart w:name="z12884" w:id="1056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563"/>
    <w:bookmarkStart w:name="z12886" w:id="1056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56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887" w:id="1056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565"/>
    <w:bookmarkStart w:name="z12888" w:id="1056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566"/>
    <w:bookmarkStart w:name="z12889" w:id="1056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567"/>
    <w:bookmarkStart w:name="z12890" w:id="1056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892" w:id="1056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569"/>
    <w:bookmarkStart w:name="z12893" w:id="1057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36" w:id="10571"/>
    <w:p>
      <w:pPr>
        <w:spacing w:after="0"/>
        <w:ind w:left="0"/>
        <w:jc w:val="both"/>
      </w:pPr>
      <w:r>
        <w:rPr>
          <w:rFonts w:ascii="Times New Roman"/>
          <w:b w:val="false"/>
          <w:i w:val="false"/>
          <w:color w:val="000000"/>
          <w:sz w:val="28"/>
        </w:rPr>
        <w:t>
      15. Права и обязанности:</w:t>
      </w:r>
    </w:p>
    <w:bookmarkEnd w:id="10571"/>
    <w:bookmarkStart w:name="z12895" w:id="1057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572"/>
    <w:bookmarkStart w:name="z12896" w:id="1057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573"/>
    <w:bookmarkStart w:name="z12897" w:id="1057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574"/>
    <w:bookmarkStart w:name="z12898" w:id="1057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575"/>
    <w:bookmarkStart w:name="z3537" w:id="10576"/>
    <w:p>
      <w:pPr>
        <w:spacing w:after="0"/>
        <w:ind w:left="0"/>
        <w:jc w:val="left"/>
      </w:pPr>
      <w:r>
        <w:rPr>
          <w:rFonts w:ascii="Times New Roman"/>
          <w:b/>
          <w:i w:val="false"/>
          <w:color w:val="000000"/>
        </w:rPr>
        <w:t xml:space="preserve"> 3. Организация деятельности Отдела</w:t>
      </w:r>
    </w:p>
    <w:bookmarkEnd w:id="10576"/>
    <w:bookmarkStart w:name="z12899" w:id="1057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577"/>
    <w:bookmarkStart w:name="z12900" w:id="1057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578"/>
    <w:bookmarkStart w:name="z12901" w:id="10579"/>
    <w:p>
      <w:pPr>
        <w:spacing w:after="0"/>
        <w:ind w:left="0"/>
        <w:jc w:val="both"/>
      </w:pPr>
      <w:r>
        <w:rPr>
          <w:rFonts w:ascii="Times New Roman"/>
          <w:b w:val="false"/>
          <w:i w:val="false"/>
          <w:color w:val="000000"/>
          <w:sz w:val="28"/>
        </w:rPr>
        <w:t>
      18. Полномочия Начальника Отдела:</w:t>
      </w:r>
    </w:p>
    <w:bookmarkEnd w:id="10579"/>
    <w:bookmarkStart w:name="z12902" w:id="10580"/>
    <w:p>
      <w:pPr>
        <w:spacing w:after="0"/>
        <w:ind w:left="0"/>
        <w:jc w:val="both"/>
      </w:pPr>
      <w:r>
        <w:rPr>
          <w:rFonts w:ascii="Times New Roman"/>
          <w:b w:val="false"/>
          <w:i w:val="false"/>
          <w:color w:val="000000"/>
          <w:sz w:val="28"/>
        </w:rPr>
        <w:t>
      1) без доверенности действует от имени Отдела;</w:t>
      </w:r>
    </w:p>
    <w:bookmarkEnd w:id="10580"/>
    <w:bookmarkStart w:name="z12903" w:id="1058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581"/>
    <w:bookmarkStart w:name="z12904" w:id="1058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582"/>
    <w:bookmarkStart w:name="z12905" w:id="1058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583"/>
    <w:bookmarkStart w:name="z12906" w:id="1058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584"/>
    <w:bookmarkStart w:name="z12907" w:id="1058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585"/>
    <w:bookmarkStart w:name="z12908" w:id="1058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586"/>
    <w:bookmarkStart w:name="z12909" w:id="1058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587"/>
    <w:bookmarkStart w:name="z12910" w:id="1058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588"/>
    <w:bookmarkStart w:name="z12911" w:id="1058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589"/>
    <w:bookmarkStart w:name="z12912" w:id="1059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590"/>
    <w:bookmarkStart w:name="z12913" w:id="1059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591"/>
    <w:bookmarkStart w:name="z12914" w:id="1059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592"/>
    <w:bookmarkStart w:name="z12915" w:id="1059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593"/>
    <w:bookmarkStart w:name="z12916" w:id="1059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Каратобинского района;</w:t>
      </w:r>
    </w:p>
    <w:bookmarkEnd w:id="10594"/>
    <w:bookmarkStart w:name="z12917" w:id="1059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595"/>
    <w:bookmarkStart w:name="z12918" w:id="1059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596"/>
    <w:bookmarkStart w:name="z12919" w:id="1059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597"/>
    <w:bookmarkStart w:name="z3538" w:id="10598"/>
    <w:p>
      <w:pPr>
        <w:spacing w:after="0"/>
        <w:ind w:left="0"/>
        <w:jc w:val="left"/>
      </w:pPr>
      <w:r>
        <w:rPr>
          <w:rFonts w:ascii="Times New Roman"/>
          <w:b/>
          <w:i w:val="false"/>
          <w:color w:val="000000"/>
        </w:rPr>
        <w:t xml:space="preserve"> 4. Имущество Отдела</w:t>
      </w:r>
    </w:p>
    <w:bookmarkEnd w:id="10598"/>
    <w:bookmarkStart w:name="z12920" w:id="1059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599"/>
    <w:bookmarkStart w:name="z12921" w:id="1060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600"/>
    <w:bookmarkStart w:name="z12922" w:id="1060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601"/>
    <w:bookmarkStart w:name="z12923" w:id="1060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602"/>
    <w:bookmarkStart w:name="z3539" w:id="10603"/>
    <w:p>
      <w:pPr>
        <w:spacing w:after="0"/>
        <w:ind w:left="0"/>
        <w:jc w:val="left"/>
      </w:pPr>
      <w:r>
        <w:rPr>
          <w:rFonts w:ascii="Times New Roman"/>
          <w:b/>
          <w:i w:val="false"/>
          <w:color w:val="000000"/>
        </w:rPr>
        <w:t xml:space="preserve"> 5. Реорганизация и упразднение Отдела</w:t>
      </w:r>
    </w:p>
    <w:bookmarkEnd w:id="10603"/>
    <w:bookmarkStart w:name="z12924" w:id="1060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57" w:id="1060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Сырымского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605"/>
    <w:bookmarkStart w:name="z12925" w:id="10606"/>
    <w:p>
      <w:pPr>
        <w:spacing w:after="0"/>
        <w:ind w:left="0"/>
        <w:jc w:val="both"/>
      </w:pPr>
      <w:r>
        <w:rPr>
          <w:rFonts w:ascii="Times New Roman"/>
          <w:b w:val="false"/>
          <w:i w:val="false"/>
          <w:color w:val="000000"/>
          <w:sz w:val="28"/>
        </w:rPr>
        <w:t>
      1. Отдел по чрезвычайным ситуациям Сырымского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606"/>
    <w:bookmarkStart w:name="z12926" w:id="1060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607"/>
    <w:bookmarkStart w:name="z12927" w:id="1060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608"/>
    <w:bookmarkStart w:name="z12928" w:id="1060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609"/>
    <w:bookmarkStart w:name="z12929" w:id="1061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610"/>
    <w:bookmarkStart w:name="z12930" w:id="1061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611"/>
    <w:bookmarkStart w:name="z12931" w:id="1061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612"/>
    <w:bookmarkStart w:name="z12932" w:id="10613"/>
    <w:p>
      <w:pPr>
        <w:spacing w:after="0"/>
        <w:ind w:left="0"/>
        <w:jc w:val="both"/>
      </w:pPr>
      <w:r>
        <w:rPr>
          <w:rFonts w:ascii="Times New Roman"/>
          <w:b w:val="false"/>
          <w:i w:val="false"/>
          <w:color w:val="000000"/>
          <w:sz w:val="28"/>
        </w:rPr>
        <w:t>
      8. Юридический адрес Отдела: Республика Казахстан, индекс 090900, Западно-Казахстанская область, Сырымский район, село Жымпиты, улица Сейфуллина, 32.</w:t>
      </w:r>
    </w:p>
    <w:bookmarkEnd w:id="10613"/>
    <w:bookmarkStart w:name="z12933" w:id="1061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Сырымского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614"/>
    <w:bookmarkStart w:name="z12934" w:id="1061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615"/>
    <w:bookmarkStart w:name="z12935" w:id="1061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616"/>
    <w:bookmarkStart w:name="z12936" w:id="1061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617"/>
    <w:bookmarkStart w:name="z12937" w:id="1061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618"/>
    <w:bookmarkStart w:name="z3541" w:id="10619"/>
    <w:p>
      <w:pPr>
        <w:spacing w:after="0"/>
        <w:ind w:left="0"/>
        <w:jc w:val="left"/>
      </w:pPr>
      <w:r>
        <w:rPr>
          <w:rFonts w:ascii="Times New Roman"/>
          <w:b/>
          <w:i w:val="false"/>
          <w:color w:val="000000"/>
        </w:rPr>
        <w:t xml:space="preserve"> 2. Основные задачи, функции, права и обязанности Отдела</w:t>
      </w:r>
    </w:p>
    <w:bookmarkEnd w:id="10619"/>
    <w:bookmarkStart w:name="z12938" w:id="10620"/>
    <w:p>
      <w:pPr>
        <w:spacing w:after="0"/>
        <w:ind w:left="0"/>
        <w:jc w:val="both"/>
      </w:pPr>
      <w:r>
        <w:rPr>
          <w:rFonts w:ascii="Times New Roman"/>
          <w:b w:val="false"/>
          <w:i w:val="false"/>
          <w:color w:val="000000"/>
          <w:sz w:val="28"/>
        </w:rPr>
        <w:t xml:space="preserve">
      13. Задачи Отдела: </w:t>
      </w:r>
    </w:p>
    <w:bookmarkEnd w:id="10620"/>
    <w:bookmarkStart w:name="z12939" w:id="1062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621"/>
    <w:bookmarkStart w:name="z12940" w:id="1062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622"/>
    <w:bookmarkStart w:name="z12941" w:id="1062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623"/>
    <w:bookmarkStart w:name="z12942" w:id="10624"/>
    <w:p>
      <w:pPr>
        <w:spacing w:after="0"/>
        <w:ind w:left="0"/>
        <w:jc w:val="both"/>
      </w:pPr>
      <w:r>
        <w:rPr>
          <w:rFonts w:ascii="Times New Roman"/>
          <w:b w:val="false"/>
          <w:i w:val="false"/>
          <w:color w:val="000000"/>
          <w:sz w:val="28"/>
        </w:rPr>
        <w:t>
      4) организация предупреждения и тушения пожаров.</w:t>
      </w:r>
    </w:p>
    <w:bookmarkEnd w:id="10624"/>
    <w:bookmarkStart w:name="z12943" w:id="10625"/>
    <w:p>
      <w:pPr>
        <w:spacing w:after="0"/>
        <w:ind w:left="0"/>
        <w:jc w:val="both"/>
      </w:pPr>
      <w:r>
        <w:rPr>
          <w:rFonts w:ascii="Times New Roman"/>
          <w:b w:val="false"/>
          <w:i w:val="false"/>
          <w:color w:val="000000"/>
          <w:sz w:val="28"/>
        </w:rPr>
        <w:t>
      14. Функции Отдела:</w:t>
      </w:r>
    </w:p>
    <w:bookmarkEnd w:id="10625"/>
    <w:bookmarkStart w:name="z12944" w:id="1062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626"/>
    <w:bookmarkStart w:name="z12945" w:id="1062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627"/>
    <w:bookmarkStart w:name="z12946" w:id="1062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628"/>
    <w:bookmarkStart w:name="z12947" w:id="1062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629"/>
    <w:bookmarkStart w:name="z12948" w:id="1063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630"/>
    <w:bookmarkStart w:name="z12949" w:id="1063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631"/>
    <w:bookmarkStart w:name="z12950" w:id="1063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632"/>
    <w:bookmarkStart w:name="z12951" w:id="1063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633"/>
    <w:bookmarkStart w:name="z12952" w:id="1063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634"/>
    <w:bookmarkStart w:name="z12953" w:id="1063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635"/>
    <w:bookmarkStart w:name="z12954" w:id="1063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636"/>
    <w:bookmarkStart w:name="z12955" w:id="1063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2957" w:id="1063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638"/>
    <w:bookmarkStart w:name="z12958" w:id="1063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639"/>
    <w:bookmarkStart w:name="z12959" w:id="1064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640"/>
    <w:bookmarkStart w:name="z12960" w:id="1064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641"/>
    <w:bookmarkStart w:name="z12961" w:id="1064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642"/>
    <w:bookmarkStart w:name="z12962" w:id="1064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643"/>
    <w:bookmarkStart w:name="z12963" w:id="1064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644"/>
    <w:bookmarkStart w:name="z12964" w:id="1064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645"/>
    <w:bookmarkStart w:name="z12965" w:id="1064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646"/>
    <w:bookmarkStart w:name="z12966" w:id="1064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647"/>
    <w:bookmarkStart w:name="z12967" w:id="1064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648"/>
    <w:bookmarkStart w:name="z12968" w:id="1064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649"/>
    <w:bookmarkStart w:name="z12969" w:id="1065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650"/>
    <w:bookmarkStart w:name="z12970" w:id="1065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651"/>
    <w:bookmarkStart w:name="z12972" w:id="1065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65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2973" w:id="1065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653"/>
    <w:bookmarkStart w:name="z12974" w:id="1065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654"/>
    <w:bookmarkStart w:name="z12975" w:id="1065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655"/>
    <w:bookmarkStart w:name="z12976" w:id="1065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978" w:id="1065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657"/>
    <w:bookmarkStart w:name="z12979" w:id="1065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42" w:id="10659"/>
    <w:p>
      <w:pPr>
        <w:spacing w:after="0"/>
        <w:ind w:left="0"/>
        <w:jc w:val="both"/>
      </w:pPr>
      <w:r>
        <w:rPr>
          <w:rFonts w:ascii="Times New Roman"/>
          <w:b w:val="false"/>
          <w:i w:val="false"/>
          <w:color w:val="000000"/>
          <w:sz w:val="28"/>
        </w:rPr>
        <w:t>
      15. Права и обязанности:</w:t>
      </w:r>
    </w:p>
    <w:bookmarkEnd w:id="10659"/>
    <w:bookmarkStart w:name="z12981" w:id="1066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660"/>
    <w:bookmarkStart w:name="z12982" w:id="1066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661"/>
    <w:bookmarkStart w:name="z12983" w:id="1066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662"/>
    <w:bookmarkStart w:name="z12984" w:id="1066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663"/>
    <w:bookmarkStart w:name="z3543" w:id="10664"/>
    <w:p>
      <w:pPr>
        <w:spacing w:after="0"/>
        <w:ind w:left="0"/>
        <w:jc w:val="left"/>
      </w:pPr>
      <w:r>
        <w:rPr>
          <w:rFonts w:ascii="Times New Roman"/>
          <w:b/>
          <w:i w:val="false"/>
          <w:color w:val="000000"/>
        </w:rPr>
        <w:t xml:space="preserve"> 3. Организация деятельности Отдела</w:t>
      </w:r>
    </w:p>
    <w:bookmarkEnd w:id="10664"/>
    <w:bookmarkStart w:name="z12985" w:id="1066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665"/>
    <w:bookmarkStart w:name="z12986" w:id="1066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666"/>
    <w:bookmarkStart w:name="z3544" w:id="10667"/>
    <w:p>
      <w:pPr>
        <w:spacing w:after="0"/>
        <w:ind w:left="0"/>
        <w:jc w:val="both"/>
      </w:pPr>
      <w:r>
        <w:rPr>
          <w:rFonts w:ascii="Times New Roman"/>
          <w:b w:val="false"/>
          <w:i w:val="false"/>
          <w:color w:val="000000"/>
          <w:sz w:val="28"/>
        </w:rPr>
        <w:t>
      18. Полномочия Начальника Отдела:</w:t>
      </w:r>
    </w:p>
    <w:bookmarkEnd w:id="10667"/>
    <w:bookmarkStart w:name="z12987" w:id="10668"/>
    <w:p>
      <w:pPr>
        <w:spacing w:after="0"/>
        <w:ind w:left="0"/>
        <w:jc w:val="both"/>
      </w:pPr>
      <w:r>
        <w:rPr>
          <w:rFonts w:ascii="Times New Roman"/>
          <w:b w:val="false"/>
          <w:i w:val="false"/>
          <w:color w:val="000000"/>
          <w:sz w:val="28"/>
        </w:rPr>
        <w:t>
      1) без доверенности действует от имени Отдела;</w:t>
      </w:r>
    </w:p>
    <w:bookmarkEnd w:id="10668"/>
    <w:bookmarkStart w:name="z12988" w:id="1066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669"/>
    <w:bookmarkStart w:name="z12989" w:id="1067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670"/>
    <w:bookmarkStart w:name="z12990" w:id="1067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671"/>
    <w:bookmarkStart w:name="z12991" w:id="1067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672"/>
    <w:bookmarkStart w:name="z12992" w:id="1067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673"/>
    <w:bookmarkStart w:name="z12993" w:id="1067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674"/>
    <w:bookmarkStart w:name="z12994" w:id="1067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675"/>
    <w:bookmarkStart w:name="z12995" w:id="1067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676"/>
    <w:bookmarkStart w:name="z12996" w:id="1067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677"/>
    <w:bookmarkStart w:name="z12997" w:id="1067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678"/>
    <w:bookmarkStart w:name="z12998" w:id="1067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679"/>
    <w:bookmarkStart w:name="z12999" w:id="1068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680"/>
    <w:bookmarkStart w:name="z13000" w:id="1068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681"/>
    <w:bookmarkStart w:name="z13001" w:id="1068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Сырымского района;</w:t>
      </w:r>
    </w:p>
    <w:bookmarkEnd w:id="10682"/>
    <w:bookmarkStart w:name="z13002" w:id="1068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683"/>
    <w:bookmarkStart w:name="z13003" w:id="1068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684"/>
    <w:bookmarkStart w:name="z13004" w:id="1068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685"/>
    <w:bookmarkStart w:name="z3545" w:id="10686"/>
    <w:p>
      <w:pPr>
        <w:spacing w:after="0"/>
        <w:ind w:left="0"/>
        <w:jc w:val="left"/>
      </w:pPr>
      <w:r>
        <w:rPr>
          <w:rFonts w:ascii="Times New Roman"/>
          <w:b/>
          <w:i w:val="false"/>
          <w:color w:val="000000"/>
        </w:rPr>
        <w:t xml:space="preserve"> 4. Имущество Отдела</w:t>
      </w:r>
    </w:p>
    <w:bookmarkEnd w:id="10686"/>
    <w:bookmarkStart w:name="z13005" w:id="1068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687"/>
    <w:bookmarkStart w:name="z13006" w:id="1068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688"/>
    <w:bookmarkStart w:name="z13007" w:id="1068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689"/>
    <w:bookmarkStart w:name="z13008" w:id="1069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690"/>
    <w:bookmarkStart w:name="z3546" w:id="10691"/>
    <w:p>
      <w:pPr>
        <w:spacing w:after="0"/>
        <w:ind w:left="0"/>
        <w:jc w:val="left"/>
      </w:pPr>
      <w:r>
        <w:rPr>
          <w:rFonts w:ascii="Times New Roman"/>
          <w:b/>
          <w:i w:val="false"/>
          <w:color w:val="000000"/>
        </w:rPr>
        <w:t xml:space="preserve"> 5. Реорганизация и упразднение Отдела</w:t>
      </w:r>
    </w:p>
    <w:bookmarkEnd w:id="10691"/>
    <w:bookmarkStart w:name="z2658" w:id="1069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59" w:id="1069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Таскалинского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693"/>
    <w:bookmarkStart w:name="z13009" w:id="10694"/>
    <w:p>
      <w:pPr>
        <w:spacing w:after="0"/>
        <w:ind w:left="0"/>
        <w:jc w:val="both"/>
      </w:pPr>
      <w:r>
        <w:rPr>
          <w:rFonts w:ascii="Times New Roman"/>
          <w:b w:val="false"/>
          <w:i w:val="false"/>
          <w:color w:val="000000"/>
          <w:sz w:val="28"/>
        </w:rPr>
        <w:t>
      1. Отдел по чрезвычайным ситуациям Таскалинского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694"/>
    <w:bookmarkStart w:name="z3549" w:id="1069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695"/>
    <w:bookmarkStart w:name="z13010" w:id="1069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696"/>
    <w:bookmarkStart w:name="z13011" w:id="1069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697"/>
    <w:bookmarkStart w:name="z13012" w:id="1069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698"/>
    <w:bookmarkStart w:name="z13013" w:id="1069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699"/>
    <w:bookmarkStart w:name="z13014" w:id="1070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700"/>
    <w:bookmarkStart w:name="z13015" w:id="10701"/>
    <w:p>
      <w:pPr>
        <w:spacing w:after="0"/>
        <w:ind w:left="0"/>
        <w:jc w:val="both"/>
      </w:pPr>
      <w:r>
        <w:rPr>
          <w:rFonts w:ascii="Times New Roman"/>
          <w:b w:val="false"/>
          <w:i w:val="false"/>
          <w:color w:val="000000"/>
          <w:sz w:val="28"/>
        </w:rPr>
        <w:t>
      8. Юридический адрес Отдела: Республика Казахстан, индекс 091000, Западно-Казахстанская область, Таскалинский район, село Таскала, улица  К. Рыскулбекова, дом 4.</w:t>
      </w:r>
    </w:p>
    <w:bookmarkEnd w:id="10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52" w:id="1070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Таскалинского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702"/>
    <w:bookmarkStart w:name="z3553" w:id="1070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703"/>
    <w:bookmarkStart w:name="z3554" w:id="1070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704"/>
    <w:bookmarkStart w:name="z3555" w:id="1070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705"/>
    <w:bookmarkStart w:name="z13017" w:id="1070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706"/>
    <w:bookmarkStart w:name="z3550" w:id="10707"/>
    <w:p>
      <w:pPr>
        <w:spacing w:after="0"/>
        <w:ind w:left="0"/>
        <w:jc w:val="left"/>
      </w:pPr>
      <w:r>
        <w:rPr>
          <w:rFonts w:ascii="Times New Roman"/>
          <w:b/>
          <w:i w:val="false"/>
          <w:color w:val="000000"/>
        </w:rPr>
        <w:t xml:space="preserve"> 2. Основные задачи, функции, права и обязанности Отдела</w:t>
      </w:r>
    </w:p>
    <w:bookmarkEnd w:id="10707"/>
    <w:bookmarkStart w:name="z3551" w:id="10708"/>
    <w:p>
      <w:pPr>
        <w:spacing w:after="0"/>
        <w:ind w:left="0"/>
        <w:jc w:val="both"/>
      </w:pPr>
      <w:r>
        <w:rPr>
          <w:rFonts w:ascii="Times New Roman"/>
          <w:b w:val="false"/>
          <w:i w:val="false"/>
          <w:color w:val="000000"/>
          <w:sz w:val="28"/>
        </w:rPr>
        <w:t xml:space="preserve">
      13. Задачи Отдела: </w:t>
      </w:r>
    </w:p>
    <w:bookmarkEnd w:id="10708"/>
    <w:bookmarkStart w:name="z13018" w:id="1070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709"/>
    <w:bookmarkStart w:name="z13019" w:id="1071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710"/>
    <w:bookmarkStart w:name="z13020" w:id="1071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711"/>
    <w:bookmarkStart w:name="z13021" w:id="10712"/>
    <w:p>
      <w:pPr>
        <w:spacing w:after="0"/>
        <w:ind w:left="0"/>
        <w:jc w:val="both"/>
      </w:pPr>
      <w:r>
        <w:rPr>
          <w:rFonts w:ascii="Times New Roman"/>
          <w:b w:val="false"/>
          <w:i w:val="false"/>
          <w:color w:val="000000"/>
          <w:sz w:val="28"/>
        </w:rPr>
        <w:t>
      4) организация предупреждения и тушения пожаров.</w:t>
      </w:r>
    </w:p>
    <w:bookmarkEnd w:id="10712"/>
    <w:bookmarkStart w:name="z3556" w:id="10713"/>
    <w:p>
      <w:pPr>
        <w:spacing w:after="0"/>
        <w:ind w:left="0"/>
        <w:jc w:val="both"/>
      </w:pPr>
      <w:r>
        <w:rPr>
          <w:rFonts w:ascii="Times New Roman"/>
          <w:b w:val="false"/>
          <w:i w:val="false"/>
          <w:color w:val="000000"/>
          <w:sz w:val="28"/>
        </w:rPr>
        <w:t>
      14. Функции Отдела:</w:t>
      </w:r>
    </w:p>
    <w:bookmarkEnd w:id="10713"/>
    <w:bookmarkStart w:name="z13022" w:id="1071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714"/>
    <w:bookmarkStart w:name="z13023" w:id="1071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715"/>
    <w:bookmarkStart w:name="z13024" w:id="1071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716"/>
    <w:bookmarkStart w:name="z13025" w:id="1071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717"/>
    <w:bookmarkStart w:name="z13026" w:id="1071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718"/>
    <w:bookmarkStart w:name="z13027" w:id="1071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719"/>
    <w:bookmarkStart w:name="z13028" w:id="1072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720"/>
    <w:bookmarkStart w:name="z13029" w:id="1072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721"/>
    <w:bookmarkStart w:name="z13030" w:id="1072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722"/>
    <w:bookmarkStart w:name="z13031" w:id="1072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723"/>
    <w:bookmarkStart w:name="z13032" w:id="1072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724"/>
    <w:bookmarkStart w:name="z13033" w:id="1072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035" w:id="1072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726"/>
    <w:bookmarkStart w:name="z13036" w:id="1072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727"/>
    <w:bookmarkStart w:name="z13037" w:id="1072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728"/>
    <w:bookmarkStart w:name="z13038" w:id="1072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729"/>
    <w:bookmarkStart w:name="z13039" w:id="1073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730"/>
    <w:bookmarkStart w:name="z13040" w:id="1073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731"/>
    <w:bookmarkStart w:name="z13041" w:id="1073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732"/>
    <w:bookmarkStart w:name="z13042" w:id="1073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733"/>
    <w:bookmarkStart w:name="z13043" w:id="1073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734"/>
    <w:bookmarkStart w:name="z13044" w:id="1073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735"/>
    <w:bookmarkStart w:name="z13045" w:id="1073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736"/>
    <w:bookmarkStart w:name="z13046" w:id="1073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737"/>
    <w:bookmarkStart w:name="z13047" w:id="1073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738"/>
    <w:bookmarkStart w:name="z13048" w:id="1073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739"/>
    <w:bookmarkStart w:name="z13050" w:id="1074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74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051" w:id="1074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741"/>
    <w:bookmarkStart w:name="z13052" w:id="1074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742"/>
    <w:bookmarkStart w:name="z13053" w:id="1074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743"/>
    <w:bookmarkStart w:name="z13054" w:id="1074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056" w:id="1074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745"/>
    <w:bookmarkStart w:name="z13057" w:id="1074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57" w:id="10747"/>
    <w:p>
      <w:pPr>
        <w:spacing w:after="0"/>
        <w:ind w:left="0"/>
        <w:jc w:val="both"/>
      </w:pPr>
      <w:r>
        <w:rPr>
          <w:rFonts w:ascii="Times New Roman"/>
          <w:b w:val="false"/>
          <w:i w:val="false"/>
          <w:color w:val="000000"/>
          <w:sz w:val="28"/>
        </w:rPr>
        <w:t>
      15. Права и обязанности:</w:t>
      </w:r>
    </w:p>
    <w:bookmarkEnd w:id="10747"/>
    <w:bookmarkStart w:name="z13059" w:id="1074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748"/>
    <w:bookmarkStart w:name="z13060" w:id="1074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749"/>
    <w:bookmarkStart w:name="z13061" w:id="1075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750"/>
    <w:bookmarkStart w:name="z13062" w:id="1075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751"/>
    <w:bookmarkStart w:name="z3558" w:id="10752"/>
    <w:p>
      <w:pPr>
        <w:spacing w:after="0"/>
        <w:ind w:left="0"/>
        <w:jc w:val="left"/>
      </w:pPr>
      <w:r>
        <w:rPr>
          <w:rFonts w:ascii="Times New Roman"/>
          <w:b/>
          <w:i w:val="false"/>
          <w:color w:val="000000"/>
        </w:rPr>
        <w:t xml:space="preserve"> 3. Организация деятельности Отдела</w:t>
      </w:r>
    </w:p>
    <w:bookmarkEnd w:id="10752"/>
    <w:bookmarkStart w:name="z3559" w:id="1075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753"/>
    <w:bookmarkStart w:name="z13063" w:id="1075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754"/>
    <w:bookmarkStart w:name="z13064" w:id="10755"/>
    <w:p>
      <w:pPr>
        <w:spacing w:after="0"/>
        <w:ind w:left="0"/>
        <w:jc w:val="both"/>
      </w:pPr>
      <w:r>
        <w:rPr>
          <w:rFonts w:ascii="Times New Roman"/>
          <w:b w:val="false"/>
          <w:i w:val="false"/>
          <w:color w:val="000000"/>
          <w:sz w:val="28"/>
        </w:rPr>
        <w:t>
      18. Полномочия Начальника Отдела:</w:t>
      </w:r>
    </w:p>
    <w:bookmarkEnd w:id="10755"/>
    <w:bookmarkStart w:name="z13065" w:id="10756"/>
    <w:p>
      <w:pPr>
        <w:spacing w:after="0"/>
        <w:ind w:left="0"/>
        <w:jc w:val="both"/>
      </w:pPr>
      <w:r>
        <w:rPr>
          <w:rFonts w:ascii="Times New Roman"/>
          <w:b w:val="false"/>
          <w:i w:val="false"/>
          <w:color w:val="000000"/>
          <w:sz w:val="28"/>
        </w:rPr>
        <w:t>
      1) без доверенности действует от имени Отдела;</w:t>
      </w:r>
    </w:p>
    <w:bookmarkEnd w:id="10756"/>
    <w:bookmarkStart w:name="z13066" w:id="1075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757"/>
    <w:bookmarkStart w:name="z13067" w:id="1075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758"/>
    <w:bookmarkStart w:name="z13068" w:id="1075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759"/>
    <w:bookmarkStart w:name="z13069" w:id="1076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760"/>
    <w:bookmarkStart w:name="z13070" w:id="1076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761"/>
    <w:bookmarkStart w:name="z13071" w:id="1076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762"/>
    <w:bookmarkStart w:name="z13072" w:id="1076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763"/>
    <w:bookmarkStart w:name="z13073" w:id="1076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764"/>
    <w:bookmarkStart w:name="z13074" w:id="1076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765"/>
    <w:bookmarkStart w:name="z13075" w:id="1076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766"/>
    <w:bookmarkStart w:name="z13076" w:id="1076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767"/>
    <w:bookmarkStart w:name="z13077" w:id="1076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768"/>
    <w:bookmarkStart w:name="z13078" w:id="1076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769"/>
    <w:bookmarkStart w:name="z13079" w:id="1077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Таскалинского района;</w:t>
      </w:r>
    </w:p>
    <w:bookmarkEnd w:id="10770"/>
    <w:bookmarkStart w:name="z13080" w:id="1077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771"/>
    <w:bookmarkStart w:name="z13081" w:id="1077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772"/>
    <w:bookmarkStart w:name="z13082" w:id="1077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773"/>
    <w:bookmarkStart w:name="z3560" w:id="10774"/>
    <w:p>
      <w:pPr>
        <w:spacing w:after="0"/>
        <w:ind w:left="0"/>
        <w:jc w:val="left"/>
      </w:pPr>
      <w:r>
        <w:rPr>
          <w:rFonts w:ascii="Times New Roman"/>
          <w:b/>
          <w:i w:val="false"/>
          <w:color w:val="000000"/>
        </w:rPr>
        <w:t xml:space="preserve"> 4. Имущество Отдела</w:t>
      </w:r>
    </w:p>
    <w:bookmarkEnd w:id="10774"/>
    <w:bookmarkStart w:name="z13083" w:id="1077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775"/>
    <w:bookmarkStart w:name="z13084" w:id="1077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776"/>
    <w:bookmarkStart w:name="z13085" w:id="1077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777"/>
    <w:bookmarkStart w:name="z13086" w:id="1077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778"/>
    <w:bookmarkStart w:name="z3561" w:id="10779"/>
    <w:p>
      <w:pPr>
        <w:spacing w:after="0"/>
        <w:ind w:left="0"/>
        <w:jc w:val="left"/>
      </w:pPr>
      <w:r>
        <w:rPr>
          <w:rFonts w:ascii="Times New Roman"/>
          <w:b/>
          <w:i w:val="false"/>
          <w:color w:val="000000"/>
        </w:rPr>
        <w:t xml:space="preserve"> 5. Реорганизация и упразднение Отдела</w:t>
      </w:r>
    </w:p>
    <w:bookmarkEnd w:id="10779"/>
    <w:bookmarkStart w:name="z13087" w:id="1078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61" w:id="1078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Теректинского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781"/>
    <w:bookmarkStart w:name="z13088" w:id="10782"/>
    <w:p>
      <w:pPr>
        <w:spacing w:after="0"/>
        <w:ind w:left="0"/>
        <w:jc w:val="both"/>
      </w:pPr>
      <w:r>
        <w:rPr>
          <w:rFonts w:ascii="Times New Roman"/>
          <w:b w:val="false"/>
          <w:i w:val="false"/>
          <w:color w:val="000000"/>
          <w:sz w:val="28"/>
        </w:rPr>
        <w:t>
      1. Отдел по чрезвычайным ситуациям Теректинского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782"/>
    <w:bookmarkStart w:name="z13089" w:id="1078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783"/>
    <w:bookmarkStart w:name="z13090" w:id="1078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784"/>
    <w:bookmarkStart w:name="z13091" w:id="1078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785"/>
    <w:bookmarkStart w:name="z13092" w:id="1078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786"/>
    <w:bookmarkStart w:name="z13093" w:id="1078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787"/>
    <w:bookmarkStart w:name="z13094" w:id="1078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788"/>
    <w:bookmarkStart w:name="z3563" w:id="10789"/>
    <w:p>
      <w:pPr>
        <w:spacing w:after="0"/>
        <w:ind w:left="0"/>
        <w:jc w:val="both"/>
      </w:pPr>
      <w:r>
        <w:rPr>
          <w:rFonts w:ascii="Times New Roman"/>
          <w:b w:val="false"/>
          <w:i w:val="false"/>
          <w:color w:val="000000"/>
          <w:sz w:val="28"/>
        </w:rPr>
        <w:t>
      8. Юридический адрес Отдела: Республика Казахстан, индекс 091100, Западно-Казахстанская область, Теректинский район, село Федоровка, улица Бейбитшилик, дом 162.</w:t>
      </w:r>
    </w:p>
    <w:bookmarkEnd w:id="10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096" w:id="1079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Теректинского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790"/>
    <w:bookmarkStart w:name="z13097" w:id="1079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791"/>
    <w:bookmarkStart w:name="z13098" w:id="1079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792"/>
    <w:bookmarkStart w:name="z13099" w:id="1079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793"/>
    <w:bookmarkStart w:name="z13100" w:id="1079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794"/>
    <w:bookmarkStart w:name="z3564" w:id="10795"/>
    <w:p>
      <w:pPr>
        <w:spacing w:after="0"/>
        <w:ind w:left="0"/>
        <w:jc w:val="left"/>
      </w:pPr>
      <w:r>
        <w:rPr>
          <w:rFonts w:ascii="Times New Roman"/>
          <w:b/>
          <w:i w:val="false"/>
          <w:color w:val="000000"/>
        </w:rPr>
        <w:t xml:space="preserve"> 2. Основные задачи, функции, права и обязанности Отдела</w:t>
      </w:r>
    </w:p>
    <w:bookmarkEnd w:id="10795"/>
    <w:bookmarkStart w:name="z13101" w:id="10796"/>
    <w:p>
      <w:pPr>
        <w:spacing w:after="0"/>
        <w:ind w:left="0"/>
        <w:jc w:val="both"/>
      </w:pPr>
      <w:r>
        <w:rPr>
          <w:rFonts w:ascii="Times New Roman"/>
          <w:b w:val="false"/>
          <w:i w:val="false"/>
          <w:color w:val="000000"/>
          <w:sz w:val="28"/>
        </w:rPr>
        <w:t xml:space="preserve">
      13. Задачи Отдела: </w:t>
      </w:r>
    </w:p>
    <w:bookmarkEnd w:id="10796"/>
    <w:bookmarkStart w:name="z13102" w:id="1079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797"/>
    <w:bookmarkStart w:name="z13103" w:id="1079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798"/>
    <w:bookmarkStart w:name="z13104" w:id="1079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799"/>
    <w:bookmarkStart w:name="z13105" w:id="10800"/>
    <w:p>
      <w:pPr>
        <w:spacing w:after="0"/>
        <w:ind w:left="0"/>
        <w:jc w:val="both"/>
      </w:pPr>
      <w:r>
        <w:rPr>
          <w:rFonts w:ascii="Times New Roman"/>
          <w:b w:val="false"/>
          <w:i w:val="false"/>
          <w:color w:val="000000"/>
          <w:sz w:val="28"/>
        </w:rPr>
        <w:t>
      4) организация предупреждения и тушения пожаров.</w:t>
      </w:r>
    </w:p>
    <w:bookmarkEnd w:id="10800"/>
    <w:bookmarkStart w:name="z13106" w:id="10801"/>
    <w:p>
      <w:pPr>
        <w:spacing w:after="0"/>
        <w:ind w:left="0"/>
        <w:jc w:val="both"/>
      </w:pPr>
      <w:r>
        <w:rPr>
          <w:rFonts w:ascii="Times New Roman"/>
          <w:b w:val="false"/>
          <w:i w:val="false"/>
          <w:color w:val="000000"/>
          <w:sz w:val="28"/>
        </w:rPr>
        <w:t>
      14. Функции Отдела:</w:t>
      </w:r>
    </w:p>
    <w:bookmarkEnd w:id="10801"/>
    <w:bookmarkStart w:name="z13107" w:id="1080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802"/>
    <w:bookmarkStart w:name="z13108" w:id="1080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803"/>
    <w:bookmarkStart w:name="z13109" w:id="1080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804"/>
    <w:bookmarkStart w:name="z13110" w:id="1080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805"/>
    <w:bookmarkStart w:name="z13111" w:id="1080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806"/>
    <w:bookmarkStart w:name="z13112" w:id="1080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807"/>
    <w:bookmarkStart w:name="z13113" w:id="1080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808"/>
    <w:bookmarkStart w:name="z13114" w:id="1080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809"/>
    <w:bookmarkStart w:name="z13115" w:id="1081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810"/>
    <w:bookmarkStart w:name="z13116" w:id="1081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811"/>
    <w:bookmarkStart w:name="z13117" w:id="1081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812"/>
    <w:bookmarkStart w:name="z13118" w:id="1081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120" w:id="1081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814"/>
    <w:bookmarkStart w:name="z13121" w:id="1081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815"/>
    <w:bookmarkStart w:name="z13122" w:id="1081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816"/>
    <w:bookmarkStart w:name="z13123" w:id="1081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817"/>
    <w:bookmarkStart w:name="z13124" w:id="1081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818"/>
    <w:bookmarkStart w:name="z13125" w:id="1081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819"/>
    <w:bookmarkStart w:name="z13126" w:id="1082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820"/>
    <w:bookmarkStart w:name="z13127" w:id="1082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821"/>
    <w:bookmarkStart w:name="z13128" w:id="1082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822"/>
    <w:bookmarkStart w:name="z13129" w:id="1082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823"/>
    <w:bookmarkStart w:name="z13130" w:id="1082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824"/>
    <w:bookmarkStart w:name="z13131" w:id="1082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825"/>
    <w:bookmarkStart w:name="z13132" w:id="1082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826"/>
    <w:bookmarkStart w:name="z13133" w:id="1082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827"/>
    <w:bookmarkStart w:name="z13135" w:id="1082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82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136" w:id="1082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829"/>
    <w:bookmarkStart w:name="z13137" w:id="1083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830"/>
    <w:bookmarkStart w:name="z13138" w:id="1083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831"/>
    <w:bookmarkStart w:name="z13139" w:id="1083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141" w:id="1083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833"/>
    <w:bookmarkStart w:name="z13142" w:id="1083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66" w:id="10835"/>
    <w:p>
      <w:pPr>
        <w:spacing w:after="0"/>
        <w:ind w:left="0"/>
        <w:jc w:val="both"/>
      </w:pPr>
      <w:r>
        <w:rPr>
          <w:rFonts w:ascii="Times New Roman"/>
          <w:b w:val="false"/>
          <w:i w:val="false"/>
          <w:color w:val="000000"/>
          <w:sz w:val="28"/>
        </w:rPr>
        <w:t>
      15. Права и обязанности:</w:t>
      </w:r>
    </w:p>
    <w:bookmarkEnd w:id="10835"/>
    <w:bookmarkStart w:name="z13144" w:id="1083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836"/>
    <w:bookmarkStart w:name="z13145" w:id="1083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837"/>
    <w:bookmarkStart w:name="z13146" w:id="1083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838"/>
    <w:bookmarkStart w:name="z13147" w:id="1083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839"/>
    <w:bookmarkStart w:name="z3565" w:id="10840"/>
    <w:p>
      <w:pPr>
        <w:spacing w:after="0"/>
        <w:ind w:left="0"/>
        <w:jc w:val="left"/>
      </w:pPr>
      <w:r>
        <w:rPr>
          <w:rFonts w:ascii="Times New Roman"/>
          <w:b/>
          <w:i w:val="false"/>
          <w:color w:val="000000"/>
        </w:rPr>
        <w:t xml:space="preserve"> 3. Организация деятельности Отдела</w:t>
      </w:r>
    </w:p>
    <w:bookmarkEnd w:id="10840"/>
    <w:bookmarkStart w:name="z3567" w:id="1084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841"/>
    <w:bookmarkStart w:name="z3568" w:id="1084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842"/>
    <w:bookmarkStart w:name="z3569" w:id="10843"/>
    <w:p>
      <w:pPr>
        <w:spacing w:after="0"/>
        <w:ind w:left="0"/>
        <w:jc w:val="both"/>
      </w:pPr>
      <w:r>
        <w:rPr>
          <w:rFonts w:ascii="Times New Roman"/>
          <w:b w:val="false"/>
          <w:i w:val="false"/>
          <w:color w:val="000000"/>
          <w:sz w:val="28"/>
        </w:rPr>
        <w:t>
      18. Полномочия Начальника Отдела:</w:t>
      </w:r>
    </w:p>
    <w:bookmarkEnd w:id="10843"/>
    <w:bookmarkStart w:name="z13148" w:id="10844"/>
    <w:p>
      <w:pPr>
        <w:spacing w:after="0"/>
        <w:ind w:left="0"/>
        <w:jc w:val="both"/>
      </w:pPr>
      <w:r>
        <w:rPr>
          <w:rFonts w:ascii="Times New Roman"/>
          <w:b w:val="false"/>
          <w:i w:val="false"/>
          <w:color w:val="000000"/>
          <w:sz w:val="28"/>
        </w:rPr>
        <w:t>
      1) без доверенности действует от имени Отдела;</w:t>
      </w:r>
    </w:p>
    <w:bookmarkEnd w:id="10844"/>
    <w:bookmarkStart w:name="z13149" w:id="1084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845"/>
    <w:bookmarkStart w:name="z13150" w:id="1084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846"/>
    <w:bookmarkStart w:name="z13151" w:id="1084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847"/>
    <w:bookmarkStart w:name="z13152" w:id="1084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848"/>
    <w:bookmarkStart w:name="z13153" w:id="1084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849"/>
    <w:bookmarkStart w:name="z13154" w:id="1085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850"/>
    <w:bookmarkStart w:name="z13155" w:id="1085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851"/>
    <w:bookmarkStart w:name="z13156" w:id="1085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852"/>
    <w:bookmarkStart w:name="z13157" w:id="1085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853"/>
    <w:bookmarkStart w:name="z13158" w:id="1085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854"/>
    <w:bookmarkStart w:name="z13159" w:id="1085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855"/>
    <w:bookmarkStart w:name="z13160" w:id="1085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856"/>
    <w:bookmarkStart w:name="z13161" w:id="1085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857"/>
    <w:bookmarkStart w:name="z13162" w:id="1085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Теректинского района;</w:t>
      </w:r>
    </w:p>
    <w:bookmarkEnd w:id="10858"/>
    <w:bookmarkStart w:name="z13163" w:id="1085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859"/>
    <w:bookmarkStart w:name="z13164" w:id="1086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860"/>
    <w:bookmarkStart w:name="z13165" w:id="1086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861"/>
    <w:bookmarkStart w:name="z3570" w:id="10862"/>
    <w:p>
      <w:pPr>
        <w:spacing w:after="0"/>
        <w:ind w:left="0"/>
        <w:jc w:val="left"/>
      </w:pPr>
      <w:r>
        <w:rPr>
          <w:rFonts w:ascii="Times New Roman"/>
          <w:b/>
          <w:i w:val="false"/>
          <w:color w:val="000000"/>
        </w:rPr>
        <w:t xml:space="preserve"> 4. Имущество Отдела</w:t>
      </w:r>
    </w:p>
    <w:bookmarkEnd w:id="10862"/>
    <w:bookmarkStart w:name="z13166" w:id="1086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863"/>
    <w:bookmarkStart w:name="z13167" w:id="1086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864"/>
    <w:bookmarkStart w:name="z13168" w:id="1086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865"/>
    <w:bookmarkStart w:name="z13169" w:id="1086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866"/>
    <w:bookmarkStart w:name="z3571" w:id="10867"/>
    <w:p>
      <w:pPr>
        <w:spacing w:after="0"/>
        <w:ind w:left="0"/>
        <w:jc w:val="left"/>
      </w:pPr>
      <w:r>
        <w:rPr>
          <w:rFonts w:ascii="Times New Roman"/>
          <w:b/>
          <w:i w:val="false"/>
          <w:color w:val="000000"/>
        </w:rPr>
        <w:t xml:space="preserve"> 5. Реорганизация и упразднение Отдела</w:t>
      </w:r>
    </w:p>
    <w:bookmarkEnd w:id="10867"/>
    <w:bookmarkStart w:name="z3572" w:id="1086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63" w:id="1086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Чингирлауского района Департамента по чрезвычайным ситуациям</w:t>
      </w:r>
      <w:r>
        <w:br/>
      </w:r>
      <w:r>
        <w:rPr>
          <w:rFonts w:ascii="Times New Roman"/>
          <w:b/>
          <w:i w:val="false"/>
          <w:color w:val="000000"/>
        </w:rPr>
        <w:t>Западно-Казахстанской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869"/>
    <w:bookmarkStart w:name="z13170" w:id="10870"/>
    <w:p>
      <w:pPr>
        <w:spacing w:after="0"/>
        <w:ind w:left="0"/>
        <w:jc w:val="both"/>
      </w:pPr>
      <w:r>
        <w:rPr>
          <w:rFonts w:ascii="Times New Roman"/>
          <w:b w:val="false"/>
          <w:i w:val="false"/>
          <w:color w:val="000000"/>
          <w:sz w:val="28"/>
        </w:rPr>
        <w:t>
      1. Отдел по чрезвычайным ситуациям Чингирлауского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Западно-Казахстанской области Комитета (далее - Департамент).</w:t>
      </w:r>
    </w:p>
    <w:bookmarkEnd w:id="10870"/>
    <w:bookmarkStart w:name="z13171" w:id="1087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871"/>
    <w:bookmarkStart w:name="z13172" w:id="1087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872"/>
    <w:bookmarkStart w:name="z13173" w:id="1087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873"/>
    <w:bookmarkStart w:name="z13174" w:id="1087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874"/>
    <w:bookmarkStart w:name="z13175" w:id="1087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0875"/>
    <w:bookmarkStart w:name="z13176" w:id="1087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0876"/>
    <w:bookmarkStart w:name="z13177" w:id="10877"/>
    <w:p>
      <w:pPr>
        <w:spacing w:after="0"/>
        <w:ind w:left="0"/>
        <w:jc w:val="both"/>
      </w:pPr>
      <w:r>
        <w:rPr>
          <w:rFonts w:ascii="Times New Roman"/>
          <w:b w:val="false"/>
          <w:i w:val="false"/>
          <w:color w:val="000000"/>
          <w:sz w:val="28"/>
        </w:rPr>
        <w:t>
      8. Юридический адрес Отдела: Республика Казахстан, индекс 091200, Западно-Казахстанская область, Чингирлауский район, село Чингирлау, улица Щевцова, 9.</w:t>
      </w:r>
    </w:p>
    <w:bookmarkEnd w:id="10877"/>
    <w:bookmarkStart w:name="z13178" w:id="1087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Чингирлауского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w:t>
      </w:r>
    </w:p>
    <w:bookmarkEnd w:id="10878"/>
    <w:bookmarkStart w:name="z3575" w:id="1087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879"/>
    <w:bookmarkStart w:name="z3576" w:id="1088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880"/>
    <w:bookmarkStart w:name="z3577" w:id="1088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881"/>
    <w:bookmarkStart w:name="z13179" w:id="1088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882"/>
    <w:bookmarkStart w:name="z3574" w:id="10883"/>
    <w:p>
      <w:pPr>
        <w:spacing w:after="0"/>
        <w:ind w:left="0"/>
        <w:jc w:val="left"/>
      </w:pPr>
      <w:r>
        <w:rPr>
          <w:rFonts w:ascii="Times New Roman"/>
          <w:b/>
          <w:i w:val="false"/>
          <w:color w:val="000000"/>
        </w:rPr>
        <w:t xml:space="preserve"> 2. Основные задачи, функции, права и обязанности Отдела</w:t>
      </w:r>
    </w:p>
    <w:bookmarkEnd w:id="10883"/>
    <w:bookmarkStart w:name="z3578" w:id="10884"/>
    <w:p>
      <w:pPr>
        <w:spacing w:after="0"/>
        <w:ind w:left="0"/>
        <w:jc w:val="both"/>
      </w:pPr>
      <w:r>
        <w:rPr>
          <w:rFonts w:ascii="Times New Roman"/>
          <w:b w:val="false"/>
          <w:i w:val="false"/>
          <w:color w:val="000000"/>
          <w:sz w:val="28"/>
        </w:rPr>
        <w:t xml:space="preserve">
      13. Задачи Отдела: </w:t>
      </w:r>
    </w:p>
    <w:bookmarkEnd w:id="10884"/>
    <w:bookmarkStart w:name="z13180" w:id="1088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885"/>
    <w:bookmarkStart w:name="z13181" w:id="1088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886"/>
    <w:bookmarkStart w:name="z13182" w:id="1088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887"/>
    <w:bookmarkStart w:name="z13183" w:id="10888"/>
    <w:p>
      <w:pPr>
        <w:spacing w:after="0"/>
        <w:ind w:left="0"/>
        <w:jc w:val="both"/>
      </w:pPr>
      <w:r>
        <w:rPr>
          <w:rFonts w:ascii="Times New Roman"/>
          <w:b w:val="false"/>
          <w:i w:val="false"/>
          <w:color w:val="000000"/>
          <w:sz w:val="28"/>
        </w:rPr>
        <w:t>
      4) организация предупреждения и тушения пожаров.</w:t>
      </w:r>
    </w:p>
    <w:bookmarkEnd w:id="10888"/>
    <w:bookmarkStart w:name="z3579" w:id="10889"/>
    <w:p>
      <w:pPr>
        <w:spacing w:after="0"/>
        <w:ind w:left="0"/>
        <w:jc w:val="both"/>
      </w:pPr>
      <w:r>
        <w:rPr>
          <w:rFonts w:ascii="Times New Roman"/>
          <w:b w:val="false"/>
          <w:i w:val="false"/>
          <w:color w:val="000000"/>
          <w:sz w:val="28"/>
        </w:rPr>
        <w:t>
      14. Функции Отдела:</w:t>
      </w:r>
    </w:p>
    <w:bookmarkEnd w:id="10889"/>
    <w:bookmarkStart w:name="z13184" w:id="1089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890"/>
    <w:bookmarkStart w:name="z13185" w:id="1089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891"/>
    <w:bookmarkStart w:name="z13186" w:id="1089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892"/>
    <w:bookmarkStart w:name="z13187" w:id="1089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893"/>
    <w:bookmarkStart w:name="z13188" w:id="1089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894"/>
    <w:bookmarkStart w:name="z13189" w:id="1089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895"/>
    <w:bookmarkStart w:name="z13190" w:id="1089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896"/>
    <w:bookmarkStart w:name="z13191" w:id="1089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897"/>
    <w:bookmarkStart w:name="z13192" w:id="1089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898"/>
    <w:bookmarkStart w:name="z13193" w:id="1089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899"/>
    <w:bookmarkStart w:name="z13194" w:id="1090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900"/>
    <w:bookmarkStart w:name="z13195" w:id="1090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197" w:id="1090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902"/>
    <w:bookmarkStart w:name="z13198" w:id="1090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903"/>
    <w:bookmarkStart w:name="z13199" w:id="1090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904"/>
    <w:bookmarkStart w:name="z13200" w:id="1090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905"/>
    <w:bookmarkStart w:name="z13201" w:id="1090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906"/>
    <w:bookmarkStart w:name="z13202" w:id="1090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907"/>
    <w:bookmarkStart w:name="z13203" w:id="1090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908"/>
    <w:bookmarkStart w:name="z13204" w:id="1090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909"/>
    <w:bookmarkStart w:name="z13205" w:id="1091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910"/>
    <w:bookmarkStart w:name="z13206" w:id="1091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911"/>
    <w:bookmarkStart w:name="z13207" w:id="1091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0912"/>
    <w:bookmarkStart w:name="z13208" w:id="1091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0913"/>
    <w:bookmarkStart w:name="z13209" w:id="1091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0914"/>
    <w:bookmarkStart w:name="z13210" w:id="1091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0915"/>
    <w:bookmarkStart w:name="z13212" w:id="1091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091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213" w:id="1091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0917"/>
    <w:bookmarkStart w:name="z13214" w:id="1091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0918"/>
    <w:bookmarkStart w:name="z13215" w:id="1091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0919"/>
    <w:bookmarkStart w:name="z13216" w:id="1092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0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218" w:id="1092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0921"/>
    <w:bookmarkStart w:name="z13219" w:id="1092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0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80" w:id="10923"/>
    <w:p>
      <w:pPr>
        <w:spacing w:after="0"/>
        <w:ind w:left="0"/>
        <w:jc w:val="both"/>
      </w:pPr>
      <w:r>
        <w:rPr>
          <w:rFonts w:ascii="Times New Roman"/>
          <w:b w:val="false"/>
          <w:i w:val="false"/>
          <w:color w:val="000000"/>
          <w:sz w:val="28"/>
        </w:rPr>
        <w:t>
      15. Права и обязанности:</w:t>
      </w:r>
    </w:p>
    <w:bookmarkEnd w:id="10923"/>
    <w:bookmarkStart w:name="z13221" w:id="1092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0924"/>
    <w:bookmarkStart w:name="z13222" w:id="1092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0925"/>
    <w:bookmarkStart w:name="z13223" w:id="1092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0926"/>
    <w:bookmarkStart w:name="z13224" w:id="1092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0927"/>
    <w:bookmarkStart w:name="z3581" w:id="10928"/>
    <w:p>
      <w:pPr>
        <w:spacing w:after="0"/>
        <w:ind w:left="0"/>
        <w:jc w:val="left"/>
      </w:pPr>
      <w:r>
        <w:rPr>
          <w:rFonts w:ascii="Times New Roman"/>
          <w:b/>
          <w:i w:val="false"/>
          <w:color w:val="000000"/>
        </w:rPr>
        <w:t xml:space="preserve"> 3. Организация деятельности Отдела</w:t>
      </w:r>
    </w:p>
    <w:bookmarkEnd w:id="10928"/>
    <w:bookmarkStart w:name="z3582" w:id="1092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0929"/>
    <w:bookmarkStart w:name="z3583" w:id="1093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0930"/>
    <w:bookmarkStart w:name="z3584" w:id="10931"/>
    <w:p>
      <w:pPr>
        <w:spacing w:after="0"/>
        <w:ind w:left="0"/>
        <w:jc w:val="both"/>
      </w:pPr>
      <w:r>
        <w:rPr>
          <w:rFonts w:ascii="Times New Roman"/>
          <w:b w:val="false"/>
          <w:i w:val="false"/>
          <w:color w:val="000000"/>
          <w:sz w:val="28"/>
        </w:rPr>
        <w:t>
      18. Полномочия Начальника Отдела:</w:t>
      </w:r>
    </w:p>
    <w:bookmarkEnd w:id="10931"/>
    <w:bookmarkStart w:name="z13225" w:id="10932"/>
    <w:p>
      <w:pPr>
        <w:spacing w:after="0"/>
        <w:ind w:left="0"/>
        <w:jc w:val="both"/>
      </w:pPr>
      <w:r>
        <w:rPr>
          <w:rFonts w:ascii="Times New Roman"/>
          <w:b w:val="false"/>
          <w:i w:val="false"/>
          <w:color w:val="000000"/>
          <w:sz w:val="28"/>
        </w:rPr>
        <w:t>
      1) без доверенности действует от имени Отдела;</w:t>
      </w:r>
    </w:p>
    <w:bookmarkEnd w:id="10932"/>
    <w:bookmarkStart w:name="z13226" w:id="1093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0933"/>
    <w:bookmarkStart w:name="z13227" w:id="1093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0934"/>
    <w:bookmarkStart w:name="z13228" w:id="1093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0935"/>
    <w:bookmarkStart w:name="z13229" w:id="1093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0936"/>
    <w:bookmarkStart w:name="z13230" w:id="1093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0937"/>
    <w:bookmarkStart w:name="z13231" w:id="1093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0938"/>
    <w:bookmarkStart w:name="z13232" w:id="1093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0939"/>
    <w:bookmarkStart w:name="z13233" w:id="1094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0940"/>
    <w:bookmarkStart w:name="z13234" w:id="1094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0941"/>
    <w:bookmarkStart w:name="z13235" w:id="1094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0942"/>
    <w:bookmarkStart w:name="z13236" w:id="1094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0943"/>
    <w:bookmarkStart w:name="z13237" w:id="1094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0944"/>
    <w:bookmarkStart w:name="z13238" w:id="1094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0945"/>
    <w:bookmarkStart w:name="z13239" w:id="1094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Чингирлауского района;</w:t>
      </w:r>
    </w:p>
    <w:bookmarkEnd w:id="10946"/>
    <w:bookmarkStart w:name="z13240" w:id="1094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0947"/>
    <w:bookmarkStart w:name="z13241" w:id="1094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0948"/>
    <w:bookmarkStart w:name="z13242" w:id="1094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0949"/>
    <w:bookmarkStart w:name="z3585" w:id="10950"/>
    <w:p>
      <w:pPr>
        <w:spacing w:after="0"/>
        <w:ind w:left="0"/>
        <w:jc w:val="left"/>
      </w:pPr>
      <w:r>
        <w:rPr>
          <w:rFonts w:ascii="Times New Roman"/>
          <w:b/>
          <w:i w:val="false"/>
          <w:color w:val="000000"/>
        </w:rPr>
        <w:t xml:space="preserve"> 4. Имущество Отдела</w:t>
      </w:r>
    </w:p>
    <w:bookmarkEnd w:id="10950"/>
    <w:bookmarkStart w:name="z13243" w:id="1095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0951"/>
    <w:bookmarkStart w:name="z13244" w:id="1095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952"/>
    <w:bookmarkStart w:name="z13245" w:id="1095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0953"/>
    <w:bookmarkStart w:name="z13246" w:id="1095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954"/>
    <w:bookmarkStart w:name="z3586" w:id="10955"/>
    <w:p>
      <w:pPr>
        <w:spacing w:after="0"/>
        <w:ind w:left="0"/>
        <w:jc w:val="left"/>
      </w:pPr>
      <w:r>
        <w:rPr>
          <w:rFonts w:ascii="Times New Roman"/>
          <w:b/>
          <w:i w:val="false"/>
          <w:color w:val="000000"/>
        </w:rPr>
        <w:t xml:space="preserve"> 5. Реорганизация и упразднение Отдела</w:t>
      </w:r>
    </w:p>
    <w:bookmarkEnd w:id="10955"/>
    <w:bookmarkStart w:name="z13247" w:id="1095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0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65" w:id="1095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Абайского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0957"/>
    <w:bookmarkStart w:name="z13248" w:id="10958"/>
    <w:p>
      <w:pPr>
        <w:spacing w:after="0"/>
        <w:ind w:left="0"/>
        <w:jc w:val="both"/>
      </w:pPr>
      <w:r>
        <w:rPr>
          <w:rFonts w:ascii="Times New Roman"/>
          <w:b w:val="false"/>
          <w:i w:val="false"/>
          <w:color w:val="000000"/>
          <w:sz w:val="28"/>
        </w:rPr>
        <w:t>
      1. Отдел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0958"/>
    <w:bookmarkStart w:name="z13249" w:id="1095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0959"/>
    <w:bookmarkStart w:name="z13250" w:id="1096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0960"/>
    <w:bookmarkStart w:name="z13251" w:id="1096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0961"/>
    <w:bookmarkStart w:name="z13252" w:id="1096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962"/>
    <w:bookmarkStart w:name="z13253" w:id="1096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0963"/>
    <w:bookmarkStart w:name="z13254" w:id="10964"/>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0964"/>
    <w:bookmarkStart w:name="z13255" w:id="10965"/>
    <w:p>
      <w:pPr>
        <w:spacing w:after="0"/>
        <w:ind w:left="0"/>
        <w:jc w:val="both"/>
      </w:pPr>
      <w:r>
        <w:rPr>
          <w:rFonts w:ascii="Times New Roman"/>
          <w:b w:val="false"/>
          <w:i w:val="false"/>
          <w:color w:val="000000"/>
          <w:sz w:val="28"/>
        </w:rPr>
        <w:t>
      8. Юридический адрес Отдела: 100100, Карагандинская область, г. Абай, ул. Железнодорожная, 3.</w:t>
      </w:r>
    </w:p>
    <w:bookmarkEnd w:id="10965"/>
    <w:bookmarkStart w:name="z13256" w:id="1096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0966"/>
    <w:bookmarkStart w:name="z13257" w:id="1096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0967"/>
    <w:bookmarkStart w:name="z13258" w:id="1096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0968"/>
    <w:bookmarkStart w:name="z13259" w:id="1096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0969"/>
    <w:bookmarkStart w:name="z13260" w:id="1097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970"/>
    <w:bookmarkStart w:name="z3588" w:id="10971"/>
    <w:p>
      <w:pPr>
        <w:spacing w:after="0"/>
        <w:ind w:left="0"/>
        <w:jc w:val="left"/>
      </w:pPr>
      <w:r>
        <w:rPr>
          <w:rFonts w:ascii="Times New Roman"/>
          <w:b/>
          <w:i w:val="false"/>
          <w:color w:val="000000"/>
        </w:rPr>
        <w:t xml:space="preserve"> 2. Основные задачи, функции, права и обязанности Отдела</w:t>
      </w:r>
    </w:p>
    <w:bookmarkEnd w:id="10971"/>
    <w:bookmarkStart w:name="z3589" w:id="10972"/>
    <w:p>
      <w:pPr>
        <w:spacing w:after="0"/>
        <w:ind w:left="0"/>
        <w:jc w:val="both"/>
      </w:pPr>
      <w:r>
        <w:rPr>
          <w:rFonts w:ascii="Times New Roman"/>
          <w:b w:val="false"/>
          <w:i w:val="false"/>
          <w:color w:val="000000"/>
          <w:sz w:val="28"/>
        </w:rPr>
        <w:t xml:space="preserve">
      13. Задачи Отдела: </w:t>
      </w:r>
    </w:p>
    <w:bookmarkEnd w:id="10972"/>
    <w:bookmarkStart w:name="z13261" w:id="1097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0973"/>
    <w:bookmarkStart w:name="z13262" w:id="1097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0974"/>
    <w:bookmarkStart w:name="z13263" w:id="1097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0975"/>
    <w:bookmarkStart w:name="z13264" w:id="10976"/>
    <w:p>
      <w:pPr>
        <w:spacing w:after="0"/>
        <w:ind w:left="0"/>
        <w:jc w:val="both"/>
      </w:pPr>
      <w:r>
        <w:rPr>
          <w:rFonts w:ascii="Times New Roman"/>
          <w:b w:val="false"/>
          <w:i w:val="false"/>
          <w:color w:val="000000"/>
          <w:sz w:val="28"/>
        </w:rPr>
        <w:t>
      4) организация предупреждения и тушения пожаров.</w:t>
      </w:r>
    </w:p>
    <w:bookmarkEnd w:id="10976"/>
    <w:bookmarkStart w:name="z3590" w:id="10977"/>
    <w:p>
      <w:pPr>
        <w:spacing w:after="0"/>
        <w:ind w:left="0"/>
        <w:jc w:val="both"/>
      </w:pPr>
      <w:r>
        <w:rPr>
          <w:rFonts w:ascii="Times New Roman"/>
          <w:b w:val="false"/>
          <w:i w:val="false"/>
          <w:color w:val="000000"/>
          <w:sz w:val="28"/>
        </w:rPr>
        <w:t>
      14. Функции Отдела:</w:t>
      </w:r>
    </w:p>
    <w:bookmarkEnd w:id="10977"/>
    <w:bookmarkStart w:name="z13265" w:id="1097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0978"/>
    <w:bookmarkStart w:name="z13266" w:id="1097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0979"/>
    <w:bookmarkStart w:name="z13267" w:id="1098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0980"/>
    <w:bookmarkStart w:name="z13268" w:id="1098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0981"/>
    <w:bookmarkStart w:name="z13269" w:id="1098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0982"/>
    <w:bookmarkStart w:name="z13270" w:id="1098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0983"/>
    <w:bookmarkStart w:name="z13271" w:id="1098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0984"/>
    <w:bookmarkStart w:name="z13272" w:id="1098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0985"/>
    <w:bookmarkStart w:name="z13273" w:id="1098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0986"/>
    <w:bookmarkStart w:name="z13274" w:id="1098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0987"/>
    <w:bookmarkStart w:name="z13275" w:id="1098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0988"/>
    <w:bookmarkStart w:name="z13276" w:id="1098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0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3278" w:id="1099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0990"/>
    <w:bookmarkStart w:name="z13279" w:id="1099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0991"/>
    <w:bookmarkStart w:name="z13280" w:id="1099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0992"/>
    <w:bookmarkStart w:name="z13281" w:id="1099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0993"/>
    <w:bookmarkStart w:name="z13282" w:id="1099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0994"/>
    <w:bookmarkStart w:name="z13283" w:id="1099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0995"/>
    <w:bookmarkStart w:name="z13284" w:id="1099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0996"/>
    <w:bookmarkStart w:name="z13285" w:id="1099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997"/>
    <w:bookmarkStart w:name="z13286" w:id="1099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0998"/>
    <w:bookmarkStart w:name="z13287" w:id="1099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0999"/>
    <w:bookmarkStart w:name="z13288" w:id="1100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000"/>
    <w:bookmarkStart w:name="z13289" w:id="1100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001"/>
    <w:bookmarkStart w:name="z13290" w:id="1100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002"/>
    <w:bookmarkStart w:name="z13291" w:id="1100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003"/>
    <w:bookmarkStart w:name="z13293" w:id="1100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00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294" w:id="1100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005"/>
    <w:bookmarkStart w:name="z13295" w:id="1100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006"/>
    <w:bookmarkStart w:name="z13296" w:id="1100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007"/>
    <w:bookmarkStart w:name="z13297" w:id="1100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299" w:id="1100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009"/>
    <w:bookmarkStart w:name="z13300" w:id="1101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91" w:id="11011"/>
    <w:p>
      <w:pPr>
        <w:spacing w:after="0"/>
        <w:ind w:left="0"/>
        <w:jc w:val="both"/>
      </w:pPr>
      <w:r>
        <w:rPr>
          <w:rFonts w:ascii="Times New Roman"/>
          <w:b w:val="false"/>
          <w:i w:val="false"/>
          <w:color w:val="000000"/>
          <w:sz w:val="28"/>
        </w:rPr>
        <w:t>
      15. Права и обязанности:</w:t>
      </w:r>
    </w:p>
    <w:bookmarkEnd w:id="11011"/>
    <w:bookmarkStart w:name="z13302" w:id="1101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012"/>
    <w:bookmarkStart w:name="z13303" w:id="1101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013"/>
    <w:bookmarkStart w:name="z13304" w:id="1101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014"/>
    <w:bookmarkStart w:name="z13305" w:id="1101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015"/>
    <w:bookmarkStart w:name="z3592" w:id="11016"/>
    <w:p>
      <w:pPr>
        <w:spacing w:after="0"/>
        <w:ind w:left="0"/>
        <w:jc w:val="left"/>
      </w:pPr>
      <w:r>
        <w:rPr>
          <w:rFonts w:ascii="Times New Roman"/>
          <w:b/>
          <w:i w:val="false"/>
          <w:color w:val="000000"/>
        </w:rPr>
        <w:t xml:space="preserve"> 3. Организация деятельности Отдела</w:t>
      </w:r>
    </w:p>
    <w:bookmarkEnd w:id="11016"/>
    <w:bookmarkStart w:name="z13306" w:id="1101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017"/>
    <w:bookmarkStart w:name="z13307" w:id="1101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018"/>
    <w:bookmarkStart w:name="z13308" w:id="11019"/>
    <w:p>
      <w:pPr>
        <w:spacing w:after="0"/>
        <w:ind w:left="0"/>
        <w:jc w:val="both"/>
      </w:pPr>
      <w:r>
        <w:rPr>
          <w:rFonts w:ascii="Times New Roman"/>
          <w:b w:val="false"/>
          <w:i w:val="false"/>
          <w:color w:val="000000"/>
          <w:sz w:val="28"/>
        </w:rPr>
        <w:t>
      18. Полномочия Начальника Отдела:</w:t>
      </w:r>
    </w:p>
    <w:bookmarkEnd w:id="11019"/>
    <w:bookmarkStart w:name="z13309" w:id="11020"/>
    <w:p>
      <w:pPr>
        <w:spacing w:after="0"/>
        <w:ind w:left="0"/>
        <w:jc w:val="both"/>
      </w:pPr>
      <w:r>
        <w:rPr>
          <w:rFonts w:ascii="Times New Roman"/>
          <w:b w:val="false"/>
          <w:i w:val="false"/>
          <w:color w:val="000000"/>
          <w:sz w:val="28"/>
        </w:rPr>
        <w:t>
      1) без доверенности действует от имени Отдела;</w:t>
      </w:r>
    </w:p>
    <w:bookmarkEnd w:id="11020"/>
    <w:bookmarkStart w:name="z13310" w:id="1102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021"/>
    <w:bookmarkStart w:name="z13311" w:id="1102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022"/>
    <w:bookmarkStart w:name="z13312" w:id="1102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023"/>
    <w:bookmarkStart w:name="z13313" w:id="1102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024"/>
    <w:bookmarkStart w:name="z13314" w:id="1102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025"/>
    <w:bookmarkStart w:name="z13315" w:id="1102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026"/>
    <w:bookmarkStart w:name="z13316" w:id="1102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027"/>
    <w:bookmarkStart w:name="z13317" w:id="1102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028"/>
    <w:bookmarkStart w:name="z13318" w:id="1102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029"/>
    <w:bookmarkStart w:name="z13319" w:id="1103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030"/>
    <w:bookmarkStart w:name="z13320" w:id="1103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031"/>
    <w:bookmarkStart w:name="z13321" w:id="1103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032"/>
    <w:bookmarkStart w:name="z13322" w:id="1103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033"/>
    <w:bookmarkStart w:name="z13323" w:id="1103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Абайского района;</w:t>
      </w:r>
    </w:p>
    <w:bookmarkEnd w:id="11034"/>
    <w:bookmarkStart w:name="z13324" w:id="1103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035"/>
    <w:bookmarkStart w:name="z13325" w:id="1103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036"/>
    <w:bookmarkStart w:name="z13326" w:id="1103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037"/>
    <w:bookmarkStart w:name="z3593" w:id="11038"/>
    <w:p>
      <w:pPr>
        <w:spacing w:after="0"/>
        <w:ind w:left="0"/>
        <w:jc w:val="left"/>
      </w:pPr>
      <w:r>
        <w:rPr>
          <w:rFonts w:ascii="Times New Roman"/>
          <w:b/>
          <w:i w:val="false"/>
          <w:color w:val="000000"/>
        </w:rPr>
        <w:t xml:space="preserve"> 4. Имущество Отдела</w:t>
      </w:r>
    </w:p>
    <w:bookmarkEnd w:id="11038"/>
    <w:bookmarkStart w:name="z13327" w:id="1103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039"/>
    <w:bookmarkStart w:name="z13328" w:id="1104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40"/>
    <w:bookmarkStart w:name="z13329" w:id="1104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041"/>
    <w:bookmarkStart w:name="z13330" w:id="1104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042"/>
    <w:bookmarkStart w:name="z3594" w:id="11043"/>
    <w:p>
      <w:pPr>
        <w:spacing w:after="0"/>
        <w:ind w:left="0"/>
        <w:jc w:val="left"/>
      </w:pPr>
      <w:r>
        <w:rPr>
          <w:rFonts w:ascii="Times New Roman"/>
          <w:b/>
          <w:i w:val="false"/>
          <w:color w:val="000000"/>
        </w:rPr>
        <w:t xml:space="preserve"> 5. Реорганизация и упразднение Отдела</w:t>
      </w:r>
    </w:p>
    <w:bookmarkEnd w:id="11043"/>
    <w:bookmarkStart w:name="z13331" w:id="1104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67" w:id="1104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Актогайского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045"/>
    <w:bookmarkStart w:name="z13332" w:id="11046"/>
    <w:p>
      <w:pPr>
        <w:spacing w:after="0"/>
        <w:ind w:left="0"/>
        <w:jc w:val="both"/>
      </w:pPr>
      <w:r>
        <w:rPr>
          <w:rFonts w:ascii="Times New Roman"/>
          <w:b w:val="false"/>
          <w:i w:val="false"/>
          <w:color w:val="000000"/>
          <w:sz w:val="28"/>
        </w:rPr>
        <w:t>
      1. Отдел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046"/>
    <w:bookmarkStart w:name="z13333" w:id="1104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047"/>
    <w:bookmarkStart w:name="z13334" w:id="1104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048"/>
    <w:bookmarkStart w:name="z13335" w:id="1104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049"/>
    <w:bookmarkStart w:name="z13336" w:id="1105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050"/>
    <w:bookmarkStart w:name="z13337" w:id="1105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051"/>
    <w:bookmarkStart w:name="z13338" w:id="11052"/>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052"/>
    <w:bookmarkStart w:name="z13339" w:id="11053"/>
    <w:p>
      <w:pPr>
        <w:spacing w:after="0"/>
        <w:ind w:left="0"/>
        <w:jc w:val="both"/>
      </w:pPr>
      <w:r>
        <w:rPr>
          <w:rFonts w:ascii="Times New Roman"/>
          <w:b w:val="false"/>
          <w:i w:val="false"/>
          <w:color w:val="000000"/>
          <w:sz w:val="28"/>
        </w:rPr>
        <w:t>
      8. Юридический адрес Отдела: 100200, Карагандинская область, с. Актогай, ул. Бокейхана, 27.</w:t>
      </w:r>
    </w:p>
    <w:bookmarkEnd w:id="11053"/>
    <w:bookmarkStart w:name="z13340" w:id="1105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054"/>
    <w:bookmarkStart w:name="z13341" w:id="1105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055"/>
    <w:bookmarkStart w:name="z13342" w:id="1105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056"/>
    <w:bookmarkStart w:name="z13343" w:id="1105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057"/>
    <w:bookmarkStart w:name="z13344" w:id="1105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058"/>
    <w:bookmarkStart w:name="z3596" w:id="11059"/>
    <w:p>
      <w:pPr>
        <w:spacing w:after="0"/>
        <w:ind w:left="0"/>
        <w:jc w:val="left"/>
      </w:pPr>
      <w:r>
        <w:rPr>
          <w:rFonts w:ascii="Times New Roman"/>
          <w:b/>
          <w:i w:val="false"/>
          <w:color w:val="000000"/>
        </w:rPr>
        <w:t xml:space="preserve"> 2. Основные задачи, функции, права и обязанности Отдела</w:t>
      </w:r>
    </w:p>
    <w:bookmarkEnd w:id="11059"/>
    <w:bookmarkStart w:name="z13345" w:id="11060"/>
    <w:p>
      <w:pPr>
        <w:spacing w:after="0"/>
        <w:ind w:left="0"/>
        <w:jc w:val="both"/>
      </w:pPr>
      <w:r>
        <w:rPr>
          <w:rFonts w:ascii="Times New Roman"/>
          <w:b w:val="false"/>
          <w:i w:val="false"/>
          <w:color w:val="000000"/>
          <w:sz w:val="28"/>
        </w:rPr>
        <w:t xml:space="preserve">
      13. Задачи Отдела: </w:t>
      </w:r>
    </w:p>
    <w:bookmarkEnd w:id="11060"/>
    <w:bookmarkStart w:name="z13346" w:id="1106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061"/>
    <w:bookmarkStart w:name="z13347" w:id="1106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062"/>
    <w:bookmarkStart w:name="z13348" w:id="1106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063"/>
    <w:bookmarkStart w:name="z13349" w:id="11064"/>
    <w:p>
      <w:pPr>
        <w:spacing w:after="0"/>
        <w:ind w:left="0"/>
        <w:jc w:val="both"/>
      </w:pPr>
      <w:r>
        <w:rPr>
          <w:rFonts w:ascii="Times New Roman"/>
          <w:b w:val="false"/>
          <w:i w:val="false"/>
          <w:color w:val="000000"/>
          <w:sz w:val="28"/>
        </w:rPr>
        <w:t>
      4) организация предупреждения и тушения пожаров.</w:t>
      </w:r>
    </w:p>
    <w:bookmarkEnd w:id="11064"/>
    <w:bookmarkStart w:name="z13350" w:id="11065"/>
    <w:p>
      <w:pPr>
        <w:spacing w:after="0"/>
        <w:ind w:left="0"/>
        <w:jc w:val="both"/>
      </w:pPr>
      <w:r>
        <w:rPr>
          <w:rFonts w:ascii="Times New Roman"/>
          <w:b w:val="false"/>
          <w:i w:val="false"/>
          <w:color w:val="000000"/>
          <w:sz w:val="28"/>
        </w:rPr>
        <w:t>
      14. Функции Отдела:</w:t>
      </w:r>
    </w:p>
    <w:bookmarkEnd w:id="11065"/>
    <w:bookmarkStart w:name="z13351" w:id="1106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066"/>
    <w:bookmarkStart w:name="z13352" w:id="1106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067"/>
    <w:bookmarkStart w:name="z13353" w:id="1106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068"/>
    <w:bookmarkStart w:name="z13354" w:id="1106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069"/>
    <w:bookmarkStart w:name="z13355" w:id="1107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070"/>
    <w:bookmarkStart w:name="z13356" w:id="1107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071"/>
    <w:bookmarkStart w:name="z13357" w:id="1107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072"/>
    <w:bookmarkStart w:name="z13358" w:id="1107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073"/>
    <w:bookmarkStart w:name="z13359" w:id="1107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074"/>
    <w:bookmarkStart w:name="z13360" w:id="1107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075"/>
    <w:bookmarkStart w:name="z13361" w:id="1107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076"/>
    <w:bookmarkStart w:name="z13362" w:id="1107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3364" w:id="1107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078"/>
    <w:bookmarkStart w:name="z13365" w:id="1107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079"/>
    <w:bookmarkStart w:name="z13366" w:id="1108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080"/>
    <w:bookmarkStart w:name="z13367" w:id="1108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081"/>
    <w:bookmarkStart w:name="z13368" w:id="1108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082"/>
    <w:bookmarkStart w:name="z13369" w:id="1108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083"/>
    <w:bookmarkStart w:name="z13370" w:id="1108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084"/>
    <w:bookmarkStart w:name="z13371" w:id="1108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085"/>
    <w:bookmarkStart w:name="z13372" w:id="1108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086"/>
    <w:bookmarkStart w:name="z13373" w:id="1108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087"/>
    <w:bookmarkStart w:name="z13374" w:id="1108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088"/>
    <w:bookmarkStart w:name="z13375" w:id="1108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089"/>
    <w:bookmarkStart w:name="z13376" w:id="1109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090"/>
    <w:bookmarkStart w:name="z13377" w:id="1109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091"/>
    <w:bookmarkStart w:name="z13379" w:id="1109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092"/>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3380" w:id="1109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093"/>
    <w:bookmarkStart w:name="z13381" w:id="1109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094"/>
    <w:bookmarkStart w:name="z13382" w:id="1109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095"/>
    <w:bookmarkStart w:name="z13383" w:id="1109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385" w:id="1109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097"/>
    <w:bookmarkStart w:name="z13386" w:id="1109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598" w:id="11099"/>
    <w:p>
      <w:pPr>
        <w:spacing w:after="0"/>
        <w:ind w:left="0"/>
        <w:jc w:val="both"/>
      </w:pPr>
      <w:r>
        <w:rPr>
          <w:rFonts w:ascii="Times New Roman"/>
          <w:b w:val="false"/>
          <w:i w:val="false"/>
          <w:color w:val="000000"/>
          <w:sz w:val="28"/>
        </w:rPr>
        <w:t>
      15. Права и обязанности:</w:t>
      </w:r>
    </w:p>
    <w:bookmarkEnd w:id="11099"/>
    <w:bookmarkStart w:name="z13388" w:id="1110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100"/>
    <w:bookmarkStart w:name="z13389" w:id="1110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101"/>
    <w:bookmarkStart w:name="z13390" w:id="1110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102"/>
    <w:bookmarkStart w:name="z13391" w:id="1110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103"/>
    <w:bookmarkStart w:name="z3597" w:id="11104"/>
    <w:p>
      <w:pPr>
        <w:spacing w:after="0"/>
        <w:ind w:left="0"/>
        <w:jc w:val="left"/>
      </w:pPr>
      <w:r>
        <w:rPr>
          <w:rFonts w:ascii="Times New Roman"/>
          <w:b/>
          <w:i w:val="false"/>
          <w:color w:val="000000"/>
        </w:rPr>
        <w:t xml:space="preserve"> 3. Организация деятельности Отдела</w:t>
      </w:r>
    </w:p>
    <w:bookmarkEnd w:id="11104"/>
    <w:bookmarkStart w:name="z13392" w:id="1110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105"/>
    <w:bookmarkStart w:name="z13393" w:id="1110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106"/>
    <w:bookmarkStart w:name="z13394" w:id="11107"/>
    <w:p>
      <w:pPr>
        <w:spacing w:after="0"/>
        <w:ind w:left="0"/>
        <w:jc w:val="both"/>
      </w:pPr>
      <w:r>
        <w:rPr>
          <w:rFonts w:ascii="Times New Roman"/>
          <w:b w:val="false"/>
          <w:i w:val="false"/>
          <w:color w:val="000000"/>
          <w:sz w:val="28"/>
        </w:rPr>
        <w:t>
      18. Полномочия Начальника Отдела:</w:t>
      </w:r>
    </w:p>
    <w:bookmarkEnd w:id="11107"/>
    <w:bookmarkStart w:name="z13395" w:id="11108"/>
    <w:p>
      <w:pPr>
        <w:spacing w:after="0"/>
        <w:ind w:left="0"/>
        <w:jc w:val="both"/>
      </w:pPr>
      <w:r>
        <w:rPr>
          <w:rFonts w:ascii="Times New Roman"/>
          <w:b w:val="false"/>
          <w:i w:val="false"/>
          <w:color w:val="000000"/>
          <w:sz w:val="28"/>
        </w:rPr>
        <w:t>
      1) без доверенности действует от имени Отдела;</w:t>
      </w:r>
    </w:p>
    <w:bookmarkEnd w:id="11108"/>
    <w:bookmarkStart w:name="z13396" w:id="1110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109"/>
    <w:bookmarkStart w:name="z13397" w:id="1111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110"/>
    <w:bookmarkStart w:name="z13398" w:id="1111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111"/>
    <w:bookmarkStart w:name="z13399" w:id="1111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112"/>
    <w:bookmarkStart w:name="z13400" w:id="1111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113"/>
    <w:bookmarkStart w:name="z13401" w:id="1111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114"/>
    <w:bookmarkStart w:name="z13402" w:id="1111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115"/>
    <w:bookmarkStart w:name="z13403" w:id="1111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116"/>
    <w:bookmarkStart w:name="z13404" w:id="1111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117"/>
    <w:bookmarkStart w:name="z13405" w:id="1111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118"/>
    <w:bookmarkStart w:name="z13406" w:id="1111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119"/>
    <w:bookmarkStart w:name="z13407" w:id="1112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120"/>
    <w:bookmarkStart w:name="z13408" w:id="1112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121"/>
    <w:bookmarkStart w:name="z13409" w:id="1112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Актогайского района;</w:t>
      </w:r>
    </w:p>
    <w:bookmarkEnd w:id="11122"/>
    <w:bookmarkStart w:name="z13410" w:id="1112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123"/>
    <w:bookmarkStart w:name="z13411" w:id="11124"/>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124"/>
    <w:bookmarkStart w:name="z13412" w:id="1112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125"/>
    <w:bookmarkStart w:name="z3599" w:id="11126"/>
    <w:p>
      <w:pPr>
        <w:spacing w:after="0"/>
        <w:ind w:left="0"/>
        <w:jc w:val="left"/>
      </w:pPr>
      <w:r>
        <w:rPr>
          <w:rFonts w:ascii="Times New Roman"/>
          <w:b/>
          <w:i w:val="false"/>
          <w:color w:val="000000"/>
        </w:rPr>
        <w:t xml:space="preserve"> 4. Имущество Отдела</w:t>
      </w:r>
    </w:p>
    <w:bookmarkEnd w:id="11126"/>
    <w:bookmarkStart w:name="z13413" w:id="1112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127"/>
    <w:bookmarkStart w:name="z13414" w:id="1112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128"/>
    <w:bookmarkStart w:name="z13415" w:id="1112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129"/>
    <w:bookmarkStart w:name="z13416" w:id="1113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130"/>
    <w:bookmarkStart w:name="z3600" w:id="11131"/>
    <w:p>
      <w:pPr>
        <w:spacing w:after="0"/>
        <w:ind w:left="0"/>
        <w:jc w:val="left"/>
      </w:pPr>
      <w:r>
        <w:rPr>
          <w:rFonts w:ascii="Times New Roman"/>
          <w:b/>
          <w:i w:val="false"/>
          <w:color w:val="000000"/>
        </w:rPr>
        <w:t xml:space="preserve"> 5. Реорганизация и упразднение Отдела</w:t>
      </w:r>
    </w:p>
    <w:bookmarkEnd w:id="11131"/>
    <w:bookmarkStart w:name="z13417" w:id="1113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69" w:id="1113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Бухар-Жырауского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133"/>
    <w:bookmarkStart w:name="z13418" w:id="11134"/>
    <w:p>
      <w:pPr>
        <w:spacing w:after="0"/>
        <w:ind w:left="0"/>
        <w:jc w:val="both"/>
      </w:pPr>
      <w:r>
        <w:rPr>
          <w:rFonts w:ascii="Times New Roman"/>
          <w:b w:val="false"/>
          <w:i w:val="false"/>
          <w:color w:val="000000"/>
          <w:sz w:val="28"/>
        </w:rPr>
        <w:t>
      1. Отдел по чрезвычайным ситуациям Бухар-Жырауского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134"/>
    <w:bookmarkStart w:name="z13419" w:id="1113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135"/>
    <w:bookmarkStart w:name="z13420" w:id="1113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136"/>
    <w:bookmarkStart w:name="z13421" w:id="1113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137"/>
    <w:bookmarkStart w:name="z13422" w:id="1113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138"/>
    <w:bookmarkStart w:name="z13423" w:id="1113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139"/>
    <w:bookmarkStart w:name="z13424" w:id="11140"/>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140"/>
    <w:bookmarkStart w:name="z13425" w:id="11141"/>
    <w:p>
      <w:pPr>
        <w:spacing w:after="0"/>
        <w:ind w:left="0"/>
        <w:jc w:val="both"/>
      </w:pPr>
      <w:r>
        <w:rPr>
          <w:rFonts w:ascii="Times New Roman"/>
          <w:b w:val="false"/>
          <w:i w:val="false"/>
          <w:color w:val="000000"/>
          <w:sz w:val="28"/>
        </w:rPr>
        <w:t>
      8. Юридический адрес Отдела: 100400, Карагандинская область, п. Ботакара, ул. Казыбек би, 64.</w:t>
      </w:r>
    </w:p>
    <w:bookmarkEnd w:id="11141"/>
    <w:bookmarkStart w:name="z13426" w:id="1114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Бухар-Жырауского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142"/>
    <w:bookmarkStart w:name="z13427" w:id="1114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143"/>
    <w:bookmarkStart w:name="z13428" w:id="1114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144"/>
    <w:bookmarkStart w:name="z13429" w:id="1114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145"/>
    <w:bookmarkStart w:name="z13430" w:id="1114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146"/>
    <w:bookmarkStart w:name="z3602" w:id="11147"/>
    <w:p>
      <w:pPr>
        <w:spacing w:after="0"/>
        <w:ind w:left="0"/>
        <w:jc w:val="left"/>
      </w:pPr>
      <w:r>
        <w:rPr>
          <w:rFonts w:ascii="Times New Roman"/>
          <w:b/>
          <w:i w:val="false"/>
          <w:color w:val="000000"/>
        </w:rPr>
        <w:t xml:space="preserve"> 2. Основные задачи, функции, права и обязанности Отдела</w:t>
      </w:r>
    </w:p>
    <w:bookmarkEnd w:id="11147"/>
    <w:bookmarkStart w:name="z3603" w:id="11148"/>
    <w:p>
      <w:pPr>
        <w:spacing w:after="0"/>
        <w:ind w:left="0"/>
        <w:jc w:val="both"/>
      </w:pPr>
      <w:r>
        <w:rPr>
          <w:rFonts w:ascii="Times New Roman"/>
          <w:b w:val="false"/>
          <w:i w:val="false"/>
          <w:color w:val="000000"/>
          <w:sz w:val="28"/>
        </w:rPr>
        <w:t xml:space="preserve">
      13. Задачи Отдела: </w:t>
      </w:r>
    </w:p>
    <w:bookmarkEnd w:id="11148"/>
    <w:bookmarkStart w:name="z13431" w:id="1114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149"/>
    <w:bookmarkStart w:name="z13432" w:id="1115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150"/>
    <w:bookmarkStart w:name="z13433" w:id="1115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151"/>
    <w:bookmarkStart w:name="z13434" w:id="11152"/>
    <w:p>
      <w:pPr>
        <w:spacing w:after="0"/>
        <w:ind w:left="0"/>
        <w:jc w:val="both"/>
      </w:pPr>
      <w:r>
        <w:rPr>
          <w:rFonts w:ascii="Times New Roman"/>
          <w:b w:val="false"/>
          <w:i w:val="false"/>
          <w:color w:val="000000"/>
          <w:sz w:val="28"/>
        </w:rPr>
        <w:t>
      4) организация предупреждения и тушения пожаров.</w:t>
      </w:r>
    </w:p>
    <w:bookmarkEnd w:id="11152"/>
    <w:bookmarkStart w:name="z3604" w:id="11153"/>
    <w:p>
      <w:pPr>
        <w:spacing w:after="0"/>
        <w:ind w:left="0"/>
        <w:jc w:val="both"/>
      </w:pPr>
      <w:r>
        <w:rPr>
          <w:rFonts w:ascii="Times New Roman"/>
          <w:b w:val="false"/>
          <w:i w:val="false"/>
          <w:color w:val="000000"/>
          <w:sz w:val="28"/>
        </w:rPr>
        <w:t>
      14. Функции Отдела:</w:t>
      </w:r>
    </w:p>
    <w:bookmarkEnd w:id="11153"/>
    <w:bookmarkStart w:name="z13435" w:id="1115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154"/>
    <w:bookmarkStart w:name="z13436" w:id="1115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155"/>
    <w:bookmarkStart w:name="z13437" w:id="1115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156"/>
    <w:bookmarkStart w:name="z13438" w:id="1115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157"/>
    <w:bookmarkStart w:name="z13439" w:id="1115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158"/>
    <w:bookmarkStart w:name="z13440" w:id="1115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159"/>
    <w:bookmarkStart w:name="z13441" w:id="1116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160"/>
    <w:bookmarkStart w:name="z13442" w:id="1116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161"/>
    <w:bookmarkStart w:name="z13443" w:id="1116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162"/>
    <w:bookmarkStart w:name="z13444" w:id="1116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163"/>
    <w:bookmarkStart w:name="z13445" w:id="1116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164"/>
    <w:bookmarkStart w:name="z13446" w:id="1116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3448" w:id="1116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166"/>
    <w:bookmarkStart w:name="z13449" w:id="1116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167"/>
    <w:bookmarkStart w:name="z13450" w:id="1116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168"/>
    <w:bookmarkStart w:name="z13451" w:id="1116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169"/>
    <w:bookmarkStart w:name="z13452" w:id="1117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170"/>
    <w:bookmarkStart w:name="z13453" w:id="1117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171"/>
    <w:bookmarkStart w:name="z13454" w:id="1117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172"/>
    <w:bookmarkStart w:name="z13455" w:id="1117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173"/>
    <w:bookmarkStart w:name="z13456" w:id="1117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174"/>
    <w:bookmarkStart w:name="z13457" w:id="1117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175"/>
    <w:bookmarkStart w:name="z13458" w:id="1117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176"/>
    <w:bookmarkStart w:name="z13459" w:id="1117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177"/>
    <w:bookmarkStart w:name="z13460" w:id="1117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178"/>
    <w:bookmarkStart w:name="z13461" w:id="1117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179"/>
    <w:bookmarkStart w:name="z13463" w:id="1118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180"/>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3464" w:id="1118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181"/>
    <w:bookmarkStart w:name="z13465" w:id="1118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182"/>
    <w:bookmarkStart w:name="z13466" w:id="1118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183"/>
    <w:bookmarkStart w:name="z13467" w:id="1118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469" w:id="11185"/>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185"/>
    <w:bookmarkStart w:name="z13470" w:id="1118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05" w:id="11187"/>
    <w:p>
      <w:pPr>
        <w:spacing w:after="0"/>
        <w:ind w:left="0"/>
        <w:jc w:val="both"/>
      </w:pPr>
      <w:r>
        <w:rPr>
          <w:rFonts w:ascii="Times New Roman"/>
          <w:b w:val="false"/>
          <w:i w:val="false"/>
          <w:color w:val="000000"/>
          <w:sz w:val="28"/>
        </w:rPr>
        <w:t>
      15. Права и обязанности:</w:t>
      </w:r>
    </w:p>
    <w:bookmarkEnd w:id="11187"/>
    <w:bookmarkStart w:name="z13472" w:id="1118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188"/>
    <w:bookmarkStart w:name="z13473" w:id="1118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189"/>
    <w:bookmarkStart w:name="z13474" w:id="1119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190"/>
    <w:bookmarkStart w:name="z13475" w:id="1119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191"/>
    <w:bookmarkStart w:name="z3606" w:id="11192"/>
    <w:p>
      <w:pPr>
        <w:spacing w:after="0"/>
        <w:ind w:left="0"/>
        <w:jc w:val="left"/>
      </w:pPr>
      <w:r>
        <w:rPr>
          <w:rFonts w:ascii="Times New Roman"/>
          <w:b/>
          <w:i w:val="false"/>
          <w:color w:val="000000"/>
        </w:rPr>
        <w:t xml:space="preserve"> 3. Организация деятельности Отдела</w:t>
      </w:r>
    </w:p>
    <w:bookmarkEnd w:id="11192"/>
    <w:bookmarkStart w:name="z13476" w:id="1119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193"/>
    <w:bookmarkStart w:name="z13477" w:id="1119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194"/>
    <w:bookmarkStart w:name="z13478" w:id="11195"/>
    <w:p>
      <w:pPr>
        <w:spacing w:after="0"/>
        <w:ind w:left="0"/>
        <w:jc w:val="both"/>
      </w:pPr>
      <w:r>
        <w:rPr>
          <w:rFonts w:ascii="Times New Roman"/>
          <w:b w:val="false"/>
          <w:i w:val="false"/>
          <w:color w:val="000000"/>
          <w:sz w:val="28"/>
        </w:rPr>
        <w:t>
      18. Полномочия Начальника Отдела:</w:t>
      </w:r>
    </w:p>
    <w:bookmarkEnd w:id="11195"/>
    <w:bookmarkStart w:name="z13479" w:id="11196"/>
    <w:p>
      <w:pPr>
        <w:spacing w:after="0"/>
        <w:ind w:left="0"/>
        <w:jc w:val="both"/>
      </w:pPr>
      <w:r>
        <w:rPr>
          <w:rFonts w:ascii="Times New Roman"/>
          <w:b w:val="false"/>
          <w:i w:val="false"/>
          <w:color w:val="000000"/>
          <w:sz w:val="28"/>
        </w:rPr>
        <w:t>
      1) без доверенности действует от имени Отдела;</w:t>
      </w:r>
    </w:p>
    <w:bookmarkEnd w:id="11196"/>
    <w:bookmarkStart w:name="z13480" w:id="1119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197"/>
    <w:bookmarkStart w:name="z13481" w:id="1119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198"/>
    <w:bookmarkStart w:name="z13482" w:id="1119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199"/>
    <w:bookmarkStart w:name="z13483" w:id="1120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200"/>
    <w:bookmarkStart w:name="z13484" w:id="1120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201"/>
    <w:bookmarkStart w:name="z13485" w:id="1120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202"/>
    <w:bookmarkStart w:name="z13486" w:id="1120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203"/>
    <w:bookmarkStart w:name="z13487" w:id="1120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204"/>
    <w:bookmarkStart w:name="z13488" w:id="1120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205"/>
    <w:bookmarkStart w:name="z13489" w:id="1120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206"/>
    <w:bookmarkStart w:name="z13490" w:id="1120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207"/>
    <w:bookmarkStart w:name="z13491" w:id="1120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208"/>
    <w:bookmarkStart w:name="z13492" w:id="1120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209"/>
    <w:bookmarkStart w:name="z13493" w:id="1121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Бухар-Жырауского района;</w:t>
      </w:r>
    </w:p>
    <w:bookmarkEnd w:id="11210"/>
    <w:bookmarkStart w:name="z13494" w:id="1121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211"/>
    <w:bookmarkStart w:name="z13495" w:id="11212"/>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212"/>
    <w:bookmarkStart w:name="z13496" w:id="1121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213"/>
    <w:bookmarkStart w:name="z3607" w:id="11214"/>
    <w:p>
      <w:pPr>
        <w:spacing w:after="0"/>
        <w:ind w:left="0"/>
        <w:jc w:val="left"/>
      </w:pPr>
      <w:r>
        <w:rPr>
          <w:rFonts w:ascii="Times New Roman"/>
          <w:b/>
          <w:i w:val="false"/>
          <w:color w:val="000000"/>
        </w:rPr>
        <w:t xml:space="preserve"> 4. Имущество Отдела</w:t>
      </w:r>
    </w:p>
    <w:bookmarkEnd w:id="11214"/>
    <w:bookmarkStart w:name="z13497" w:id="1121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215"/>
    <w:bookmarkStart w:name="z13498" w:id="1121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216"/>
    <w:bookmarkStart w:name="z13499" w:id="1121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217"/>
    <w:bookmarkStart w:name="z13500" w:id="1121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18"/>
    <w:bookmarkStart w:name="z3608" w:id="11219"/>
    <w:p>
      <w:pPr>
        <w:spacing w:after="0"/>
        <w:ind w:left="0"/>
        <w:jc w:val="left"/>
      </w:pPr>
      <w:r>
        <w:rPr>
          <w:rFonts w:ascii="Times New Roman"/>
          <w:b/>
          <w:i w:val="false"/>
          <w:color w:val="000000"/>
        </w:rPr>
        <w:t xml:space="preserve"> 5. Реорганизация и упразднение Отдела</w:t>
      </w:r>
    </w:p>
    <w:bookmarkEnd w:id="11219"/>
    <w:bookmarkStart w:name="z13501" w:id="1122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71" w:id="1122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Жанааркинского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221"/>
    <w:bookmarkStart w:name="z13502" w:id="11222"/>
    <w:p>
      <w:pPr>
        <w:spacing w:after="0"/>
        <w:ind w:left="0"/>
        <w:jc w:val="both"/>
      </w:pPr>
      <w:r>
        <w:rPr>
          <w:rFonts w:ascii="Times New Roman"/>
          <w:b w:val="false"/>
          <w:i w:val="false"/>
          <w:color w:val="000000"/>
          <w:sz w:val="28"/>
        </w:rPr>
        <w:t>
      1. Отдел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222"/>
    <w:bookmarkStart w:name="z13503" w:id="1122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223"/>
    <w:bookmarkStart w:name="z13504" w:id="1122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224"/>
    <w:bookmarkStart w:name="z13505" w:id="1122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225"/>
    <w:bookmarkStart w:name="z13506" w:id="1122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226"/>
    <w:bookmarkStart w:name="z13507" w:id="1122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227"/>
    <w:bookmarkStart w:name="z13508" w:id="11228"/>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228"/>
    <w:bookmarkStart w:name="z13509" w:id="11229"/>
    <w:p>
      <w:pPr>
        <w:spacing w:after="0"/>
        <w:ind w:left="0"/>
        <w:jc w:val="both"/>
      </w:pPr>
      <w:r>
        <w:rPr>
          <w:rFonts w:ascii="Times New Roman"/>
          <w:b w:val="false"/>
          <w:i w:val="false"/>
          <w:color w:val="000000"/>
          <w:sz w:val="28"/>
        </w:rPr>
        <w:t>
      8. Юридический адрес Отдела: 100500, Карагандинская область, п. Атасу, пр. Сейфулина, 10.</w:t>
      </w:r>
    </w:p>
    <w:bookmarkEnd w:id="11229"/>
    <w:bookmarkStart w:name="z13510" w:id="1123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230"/>
    <w:bookmarkStart w:name="z13511" w:id="1123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231"/>
    <w:bookmarkStart w:name="z13512" w:id="1123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232"/>
    <w:bookmarkStart w:name="z13513" w:id="1123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233"/>
    <w:bookmarkStart w:name="z13514" w:id="1123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234"/>
    <w:bookmarkStart w:name="z3610" w:id="11235"/>
    <w:p>
      <w:pPr>
        <w:spacing w:after="0"/>
        <w:ind w:left="0"/>
        <w:jc w:val="left"/>
      </w:pPr>
      <w:r>
        <w:rPr>
          <w:rFonts w:ascii="Times New Roman"/>
          <w:b/>
          <w:i w:val="false"/>
          <w:color w:val="000000"/>
        </w:rPr>
        <w:t xml:space="preserve"> 2. Основные задачи, функции, права и обязанности Отдела</w:t>
      </w:r>
    </w:p>
    <w:bookmarkEnd w:id="11235"/>
    <w:bookmarkStart w:name="z3611" w:id="11236"/>
    <w:p>
      <w:pPr>
        <w:spacing w:after="0"/>
        <w:ind w:left="0"/>
        <w:jc w:val="both"/>
      </w:pPr>
      <w:r>
        <w:rPr>
          <w:rFonts w:ascii="Times New Roman"/>
          <w:b w:val="false"/>
          <w:i w:val="false"/>
          <w:color w:val="000000"/>
          <w:sz w:val="28"/>
        </w:rPr>
        <w:t xml:space="preserve">
      13. Задачи Отдела: </w:t>
      </w:r>
    </w:p>
    <w:bookmarkEnd w:id="11236"/>
    <w:bookmarkStart w:name="z13515" w:id="1123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237"/>
    <w:bookmarkStart w:name="z13516" w:id="1123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238"/>
    <w:bookmarkStart w:name="z13517" w:id="1123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239"/>
    <w:bookmarkStart w:name="z13518" w:id="11240"/>
    <w:p>
      <w:pPr>
        <w:spacing w:after="0"/>
        <w:ind w:left="0"/>
        <w:jc w:val="both"/>
      </w:pPr>
      <w:r>
        <w:rPr>
          <w:rFonts w:ascii="Times New Roman"/>
          <w:b w:val="false"/>
          <w:i w:val="false"/>
          <w:color w:val="000000"/>
          <w:sz w:val="28"/>
        </w:rPr>
        <w:t>
      4) организация предупреждения и тушения пожаров.</w:t>
      </w:r>
    </w:p>
    <w:bookmarkEnd w:id="11240"/>
    <w:bookmarkStart w:name="z3612" w:id="11241"/>
    <w:p>
      <w:pPr>
        <w:spacing w:after="0"/>
        <w:ind w:left="0"/>
        <w:jc w:val="both"/>
      </w:pPr>
      <w:r>
        <w:rPr>
          <w:rFonts w:ascii="Times New Roman"/>
          <w:b w:val="false"/>
          <w:i w:val="false"/>
          <w:color w:val="000000"/>
          <w:sz w:val="28"/>
        </w:rPr>
        <w:t>
      14. Функции Отдела:</w:t>
      </w:r>
    </w:p>
    <w:bookmarkEnd w:id="11241"/>
    <w:bookmarkStart w:name="z13519" w:id="1124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242"/>
    <w:bookmarkStart w:name="z13520" w:id="1124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243"/>
    <w:bookmarkStart w:name="z13521" w:id="1124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244"/>
    <w:bookmarkStart w:name="z13522" w:id="1124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245"/>
    <w:bookmarkStart w:name="z13523" w:id="1124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246"/>
    <w:bookmarkStart w:name="z13524" w:id="1124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247"/>
    <w:bookmarkStart w:name="z13525" w:id="11248"/>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248"/>
    <w:bookmarkStart w:name="z13526" w:id="1124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249"/>
    <w:bookmarkStart w:name="z13527" w:id="1125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250"/>
    <w:bookmarkStart w:name="z13528" w:id="1125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251"/>
    <w:bookmarkStart w:name="z13529" w:id="1125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252"/>
    <w:bookmarkStart w:name="z13530" w:id="1125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3532" w:id="1125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254"/>
    <w:bookmarkStart w:name="z13533" w:id="1125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255"/>
    <w:bookmarkStart w:name="z13534" w:id="1125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256"/>
    <w:bookmarkStart w:name="z13535" w:id="1125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257"/>
    <w:bookmarkStart w:name="z13536" w:id="1125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258"/>
    <w:bookmarkStart w:name="z13537" w:id="1125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259"/>
    <w:bookmarkStart w:name="z13538" w:id="1126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260"/>
    <w:bookmarkStart w:name="z13539" w:id="1126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261"/>
    <w:bookmarkStart w:name="z13540" w:id="1126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262"/>
    <w:bookmarkStart w:name="z13541" w:id="1126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263"/>
    <w:bookmarkStart w:name="z13542" w:id="1126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264"/>
    <w:bookmarkStart w:name="z13543" w:id="1126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265"/>
    <w:bookmarkStart w:name="z13544" w:id="1126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266"/>
    <w:bookmarkStart w:name="z13545" w:id="1126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267"/>
    <w:bookmarkStart w:name="z13547" w:id="1126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268"/>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3548" w:id="1126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269"/>
    <w:bookmarkStart w:name="z13549" w:id="1127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270"/>
    <w:bookmarkStart w:name="z13550" w:id="1127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271"/>
    <w:bookmarkStart w:name="z13551" w:id="1127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553" w:id="1127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273"/>
    <w:bookmarkStart w:name="z13554" w:id="1127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13" w:id="11275"/>
    <w:p>
      <w:pPr>
        <w:spacing w:after="0"/>
        <w:ind w:left="0"/>
        <w:jc w:val="both"/>
      </w:pPr>
      <w:r>
        <w:rPr>
          <w:rFonts w:ascii="Times New Roman"/>
          <w:b w:val="false"/>
          <w:i w:val="false"/>
          <w:color w:val="000000"/>
          <w:sz w:val="28"/>
        </w:rPr>
        <w:t>
      15. Права и обязанности:</w:t>
      </w:r>
    </w:p>
    <w:bookmarkEnd w:id="11275"/>
    <w:bookmarkStart w:name="z13556" w:id="112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276"/>
    <w:bookmarkStart w:name="z13557" w:id="112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277"/>
    <w:bookmarkStart w:name="z13558" w:id="112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278"/>
    <w:bookmarkStart w:name="z13559" w:id="112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279"/>
    <w:bookmarkStart w:name="z3614" w:id="11280"/>
    <w:p>
      <w:pPr>
        <w:spacing w:after="0"/>
        <w:ind w:left="0"/>
        <w:jc w:val="left"/>
      </w:pPr>
      <w:r>
        <w:rPr>
          <w:rFonts w:ascii="Times New Roman"/>
          <w:b/>
          <w:i w:val="false"/>
          <w:color w:val="000000"/>
        </w:rPr>
        <w:t xml:space="preserve"> 3. Организация деятельности Отдела</w:t>
      </w:r>
    </w:p>
    <w:bookmarkEnd w:id="11280"/>
    <w:bookmarkStart w:name="z13560" w:id="1128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281"/>
    <w:bookmarkStart w:name="z13561" w:id="1128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282"/>
    <w:bookmarkStart w:name="z13562" w:id="11283"/>
    <w:p>
      <w:pPr>
        <w:spacing w:after="0"/>
        <w:ind w:left="0"/>
        <w:jc w:val="both"/>
      </w:pPr>
      <w:r>
        <w:rPr>
          <w:rFonts w:ascii="Times New Roman"/>
          <w:b w:val="false"/>
          <w:i w:val="false"/>
          <w:color w:val="000000"/>
          <w:sz w:val="28"/>
        </w:rPr>
        <w:t>
      18. Полномочия Начальника Отдела:</w:t>
      </w:r>
    </w:p>
    <w:bookmarkEnd w:id="11283"/>
    <w:bookmarkStart w:name="z13563" w:id="11284"/>
    <w:p>
      <w:pPr>
        <w:spacing w:after="0"/>
        <w:ind w:left="0"/>
        <w:jc w:val="both"/>
      </w:pPr>
      <w:r>
        <w:rPr>
          <w:rFonts w:ascii="Times New Roman"/>
          <w:b w:val="false"/>
          <w:i w:val="false"/>
          <w:color w:val="000000"/>
          <w:sz w:val="28"/>
        </w:rPr>
        <w:t>
      1) без доверенности действует от имени Отдела;</w:t>
      </w:r>
    </w:p>
    <w:bookmarkEnd w:id="11284"/>
    <w:bookmarkStart w:name="z13564" w:id="1128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285"/>
    <w:bookmarkStart w:name="z13565" w:id="112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286"/>
    <w:bookmarkStart w:name="z13566" w:id="112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287"/>
    <w:bookmarkStart w:name="z13567" w:id="112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288"/>
    <w:bookmarkStart w:name="z13568" w:id="112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289"/>
    <w:bookmarkStart w:name="z13569" w:id="1129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290"/>
    <w:bookmarkStart w:name="z13570" w:id="112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291"/>
    <w:bookmarkStart w:name="z13571" w:id="112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292"/>
    <w:bookmarkStart w:name="z13572" w:id="112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293"/>
    <w:bookmarkStart w:name="z13573" w:id="112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294"/>
    <w:bookmarkStart w:name="z13574" w:id="112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295"/>
    <w:bookmarkStart w:name="z13575" w:id="112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296"/>
    <w:bookmarkStart w:name="z13576" w:id="112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297"/>
    <w:bookmarkStart w:name="z13577" w:id="1129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Жанааркинского района;</w:t>
      </w:r>
    </w:p>
    <w:bookmarkEnd w:id="11298"/>
    <w:bookmarkStart w:name="z13578" w:id="1129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299"/>
    <w:bookmarkStart w:name="z13579" w:id="11300"/>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300"/>
    <w:bookmarkStart w:name="z13580" w:id="1130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301"/>
    <w:bookmarkStart w:name="z3615" w:id="11302"/>
    <w:p>
      <w:pPr>
        <w:spacing w:after="0"/>
        <w:ind w:left="0"/>
        <w:jc w:val="left"/>
      </w:pPr>
      <w:r>
        <w:rPr>
          <w:rFonts w:ascii="Times New Roman"/>
          <w:b/>
          <w:i w:val="false"/>
          <w:color w:val="000000"/>
        </w:rPr>
        <w:t xml:space="preserve"> 4. Имущество Отдела</w:t>
      </w:r>
    </w:p>
    <w:bookmarkEnd w:id="11302"/>
    <w:bookmarkStart w:name="z13581" w:id="1130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303"/>
    <w:bookmarkStart w:name="z13582" w:id="1130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304"/>
    <w:bookmarkStart w:name="z13583" w:id="1130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305"/>
    <w:bookmarkStart w:name="z13584" w:id="1130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306"/>
    <w:bookmarkStart w:name="z3616" w:id="11307"/>
    <w:p>
      <w:pPr>
        <w:spacing w:after="0"/>
        <w:ind w:left="0"/>
        <w:jc w:val="left"/>
      </w:pPr>
      <w:r>
        <w:rPr>
          <w:rFonts w:ascii="Times New Roman"/>
          <w:b/>
          <w:i w:val="false"/>
          <w:color w:val="000000"/>
        </w:rPr>
        <w:t xml:space="preserve"> 5. Реорганизация и упразднение Отдела</w:t>
      </w:r>
    </w:p>
    <w:bookmarkEnd w:id="11307"/>
    <w:bookmarkStart w:name="z13585" w:id="1130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73" w:id="1130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Каражала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309"/>
    <w:bookmarkStart w:name="z3618" w:id="11310"/>
    <w:p>
      <w:pPr>
        <w:spacing w:after="0"/>
        <w:ind w:left="0"/>
        <w:jc w:val="both"/>
      </w:pPr>
      <w:r>
        <w:rPr>
          <w:rFonts w:ascii="Times New Roman"/>
          <w:b w:val="false"/>
          <w:i w:val="false"/>
          <w:color w:val="000000"/>
          <w:sz w:val="28"/>
        </w:rPr>
        <w:t>
      1. Отдел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310"/>
    <w:bookmarkStart w:name="z3619" w:id="1131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311"/>
    <w:bookmarkStart w:name="z3620" w:id="1131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312"/>
    <w:bookmarkStart w:name="z3621" w:id="1131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313"/>
    <w:bookmarkStart w:name="z3622" w:id="1131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314"/>
    <w:bookmarkStart w:name="z3623" w:id="1131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1315"/>
    <w:bookmarkStart w:name="z3624" w:id="1131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1316"/>
    <w:bookmarkStart w:name="z3625" w:id="11317"/>
    <w:p>
      <w:pPr>
        <w:spacing w:after="0"/>
        <w:ind w:left="0"/>
        <w:jc w:val="both"/>
      </w:pPr>
      <w:r>
        <w:rPr>
          <w:rFonts w:ascii="Times New Roman"/>
          <w:b w:val="false"/>
          <w:i w:val="false"/>
          <w:color w:val="000000"/>
          <w:sz w:val="28"/>
        </w:rPr>
        <w:t>
      8. Юридический адрес Отдела: 100700, Карагандинская область, г. Каражал, ул. Кашмагамбетова, 1.</w:t>
      </w:r>
    </w:p>
    <w:bookmarkEnd w:id="11317"/>
    <w:bookmarkStart w:name="z3626" w:id="1131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318"/>
    <w:bookmarkStart w:name="z13586" w:id="113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319"/>
    <w:bookmarkStart w:name="z13587" w:id="1132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320"/>
    <w:bookmarkStart w:name="z13588" w:id="113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321"/>
    <w:bookmarkStart w:name="z13589" w:id="1132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322"/>
    <w:bookmarkStart w:name="z3627" w:id="11323"/>
    <w:p>
      <w:pPr>
        <w:spacing w:after="0"/>
        <w:ind w:left="0"/>
        <w:jc w:val="left"/>
      </w:pPr>
      <w:r>
        <w:rPr>
          <w:rFonts w:ascii="Times New Roman"/>
          <w:b/>
          <w:i w:val="false"/>
          <w:color w:val="000000"/>
        </w:rPr>
        <w:t xml:space="preserve"> 2. Основные задачи, функции, права и обязанности Отдела</w:t>
      </w:r>
    </w:p>
    <w:bookmarkEnd w:id="11323"/>
    <w:bookmarkStart w:name="z13590" w:id="11324"/>
    <w:p>
      <w:pPr>
        <w:spacing w:after="0"/>
        <w:ind w:left="0"/>
        <w:jc w:val="both"/>
      </w:pPr>
      <w:r>
        <w:rPr>
          <w:rFonts w:ascii="Times New Roman"/>
          <w:b w:val="false"/>
          <w:i w:val="false"/>
          <w:color w:val="000000"/>
          <w:sz w:val="28"/>
        </w:rPr>
        <w:t xml:space="preserve">
      13. Задачи Отдела: </w:t>
      </w:r>
    </w:p>
    <w:bookmarkEnd w:id="11324"/>
    <w:bookmarkStart w:name="z13591" w:id="113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325"/>
    <w:bookmarkStart w:name="z13592" w:id="113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326"/>
    <w:bookmarkStart w:name="z13593" w:id="113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327"/>
    <w:bookmarkStart w:name="z13594" w:id="11328"/>
    <w:p>
      <w:pPr>
        <w:spacing w:after="0"/>
        <w:ind w:left="0"/>
        <w:jc w:val="both"/>
      </w:pPr>
      <w:r>
        <w:rPr>
          <w:rFonts w:ascii="Times New Roman"/>
          <w:b w:val="false"/>
          <w:i w:val="false"/>
          <w:color w:val="000000"/>
          <w:sz w:val="28"/>
        </w:rPr>
        <w:t>
      4) организация предупреждения и тушения пожаров.</w:t>
      </w:r>
    </w:p>
    <w:bookmarkEnd w:id="11328"/>
    <w:bookmarkStart w:name="z13595" w:id="11329"/>
    <w:p>
      <w:pPr>
        <w:spacing w:after="0"/>
        <w:ind w:left="0"/>
        <w:jc w:val="both"/>
      </w:pPr>
      <w:r>
        <w:rPr>
          <w:rFonts w:ascii="Times New Roman"/>
          <w:b w:val="false"/>
          <w:i w:val="false"/>
          <w:color w:val="000000"/>
          <w:sz w:val="28"/>
        </w:rPr>
        <w:t>
      14. Функции Отдела:</w:t>
      </w:r>
    </w:p>
    <w:bookmarkEnd w:id="11329"/>
    <w:bookmarkStart w:name="z13596" w:id="1133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330"/>
    <w:bookmarkStart w:name="z13597" w:id="1133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331"/>
    <w:bookmarkStart w:name="z13598" w:id="113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332"/>
    <w:bookmarkStart w:name="z13599" w:id="113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333"/>
    <w:bookmarkStart w:name="z13600" w:id="1133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334"/>
    <w:bookmarkStart w:name="z13601" w:id="1133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335"/>
    <w:bookmarkStart w:name="z13602" w:id="1133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336"/>
    <w:bookmarkStart w:name="z13603" w:id="1133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337"/>
    <w:bookmarkStart w:name="z13604" w:id="1133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338"/>
    <w:bookmarkStart w:name="z13605" w:id="1133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339"/>
    <w:bookmarkStart w:name="z13606" w:id="1134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340"/>
    <w:bookmarkStart w:name="z13607" w:id="1134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609" w:id="1134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342"/>
    <w:bookmarkStart w:name="z13610" w:id="1134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343"/>
    <w:bookmarkStart w:name="z13611" w:id="1134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344"/>
    <w:bookmarkStart w:name="z13612" w:id="1134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345"/>
    <w:bookmarkStart w:name="z13613" w:id="1134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346"/>
    <w:bookmarkStart w:name="z13614" w:id="113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347"/>
    <w:bookmarkStart w:name="z13615" w:id="1134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348"/>
    <w:bookmarkStart w:name="z13616" w:id="1134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349"/>
    <w:bookmarkStart w:name="z13617" w:id="1135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350"/>
    <w:bookmarkStart w:name="z13618" w:id="1135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351"/>
    <w:bookmarkStart w:name="z13619" w:id="1135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352"/>
    <w:bookmarkStart w:name="z13620" w:id="1135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353"/>
    <w:bookmarkStart w:name="z13621" w:id="1135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354"/>
    <w:bookmarkStart w:name="z13622" w:id="1135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355"/>
    <w:bookmarkStart w:name="z13624" w:id="113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35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625" w:id="1135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357"/>
    <w:bookmarkStart w:name="z13626" w:id="1135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358"/>
    <w:bookmarkStart w:name="z13627" w:id="11359"/>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1359"/>
    <w:bookmarkStart w:name="z13628" w:id="11360"/>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630" w:id="1136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361"/>
    <w:bookmarkStart w:name="z13631" w:id="1136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633" w:id="11363"/>
    <w:p>
      <w:pPr>
        <w:spacing w:after="0"/>
        <w:ind w:left="0"/>
        <w:jc w:val="both"/>
      </w:pPr>
      <w:r>
        <w:rPr>
          <w:rFonts w:ascii="Times New Roman"/>
          <w:b w:val="false"/>
          <w:i w:val="false"/>
          <w:color w:val="000000"/>
          <w:sz w:val="28"/>
        </w:rPr>
        <w:t>
      15. Права и обязанности:</w:t>
      </w:r>
    </w:p>
    <w:bookmarkEnd w:id="11363"/>
    <w:bookmarkStart w:name="z13634" w:id="1136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364"/>
    <w:bookmarkStart w:name="z13635" w:id="1136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365"/>
    <w:bookmarkStart w:name="z13636" w:id="1136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366"/>
    <w:bookmarkStart w:name="z13637" w:id="1136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367"/>
    <w:bookmarkStart w:name="z3628" w:id="11368"/>
    <w:p>
      <w:pPr>
        <w:spacing w:after="0"/>
        <w:ind w:left="0"/>
        <w:jc w:val="left"/>
      </w:pPr>
      <w:r>
        <w:rPr>
          <w:rFonts w:ascii="Times New Roman"/>
          <w:b/>
          <w:i w:val="false"/>
          <w:color w:val="000000"/>
        </w:rPr>
        <w:t xml:space="preserve"> 3. Организация деятельности Отдела</w:t>
      </w:r>
    </w:p>
    <w:bookmarkEnd w:id="11368"/>
    <w:bookmarkStart w:name="z13638" w:id="1136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369"/>
    <w:bookmarkStart w:name="z13639" w:id="1137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370"/>
    <w:bookmarkStart w:name="z13640" w:id="11371"/>
    <w:p>
      <w:pPr>
        <w:spacing w:after="0"/>
        <w:ind w:left="0"/>
        <w:jc w:val="both"/>
      </w:pPr>
      <w:r>
        <w:rPr>
          <w:rFonts w:ascii="Times New Roman"/>
          <w:b w:val="false"/>
          <w:i w:val="false"/>
          <w:color w:val="000000"/>
          <w:sz w:val="28"/>
        </w:rPr>
        <w:t>
      18. Полномочия Начальника Отдела:</w:t>
      </w:r>
    </w:p>
    <w:bookmarkEnd w:id="11371"/>
    <w:bookmarkStart w:name="z13641" w:id="11372"/>
    <w:p>
      <w:pPr>
        <w:spacing w:after="0"/>
        <w:ind w:left="0"/>
        <w:jc w:val="both"/>
      </w:pPr>
      <w:r>
        <w:rPr>
          <w:rFonts w:ascii="Times New Roman"/>
          <w:b w:val="false"/>
          <w:i w:val="false"/>
          <w:color w:val="000000"/>
          <w:sz w:val="28"/>
        </w:rPr>
        <w:t>
      1) без доверенности действует от имени Отдела;</w:t>
      </w:r>
    </w:p>
    <w:bookmarkEnd w:id="11372"/>
    <w:bookmarkStart w:name="z13642" w:id="1137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373"/>
    <w:bookmarkStart w:name="z13643" w:id="1137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374"/>
    <w:bookmarkStart w:name="z13644" w:id="1137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375"/>
    <w:bookmarkStart w:name="z13645" w:id="1137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376"/>
    <w:bookmarkStart w:name="z13646" w:id="1137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377"/>
    <w:bookmarkStart w:name="z13647" w:id="1137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378"/>
    <w:bookmarkStart w:name="z13648" w:id="1137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379"/>
    <w:bookmarkStart w:name="z13649" w:id="1138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380"/>
    <w:bookmarkStart w:name="z13650" w:id="1138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381"/>
    <w:bookmarkStart w:name="z13651" w:id="1138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382"/>
    <w:bookmarkStart w:name="z13652" w:id="1138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383"/>
    <w:bookmarkStart w:name="z13653" w:id="1138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384"/>
    <w:bookmarkStart w:name="z13654" w:id="1138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385"/>
    <w:bookmarkStart w:name="z13655" w:id="1138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Каражала;</w:t>
      </w:r>
    </w:p>
    <w:bookmarkEnd w:id="11386"/>
    <w:bookmarkStart w:name="z13656" w:id="1138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387"/>
    <w:bookmarkStart w:name="z13657" w:id="11388"/>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388"/>
    <w:bookmarkStart w:name="z13658" w:id="1138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389"/>
    <w:bookmarkStart w:name="z3629" w:id="11390"/>
    <w:p>
      <w:pPr>
        <w:spacing w:after="0"/>
        <w:ind w:left="0"/>
        <w:jc w:val="left"/>
      </w:pPr>
      <w:r>
        <w:rPr>
          <w:rFonts w:ascii="Times New Roman"/>
          <w:b/>
          <w:i w:val="false"/>
          <w:color w:val="000000"/>
        </w:rPr>
        <w:t xml:space="preserve"> 4. Имущество Отдела</w:t>
      </w:r>
    </w:p>
    <w:bookmarkEnd w:id="11390"/>
    <w:bookmarkStart w:name="z13659" w:id="1139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391"/>
    <w:bookmarkStart w:name="z13660" w:id="1139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392"/>
    <w:bookmarkStart w:name="z13661" w:id="1139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393"/>
    <w:bookmarkStart w:name="z13662" w:id="1139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394"/>
    <w:bookmarkStart w:name="z3630" w:id="11395"/>
    <w:p>
      <w:pPr>
        <w:spacing w:after="0"/>
        <w:ind w:left="0"/>
        <w:jc w:val="left"/>
      </w:pPr>
      <w:r>
        <w:rPr>
          <w:rFonts w:ascii="Times New Roman"/>
          <w:b/>
          <w:i w:val="false"/>
          <w:color w:val="000000"/>
        </w:rPr>
        <w:t xml:space="preserve"> 5. Реорганизация и упразднение Отдела</w:t>
      </w:r>
    </w:p>
    <w:bookmarkEnd w:id="11395"/>
    <w:bookmarkStart w:name="z13663" w:id="1139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75" w:id="1139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Каркаралинского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397"/>
    <w:bookmarkStart w:name="z13664" w:id="11398"/>
    <w:p>
      <w:pPr>
        <w:spacing w:after="0"/>
        <w:ind w:left="0"/>
        <w:jc w:val="both"/>
      </w:pPr>
      <w:r>
        <w:rPr>
          <w:rFonts w:ascii="Times New Roman"/>
          <w:b w:val="false"/>
          <w:i w:val="false"/>
          <w:color w:val="000000"/>
          <w:sz w:val="28"/>
        </w:rPr>
        <w:t>
      1. Отдел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398"/>
    <w:bookmarkStart w:name="z13665" w:id="1139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399"/>
    <w:bookmarkStart w:name="z13666" w:id="1140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400"/>
    <w:bookmarkStart w:name="z13667" w:id="1140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401"/>
    <w:bookmarkStart w:name="z13668" w:id="1140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402"/>
    <w:bookmarkStart w:name="z13669" w:id="1140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403"/>
    <w:bookmarkStart w:name="z13670" w:id="11404"/>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404"/>
    <w:bookmarkStart w:name="z13671" w:id="11405"/>
    <w:p>
      <w:pPr>
        <w:spacing w:after="0"/>
        <w:ind w:left="0"/>
        <w:jc w:val="both"/>
      </w:pPr>
      <w:r>
        <w:rPr>
          <w:rFonts w:ascii="Times New Roman"/>
          <w:b w:val="false"/>
          <w:i w:val="false"/>
          <w:color w:val="000000"/>
          <w:sz w:val="28"/>
        </w:rPr>
        <w:t>
      8. Юридический адрес Отдела: 100800, Карагандинская область, г. Каркаралинск, ул. Аубакирова, 32.</w:t>
      </w:r>
    </w:p>
    <w:bookmarkEnd w:id="11405"/>
    <w:bookmarkStart w:name="z13672" w:id="1140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406"/>
    <w:bookmarkStart w:name="z13673" w:id="1140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407"/>
    <w:bookmarkStart w:name="z13674" w:id="1140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408"/>
    <w:bookmarkStart w:name="z13675" w:id="1140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409"/>
    <w:bookmarkStart w:name="z13676" w:id="1141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410"/>
    <w:bookmarkStart w:name="z3632" w:id="11411"/>
    <w:p>
      <w:pPr>
        <w:spacing w:after="0"/>
        <w:ind w:left="0"/>
        <w:jc w:val="left"/>
      </w:pPr>
      <w:r>
        <w:rPr>
          <w:rFonts w:ascii="Times New Roman"/>
          <w:b/>
          <w:i w:val="false"/>
          <w:color w:val="000000"/>
        </w:rPr>
        <w:t xml:space="preserve"> 2. Основные задачи, функции, права и обязанности Отдела</w:t>
      </w:r>
    </w:p>
    <w:bookmarkEnd w:id="11411"/>
    <w:bookmarkStart w:name="z3633" w:id="11412"/>
    <w:p>
      <w:pPr>
        <w:spacing w:after="0"/>
        <w:ind w:left="0"/>
        <w:jc w:val="both"/>
      </w:pPr>
      <w:r>
        <w:rPr>
          <w:rFonts w:ascii="Times New Roman"/>
          <w:b w:val="false"/>
          <w:i w:val="false"/>
          <w:color w:val="000000"/>
          <w:sz w:val="28"/>
        </w:rPr>
        <w:t xml:space="preserve">
      13. Задачи Отдела: </w:t>
      </w:r>
    </w:p>
    <w:bookmarkEnd w:id="11412"/>
    <w:bookmarkStart w:name="z13677" w:id="1141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413"/>
    <w:bookmarkStart w:name="z13678" w:id="1141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414"/>
    <w:bookmarkStart w:name="z13679" w:id="1141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415"/>
    <w:bookmarkStart w:name="z13680" w:id="11416"/>
    <w:p>
      <w:pPr>
        <w:spacing w:after="0"/>
        <w:ind w:left="0"/>
        <w:jc w:val="both"/>
      </w:pPr>
      <w:r>
        <w:rPr>
          <w:rFonts w:ascii="Times New Roman"/>
          <w:b w:val="false"/>
          <w:i w:val="false"/>
          <w:color w:val="000000"/>
          <w:sz w:val="28"/>
        </w:rPr>
        <w:t>
      4) организация предупреждения и тушения пожаров.</w:t>
      </w:r>
    </w:p>
    <w:bookmarkEnd w:id="11416"/>
    <w:bookmarkStart w:name="z3634" w:id="11417"/>
    <w:p>
      <w:pPr>
        <w:spacing w:after="0"/>
        <w:ind w:left="0"/>
        <w:jc w:val="both"/>
      </w:pPr>
      <w:r>
        <w:rPr>
          <w:rFonts w:ascii="Times New Roman"/>
          <w:b w:val="false"/>
          <w:i w:val="false"/>
          <w:color w:val="000000"/>
          <w:sz w:val="28"/>
        </w:rPr>
        <w:t>
      14. Функции Отдела:</w:t>
      </w:r>
    </w:p>
    <w:bookmarkEnd w:id="11417"/>
    <w:bookmarkStart w:name="z13681" w:id="1141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418"/>
    <w:bookmarkStart w:name="z13682" w:id="1141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419"/>
    <w:bookmarkStart w:name="z13683" w:id="1142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420"/>
    <w:bookmarkStart w:name="z13684" w:id="1142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421"/>
    <w:bookmarkStart w:name="z13685" w:id="1142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422"/>
    <w:bookmarkStart w:name="z13686" w:id="1142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423"/>
    <w:bookmarkStart w:name="z13687" w:id="1142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424"/>
    <w:bookmarkStart w:name="z13688" w:id="1142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425"/>
    <w:bookmarkStart w:name="z13689" w:id="1142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426"/>
    <w:bookmarkStart w:name="z13690" w:id="1142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427"/>
    <w:bookmarkStart w:name="z13691" w:id="1142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428"/>
    <w:bookmarkStart w:name="z13692" w:id="1142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694" w:id="1143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430"/>
    <w:bookmarkStart w:name="z13695" w:id="1143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431"/>
    <w:bookmarkStart w:name="z13696" w:id="1143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432"/>
    <w:bookmarkStart w:name="z13697" w:id="1143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433"/>
    <w:bookmarkStart w:name="z13698" w:id="1143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434"/>
    <w:bookmarkStart w:name="z13699" w:id="1143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435"/>
    <w:bookmarkStart w:name="z13700" w:id="1143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436"/>
    <w:bookmarkStart w:name="z13701" w:id="1143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437"/>
    <w:bookmarkStart w:name="z13702" w:id="1143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438"/>
    <w:bookmarkStart w:name="z13703" w:id="1143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439"/>
    <w:bookmarkStart w:name="z13704" w:id="1144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440"/>
    <w:bookmarkStart w:name="z13705" w:id="1144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441"/>
    <w:bookmarkStart w:name="z13706" w:id="1144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442"/>
    <w:bookmarkStart w:name="z13707" w:id="1144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443"/>
    <w:bookmarkStart w:name="z13709" w:id="1144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44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710" w:id="1144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445"/>
    <w:bookmarkStart w:name="z13711" w:id="1144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446"/>
    <w:bookmarkStart w:name="z13712" w:id="1144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447"/>
    <w:bookmarkStart w:name="z13713" w:id="1144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715" w:id="1144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449"/>
    <w:bookmarkStart w:name="z13716" w:id="1145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35" w:id="11451"/>
    <w:p>
      <w:pPr>
        <w:spacing w:after="0"/>
        <w:ind w:left="0"/>
        <w:jc w:val="both"/>
      </w:pPr>
      <w:r>
        <w:rPr>
          <w:rFonts w:ascii="Times New Roman"/>
          <w:b w:val="false"/>
          <w:i w:val="false"/>
          <w:color w:val="000000"/>
          <w:sz w:val="28"/>
        </w:rPr>
        <w:t>
      15. Права и обязанности:</w:t>
      </w:r>
    </w:p>
    <w:bookmarkEnd w:id="11451"/>
    <w:bookmarkStart w:name="z13718" w:id="1145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452"/>
    <w:bookmarkStart w:name="z13719" w:id="1145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453"/>
    <w:bookmarkStart w:name="z13720" w:id="1145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454"/>
    <w:bookmarkStart w:name="z13721" w:id="1145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455"/>
    <w:bookmarkStart w:name="z3636" w:id="11456"/>
    <w:p>
      <w:pPr>
        <w:spacing w:after="0"/>
        <w:ind w:left="0"/>
        <w:jc w:val="left"/>
      </w:pPr>
      <w:r>
        <w:rPr>
          <w:rFonts w:ascii="Times New Roman"/>
          <w:b/>
          <w:i w:val="false"/>
          <w:color w:val="000000"/>
        </w:rPr>
        <w:t xml:space="preserve"> 3. Организация деятельности Отдела</w:t>
      </w:r>
    </w:p>
    <w:bookmarkEnd w:id="11456"/>
    <w:bookmarkStart w:name="z13722" w:id="1145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457"/>
    <w:bookmarkStart w:name="z13723" w:id="1145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458"/>
    <w:bookmarkStart w:name="z13724" w:id="11459"/>
    <w:p>
      <w:pPr>
        <w:spacing w:after="0"/>
        <w:ind w:left="0"/>
        <w:jc w:val="both"/>
      </w:pPr>
      <w:r>
        <w:rPr>
          <w:rFonts w:ascii="Times New Roman"/>
          <w:b w:val="false"/>
          <w:i w:val="false"/>
          <w:color w:val="000000"/>
          <w:sz w:val="28"/>
        </w:rPr>
        <w:t>
      18. Полномочия Начальника Отдела:</w:t>
      </w:r>
    </w:p>
    <w:bookmarkEnd w:id="11459"/>
    <w:bookmarkStart w:name="z13725" w:id="11460"/>
    <w:p>
      <w:pPr>
        <w:spacing w:after="0"/>
        <w:ind w:left="0"/>
        <w:jc w:val="both"/>
      </w:pPr>
      <w:r>
        <w:rPr>
          <w:rFonts w:ascii="Times New Roman"/>
          <w:b w:val="false"/>
          <w:i w:val="false"/>
          <w:color w:val="000000"/>
          <w:sz w:val="28"/>
        </w:rPr>
        <w:t>
      1) без доверенности действует от имени Отдела;</w:t>
      </w:r>
    </w:p>
    <w:bookmarkEnd w:id="11460"/>
    <w:bookmarkStart w:name="z13726" w:id="1146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461"/>
    <w:bookmarkStart w:name="z13727" w:id="1146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462"/>
    <w:bookmarkStart w:name="z13728" w:id="1146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463"/>
    <w:bookmarkStart w:name="z13729" w:id="1146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464"/>
    <w:bookmarkStart w:name="z13730" w:id="1146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465"/>
    <w:bookmarkStart w:name="z13731" w:id="1146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466"/>
    <w:bookmarkStart w:name="z13732" w:id="1146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467"/>
    <w:bookmarkStart w:name="z13733" w:id="1146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468"/>
    <w:bookmarkStart w:name="z13734" w:id="1146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469"/>
    <w:bookmarkStart w:name="z13735" w:id="1147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470"/>
    <w:bookmarkStart w:name="z13736" w:id="1147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471"/>
    <w:bookmarkStart w:name="z13737" w:id="1147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472"/>
    <w:bookmarkStart w:name="z13738" w:id="1147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473"/>
    <w:bookmarkStart w:name="z13739" w:id="1147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Каркаралинского района;</w:t>
      </w:r>
    </w:p>
    <w:bookmarkEnd w:id="11474"/>
    <w:bookmarkStart w:name="z13740" w:id="1147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475"/>
    <w:bookmarkStart w:name="z13741" w:id="11476"/>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476"/>
    <w:bookmarkStart w:name="z13742" w:id="1147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477"/>
    <w:bookmarkStart w:name="z3637" w:id="11478"/>
    <w:p>
      <w:pPr>
        <w:spacing w:after="0"/>
        <w:ind w:left="0"/>
        <w:jc w:val="left"/>
      </w:pPr>
      <w:r>
        <w:rPr>
          <w:rFonts w:ascii="Times New Roman"/>
          <w:b/>
          <w:i w:val="false"/>
          <w:color w:val="000000"/>
        </w:rPr>
        <w:t xml:space="preserve"> 4. Имущество Отдела</w:t>
      </w:r>
    </w:p>
    <w:bookmarkEnd w:id="11478"/>
    <w:bookmarkStart w:name="z3638" w:id="1147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479"/>
    <w:bookmarkStart w:name="z13743" w:id="1148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480"/>
    <w:bookmarkStart w:name="z3639" w:id="1148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481"/>
    <w:bookmarkStart w:name="z3640" w:id="1148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482"/>
    <w:bookmarkStart w:name="z3641" w:id="11483"/>
    <w:p>
      <w:pPr>
        <w:spacing w:after="0"/>
        <w:ind w:left="0"/>
        <w:jc w:val="left"/>
      </w:pPr>
      <w:r>
        <w:rPr>
          <w:rFonts w:ascii="Times New Roman"/>
          <w:b/>
          <w:i w:val="false"/>
          <w:color w:val="000000"/>
        </w:rPr>
        <w:t xml:space="preserve"> 5. Реорганизация и упразднение Отдела</w:t>
      </w:r>
    </w:p>
    <w:bookmarkEnd w:id="11483"/>
    <w:bookmarkStart w:name="z3642" w:id="1148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77" w:id="1148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Нуринского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485"/>
    <w:bookmarkStart w:name="z13744" w:id="11486"/>
    <w:p>
      <w:pPr>
        <w:spacing w:after="0"/>
        <w:ind w:left="0"/>
        <w:jc w:val="both"/>
      </w:pPr>
      <w:r>
        <w:rPr>
          <w:rFonts w:ascii="Times New Roman"/>
          <w:b w:val="false"/>
          <w:i w:val="false"/>
          <w:color w:val="000000"/>
          <w:sz w:val="28"/>
        </w:rPr>
        <w:t>
      1. Отдел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486"/>
    <w:bookmarkStart w:name="z13745" w:id="1148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487"/>
    <w:bookmarkStart w:name="z13746" w:id="1148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488"/>
    <w:bookmarkStart w:name="z13747" w:id="1148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489"/>
    <w:bookmarkStart w:name="z13748" w:id="1149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490"/>
    <w:bookmarkStart w:name="z13749" w:id="1149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491"/>
    <w:bookmarkStart w:name="z13750" w:id="11492"/>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492"/>
    <w:bookmarkStart w:name="z13751" w:id="11493"/>
    <w:p>
      <w:pPr>
        <w:spacing w:after="0"/>
        <w:ind w:left="0"/>
        <w:jc w:val="both"/>
      </w:pPr>
      <w:r>
        <w:rPr>
          <w:rFonts w:ascii="Times New Roman"/>
          <w:b w:val="false"/>
          <w:i w:val="false"/>
          <w:color w:val="000000"/>
          <w:sz w:val="28"/>
        </w:rPr>
        <w:t>
      8. Юридический адрес Отдела: 100900, Карагандинская область, п. Нура, ул. Резника, 26.</w:t>
      </w:r>
    </w:p>
    <w:bookmarkEnd w:id="1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752" w:id="1149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494"/>
    <w:bookmarkStart w:name="z13753" w:id="1149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495"/>
    <w:bookmarkStart w:name="z13754" w:id="1149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496"/>
    <w:bookmarkStart w:name="z3646" w:id="1149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497"/>
    <w:bookmarkStart w:name="z13755" w:id="1149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498"/>
    <w:bookmarkStart w:name="z3644" w:id="11499"/>
    <w:p>
      <w:pPr>
        <w:spacing w:after="0"/>
        <w:ind w:left="0"/>
        <w:jc w:val="left"/>
      </w:pPr>
      <w:r>
        <w:rPr>
          <w:rFonts w:ascii="Times New Roman"/>
          <w:b/>
          <w:i w:val="false"/>
          <w:color w:val="000000"/>
        </w:rPr>
        <w:t xml:space="preserve"> 2. Основные задачи, функции, права и обязанности Отдела</w:t>
      </w:r>
    </w:p>
    <w:bookmarkEnd w:id="11499"/>
    <w:bookmarkStart w:name="z3645" w:id="11500"/>
    <w:p>
      <w:pPr>
        <w:spacing w:after="0"/>
        <w:ind w:left="0"/>
        <w:jc w:val="both"/>
      </w:pPr>
      <w:r>
        <w:rPr>
          <w:rFonts w:ascii="Times New Roman"/>
          <w:b w:val="false"/>
          <w:i w:val="false"/>
          <w:color w:val="000000"/>
          <w:sz w:val="28"/>
        </w:rPr>
        <w:t xml:space="preserve">
      13. Задачи Отдела: </w:t>
      </w:r>
    </w:p>
    <w:bookmarkEnd w:id="11500"/>
    <w:bookmarkStart w:name="z13756" w:id="1150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501"/>
    <w:bookmarkStart w:name="z13757" w:id="1150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502"/>
    <w:bookmarkStart w:name="z13758" w:id="1150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503"/>
    <w:bookmarkStart w:name="z13759" w:id="11504"/>
    <w:p>
      <w:pPr>
        <w:spacing w:after="0"/>
        <w:ind w:left="0"/>
        <w:jc w:val="both"/>
      </w:pPr>
      <w:r>
        <w:rPr>
          <w:rFonts w:ascii="Times New Roman"/>
          <w:b w:val="false"/>
          <w:i w:val="false"/>
          <w:color w:val="000000"/>
          <w:sz w:val="28"/>
        </w:rPr>
        <w:t>
      4) организация предупреждения и тушения пожаров.</w:t>
      </w:r>
    </w:p>
    <w:bookmarkEnd w:id="11504"/>
    <w:bookmarkStart w:name="z3647" w:id="11505"/>
    <w:p>
      <w:pPr>
        <w:spacing w:after="0"/>
        <w:ind w:left="0"/>
        <w:jc w:val="both"/>
      </w:pPr>
      <w:r>
        <w:rPr>
          <w:rFonts w:ascii="Times New Roman"/>
          <w:b w:val="false"/>
          <w:i w:val="false"/>
          <w:color w:val="000000"/>
          <w:sz w:val="28"/>
        </w:rPr>
        <w:t>
      14. Функции Отдела:</w:t>
      </w:r>
    </w:p>
    <w:bookmarkEnd w:id="11505"/>
    <w:bookmarkStart w:name="z13760" w:id="1150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506"/>
    <w:bookmarkStart w:name="z13761" w:id="1150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507"/>
    <w:bookmarkStart w:name="z13762" w:id="1150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508"/>
    <w:bookmarkStart w:name="z13763" w:id="1150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509"/>
    <w:bookmarkStart w:name="z13764" w:id="1151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510"/>
    <w:bookmarkStart w:name="z13765" w:id="1151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511"/>
    <w:bookmarkStart w:name="z13766" w:id="1151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512"/>
    <w:bookmarkStart w:name="z13767" w:id="1151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513"/>
    <w:bookmarkStart w:name="z13768" w:id="1151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514"/>
    <w:bookmarkStart w:name="z13769" w:id="1151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515"/>
    <w:bookmarkStart w:name="z13770" w:id="1151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516"/>
    <w:bookmarkStart w:name="z13771" w:id="1151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773" w:id="1151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518"/>
    <w:bookmarkStart w:name="z13774" w:id="1151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519"/>
    <w:bookmarkStart w:name="z13775" w:id="1152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520"/>
    <w:bookmarkStart w:name="z13776" w:id="1152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521"/>
    <w:bookmarkStart w:name="z13777" w:id="1152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522"/>
    <w:bookmarkStart w:name="z13778" w:id="1152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523"/>
    <w:bookmarkStart w:name="z13779" w:id="1152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524"/>
    <w:bookmarkStart w:name="z13780" w:id="1152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525"/>
    <w:bookmarkStart w:name="z13781" w:id="1152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526"/>
    <w:bookmarkStart w:name="z13782" w:id="1152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527"/>
    <w:bookmarkStart w:name="z13783" w:id="1152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528"/>
    <w:bookmarkStart w:name="z13784" w:id="1152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529"/>
    <w:bookmarkStart w:name="z13785" w:id="1153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530"/>
    <w:bookmarkStart w:name="z13786" w:id="1153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531"/>
    <w:bookmarkStart w:name="z13787" w:id="1153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532"/>
    <w:bookmarkStart w:name="z13788" w:id="1153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1533"/>
    <w:bookmarkStart w:name="z13789" w:id="1153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534"/>
    <w:bookmarkStart w:name="z13790" w:id="1153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535"/>
    <w:bookmarkStart w:name="z13791" w:id="11536"/>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536"/>
    <w:bookmarkStart w:name="z13792" w:id="11537"/>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794" w:id="1153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538"/>
    <w:bookmarkStart w:name="z13795" w:id="11539"/>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48" w:id="11540"/>
    <w:p>
      <w:pPr>
        <w:spacing w:after="0"/>
        <w:ind w:left="0"/>
        <w:jc w:val="both"/>
      </w:pPr>
      <w:r>
        <w:rPr>
          <w:rFonts w:ascii="Times New Roman"/>
          <w:b w:val="false"/>
          <w:i w:val="false"/>
          <w:color w:val="000000"/>
          <w:sz w:val="28"/>
        </w:rPr>
        <w:t>
      15. Права и обязанности:</w:t>
      </w:r>
    </w:p>
    <w:bookmarkEnd w:id="11540"/>
    <w:bookmarkStart w:name="z13797" w:id="1154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541"/>
    <w:bookmarkStart w:name="z13798" w:id="1154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542"/>
    <w:bookmarkStart w:name="z13799" w:id="1154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543"/>
    <w:bookmarkStart w:name="z13800" w:id="1154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544"/>
    <w:bookmarkStart w:name="z3649" w:id="11545"/>
    <w:p>
      <w:pPr>
        <w:spacing w:after="0"/>
        <w:ind w:left="0"/>
        <w:jc w:val="left"/>
      </w:pPr>
      <w:r>
        <w:rPr>
          <w:rFonts w:ascii="Times New Roman"/>
          <w:b/>
          <w:i w:val="false"/>
          <w:color w:val="000000"/>
        </w:rPr>
        <w:t xml:space="preserve"> 3. Организация деятельности Отдела</w:t>
      </w:r>
    </w:p>
    <w:bookmarkEnd w:id="11545"/>
    <w:bookmarkStart w:name="z3650" w:id="1154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546"/>
    <w:bookmarkStart w:name="z13801" w:id="1154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547"/>
    <w:bookmarkStart w:name="z13802" w:id="11548"/>
    <w:p>
      <w:pPr>
        <w:spacing w:after="0"/>
        <w:ind w:left="0"/>
        <w:jc w:val="both"/>
      </w:pPr>
      <w:r>
        <w:rPr>
          <w:rFonts w:ascii="Times New Roman"/>
          <w:b w:val="false"/>
          <w:i w:val="false"/>
          <w:color w:val="000000"/>
          <w:sz w:val="28"/>
        </w:rPr>
        <w:t>
      18. Полномочия Начальника Отдела:</w:t>
      </w:r>
    </w:p>
    <w:bookmarkEnd w:id="11548"/>
    <w:bookmarkStart w:name="z13803" w:id="11549"/>
    <w:p>
      <w:pPr>
        <w:spacing w:after="0"/>
        <w:ind w:left="0"/>
        <w:jc w:val="both"/>
      </w:pPr>
      <w:r>
        <w:rPr>
          <w:rFonts w:ascii="Times New Roman"/>
          <w:b w:val="false"/>
          <w:i w:val="false"/>
          <w:color w:val="000000"/>
          <w:sz w:val="28"/>
        </w:rPr>
        <w:t>
      1) без доверенности действует от имени Отдела;</w:t>
      </w:r>
    </w:p>
    <w:bookmarkEnd w:id="11549"/>
    <w:bookmarkStart w:name="z13804" w:id="1155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550"/>
    <w:bookmarkStart w:name="z13805" w:id="1155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551"/>
    <w:bookmarkStart w:name="z13806" w:id="1155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552"/>
    <w:bookmarkStart w:name="z13807" w:id="1155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553"/>
    <w:bookmarkStart w:name="z13808" w:id="1155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554"/>
    <w:bookmarkStart w:name="z13809" w:id="1155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555"/>
    <w:bookmarkStart w:name="z13810" w:id="1155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556"/>
    <w:bookmarkStart w:name="z13811" w:id="1155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557"/>
    <w:bookmarkStart w:name="z13812" w:id="1155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558"/>
    <w:bookmarkStart w:name="z13813" w:id="1155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559"/>
    <w:bookmarkStart w:name="z13814" w:id="1156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560"/>
    <w:bookmarkStart w:name="z13815" w:id="1156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561"/>
    <w:bookmarkStart w:name="z13816" w:id="1156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562"/>
    <w:bookmarkStart w:name="z13817" w:id="1156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Нуринского района;</w:t>
      </w:r>
    </w:p>
    <w:bookmarkEnd w:id="11563"/>
    <w:bookmarkStart w:name="z13818" w:id="1156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564"/>
    <w:bookmarkStart w:name="z13819" w:id="11565"/>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565"/>
    <w:bookmarkStart w:name="z13820" w:id="1156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566"/>
    <w:bookmarkStart w:name="z3651" w:id="11567"/>
    <w:p>
      <w:pPr>
        <w:spacing w:after="0"/>
        <w:ind w:left="0"/>
        <w:jc w:val="left"/>
      </w:pPr>
      <w:r>
        <w:rPr>
          <w:rFonts w:ascii="Times New Roman"/>
          <w:b/>
          <w:i w:val="false"/>
          <w:color w:val="000000"/>
        </w:rPr>
        <w:t xml:space="preserve"> 4. Имущество Отдела</w:t>
      </w:r>
    </w:p>
    <w:bookmarkEnd w:id="11567"/>
    <w:bookmarkStart w:name="z13821" w:id="1156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568"/>
    <w:bookmarkStart w:name="z13822" w:id="1156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569"/>
    <w:bookmarkStart w:name="z13823" w:id="1157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570"/>
    <w:bookmarkStart w:name="z13824" w:id="1157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571"/>
    <w:bookmarkStart w:name="z3652" w:id="11572"/>
    <w:p>
      <w:pPr>
        <w:spacing w:after="0"/>
        <w:ind w:left="0"/>
        <w:jc w:val="left"/>
      </w:pPr>
      <w:r>
        <w:rPr>
          <w:rFonts w:ascii="Times New Roman"/>
          <w:b/>
          <w:i w:val="false"/>
          <w:color w:val="000000"/>
        </w:rPr>
        <w:t xml:space="preserve"> 5. Реорганизация и упразднение Отдела</w:t>
      </w:r>
    </w:p>
    <w:bookmarkEnd w:id="11572"/>
    <w:bookmarkStart w:name="z3655" w:id="1157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79" w:id="1157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Осакаровского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574"/>
    <w:bookmarkStart w:name="z3654" w:id="11575"/>
    <w:p>
      <w:pPr>
        <w:spacing w:after="0"/>
        <w:ind w:left="0"/>
        <w:jc w:val="both"/>
      </w:pPr>
      <w:r>
        <w:rPr>
          <w:rFonts w:ascii="Times New Roman"/>
          <w:b w:val="false"/>
          <w:i w:val="false"/>
          <w:color w:val="000000"/>
          <w:sz w:val="28"/>
        </w:rPr>
        <w:t>
      1. Отдел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575"/>
    <w:bookmarkStart w:name="z3656" w:id="1157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576"/>
    <w:bookmarkStart w:name="z13825" w:id="1157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577"/>
    <w:bookmarkStart w:name="z13826" w:id="1157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578"/>
    <w:bookmarkStart w:name="z13827" w:id="1157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579"/>
    <w:bookmarkStart w:name="z13828" w:id="1158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580"/>
    <w:bookmarkStart w:name="z13829" w:id="11581"/>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581"/>
    <w:bookmarkStart w:name="z3657" w:id="11582"/>
    <w:p>
      <w:pPr>
        <w:spacing w:after="0"/>
        <w:ind w:left="0"/>
        <w:jc w:val="both"/>
      </w:pPr>
      <w:r>
        <w:rPr>
          <w:rFonts w:ascii="Times New Roman"/>
          <w:b w:val="false"/>
          <w:i w:val="false"/>
          <w:color w:val="000000"/>
          <w:sz w:val="28"/>
        </w:rPr>
        <w:t>
      8. Юридический адрес Отдела: 101000, Карагандинская область, п. Осакаровка, ул. Новая, 39.</w:t>
      </w:r>
    </w:p>
    <w:bookmarkEnd w:id="11582"/>
    <w:bookmarkStart w:name="z13830" w:id="1158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583"/>
    <w:bookmarkStart w:name="z13831" w:id="1158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584"/>
    <w:bookmarkStart w:name="z13832" w:id="1158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585"/>
    <w:bookmarkStart w:name="z13833" w:id="1158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586"/>
    <w:bookmarkStart w:name="z13834" w:id="1158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587"/>
    <w:bookmarkStart w:name="z3658" w:id="11588"/>
    <w:p>
      <w:pPr>
        <w:spacing w:after="0"/>
        <w:ind w:left="0"/>
        <w:jc w:val="left"/>
      </w:pPr>
      <w:r>
        <w:rPr>
          <w:rFonts w:ascii="Times New Roman"/>
          <w:b/>
          <w:i w:val="false"/>
          <w:color w:val="000000"/>
        </w:rPr>
        <w:t xml:space="preserve"> 2. Основные задачи, функции, права и обязанности Отдела</w:t>
      </w:r>
    </w:p>
    <w:bookmarkEnd w:id="11588"/>
    <w:bookmarkStart w:name="z13835" w:id="11589"/>
    <w:p>
      <w:pPr>
        <w:spacing w:after="0"/>
        <w:ind w:left="0"/>
        <w:jc w:val="both"/>
      </w:pPr>
      <w:r>
        <w:rPr>
          <w:rFonts w:ascii="Times New Roman"/>
          <w:b w:val="false"/>
          <w:i w:val="false"/>
          <w:color w:val="000000"/>
          <w:sz w:val="28"/>
        </w:rPr>
        <w:t xml:space="preserve">
      13. Задачи Отдела: </w:t>
      </w:r>
    </w:p>
    <w:bookmarkEnd w:id="11589"/>
    <w:bookmarkStart w:name="z13836" w:id="1159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590"/>
    <w:bookmarkStart w:name="z13837" w:id="1159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591"/>
    <w:bookmarkStart w:name="z13838" w:id="1159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592"/>
    <w:bookmarkStart w:name="z13839" w:id="11593"/>
    <w:p>
      <w:pPr>
        <w:spacing w:after="0"/>
        <w:ind w:left="0"/>
        <w:jc w:val="both"/>
      </w:pPr>
      <w:r>
        <w:rPr>
          <w:rFonts w:ascii="Times New Roman"/>
          <w:b w:val="false"/>
          <w:i w:val="false"/>
          <w:color w:val="000000"/>
          <w:sz w:val="28"/>
        </w:rPr>
        <w:t>
      4) организация предупреждения и тушения пожаров.</w:t>
      </w:r>
    </w:p>
    <w:bookmarkEnd w:id="11593"/>
    <w:bookmarkStart w:name="z13840" w:id="11594"/>
    <w:p>
      <w:pPr>
        <w:spacing w:after="0"/>
        <w:ind w:left="0"/>
        <w:jc w:val="both"/>
      </w:pPr>
      <w:r>
        <w:rPr>
          <w:rFonts w:ascii="Times New Roman"/>
          <w:b w:val="false"/>
          <w:i w:val="false"/>
          <w:color w:val="000000"/>
          <w:sz w:val="28"/>
        </w:rPr>
        <w:t>
      14. Функции Отдела:</w:t>
      </w:r>
    </w:p>
    <w:bookmarkEnd w:id="11594"/>
    <w:bookmarkStart w:name="z13841" w:id="1159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595"/>
    <w:bookmarkStart w:name="z13842" w:id="1159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596"/>
    <w:bookmarkStart w:name="z13843" w:id="1159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597"/>
    <w:bookmarkStart w:name="z13844" w:id="1159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598"/>
    <w:bookmarkStart w:name="z13845" w:id="1159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599"/>
    <w:bookmarkStart w:name="z13846" w:id="1160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600"/>
    <w:bookmarkStart w:name="z13847" w:id="1160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601"/>
    <w:bookmarkStart w:name="z13848" w:id="1160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602"/>
    <w:bookmarkStart w:name="z13849" w:id="1160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603"/>
    <w:bookmarkStart w:name="z13850" w:id="1160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604"/>
    <w:bookmarkStart w:name="z13851" w:id="1160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605"/>
    <w:bookmarkStart w:name="z13852" w:id="1160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3854" w:id="1160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607"/>
    <w:bookmarkStart w:name="z13855" w:id="1160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608"/>
    <w:bookmarkStart w:name="z13856" w:id="1160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609"/>
    <w:bookmarkStart w:name="z13857" w:id="1161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610"/>
    <w:bookmarkStart w:name="z13858" w:id="1161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611"/>
    <w:bookmarkStart w:name="z13859" w:id="1161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612"/>
    <w:bookmarkStart w:name="z13860" w:id="1161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613"/>
    <w:bookmarkStart w:name="z13861" w:id="1161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614"/>
    <w:bookmarkStart w:name="z13862" w:id="1161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615"/>
    <w:bookmarkStart w:name="z13863" w:id="1161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616"/>
    <w:bookmarkStart w:name="z13864" w:id="1161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617"/>
    <w:bookmarkStart w:name="z13865" w:id="1161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618"/>
    <w:bookmarkStart w:name="z13866" w:id="1161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619"/>
    <w:bookmarkStart w:name="z13867" w:id="1162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620"/>
    <w:bookmarkStart w:name="z13869" w:id="1162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62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870" w:id="1162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622"/>
    <w:bookmarkStart w:name="z13871" w:id="11623"/>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623"/>
    <w:bookmarkStart w:name="z13872" w:id="11624"/>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624"/>
    <w:bookmarkStart w:name="z13873" w:id="11625"/>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875" w:id="1162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626"/>
    <w:bookmarkStart w:name="z13876" w:id="1162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60" w:id="11628"/>
    <w:p>
      <w:pPr>
        <w:spacing w:after="0"/>
        <w:ind w:left="0"/>
        <w:jc w:val="both"/>
      </w:pPr>
      <w:r>
        <w:rPr>
          <w:rFonts w:ascii="Times New Roman"/>
          <w:b w:val="false"/>
          <w:i w:val="false"/>
          <w:color w:val="000000"/>
          <w:sz w:val="28"/>
        </w:rPr>
        <w:t>
      15. Права и обязанности:</w:t>
      </w:r>
    </w:p>
    <w:bookmarkEnd w:id="11628"/>
    <w:bookmarkStart w:name="z13878" w:id="1162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629"/>
    <w:bookmarkStart w:name="z13879" w:id="1163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630"/>
    <w:bookmarkStart w:name="z13880" w:id="1163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631"/>
    <w:bookmarkStart w:name="z13881" w:id="1163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632"/>
    <w:bookmarkStart w:name="z3659" w:id="11633"/>
    <w:p>
      <w:pPr>
        <w:spacing w:after="0"/>
        <w:ind w:left="0"/>
        <w:jc w:val="left"/>
      </w:pPr>
      <w:r>
        <w:rPr>
          <w:rFonts w:ascii="Times New Roman"/>
          <w:b/>
          <w:i w:val="false"/>
          <w:color w:val="000000"/>
        </w:rPr>
        <w:t xml:space="preserve"> 3. Организация деятельности Отдела</w:t>
      </w:r>
    </w:p>
    <w:bookmarkEnd w:id="11633"/>
    <w:bookmarkStart w:name="z13882" w:id="1163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634"/>
    <w:bookmarkStart w:name="z13883" w:id="1163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635"/>
    <w:bookmarkStart w:name="z13884" w:id="11636"/>
    <w:p>
      <w:pPr>
        <w:spacing w:after="0"/>
        <w:ind w:left="0"/>
        <w:jc w:val="both"/>
      </w:pPr>
      <w:r>
        <w:rPr>
          <w:rFonts w:ascii="Times New Roman"/>
          <w:b w:val="false"/>
          <w:i w:val="false"/>
          <w:color w:val="000000"/>
          <w:sz w:val="28"/>
        </w:rPr>
        <w:t>
      18. Полномочия Начальника Отдела:</w:t>
      </w:r>
    </w:p>
    <w:bookmarkEnd w:id="11636"/>
    <w:bookmarkStart w:name="z13885" w:id="11637"/>
    <w:p>
      <w:pPr>
        <w:spacing w:after="0"/>
        <w:ind w:left="0"/>
        <w:jc w:val="both"/>
      </w:pPr>
      <w:r>
        <w:rPr>
          <w:rFonts w:ascii="Times New Roman"/>
          <w:b w:val="false"/>
          <w:i w:val="false"/>
          <w:color w:val="000000"/>
          <w:sz w:val="28"/>
        </w:rPr>
        <w:t>
      1) без доверенности действует от имени Отдела;</w:t>
      </w:r>
    </w:p>
    <w:bookmarkEnd w:id="11637"/>
    <w:bookmarkStart w:name="z13886" w:id="1163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638"/>
    <w:bookmarkStart w:name="z13887" w:id="1163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639"/>
    <w:bookmarkStart w:name="z13888" w:id="1164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640"/>
    <w:bookmarkStart w:name="z13889" w:id="1164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641"/>
    <w:bookmarkStart w:name="z13890" w:id="1164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642"/>
    <w:bookmarkStart w:name="z13891" w:id="1164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643"/>
    <w:bookmarkStart w:name="z13892" w:id="1164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644"/>
    <w:bookmarkStart w:name="z13893" w:id="1164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645"/>
    <w:bookmarkStart w:name="z13894" w:id="1164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646"/>
    <w:bookmarkStart w:name="z13895" w:id="1164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647"/>
    <w:bookmarkStart w:name="z13896" w:id="1164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648"/>
    <w:bookmarkStart w:name="z13897" w:id="1164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649"/>
    <w:bookmarkStart w:name="z13898" w:id="1165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650"/>
    <w:bookmarkStart w:name="z13899" w:id="1165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Осакаровского района;</w:t>
      </w:r>
    </w:p>
    <w:bookmarkEnd w:id="11651"/>
    <w:bookmarkStart w:name="z13900" w:id="1165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652"/>
    <w:bookmarkStart w:name="z13901" w:id="11653"/>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653"/>
    <w:bookmarkStart w:name="z13902" w:id="1165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654"/>
    <w:bookmarkStart w:name="z3661" w:id="11655"/>
    <w:p>
      <w:pPr>
        <w:spacing w:after="0"/>
        <w:ind w:left="0"/>
        <w:jc w:val="left"/>
      </w:pPr>
      <w:r>
        <w:rPr>
          <w:rFonts w:ascii="Times New Roman"/>
          <w:b/>
          <w:i w:val="false"/>
          <w:color w:val="000000"/>
        </w:rPr>
        <w:t xml:space="preserve"> 4. Имущество Отдела</w:t>
      </w:r>
    </w:p>
    <w:bookmarkEnd w:id="11655"/>
    <w:bookmarkStart w:name="z3663" w:id="1165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656"/>
    <w:bookmarkStart w:name="z13903" w:id="1165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657"/>
    <w:bookmarkStart w:name="z3664" w:id="1165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658"/>
    <w:bookmarkStart w:name="z3665" w:id="1165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659"/>
    <w:bookmarkStart w:name="z3662" w:id="11660"/>
    <w:p>
      <w:pPr>
        <w:spacing w:after="0"/>
        <w:ind w:left="0"/>
        <w:jc w:val="left"/>
      </w:pPr>
      <w:r>
        <w:rPr>
          <w:rFonts w:ascii="Times New Roman"/>
          <w:b/>
          <w:i w:val="false"/>
          <w:color w:val="000000"/>
        </w:rPr>
        <w:t xml:space="preserve"> 5. Реорганизация и упразднение Отдела</w:t>
      </w:r>
    </w:p>
    <w:bookmarkEnd w:id="11660"/>
    <w:bookmarkStart w:name="z13904" w:id="1166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81" w:id="1166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Приозерска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662"/>
    <w:bookmarkStart w:name="z3667" w:id="11663"/>
    <w:p>
      <w:pPr>
        <w:spacing w:after="0"/>
        <w:ind w:left="0"/>
        <w:jc w:val="both"/>
      </w:pPr>
      <w:r>
        <w:rPr>
          <w:rFonts w:ascii="Times New Roman"/>
          <w:b w:val="false"/>
          <w:i w:val="false"/>
          <w:color w:val="000000"/>
          <w:sz w:val="28"/>
        </w:rPr>
        <w:t>
      1. Отдел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663"/>
    <w:bookmarkStart w:name="z3668" w:id="1166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664"/>
    <w:bookmarkStart w:name="z13905" w:id="1166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665"/>
    <w:bookmarkStart w:name="z13906" w:id="1166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666"/>
    <w:bookmarkStart w:name="z13907" w:id="1166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667"/>
    <w:bookmarkStart w:name="z13908" w:id="1166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1668"/>
    <w:bookmarkStart w:name="z3673" w:id="11669"/>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1669"/>
    <w:bookmarkStart w:name="z13909" w:id="11670"/>
    <w:p>
      <w:pPr>
        <w:spacing w:after="0"/>
        <w:ind w:left="0"/>
        <w:jc w:val="both"/>
      </w:pPr>
      <w:r>
        <w:rPr>
          <w:rFonts w:ascii="Times New Roman"/>
          <w:b w:val="false"/>
          <w:i w:val="false"/>
          <w:color w:val="000000"/>
          <w:sz w:val="28"/>
        </w:rPr>
        <w:t>
      8. Юридический адрес Отдела: 101100, Карагандинская область, г. Приозерск, бульвар Советской армии, 7.</w:t>
      </w:r>
    </w:p>
    <w:bookmarkEnd w:id="11670"/>
    <w:bookmarkStart w:name="z13910" w:id="1167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671"/>
    <w:bookmarkStart w:name="z3670" w:id="1167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672"/>
    <w:bookmarkStart w:name="z3671" w:id="1167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673"/>
    <w:bookmarkStart w:name="z3672" w:id="1167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674"/>
    <w:bookmarkStart w:name="z13911" w:id="1167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675"/>
    <w:bookmarkStart w:name="z3669" w:id="11676"/>
    <w:p>
      <w:pPr>
        <w:spacing w:after="0"/>
        <w:ind w:left="0"/>
        <w:jc w:val="left"/>
      </w:pPr>
      <w:r>
        <w:rPr>
          <w:rFonts w:ascii="Times New Roman"/>
          <w:b/>
          <w:i w:val="false"/>
          <w:color w:val="000000"/>
        </w:rPr>
        <w:t xml:space="preserve"> 2. Основные задачи, функции, права и обязанности Отдела</w:t>
      </w:r>
    </w:p>
    <w:bookmarkEnd w:id="11676"/>
    <w:bookmarkStart w:name="z13912" w:id="11677"/>
    <w:p>
      <w:pPr>
        <w:spacing w:after="0"/>
        <w:ind w:left="0"/>
        <w:jc w:val="both"/>
      </w:pPr>
      <w:r>
        <w:rPr>
          <w:rFonts w:ascii="Times New Roman"/>
          <w:b w:val="false"/>
          <w:i w:val="false"/>
          <w:color w:val="000000"/>
          <w:sz w:val="28"/>
        </w:rPr>
        <w:t xml:space="preserve">
      13. Задачи Отдела: </w:t>
      </w:r>
    </w:p>
    <w:bookmarkEnd w:id="11677"/>
    <w:bookmarkStart w:name="z13913" w:id="1167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678"/>
    <w:bookmarkStart w:name="z13914" w:id="1167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679"/>
    <w:bookmarkStart w:name="z13915" w:id="1168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680"/>
    <w:bookmarkStart w:name="z13916" w:id="11681"/>
    <w:p>
      <w:pPr>
        <w:spacing w:after="0"/>
        <w:ind w:left="0"/>
        <w:jc w:val="both"/>
      </w:pPr>
      <w:r>
        <w:rPr>
          <w:rFonts w:ascii="Times New Roman"/>
          <w:b w:val="false"/>
          <w:i w:val="false"/>
          <w:color w:val="000000"/>
          <w:sz w:val="28"/>
        </w:rPr>
        <w:t>
      4) организация предупреждения и тушения пожаров.</w:t>
      </w:r>
    </w:p>
    <w:bookmarkEnd w:id="11681"/>
    <w:bookmarkStart w:name="z13917" w:id="11682"/>
    <w:p>
      <w:pPr>
        <w:spacing w:after="0"/>
        <w:ind w:left="0"/>
        <w:jc w:val="both"/>
      </w:pPr>
      <w:r>
        <w:rPr>
          <w:rFonts w:ascii="Times New Roman"/>
          <w:b w:val="false"/>
          <w:i w:val="false"/>
          <w:color w:val="000000"/>
          <w:sz w:val="28"/>
        </w:rPr>
        <w:t>
      14. Функции Отдела:</w:t>
      </w:r>
    </w:p>
    <w:bookmarkEnd w:id="11682"/>
    <w:bookmarkStart w:name="z13918" w:id="1168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683"/>
    <w:bookmarkStart w:name="z13919" w:id="1168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684"/>
    <w:bookmarkStart w:name="z13920" w:id="1168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685"/>
    <w:bookmarkStart w:name="z13921" w:id="1168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686"/>
    <w:bookmarkStart w:name="z13922" w:id="1168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687"/>
    <w:bookmarkStart w:name="z13923" w:id="1168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688"/>
    <w:bookmarkStart w:name="z13924" w:id="1168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689"/>
    <w:bookmarkStart w:name="z13925" w:id="1169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690"/>
    <w:bookmarkStart w:name="z13926" w:id="1169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691"/>
    <w:bookmarkStart w:name="z13927" w:id="1169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692"/>
    <w:bookmarkStart w:name="z13928" w:id="1169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693"/>
    <w:bookmarkStart w:name="z13929" w:id="1169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931" w:id="1169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695"/>
    <w:bookmarkStart w:name="z13932" w:id="1169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696"/>
    <w:bookmarkStart w:name="z13933" w:id="1169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697"/>
    <w:bookmarkStart w:name="z13934" w:id="1169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698"/>
    <w:bookmarkStart w:name="z13935" w:id="1169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699"/>
    <w:bookmarkStart w:name="z13936" w:id="1170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700"/>
    <w:bookmarkStart w:name="z13937" w:id="1170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701"/>
    <w:bookmarkStart w:name="z13938" w:id="1170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702"/>
    <w:bookmarkStart w:name="z13939" w:id="1170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703"/>
    <w:bookmarkStart w:name="z13940" w:id="1170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704"/>
    <w:bookmarkStart w:name="z13941" w:id="1170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705"/>
    <w:bookmarkStart w:name="z13942" w:id="1170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706"/>
    <w:bookmarkStart w:name="z13943" w:id="1170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707"/>
    <w:bookmarkStart w:name="z13944" w:id="1170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708"/>
    <w:bookmarkStart w:name="z13946" w:id="1170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70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3947" w:id="1171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710"/>
    <w:bookmarkStart w:name="z13948" w:id="1171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711"/>
    <w:bookmarkStart w:name="z13949" w:id="11712"/>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1712"/>
    <w:bookmarkStart w:name="z13950" w:id="11713"/>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952" w:id="1171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714"/>
    <w:bookmarkStart w:name="z13953" w:id="1171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3955" w:id="11716"/>
    <w:p>
      <w:pPr>
        <w:spacing w:after="0"/>
        <w:ind w:left="0"/>
        <w:jc w:val="both"/>
      </w:pPr>
      <w:r>
        <w:rPr>
          <w:rFonts w:ascii="Times New Roman"/>
          <w:b w:val="false"/>
          <w:i w:val="false"/>
          <w:color w:val="000000"/>
          <w:sz w:val="28"/>
        </w:rPr>
        <w:t>
      15. Права и обязанности:</w:t>
      </w:r>
    </w:p>
    <w:bookmarkEnd w:id="11716"/>
    <w:bookmarkStart w:name="z13956" w:id="1171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717"/>
    <w:bookmarkStart w:name="z13957" w:id="1171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718"/>
    <w:bookmarkStart w:name="z13958" w:id="1171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719"/>
    <w:bookmarkStart w:name="z13959" w:id="1172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720"/>
    <w:bookmarkStart w:name="z3674" w:id="11721"/>
    <w:p>
      <w:pPr>
        <w:spacing w:after="0"/>
        <w:ind w:left="0"/>
        <w:jc w:val="left"/>
      </w:pPr>
      <w:r>
        <w:rPr>
          <w:rFonts w:ascii="Times New Roman"/>
          <w:b/>
          <w:i w:val="false"/>
          <w:color w:val="000000"/>
        </w:rPr>
        <w:t xml:space="preserve"> 3. Организация деятельности Отдела</w:t>
      </w:r>
    </w:p>
    <w:bookmarkEnd w:id="11721"/>
    <w:bookmarkStart w:name="z13960" w:id="1172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722"/>
    <w:bookmarkStart w:name="z13961" w:id="1172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723"/>
    <w:bookmarkStart w:name="z3675" w:id="11724"/>
    <w:p>
      <w:pPr>
        <w:spacing w:after="0"/>
        <w:ind w:left="0"/>
        <w:jc w:val="both"/>
      </w:pPr>
      <w:r>
        <w:rPr>
          <w:rFonts w:ascii="Times New Roman"/>
          <w:b w:val="false"/>
          <w:i w:val="false"/>
          <w:color w:val="000000"/>
          <w:sz w:val="28"/>
        </w:rPr>
        <w:t>
      18. Полномочия Начальника Отдела:</w:t>
      </w:r>
    </w:p>
    <w:bookmarkEnd w:id="11724"/>
    <w:bookmarkStart w:name="z13962" w:id="11725"/>
    <w:p>
      <w:pPr>
        <w:spacing w:after="0"/>
        <w:ind w:left="0"/>
        <w:jc w:val="both"/>
      </w:pPr>
      <w:r>
        <w:rPr>
          <w:rFonts w:ascii="Times New Roman"/>
          <w:b w:val="false"/>
          <w:i w:val="false"/>
          <w:color w:val="000000"/>
          <w:sz w:val="28"/>
        </w:rPr>
        <w:t>
      1) без доверенности действует от имени Отдела;</w:t>
      </w:r>
    </w:p>
    <w:bookmarkEnd w:id="11725"/>
    <w:bookmarkStart w:name="z13963" w:id="1172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726"/>
    <w:bookmarkStart w:name="z13964" w:id="1172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727"/>
    <w:bookmarkStart w:name="z13965" w:id="1172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728"/>
    <w:bookmarkStart w:name="z13966" w:id="1172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729"/>
    <w:bookmarkStart w:name="z13967" w:id="1173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730"/>
    <w:bookmarkStart w:name="z13968" w:id="1173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731"/>
    <w:bookmarkStart w:name="z13969" w:id="1173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732"/>
    <w:bookmarkStart w:name="z13970" w:id="1173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733"/>
    <w:bookmarkStart w:name="z13971" w:id="1173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734"/>
    <w:bookmarkStart w:name="z13972" w:id="1173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735"/>
    <w:bookmarkStart w:name="z13973" w:id="1173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736"/>
    <w:bookmarkStart w:name="z13974" w:id="1173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737"/>
    <w:bookmarkStart w:name="z13975" w:id="1173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738"/>
    <w:bookmarkStart w:name="z13976" w:id="1173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Приозерска;</w:t>
      </w:r>
    </w:p>
    <w:bookmarkEnd w:id="11739"/>
    <w:bookmarkStart w:name="z13977" w:id="1174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740"/>
    <w:bookmarkStart w:name="z13978" w:id="11741"/>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741"/>
    <w:bookmarkStart w:name="z13979" w:id="1174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742"/>
    <w:bookmarkStart w:name="z3676" w:id="11743"/>
    <w:p>
      <w:pPr>
        <w:spacing w:after="0"/>
        <w:ind w:left="0"/>
        <w:jc w:val="left"/>
      </w:pPr>
      <w:r>
        <w:rPr>
          <w:rFonts w:ascii="Times New Roman"/>
          <w:b/>
          <w:i w:val="false"/>
          <w:color w:val="000000"/>
        </w:rPr>
        <w:t xml:space="preserve"> 4. Имущество Отдела</w:t>
      </w:r>
    </w:p>
    <w:bookmarkEnd w:id="11743"/>
    <w:bookmarkStart w:name="z3682" w:id="1174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744"/>
    <w:bookmarkStart w:name="z13980" w:id="1174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745"/>
    <w:bookmarkStart w:name="z3680" w:id="1174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746"/>
    <w:bookmarkStart w:name="z3681" w:id="1174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747"/>
    <w:bookmarkStart w:name="z3677" w:id="11748"/>
    <w:p>
      <w:pPr>
        <w:spacing w:after="0"/>
        <w:ind w:left="0"/>
        <w:jc w:val="left"/>
      </w:pPr>
      <w:r>
        <w:rPr>
          <w:rFonts w:ascii="Times New Roman"/>
          <w:b/>
          <w:i w:val="false"/>
          <w:color w:val="000000"/>
        </w:rPr>
        <w:t xml:space="preserve"> 5. Реорганизация и упразднение Отдела</w:t>
      </w:r>
    </w:p>
    <w:bookmarkEnd w:id="11748"/>
    <w:bookmarkStart w:name="z2682" w:id="1174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83" w:id="1175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Сарани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750"/>
    <w:bookmarkStart w:name="z3683" w:id="11751"/>
    <w:p>
      <w:pPr>
        <w:spacing w:after="0"/>
        <w:ind w:left="0"/>
        <w:jc w:val="both"/>
      </w:pPr>
      <w:r>
        <w:rPr>
          <w:rFonts w:ascii="Times New Roman"/>
          <w:b w:val="false"/>
          <w:i w:val="false"/>
          <w:color w:val="000000"/>
          <w:sz w:val="28"/>
        </w:rPr>
        <w:t>
      1. Отдел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751"/>
    <w:bookmarkStart w:name="z3684" w:id="1175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752"/>
    <w:bookmarkStart w:name="z13981" w:id="1175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753"/>
    <w:bookmarkStart w:name="z13982" w:id="1175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754"/>
    <w:bookmarkStart w:name="z13983" w:id="1175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755"/>
    <w:bookmarkStart w:name="z13984" w:id="1175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1756"/>
    <w:bookmarkStart w:name="z13985" w:id="1175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1757"/>
    <w:bookmarkStart w:name="z13986" w:id="11758"/>
    <w:p>
      <w:pPr>
        <w:spacing w:after="0"/>
        <w:ind w:left="0"/>
        <w:jc w:val="both"/>
      </w:pPr>
      <w:r>
        <w:rPr>
          <w:rFonts w:ascii="Times New Roman"/>
          <w:b w:val="false"/>
          <w:i w:val="false"/>
          <w:color w:val="000000"/>
          <w:sz w:val="28"/>
        </w:rPr>
        <w:t>
      8. Юридический адрес Отдела: 101200, Карагандинская область, г. Сарань, ул. Шахтерская, 6 "А".</w:t>
      </w:r>
    </w:p>
    <w:bookmarkEnd w:id="11758"/>
    <w:bookmarkStart w:name="z13987" w:id="1175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759"/>
    <w:bookmarkStart w:name="z13988" w:id="1176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760"/>
    <w:bookmarkStart w:name="z13989" w:id="1176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761"/>
    <w:bookmarkStart w:name="z13990" w:id="1176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762"/>
    <w:bookmarkStart w:name="z13991" w:id="1176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763"/>
    <w:bookmarkStart w:name="z3685" w:id="11764"/>
    <w:p>
      <w:pPr>
        <w:spacing w:after="0"/>
        <w:ind w:left="0"/>
        <w:jc w:val="left"/>
      </w:pPr>
      <w:r>
        <w:rPr>
          <w:rFonts w:ascii="Times New Roman"/>
          <w:b/>
          <w:i w:val="false"/>
          <w:color w:val="000000"/>
        </w:rPr>
        <w:t xml:space="preserve"> 2. Основные задачи, функции, права и обязанности Отдела</w:t>
      </w:r>
    </w:p>
    <w:bookmarkEnd w:id="11764"/>
    <w:bookmarkStart w:name="z3686" w:id="11765"/>
    <w:p>
      <w:pPr>
        <w:spacing w:after="0"/>
        <w:ind w:left="0"/>
        <w:jc w:val="both"/>
      </w:pPr>
      <w:r>
        <w:rPr>
          <w:rFonts w:ascii="Times New Roman"/>
          <w:b w:val="false"/>
          <w:i w:val="false"/>
          <w:color w:val="000000"/>
          <w:sz w:val="28"/>
        </w:rPr>
        <w:t xml:space="preserve">
      13. Задачи Отдела: </w:t>
      </w:r>
    </w:p>
    <w:bookmarkEnd w:id="11765"/>
    <w:bookmarkStart w:name="z13992" w:id="1176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766"/>
    <w:bookmarkStart w:name="z13993" w:id="1176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767"/>
    <w:bookmarkStart w:name="z13994" w:id="1176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768"/>
    <w:bookmarkStart w:name="z13995" w:id="11769"/>
    <w:p>
      <w:pPr>
        <w:spacing w:after="0"/>
        <w:ind w:left="0"/>
        <w:jc w:val="both"/>
      </w:pPr>
      <w:r>
        <w:rPr>
          <w:rFonts w:ascii="Times New Roman"/>
          <w:b w:val="false"/>
          <w:i w:val="false"/>
          <w:color w:val="000000"/>
          <w:sz w:val="28"/>
        </w:rPr>
        <w:t>
      4) организация предупреждения и тушения пожаров.</w:t>
      </w:r>
    </w:p>
    <w:bookmarkEnd w:id="11769"/>
    <w:bookmarkStart w:name="z3687" w:id="11770"/>
    <w:p>
      <w:pPr>
        <w:spacing w:after="0"/>
        <w:ind w:left="0"/>
        <w:jc w:val="both"/>
      </w:pPr>
      <w:r>
        <w:rPr>
          <w:rFonts w:ascii="Times New Roman"/>
          <w:b w:val="false"/>
          <w:i w:val="false"/>
          <w:color w:val="000000"/>
          <w:sz w:val="28"/>
        </w:rPr>
        <w:t>
      14. Функции Отдела:</w:t>
      </w:r>
    </w:p>
    <w:bookmarkEnd w:id="11770"/>
    <w:bookmarkStart w:name="z13996" w:id="1177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771"/>
    <w:bookmarkStart w:name="z13997" w:id="1177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772"/>
    <w:bookmarkStart w:name="z13998" w:id="1177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773"/>
    <w:bookmarkStart w:name="z13999" w:id="1177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774"/>
    <w:bookmarkStart w:name="z14000" w:id="11775"/>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775"/>
    <w:bookmarkStart w:name="z14001" w:id="11776"/>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776"/>
    <w:bookmarkStart w:name="z14002" w:id="11777"/>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777"/>
    <w:bookmarkStart w:name="z14003" w:id="11778"/>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778"/>
    <w:bookmarkStart w:name="z14004" w:id="11779"/>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779"/>
    <w:bookmarkStart w:name="z14005" w:id="11780"/>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780"/>
    <w:bookmarkStart w:name="z14006" w:id="11781"/>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781"/>
    <w:bookmarkStart w:name="z14007" w:id="11782"/>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009" w:id="11783"/>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783"/>
    <w:bookmarkStart w:name="z14010" w:id="11784"/>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784"/>
    <w:bookmarkStart w:name="z14011" w:id="11785"/>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785"/>
    <w:bookmarkStart w:name="z14012" w:id="1178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786"/>
    <w:bookmarkStart w:name="z14013" w:id="1178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787"/>
    <w:bookmarkStart w:name="z14014" w:id="1178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788"/>
    <w:bookmarkStart w:name="z14015" w:id="11789"/>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789"/>
    <w:bookmarkStart w:name="z14016" w:id="11790"/>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790"/>
    <w:bookmarkStart w:name="z14017" w:id="11791"/>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791"/>
    <w:bookmarkStart w:name="z14018" w:id="11792"/>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792"/>
    <w:bookmarkStart w:name="z14019" w:id="11793"/>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793"/>
    <w:bookmarkStart w:name="z14020" w:id="11794"/>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794"/>
    <w:bookmarkStart w:name="z14021" w:id="11795"/>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795"/>
    <w:bookmarkStart w:name="z14022" w:id="11796"/>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796"/>
    <w:bookmarkStart w:name="z14024" w:id="1179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79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025" w:id="11798"/>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798"/>
    <w:bookmarkStart w:name="z14026" w:id="11799"/>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799"/>
    <w:bookmarkStart w:name="z14027" w:id="11800"/>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1800"/>
    <w:bookmarkStart w:name="z14028" w:id="11801"/>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030" w:id="11802"/>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802"/>
    <w:bookmarkStart w:name="z14031" w:id="11803"/>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688" w:id="11804"/>
    <w:p>
      <w:pPr>
        <w:spacing w:after="0"/>
        <w:ind w:left="0"/>
        <w:jc w:val="both"/>
      </w:pPr>
      <w:r>
        <w:rPr>
          <w:rFonts w:ascii="Times New Roman"/>
          <w:b w:val="false"/>
          <w:i w:val="false"/>
          <w:color w:val="000000"/>
          <w:sz w:val="28"/>
        </w:rPr>
        <w:t>
      15. Права и обязанности:</w:t>
      </w:r>
    </w:p>
    <w:bookmarkEnd w:id="11804"/>
    <w:bookmarkStart w:name="z14033" w:id="1180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805"/>
    <w:bookmarkStart w:name="z14034" w:id="1180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806"/>
    <w:bookmarkStart w:name="z14035" w:id="1180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807"/>
    <w:bookmarkStart w:name="z14036" w:id="1180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808"/>
    <w:bookmarkStart w:name="z3689" w:id="11809"/>
    <w:p>
      <w:pPr>
        <w:spacing w:after="0"/>
        <w:ind w:left="0"/>
        <w:jc w:val="left"/>
      </w:pPr>
      <w:r>
        <w:rPr>
          <w:rFonts w:ascii="Times New Roman"/>
          <w:b/>
          <w:i w:val="false"/>
          <w:color w:val="000000"/>
        </w:rPr>
        <w:t xml:space="preserve"> 3. Организация деятельности Отдела</w:t>
      </w:r>
    </w:p>
    <w:bookmarkEnd w:id="11809"/>
    <w:bookmarkStart w:name="z14037" w:id="1181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810"/>
    <w:bookmarkStart w:name="z14038" w:id="1181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811"/>
    <w:bookmarkStart w:name="z14039" w:id="11812"/>
    <w:p>
      <w:pPr>
        <w:spacing w:after="0"/>
        <w:ind w:left="0"/>
        <w:jc w:val="both"/>
      </w:pPr>
      <w:r>
        <w:rPr>
          <w:rFonts w:ascii="Times New Roman"/>
          <w:b w:val="false"/>
          <w:i w:val="false"/>
          <w:color w:val="000000"/>
          <w:sz w:val="28"/>
        </w:rPr>
        <w:t>
      18. Полномочия Начальника Отдела:</w:t>
      </w:r>
    </w:p>
    <w:bookmarkEnd w:id="11812"/>
    <w:bookmarkStart w:name="z14040" w:id="11813"/>
    <w:p>
      <w:pPr>
        <w:spacing w:after="0"/>
        <w:ind w:left="0"/>
        <w:jc w:val="both"/>
      </w:pPr>
      <w:r>
        <w:rPr>
          <w:rFonts w:ascii="Times New Roman"/>
          <w:b w:val="false"/>
          <w:i w:val="false"/>
          <w:color w:val="000000"/>
          <w:sz w:val="28"/>
        </w:rPr>
        <w:t>
      1) без доверенности действует от имени Отдела;</w:t>
      </w:r>
    </w:p>
    <w:bookmarkEnd w:id="11813"/>
    <w:bookmarkStart w:name="z14041" w:id="1181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814"/>
    <w:bookmarkStart w:name="z14042" w:id="1181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815"/>
    <w:bookmarkStart w:name="z14043" w:id="1181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816"/>
    <w:bookmarkStart w:name="z14044" w:id="1181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817"/>
    <w:bookmarkStart w:name="z14045" w:id="1181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818"/>
    <w:bookmarkStart w:name="z14046" w:id="1181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819"/>
    <w:bookmarkStart w:name="z14047" w:id="1182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820"/>
    <w:bookmarkStart w:name="z14048" w:id="1182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821"/>
    <w:bookmarkStart w:name="z14049" w:id="1182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822"/>
    <w:bookmarkStart w:name="z14050" w:id="1182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823"/>
    <w:bookmarkStart w:name="z14051" w:id="1182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824"/>
    <w:bookmarkStart w:name="z14052" w:id="1182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825"/>
    <w:bookmarkStart w:name="z14053" w:id="1182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826"/>
    <w:bookmarkStart w:name="z14054" w:id="1182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Сарани;</w:t>
      </w:r>
    </w:p>
    <w:bookmarkEnd w:id="11827"/>
    <w:bookmarkStart w:name="z14055" w:id="1182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828"/>
    <w:bookmarkStart w:name="z14056" w:id="11829"/>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829"/>
    <w:bookmarkStart w:name="z14057" w:id="1183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830"/>
    <w:bookmarkStart w:name="z3690" w:id="11831"/>
    <w:p>
      <w:pPr>
        <w:spacing w:after="0"/>
        <w:ind w:left="0"/>
        <w:jc w:val="left"/>
      </w:pPr>
      <w:r>
        <w:rPr>
          <w:rFonts w:ascii="Times New Roman"/>
          <w:b/>
          <w:i w:val="false"/>
          <w:color w:val="000000"/>
        </w:rPr>
        <w:t xml:space="preserve"> 4. Имущество Отдела</w:t>
      </w:r>
    </w:p>
    <w:bookmarkEnd w:id="11831"/>
    <w:bookmarkStart w:name="z3691" w:id="1183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832"/>
    <w:bookmarkStart w:name="z14058" w:id="1183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833"/>
    <w:bookmarkStart w:name="z3692" w:id="1183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834"/>
    <w:bookmarkStart w:name="z3693" w:id="1183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835"/>
    <w:bookmarkStart w:name="z3694" w:id="11836"/>
    <w:p>
      <w:pPr>
        <w:spacing w:after="0"/>
        <w:ind w:left="0"/>
        <w:jc w:val="left"/>
      </w:pPr>
      <w:r>
        <w:rPr>
          <w:rFonts w:ascii="Times New Roman"/>
          <w:b/>
          <w:i w:val="false"/>
          <w:color w:val="000000"/>
        </w:rPr>
        <w:t xml:space="preserve"> 5. Реорганизация и упразднение Отдела</w:t>
      </w:r>
    </w:p>
    <w:bookmarkEnd w:id="11836"/>
    <w:bookmarkStart w:name="z3695" w:id="1183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85" w:id="1183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Сатпаева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838"/>
    <w:bookmarkStart w:name="z14059" w:id="11839"/>
    <w:p>
      <w:pPr>
        <w:spacing w:after="0"/>
        <w:ind w:left="0"/>
        <w:jc w:val="both"/>
      </w:pPr>
      <w:r>
        <w:rPr>
          <w:rFonts w:ascii="Times New Roman"/>
          <w:b w:val="false"/>
          <w:i w:val="false"/>
          <w:color w:val="000000"/>
          <w:sz w:val="28"/>
        </w:rPr>
        <w:t>
      1. Отдел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839"/>
    <w:bookmarkStart w:name="z14060" w:id="1184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840"/>
    <w:bookmarkStart w:name="z14061" w:id="1184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841"/>
    <w:bookmarkStart w:name="z14062" w:id="1184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842"/>
    <w:bookmarkStart w:name="z14063" w:id="1184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843"/>
    <w:bookmarkStart w:name="z14064" w:id="1184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1844"/>
    <w:bookmarkStart w:name="z14065" w:id="11845"/>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1845"/>
    <w:bookmarkStart w:name="z14066" w:id="11846"/>
    <w:p>
      <w:pPr>
        <w:spacing w:after="0"/>
        <w:ind w:left="0"/>
        <w:jc w:val="both"/>
      </w:pPr>
      <w:r>
        <w:rPr>
          <w:rFonts w:ascii="Times New Roman"/>
          <w:b w:val="false"/>
          <w:i w:val="false"/>
          <w:color w:val="000000"/>
          <w:sz w:val="28"/>
        </w:rPr>
        <w:t>
      8. Юридический адрес Отдела: 101300, Карагандинская область, г. Сатпаев, ул. Гурбы, 71.</w:t>
      </w:r>
    </w:p>
    <w:bookmarkEnd w:id="11846"/>
    <w:bookmarkStart w:name="z3699" w:id="11847"/>
    <w:p>
      <w:pPr>
        <w:spacing w:after="0"/>
        <w:ind w:left="0"/>
        <w:jc w:val="both"/>
      </w:pPr>
      <w:r>
        <w:rPr>
          <w:rFonts w:ascii="Times New Roman"/>
          <w:b w:val="false"/>
          <w:i w:val="false"/>
          <w:color w:val="000000"/>
          <w:sz w:val="28"/>
        </w:rPr>
        <w:t>
      9. Полное наименование Отдела - государственное учреждение "Отдел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847"/>
    <w:bookmarkStart w:name="z3700" w:id="1184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848"/>
    <w:bookmarkStart w:name="z14067" w:id="1184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849"/>
    <w:bookmarkStart w:name="z14068" w:id="1185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850"/>
    <w:bookmarkStart w:name="z14069" w:id="1185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851"/>
    <w:bookmarkStart w:name="z3697" w:id="11852"/>
    <w:p>
      <w:pPr>
        <w:spacing w:after="0"/>
        <w:ind w:left="0"/>
        <w:jc w:val="left"/>
      </w:pPr>
      <w:r>
        <w:rPr>
          <w:rFonts w:ascii="Times New Roman"/>
          <w:b/>
          <w:i w:val="false"/>
          <w:color w:val="000000"/>
        </w:rPr>
        <w:t xml:space="preserve"> 2. Основные задачи, функции, права и обязанности Отдела</w:t>
      </w:r>
    </w:p>
    <w:bookmarkEnd w:id="11852"/>
    <w:bookmarkStart w:name="z3698" w:id="11853"/>
    <w:p>
      <w:pPr>
        <w:spacing w:after="0"/>
        <w:ind w:left="0"/>
        <w:jc w:val="both"/>
      </w:pPr>
      <w:r>
        <w:rPr>
          <w:rFonts w:ascii="Times New Roman"/>
          <w:b w:val="false"/>
          <w:i w:val="false"/>
          <w:color w:val="000000"/>
          <w:sz w:val="28"/>
        </w:rPr>
        <w:t xml:space="preserve">
      13. Задачи Отдела: </w:t>
      </w:r>
    </w:p>
    <w:bookmarkEnd w:id="11853"/>
    <w:bookmarkStart w:name="z14070" w:id="1185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854"/>
    <w:bookmarkStart w:name="z14071" w:id="1185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855"/>
    <w:bookmarkStart w:name="z14072" w:id="1185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856"/>
    <w:bookmarkStart w:name="z14073" w:id="11857"/>
    <w:p>
      <w:pPr>
        <w:spacing w:after="0"/>
        <w:ind w:left="0"/>
        <w:jc w:val="both"/>
      </w:pPr>
      <w:r>
        <w:rPr>
          <w:rFonts w:ascii="Times New Roman"/>
          <w:b w:val="false"/>
          <w:i w:val="false"/>
          <w:color w:val="000000"/>
          <w:sz w:val="28"/>
        </w:rPr>
        <w:t>
      4) организация предупреждения и тушения пожаров.</w:t>
      </w:r>
    </w:p>
    <w:bookmarkEnd w:id="11857"/>
    <w:bookmarkStart w:name="z3701" w:id="11858"/>
    <w:p>
      <w:pPr>
        <w:spacing w:after="0"/>
        <w:ind w:left="0"/>
        <w:jc w:val="both"/>
      </w:pPr>
      <w:r>
        <w:rPr>
          <w:rFonts w:ascii="Times New Roman"/>
          <w:b w:val="false"/>
          <w:i w:val="false"/>
          <w:color w:val="000000"/>
          <w:sz w:val="28"/>
        </w:rPr>
        <w:t>
      14. Функции Отдела:</w:t>
      </w:r>
    </w:p>
    <w:bookmarkEnd w:id="11858"/>
    <w:bookmarkStart w:name="z14074" w:id="1185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859"/>
    <w:bookmarkStart w:name="z14075" w:id="11860"/>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860"/>
    <w:bookmarkStart w:name="z14076" w:id="1186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861"/>
    <w:bookmarkStart w:name="z14077" w:id="1186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862"/>
    <w:bookmarkStart w:name="z14078" w:id="11863"/>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863"/>
    <w:bookmarkStart w:name="z14079" w:id="11864"/>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864"/>
    <w:bookmarkStart w:name="z14080" w:id="11865"/>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865"/>
    <w:bookmarkStart w:name="z14081" w:id="11866"/>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866"/>
    <w:bookmarkStart w:name="z14082" w:id="11867"/>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867"/>
    <w:bookmarkStart w:name="z14083" w:id="11868"/>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868"/>
    <w:bookmarkStart w:name="z14084" w:id="11869"/>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869"/>
    <w:bookmarkStart w:name="z14085" w:id="11870"/>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087" w:id="11871"/>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871"/>
    <w:bookmarkStart w:name="z14088" w:id="11872"/>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872"/>
    <w:bookmarkStart w:name="z14089" w:id="11873"/>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873"/>
    <w:bookmarkStart w:name="z14090" w:id="11874"/>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874"/>
    <w:bookmarkStart w:name="z14091" w:id="11875"/>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875"/>
    <w:bookmarkStart w:name="z14092" w:id="1187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876"/>
    <w:bookmarkStart w:name="z14093" w:id="11877"/>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877"/>
    <w:bookmarkStart w:name="z14094" w:id="11878"/>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878"/>
    <w:bookmarkStart w:name="z14095" w:id="11879"/>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879"/>
    <w:bookmarkStart w:name="z14096" w:id="11880"/>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880"/>
    <w:bookmarkStart w:name="z14097" w:id="11881"/>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881"/>
    <w:bookmarkStart w:name="z14098" w:id="11882"/>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882"/>
    <w:bookmarkStart w:name="z14099" w:id="11883"/>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883"/>
    <w:bookmarkStart w:name="z14100" w:id="11884"/>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884"/>
    <w:bookmarkStart w:name="z14102" w:id="1188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885"/>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4103" w:id="11886"/>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886"/>
    <w:bookmarkStart w:name="z14104" w:id="11887"/>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887"/>
    <w:bookmarkStart w:name="z14105" w:id="11888"/>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1888"/>
    <w:bookmarkStart w:name="z14106" w:id="11889"/>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1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108" w:id="11890"/>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890"/>
    <w:bookmarkStart w:name="z14109" w:id="11891"/>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111" w:id="11892"/>
    <w:p>
      <w:pPr>
        <w:spacing w:after="0"/>
        <w:ind w:left="0"/>
        <w:jc w:val="both"/>
      </w:pPr>
      <w:r>
        <w:rPr>
          <w:rFonts w:ascii="Times New Roman"/>
          <w:b w:val="false"/>
          <w:i w:val="false"/>
          <w:color w:val="000000"/>
          <w:sz w:val="28"/>
        </w:rPr>
        <w:t>
      15. Права и обязанности:</w:t>
      </w:r>
    </w:p>
    <w:bookmarkEnd w:id="11892"/>
    <w:bookmarkStart w:name="z14112" w:id="1189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893"/>
    <w:bookmarkStart w:name="z14113" w:id="1189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894"/>
    <w:bookmarkStart w:name="z14114" w:id="1189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895"/>
    <w:bookmarkStart w:name="z14115" w:id="1189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896"/>
    <w:bookmarkStart w:name="z3702" w:id="11897"/>
    <w:p>
      <w:pPr>
        <w:spacing w:after="0"/>
        <w:ind w:left="0"/>
        <w:jc w:val="left"/>
      </w:pPr>
      <w:r>
        <w:rPr>
          <w:rFonts w:ascii="Times New Roman"/>
          <w:b/>
          <w:i w:val="false"/>
          <w:color w:val="000000"/>
        </w:rPr>
        <w:t xml:space="preserve"> 3. Организация деятельности Отдела</w:t>
      </w:r>
    </w:p>
    <w:bookmarkEnd w:id="11897"/>
    <w:bookmarkStart w:name="z14116" w:id="11898"/>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898"/>
    <w:bookmarkStart w:name="z14117" w:id="1189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899"/>
    <w:bookmarkStart w:name="z14118" w:id="11900"/>
    <w:p>
      <w:pPr>
        <w:spacing w:after="0"/>
        <w:ind w:left="0"/>
        <w:jc w:val="both"/>
      </w:pPr>
      <w:r>
        <w:rPr>
          <w:rFonts w:ascii="Times New Roman"/>
          <w:b w:val="false"/>
          <w:i w:val="false"/>
          <w:color w:val="000000"/>
          <w:sz w:val="28"/>
        </w:rPr>
        <w:t>
      18. Полномочия Начальника Отдела:</w:t>
      </w:r>
    </w:p>
    <w:bookmarkEnd w:id="11900"/>
    <w:bookmarkStart w:name="z14119" w:id="11901"/>
    <w:p>
      <w:pPr>
        <w:spacing w:after="0"/>
        <w:ind w:left="0"/>
        <w:jc w:val="both"/>
      </w:pPr>
      <w:r>
        <w:rPr>
          <w:rFonts w:ascii="Times New Roman"/>
          <w:b w:val="false"/>
          <w:i w:val="false"/>
          <w:color w:val="000000"/>
          <w:sz w:val="28"/>
        </w:rPr>
        <w:t>
      1) без доверенности действует от имени Отдела;</w:t>
      </w:r>
    </w:p>
    <w:bookmarkEnd w:id="11901"/>
    <w:bookmarkStart w:name="z14120" w:id="1190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902"/>
    <w:bookmarkStart w:name="z14121" w:id="1190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903"/>
    <w:bookmarkStart w:name="z14122" w:id="1190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904"/>
    <w:bookmarkStart w:name="z14123" w:id="1190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905"/>
    <w:bookmarkStart w:name="z14124" w:id="1190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906"/>
    <w:bookmarkStart w:name="z14125" w:id="1190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907"/>
    <w:bookmarkStart w:name="z14126" w:id="1190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908"/>
    <w:bookmarkStart w:name="z14127" w:id="1190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909"/>
    <w:bookmarkStart w:name="z14128" w:id="1191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910"/>
    <w:bookmarkStart w:name="z14129" w:id="1191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911"/>
    <w:bookmarkStart w:name="z14130" w:id="1191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1912"/>
    <w:bookmarkStart w:name="z14131" w:id="1191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1913"/>
    <w:bookmarkStart w:name="z14132" w:id="1191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1914"/>
    <w:bookmarkStart w:name="z14133" w:id="1191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Сатпаева;</w:t>
      </w:r>
    </w:p>
    <w:bookmarkEnd w:id="11915"/>
    <w:bookmarkStart w:name="z14134" w:id="1191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1916"/>
    <w:bookmarkStart w:name="z14135" w:id="11917"/>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1917"/>
    <w:bookmarkStart w:name="z14136" w:id="1191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1918"/>
    <w:bookmarkStart w:name="z3703" w:id="11919"/>
    <w:p>
      <w:pPr>
        <w:spacing w:after="0"/>
        <w:ind w:left="0"/>
        <w:jc w:val="left"/>
      </w:pPr>
      <w:r>
        <w:rPr>
          <w:rFonts w:ascii="Times New Roman"/>
          <w:b/>
          <w:i w:val="false"/>
          <w:color w:val="000000"/>
        </w:rPr>
        <w:t xml:space="preserve"> 4. Имущество Отдела</w:t>
      </w:r>
    </w:p>
    <w:bookmarkEnd w:id="11919"/>
    <w:bookmarkStart w:name="z14137" w:id="1192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1920"/>
    <w:bookmarkStart w:name="z14138" w:id="1192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921"/>
    <w:bookmarkStart w:name="z14139" w:id="1192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1922"/>
    <w:bookmarkStart w:name="z14140" w:id="1192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923"/>
    <w:bookmarkStart w:name="z3704" w:id="11924"/>
    <w:p>
      <w:pPr>
        <w:spacing w:after="0"/>
        <w:ind w:left="0"/>
        <w:jc w:val="left"/>
      </w:pPr>
      <w:r>
        <w:rPr>
          <w:rFonts w:ascii="Times New Roman"/>
          <w:b/>
          <w:i w:val="false"/>
          <w:color w:val="000000"/>
        </w:rPr>
        <w:t xml:space="preserve"> 5. Реорганизация и упразднение Отдела</w:t>
      </w:r>
    </w:p>
    <w:bookmarkEnd w:id="11924"/>
    <w:bookmarkStart w:name="z14141" w:id="1192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1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87" w:id="1192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Улытауского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1926"/>
    <w:bookmarkStart w:name="z14142" w:id="11927"/>
    <w:p>
      <w:pPr>
        <w:spacing w:after="0"/>
        <w:ind w:left="0"/>
        <w:jc w:val="both"/>
      </w:pPr>
      <w:r>
        <w:rPr>
          <w:rFonts w:ascii="Times New Roman"/>
          <w:b w:val="false"/>
          <w:i w:val="false"/>
          <w:color w:val="000000"/>
          <w:sz w:val="28"/>
        </w:rPr>
        <w:t>
      1. Отдел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1927"/>
    <w:bookmarkStart w:name="z14143" w:id="1192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1928"/>
    <w:bookmarkStart w:name="z14144" w:id="1192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1929"/>
    <w:bookmarkStart w:name="z14145" w:id="1193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1930"/>
    <w:bookmarkStart w:name="z14146" w:id="1193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931"/>
    <w:bookmarkStart w:name="z14147" w:id="1193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1932"/>
    <w:bookmarkStart w:name="z14148" w:id="11933"/>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1933"/>
    <w:bookmarkStart w:name="z14149" w:id="11934"/>
    <w:p>
      <w:pPr>
        <w:spacing w:after="0"/>
        <w:ind w:left="0"/>
        <w:jc w:val="both"/>
      </w:pPr>
      <w:r>
        <w:rPr>
          <w:rFonts w:ascii="Times New Roman"/>
          <w:b w:val="false"/>
          <w:i w:val="false"/>
          <w:color w:val="000000"/>
          <w:sz w:val="28"/>
        </w:rPr>
        <w:t>
      8. Юридический адрес Отдела: 101500, Карагандинская область, с. Улытау, ул. Тайжана, 23.</w:t>
      </w:r>
    </w:p>
    <w:bookmarkEnd w:id="11934"/>
    <w:bookmarkStart w:name="z14150" w:id="1193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1935"/>
    <w:bookmarkStart w:name="z14151" w:id="1193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1936"/>
    <w:bookmarkStart w:name="z14152" w:id="1193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1937"/>
    <w:bookmarkStart w:name="z14153" w:id="1193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1938"/>
    <w:bookmarkStart w:name="z14154" w:id="1193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939"/>
    <w:bookmarkStart w:name="z3706" w:id="11940"/>
    <w:p>
      <w:pPr>
        <w:spacing w:after="0"/>
        <w:ind w:left="0"/>
        <w:jc w:val="left"/>
      </w:pPr>
      <w:r>
        <w:rPr>
          <w:rFonts w:ascii="Times New Roman"/>
          <w:b/>
          <w:i w:val="false"/>
          <w:color w:val="000000"/>
        </w:rPr>
        <w:t xml:space="preserve"> 2. Основные задачи, функции, права и обязанности Отдела</w:t>
      </w:r>
    </w:p>
    <w:bookmarkEnd w:id="11940"/>
    <w:bookmarkStart w:name="z3707" w:id="11941"/>
    <w:p>
      <w:pPr>
        <w:spacing w:after="0"/>
        <w:ind w:left="0"/>
        <w:jc w:val="both"/>
      </w:pPr>
      <w:r>
        <w:rPr>
          <w:rFonts w:ascii="Times New Roman"/>
          <w:b w:val="false"/>
          <w:i w:val="false"/>
          <w:color w:val="000000"/>
          <w:sz w:val="28"/>
        </w:rPr>
        <w:t xml:space="preserve">
      13. Задачи Отдела: </w:t>
      </w:r>
    </w:p>
    <w:bookmarkEnd w:id="11941"/>
    <w:bookmarkStart w:name="z14155" w:id="1194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1942"/>
    <w:bookmarkStart w:name="z14156" w:id="1194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1943"/>
    <w:bookmarkStart w:name="z14157" w:id="1194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1944"/>
    <w:bookmarkStart w:name="z14158" w:id="11945"/>
    <w:p>
      <w:pPr>
        <w:spacing w:after="0"/>
        <w:ind w:left="0"/>
        <w:jc w:val="both"/>
      </w:pPr>
      <w:r>
        <w:rPr>
          <w:rFonts w:ascii="Times New Roman"/>
          <w:b w:val="false"/>
          <w:i w:val="false"/>
          <w:color w:val="000000"/>
          <w:sz w:val="28"/>
        </w:rPr>
        <w:t>
      4) организация предупреждения и тушения пожаров.</w:t>
      </w:r>
    </w:p>
    <w:bookmarkEnd w:id="11945"/>
    <w:bookmarkStart w:name="z3708" w:id="11946"/>
    <w:p>
      <w:pPr>
        <w:spacing w:after="0"/>
        <w:ind w:left="0"/>
        <w:jc w:val="both"/>
      </w:pPr>
      <w:r>
        <w:rPr>
          <w:rFonts w:ascii="Times New Roman"/>
          <w:b w:val="false"/>
          <w:i w:val="false"/>
          <w:color w:val="000000"/>
          <w:sz w:val="28"/>
        </w:rPr>
        <w:t>
      14. Функции Отдела:</w:t>
      </w:r>
    </w:p>
    <w:bookmarkEnd w:id="11946"/>
    <w:bookmarkStart w:name="z14159" w:id="1194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1947"/>
    <w:bookmarkStart w:name="z14160" w:id="11948"/>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1948"/>
    <w:bookmarkStart w:name="z14161" w:id="1194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1949"/>
    <w:bookmarkStart w:name="z14162" w:id="1195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1950"/>
    <w:bookmarkStart w:name="z14163" w:id="11951"/>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1951"/>
    <w:bookmarkStart w:name="z14164" w:id="11952"/>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1952"/>
    <w:bookmarkStart w:name="z14165" w:id="11953"/>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1953"/>
    <w:bookmarkStart w:name="z14166" w:id="11954"/>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1954"/>
    <w:bookmarkStart w:name="z14167" w:id="11955"/>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1955"/>
    <w:bookmarkStart w:name="z14168" w:id="11956"/>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1956"/>
    <w:bookmarkStart w:name="z14169" w:id="11957"/>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1957"/>
    <w:bookmarkStart w:name="z14170" w:id="11958"/>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4172" w:id="11959"/>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1959"/>
    <w:bookmarkStart w:name="z14173" w:id="11960"/>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1960"/>
    <w:bookmarkStart w:name="z14174" w:id="11961"/>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1961"/>
    <w:bookmarkStart w:name="z14175" w:id="11962"/>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1962"/>
    <w:bookmarkStart w:name="z14176" w:id="11963"/>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1963"/>
    <w:bookmarkStart w:name="z14177" w:id="1196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1964"/>
    <w:bookmarkStart w:name="z14178" w:id="11965"/>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1965"/>
    <w:bookmarkStart w:name="z14179" w:id="11966"/>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1966"/>
    <w:bookmarkStart w:name="z14180" w:id="11967"/>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1967"/>
    <w:bookmarkStart w:name="z14181" w:id="11968"/>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1968"/>
    <w:bookmarkStart w:name="z14182" w:id="11969"/>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1969"/>
    <w:bookmarkStart w:name="z14183" w:id="11970"/>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1970"/>
    <w:bookmarkStart w:name="z14184" w:id="11971"/>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1971"/>
    <w:bookmarkStart w:name="z14185" w:id="11972"/>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1972"/>
    <w:bookmarkStart w:name="z14187" w:id="1197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197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188" w:id="1197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1974"/>
    <w:bookmarkStart w:name="z14189" w:id="1197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1975"/>
    <w:bookmarkStart w:name="z14190" w:id="11976"/>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1976"/>
    <w:bookmarkStart w:name="z14191" w:id="11977"/>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193" w:id="1197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1978"/>
    <w:bookmarkStart w:name="z14194" w:id="11979"/>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1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09" w:id="11980"/>
    <w:p>
      <w:pPr>
        <w:spacing w:after="0"/>
        <w:ind w:left="0"/>
        <w:jc w:val="both"/>
      </w:pPr>
      <w:r>
        <w:rPr>
          <w:rFonts w:ascii="Times New Roman"/>
          <w:b w:val="false"/>
          <w:i w:val="false"/>
          <w:color w:val="000000"/>
          <w:sz w:val="28"/>
        </w:rPr>
        <w:t>
      15. Права и обязанности:</w:t>
      </w:r>
    </w:p>
    <w:bookmarkEnd w:id="11980"/>
    <w:bookmarkStart w:name="z14196" w:id="1198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1981"/>
    <w:bookmarkStart w:name="z14197" w:id="1198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1982"/>
    <w:bookmarkStart w:name="z14198" w:id="1198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1983"/>
    <w:bookmarkStart w:name="z14199" w:id="1198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1984"/>
    <w:bookmarkStart w:name="z3710" w:id="11985"/>
    <w:p>
      <w:pPr>
        <w:spacing w:after="0"/>
        <w:ind w:left="0"/>
        <w:jc w:val="left"/>
      </w:pPr>
      <w:r>
        <w:rPr>
          <w:rFonts w:ascii="Times New Roman"/>
          <w:b/>
          <w:i w:val="false"/>
          <w:color w:val="000000"/>
        </w:rPr>
        <w:t xml:space="preserve"> 3. Организация деятельности Отдела</w:t>
      </w:r>
    </w:p>
    <w:bookmarkEnd w:id="11985"/>
    <w:bookmarkStart w:name="z14200" w:id="1198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1986"/>
    <w:bookmarkStart w:name="z14201" w:id="1198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1987"/>
    <w:bookmarkStart w:name="z14202" w:id="11988"/>
    <w:p>
      <w:pPr>
        <w:spacing w:after="0"/>
        <w:ind w:left="0"/>
        <w:jc w:val="both"/>
      </w:pPr>
      <w:r>
        <w:rPr>
          <w:rFonts w:ascii="Times New Roman"/>
          <w:b w:val="false"/>
          <w:i w:val="false"/>
          <w:color w:val="000000"/>
          <w:sz w:val="28"/>
        </w:rPr>
        <w:t>
      18. Полномочия Начальника Отдела:</w:t>
      </w:r>
    </w:p>
    <w:bookmarkEnd w:id="11988"/>
    <w:bookmarkStart w:name="z14203" w:id="11989"/>
    <w:p>
      <w:pPr>
        <w:spacing w:after="0"/>
        <w:ind w:left="0"/>
        <w:jc w:val="both"/>
      </w:pPr>
      <w:r>
        <w:rPr>
          <w:rFonts w:ascii="Times New Roman"/>
          <w:b w:val="false"/>
          <w:i w:val="false"/>
          <w:color w:val="000000"/>
          <w:sz w:val="28"/>
        </w:rPr>
        <w:t>
      1) без доверенности действует от имени Отдела;</w:t>
      </w:r>
    </w:p>
    <w:bookmarkEnd w:id="11989"/>
    <w:bookmarkStart w:name="z14204" w:id="1199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1990"/>
    <w:bookmarkStart w:name="z14205" w:id="1199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1991"/>
    <w:bookmarkStart w:name="z14206" w:id="1199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1992"/>
    <w:bookmarkStart w:name="z14207" w:id="1199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1993"/>
    <w:bookmarkStart w:name="z14208" w:id="1199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1994"/>
    <w:bookmarkStart w:name="z14209" w:id="1199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1995"/>
    <w:bookmarkStart w:name="z14210" w:id="1199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1996"/>
    <w:bookmarkStart w:name="z14211" w:id="1199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1997"/>
    <w:bookmarkStart w:name="z14212" w:id="1199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1998"/>
    <w:bookmarkStart w:name="z14213" w:id="1199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1999"/>
    <w:bookmarkStart w:name="z14214" w:id="1200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000"/>
    <w:bookmarkStart w:name="z14215" w:id="1200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001"/>
    <w:bookmarkStart w:name="z14216" w:id="1200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002"/>
    <w:bookmarkStart w:name="z14217" w:id="1200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Улытауского района;</w:t>
      </w:r>
    </w:p>
    <w:bookmarkEnd w:id="12003"/>
    <w:bookmarkStart w:name="z14218" w:id="1200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004"/>
    <w:bookmarkStart w:name="z14219" w:id="12005"/>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2005"/>
    <w:bookmarkStart w:name="z14220" w:id="1200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006"/>
    <w:bookmarkStart w:name="z3711" w:id="12007"/>
    <w:p>
      <w:pPr>
        <w:spacing w:after="0"/>
        <w:ind w:left="0"/>
        <w:jc w:val="left"/>
      </w:pPr>
      <w:r>
        <w:rPr>
          <w:rFonts w:ascii="Times New Roman"/>
          <w:b/>
          <w:i w:val="false"/>
          <w:color w:val="000000"/>
        </w:rPr>
        <w:t xml:space="preserve"> 4. Имущество Отдела</w:t>
      </w:r>
    </w:p>
    <w:bookmarkEnd w:id="12007"/>
    <w:bookmarkStart w:name="z3713" w:id="1200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008"/>
    <w:bookmarkStart w:name="z14221" w:id="1200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009"/>
    <w:bookmarkStart w:name="z3715" w:id="1201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010"/>
    <w:bookmarkStart w:name="z3716" w:id="1201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011"/>
    <w:bookmarkStart w:name="z3712" w:id="12012"/>
    <w:p>
      <w:pPr>
        <w:spacing w:after="0"/>
        <w:ind w:left="0"/>
        <w:jc w:val="left"/>
      </w:pPr>
      <w:r>
        <w:rPr>
          <w:rFonts w:ascii="Times New Roman"/>
          <w:b/>
          <w:i w:val="false"/>
          <w:color w:val="000000"/>
        </w:rPr>
        <w:t xml:space="preserve"> 5. Реорганизация и упразднение Отдела</w:t>
      </w:r>
    </w:p>
    <w:bookmarkEnd w:id="12012"/>
    <w:bookmarkStart w:name="z2688" w:id="1201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89" w:id="1201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Шахтинска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014"/>
    <w:bookmarkStart w:name="z14222" w:id="12015"/>
    <w:p>
      <w:pPr>
        <w:spacing w:after="0"/>
        <w:ind w:left="0"/>
        <w:jc w:val="both"/>
      </w:pPr>
      <w:r>
        <w:rPr>
          <w:rFonts w:ascii="Times New Roman"/>
          <w:b w:val="false"/>
          <w:i w:val="false"/>
          <w:color w:val="000000"/>
          <w:sz w:val="28"/>
        </w:rPr>
        <w:t>
      1. 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2015"/>
    <w:bookmarkStart w:name="z14223" w:id="1201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016"/>
    <w:bookmarkStart w:name="z14224" w:id="1201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017"/>
    <w:bookmarkStart w:name="z14225" w:id="1201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018"/>
    <w:bookmarkStart w:name="z14226" w:id="1201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019"/>
    <w:bookmarkStart w:name="z14227" w:id="1202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020"/>
    <w:bookmarkStart w:name="z14228" w:id="1202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021"/>
    <w:bookmarkStart w:name="z14229" w:id="12022"/>
    <w:p>
      <w:pPr>
        <w:spacing w:after="0"/>
        <w:ind w:left="0"/>
        <w:jc w:val="both"/>
      </w:pPr>
      <w:r>
        <w:rPr>
          <w:rFonts w:ascii="Times New Roman"/>
          <w:b w:val="false"/>
          <w:i w:val="false"/>
          <w:color w:val="000000"/>
          <w:sz w:val="28"/>
        </w:rPr>
        <w:t>
      8. Юридический адрес Отдела: 101600, Карагандинская область, г. Шахтинск, ул. Торговая, 53.</w:t>
      </w:r>
    </w:p>
    <w:bookmarkEnd w:id="12022"/>
    <w:bookmarkStart w:name="z14230" w:id="1202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2023"/>
    <w:bookmarkStart w:name="z14231" w:id="1202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024"/>
    <w:bookmarkStart w:name="z14232" w:id="1202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025"/>
    <w:bookmarkStart w:name="z14233" w:id="1202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026"/>
    <w:bookmarkStart w:name="z14234" w:id="1202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027"/>
    <w:bookmarkStart w:name="z3718" w:id="12028"/>
    <w:p>
      <w:pPr>
        <w:spacing w:after="0"/>
        <w:ind w:left="0"/>
        <w:jc w:val="left"/>
      </w:pPr>
      <w:r>
        <w:rPr>
          <w:rFonts w:ascii="Times New Roman"/>
          <w:b/>
          <w:i w:val="false"/>
          <w:color w:val="000000"/>
        </w:rPr>
        <w:t xml:space="preserve"> 2. Основные задачи, функции, права и обязанности Отдела</w:t>
      </w:r>
    </w:p>
    <w:bookmarkEnd w:id="12028"/>
    <w:bookmarkStart w:name="z3719" w:id="12029"/>
    <w:p>
      <w:pPr>
        <w:spacing w:after="0"/>
        <w:ind w:left="0"/>
        <w:jc w:val="both"/>
      </w:pPr>
      <w:r>
        <w:rPr>
          <w:rFonts w:ascii="Times New Roman"/>
          <w:b w:val="false"/>
          <w:i w:val="false"/>
          <w:color w:val="000000"/>
          <w:sz w:val="28"/>
        </w:rPr>
        <w:t xml:space="preserve">
      13. Задачи Отдела: </w:t>
      </w:r>
    </w:p>
    <w:bookmarkEnd w:id="12029"/>
    <w:bookmarkStart w:name="z14235" w:id="1203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030"/>
    <w:bookmarkStart w:name="z14236" w:id="1203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031"/>
    <w:bookmarkStart w:name="z14237" w:id="1203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032"/>
    <w:bookmarkStart w:name="z14238" w:id="12033"/>
    <w:p>
      <w:pPr>
        <w:spacing w:after="0"/>
        <w:ind w:left="0"/>
        <w:jc w:val="both"/>
      </w:pPr>
      <w:r>
        <w:rPr>
          <w:rFonts w:ascii="Times New Roman"/>
          <w:b w:val="false"/>
          <w:i w:val="false"/>
          <w:color w:val="000000"/>
          <w:sz w:val="28"/>
        </w:rPr>
        <w:t>
      4) организация предупреждения и тушения пожаров.</w:t>
      </w:r>
    </w:p>
    <w:bookmarkEnd w:id="12033"/>
    <w:bookmarkStart w:name="z3720" w:id="12034"/>
    <w:p>
      <w:pPr>
        <w:spacing w:after="0"/>
        <w:ind w:left="0"/>
        <w:jc w:val="both"/>
      </w:pPr>
      <w:r>
        <w:rPr>
          <w:rFonts w:ascii="Times New Roman"/>
          <w:b w:val="false"/>
          <w:i w:val="false"/>
          <w:color w:val="000000"/>
          <w:sz w:val="28"/>
        </w:rPr>
        <w:t>
      14. Функции Отдела:</w:t>
      </w:r>
    </w:p>
    <w:bookmarkEnd w:id="12034"/>
    <w:bookmarkStart w:name="z14239" w:id="1203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035"/>
    <w:bookmarkStart w:name="z14240" w:id="1203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036"/>
    <w:bookmarkStart w:name="z14241" w:id="1203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037"/>
    <w:bookmarkStart w:name="z14242" w:id="1203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038"/>
    <w:bookmarkStart w:name="z14243" w:id="1203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039"/>
    <w:bookmarkStart w:name="z14244" w:id="1204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040"/>
    <w:bookmarkStart w:name="z14245" w:id="1204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041"/>
    <w:bookmarkStart w:name="z14246" w:id="1204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042"/>
    <w:bookmarkStart w:name="z14247" w:id="1204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043"/>
    <w:bookmarkStart w:name="z14248" w:id="1204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044"/>
    <w:bookmarkStart w:name="z14249" w:id="1204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045"/>
    <w:bookmarkStart w:name="z14250" w:id="1204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252" w:id="1204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047"/>
    <w:bookmarkStart w:name="z14253" w:id="1204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048"/>
    <w:bookmarkStart w:name="z14254" w:id="1204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049"/>
    <w:bookmarkStart w:name="z14255" w:id="1205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050"/>
    <w:bookmarkStart w:name="z14256" w:id="1205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051"/>
    <w:bookmarkStart w:name="z14257" w:id="1205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052"/>
    <w:bookmarkStart w:name="z14258" w:id="1205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053"/>
    <w:bookmarkStart w:name="z14259" w:id="1205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054"/>
    <w:bookmarkStart w:name="z14260" w:id="1205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055"/>
    <w:bookmarkStart w:name="z14261" w:id="1205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056"/>
    <w:bookmarkStart w:name="z14262" w:id="1205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057"/>
    <w:bookmarkStart w:name="z14263" w:id="1205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058"/>
    <w:bookmarkStart w:name="z14264" w:id="1205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059"/>
    <w:bookmarkStart w:name="z14265" w:id="1206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060"/>
    <w:bookmarkStart w:name="z14267" w:id="1206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06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268" w:id="1206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062"/>
    <w:bookmarkStart w:name="z14269" w:id="12063"/>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063"/>
    <w:bookmarkStart w:name="z14270" w:id="12064"/>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2064"/>
    <w:bookmarkStart w:name="z14271" w:id="12065"/>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273" w:id="1206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066"/>
    <w:bookmarkStart w:name="z14274" w:id="1206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21" w:id="12068"/>
    <w:p>
      <w:pPr>
        <w:spacing w:after="0"/>
        <w:ind w:left="0"/>
        <w:jc w:val="both"/>
      </w:pPr>
      <w:r>
        <w:rPr>
          <w:rFonts w:ascii="Times New Roman"/>
          <w:b w:val="false"/>
          <w:i w:val="false"/>
          <w:color w:val="000000"/>
          <w:sz w:val="28"/>
        </w:rPr>
        <w:t>
      15. Права и обязанности:</w:t>
      </w:r>
    </w:p>
    <w:bookmarkEnd w:id="12068"/>
    <w:bookmarkStart w:name="z14276" w:id="1206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069"/>
    <w:bookmarkStart w:name="z14277" w:id="1207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070"/>
    <w:bookmarkStart w:name="z14278" w:id="1207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071"/>
    <w:bookmarkStart w:name="z14279" w:id="1207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072"/>
    <w:bookmarkStart w:name="z3722" w:id="12073"/>
    <w:p>
      <w:pPr>
        <w:spacing w:after="0"/>
        <w:ind w:left="0"/>
        <w:jc w:val="left"/>
      </w:pPr>
      <w:r>
        <w:rPr>
          <w:rFonts w:ascii="Times New Roman"/>
          <w:b/>
          <w:i w:val="false"/>
          <w:color w:val="000000"/>
        </w:rPr>
        <w:t xml:space="preserve"> 3. Организация деятельности Отдела</w:t>
      </w:r>
    </w:p>
    <w:bookmarkEnd w:id="12073"/>
    <w:bookmarkStart w:name="z14280" w:id="1207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074"/>
    <w:bookmarkStart w:name="z14281" w:id="1207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075"/>
    <w:bookmarkStart w:name="z14282" w:id="12076"/>
    <w:p>
      <w:pPr>
        <w:spacing w:after="0"/>
        <w:ind w:left="0"/>
        <w:jc w:val="both"/>
      </w:pPr>
      <w:r>
        <w:rPr>
          <w:rFonts w:ascii="Times New Roman"/>
          <w:b w:val="false"/>
          <w:i w:val="false"/>
          <w:color w:val="000000"/>
          <w:sz w:val="28"/>
        </w:rPr>
        <w:t>
      18. Полномочия Начальника Отдела:</w:t>
      </w:r>
    </w:p>
    <w:bookmarkEnd w:id="12076"/>
    <w:bookmarkStart w:name="z14283" w:id="12077"/>
    <w:p>
      <w:pPr>
        <w:spacing w:after="0"/>
        <w:ind w:left="0"/>
        <w:jc w:val="both"/>
      </w:pPr>
      <w:r>
        <w:rPr>
          <w:rFonts w:ascii="Times New Roman"/>
          <w:b w:val="false"/>
          <w:i w:val="false"/>
          <w:color w:val="000000"/>
          <w:sz w:val="28"/>
        </w:rPr>
        <w:t>
      1) без доверенности действует от имени Отдела;</w:t>
      </w:r>
    </w:p>
    <w:bookmarkEnd w:id="12077"/>
    <w:bookmarkStart w:name="z14284" w:id="1207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078"/>
    <w:bookmarkStart w:name="z14285" w:id="1207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079"/>
    <w:bookmarkStart w:name="z14286" w:id="1208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2080"/>
    <w:bookmarkStart w:name="z14287" w:id="1208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081"/>
    <w:bookmarkStart w:name="z14288" w:id="1208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082"/>
    <w:bookmarkStart w:name="z14289" w:id="1208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083"/>
    <w:bookmarkStart w:name="z14290" w:id="1208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084"/>
    <w:bookmarkStart w:name="z14291" w:id="1208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085"/>
    <w:bookmarkStart w:name="z14292" w:id="1208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086"/>
    <w:bookmarkStart w:name="z14293" w:id="1208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087"/>
    <w:bookmarkStart w:name="z14294" w:id="1208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088"/>
    <w:bookmarkStart w:name="z14295" w:id="1208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089"/>
    <w:bookmarkStart w:name="z14296" w:id="1209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090"/>
    <w:bookmarkStart w:name="z14297" w:id="1209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Шахтинска;</w:t>
      </w:r>
    </w:p>
    <w:bookmarkEnd w:id="12091"/>
    <w:bookmarkStart w:name="z14298" w:id="1209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092"/>
    <w:bookmarkStart w:name="z14299" w:id="12093"/>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2093"/>
    <w:bookmarkStart w:name="z14300" w:id="1209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094"/>
    <w:bookmarkStart w:name="z3723" w:id="12095"/>
    <w:p>
      <w:pPr>
        <w:spacing w:after="0"/>
        <w:ind w:left="0"/>
        <w:jc w:val="left"/>
      </w:pPr>
      <w:r>
        <w:rPr>
          <w:rFonts w:ascii="Times New Roman"/>
          <w:b/>
          <w:i w:val="false"/>
          <w:color w:val="000000"/>
        </w:rPr>
        <w:t xml:space="preserve"> 4. Имущество Отдела</w:t>
      </w:r>
    </w:p>
    <w:bookmarkEnd w:id="12095"/>
    <w:bookmarkStart w:name="z3724" w:id="1209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096"/>
    <w:bookmarkStart w:name="z14301" w:id="1209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097"/>
    <w:bookmarkStart w:name="z3725" w:id="1209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098"/>
    <w:bookmarkStart w:name="z3726" w:id="1209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099"/>
    <w:bookmarkStart w:name="z3727" w:id="12100"/>
    <w:p>
      <w:pPr>
        <w:spacing w:after="0"/>
        <w:ind w:left="0"/>
        <w:jc w:val="left"/>
      </w:pPr>
      <w:r>
        <w:rPr>
          <w:rFonts w:ascii="Times New Roman"/>
          <w:b/>
          <w:i w:val="false"/>
          <w:color w:val="000000"/>
        </w:rPr>
        <w:t xml:space="preserve"> 5. Реорганизация и упразднение Отдела</w:t>
      </w:r>
    </w:p>
    <w:bookmarkEnd w:id="12100"/>
    <w:bookmarkStart w:name="z3728" w:id="1210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91" w:id="1210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Шетского района Департамента по чрезвычайным ситуациям Карагандинской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102"/>
    <w:bookmarkStart w:name="z14302" w:id="12103"/>
    <w:p>
      <w:pPr>
        <w:spacing w:after="0"/>
        <w:ind w:left="0"/>
        <w:jc w:val="both"/>
      </w:pPr>
      <w:r>
        <w:rPr>
          <w:rFonts w:ascii="Times New Roman"/>
          <w:b w:val="false"/>
          <w:i w:val="false"/>
          <w:color w:val="000000"/>
          <w:sz w:val="28"/>
        </w:rPr>
        <w:t>
      1. Отдел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Карагандинской области Комитета по чрезвычайным ситуациям Министерства внутренних дел Республики Казахстан (далее - Департамент).</w:t>
      </w:r>
    </w:p>
    <w:bookmarkEnd w:id="12103"/>
    <w:bookmarkStart w:name="z14303" w:id="1210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104"/>
    <w:bookmarkStart w:name="z14304" w:id="1210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105"/>
    <w:bookmarkStart w:name="z14305" w:id="1210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106"/>
    <w:bookmarkStart w:name="z14306" w:id="1210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107"/>
    <w:bookmarkStart w:name="z14307" w:id="1210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w:t>
      </w:r>
    </w:p>
    <w:bookmarkEnd w:id="12108"/>
    <w:bookmarkStart w:name="z14308" w:id="12109"/>
    <w:p>
      <w:pPr>
        <w:spacing w:after="0"/>
        <w:ind w:left="0"/>
        <w:jc w:val="both"/>
      </w:pPr>
      <w:r>
        <w:rPr>
          <w:rFonts w:ascii="Times New Roman"/>
          <w:b w:val="false"/>
          <w:i w:val="false"/>
          <w:color w:val="000000"/>
          <w:sz w:val="28"/>
        </w:rPr>
        <w:t xml:space="preserve">
      7. Структура и лимит штатной численности Отдел утверждаются в соответствии с действующим законодательством. </w:t>
      </w:r>
    </w:p>
    <w:bookmarkEnd w:id="12109"/>
    <w:bookmarkStart w:name="z14309" w:id="12110"/>
    <w:p>
      <w:pPr>
        <w:spacing w:after="0"/>
        <w:ind w:left="0"/>
        <w:jc w:val="both"/>
      </w:pPr>
      <w:r>
        <w:rPr>
          <w:rFonts w:ascii="Times New Roman"/>
          <w:b w:val="false"/>
          <w:i w:val="false"/>
          <w:color w:val="000000"/>
          <w:sz w:val="28"/>
        </w:rPr>
        <w:t>
      8. Юридический адрес Отдела: 101700, Карагандинская область, с. Аксу-Аюлы, ул. Тлеулина, 28.</w:t>
      </w:r>
    </w:p>
    <w:bookmarkEnd w:id="12110"/>
    <w:bookmarkStart w:name="z14310" w:id="1211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w:t>
      </w:r>
    </w:p>
    <w:bookmarkEnd w:id="12111"/>
    <w:bookmarkStart w:name="z14311" w:id="1211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112"/>
    <w:bookmarkStart w:name="z14312" w:id="1211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113"/>
    <w:bookmarkStart w:name="z14313" w:id="1211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114"/>
    <w:bookmarkStart w:name="z14314" w:id="1211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115"/>
    <w:bookmarkStart w:name="z3730" w:id="12116"/>
    <w:p>
      <w:pPr>
        <w:spacing w:after="0"/>
        <w:ind w:left="0"/>
        <w:jc w:val="left"/>
      </w:pPr>
      <w:r>
        <w:rPr>
          <w:rFonts w:ascii="Times New Roman"/>
          <w:b/>
          <w:i w:val="false"/>
          <w:color w:val="000000"/>
        </w:rPr>
        <w:t xml:space="preserve"> 2. Основные задачи, функции, права и обязанности Отдела</w:t>
      </w:r>
    </w:p>
    <w:bookmarkEnd w:id="12116"/>
    <w:bookmarkStart w:name="z14315" w:id="12117"/>
    <w:p>
      <w:pPr>
        <w:spacing w:after="0"/>
        <w:ind w:left="0"/>
        <w:jc w:val="both"/>
      </w:pPr>
      <w:r>
        <w:rPr>
          <w:rFonts w:ascii="Times New Roman"/>
          <w:b w:val="false"/>
          <w:i w:val="false"/>
          <w:color w:val="000000"/>
          <w:sz w:val="28"/>
        </w:rPr>
        <w:t xml:space="preserve">
      13. Задачи Отдела: </w:t>
      </w:r>
    </w:p>
    <w:bookmarkEnd w:id="12117"/>
    <w:bookmarkStart w:name="z14316" w:id="1211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118"/>
    <w:bookmarkStart w:name="z14317" w:id="1211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119"/>
    <w:bookmarkStart w:name="z14318" w:id="1212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120"/>
    <w:bookmarkStart w:name="z14319" w:id="12121"/>
    <w:p>
      <w:pPr>
        <w:spacing w:after="0"/>
        <w:ind w:left="0"/>
        <w:jc w:val="both"/>
      </w:pPr>
      <w:r>
        <w:rPr>
          <w:rFonts w:ascii="Times New Roman"/>
          <w:b w:val="false"/>
          <w:i w:val="false"/>
          <w:color w:val="000000"/>
          <w:sz w:val="28"/>
        </w:rPr>
        <w:t>
      4) организация предупреждения и тушения пожаров.</w:t>
      </w:r>
    </w:p>
    <w:bookmarkEnd w:id="12121"/>
    <w:bookmarkStart w:name="z14320" w:id="12122"/>
    <w:p>
      <w:pPr>
        <w:spacing w:after="0"/>
        <w:ind w:left="0"/>
        <w:jc w:val="both"/>
      </w:pPr>
      <w:r>
        <w:rPr>
          <w:rFonts w:ascii="Times New Roman"/>
          <w:b w:val="false"/>
          <w:i w:val="false"/>
          <w:color w:val="000000"/>
          <w:sz w:val="28"/>
        </w:rPr>
        <w:t>
      14. Функции Отдела:</w:t>
      </w:r>
    </w:p>
    <w:bookmarkEnd w:id="12122"/>
    <w:bookmarkStart w:name="z14321" w:id="1212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123"/>
    <w:bookmarkStart w:name="z14322" w:id="1212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124"/>
    <w:bookmarkStart w:name="z14323" w:id="1212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125"/>
    <w:bookmarkStart w:name="z14324" w:id="1212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126"/>
    <w:bookmarkStart w:name="z14325" w:id="1212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127"/>
    <w:bookmarkStart w:name="z14326" w:id="1212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128"/>
    <w:bookmarkStart w:name="z14327" w:id="1212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129"/>
    <w:bookmarkStart w:name="z14328" w:id="1213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130"/>
    <w:bookmarkStart w:name="z14329" w:id="1213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131"/>
    <w:bookmarkStart w:name="z14330" w:id="1213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132"/>
    <w:bookmarkStart w:name="z14331" w:id="1213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133"/>
    <w:bookmarkStart w:name="z14332" w:id="1213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334" w:id="1213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135"/>
    <w:bookmarkStart w:name="z14335" w:id="1213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136"/>
    <w:bookmarkStart w:name="z14336" w:id="1213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137"/>
    <w:bookmarkStart w:name="z14337" w:id="1213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138"/>
    <w:bookmarkStart w:name="z14338" w:id="1213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139"/>
    <w:bookmarkStart w:name="z14339" w:id="1214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140"/>
    <w:bookmarkStart w:name="z14340" w:id="1214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141"/>
    <w:bookmarkStart w:name="z14341" w:id="1214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142"/>
    <w:bookmarkStart w:name="z14342" w:id="1214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143"/>
    <w:bookmarkStart w:name="z14343" w:id="1214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144"/>
    <w:bookmarkStart w:name="z14344" w:id="1214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145"/>
    <w:bookmarkStart w:name="z14345" w:id="1214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146"/>
    <w:bookmarkStart w:name="z14346" w:id="1214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147"/>
    <w:bookmarkStart w:name="z14347" w:id="1214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148"/>
    <w:bookmarkStart w:name="z14349" w:id="1214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14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350" w:id="1215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150"/>
    <w:bookmarkStart w:name="z14351" w:id="1215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151"/>
    <w:bookmarkStart w:name="z14352" w:id="12152"/>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152"/>
    <w:bookmarkStart w:name="z14353" w:id="12153"/>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355" w:id="1215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154"/>
    <w:bookmarkStart w:name="z14356" w:id="1215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31" w:id="12156"/>
    <w:p>
      <w:pPr>
        <w:spacing w:after="0"/>
        <w:ind w:left="0"/>
        <w:jc w:val="both"/>
      </w:pPr>
      <w:r>
        <w:rPr>
          <w:rFonts w:ascii="Times New Roman"/>
          <w:b w:val="false"/>
          <w:i w:val="false"/>
          <w:color w:val="000000"/>
          <w:sz w:val="28"/>
        </w:rPr>
        <w:t>
      15. Права и обязанности:</w:t>
      </w:r>
    </w:p>
    <w:bookmarkEnd w:id="12156"/>
    <w:bookmarkStart w:name="z14358" w:id="1215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157"/>
    <w:bookmarkStart w:name="z14359" w:id="1215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158"/>
    <w:bookmarkStart w:name="z14360" w:id="1215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159"/>
    <w:bookmarkStart w:name="z14361" w:id="1216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160"/>
    <w:bookmarkStart w:name="z3732" w:id="12161"/>
    <w:p>
      <w:pPr>
        <w:spacing w:after="0"/>
        <w:ind w:left="0"/>
        <w:jc w:val="left"/>
      </w:pPr>
      <w:r>
        <w:rPr>
          <w:rFonts w:ascii="Times New Roman"/>
          <w:b/>
          <w:i w:val="false"/>
          <w:color w:val="000000"/>
        </w:rPr>
        <w:t xml:space="preserve"> 3. Организация деятельности Отдела</w:t>
      </w:r>
    </w:p>
    <w:bookmarkEnd w:id="12161"/>
    <w:bookmarkStart w:name="z14362" w:id="1216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162"/>
    <w:bookmarkStart w:name="z14363" w:id="1216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163"/>
    <w:bookmarkStart w:name="z14364" w:id="12164"/>
    <w:p>
      <w:pPr>
        <w:spacing w:after="0"/>
        <w:ind w:left="0"/>
        <w:jc w:val="both"/>
      </w:pPr>
      <w:r>
        <w:rPr>
          <w:rFonts w:ascii="Times New Roman"/>
          <w:b w:val="false"/>
          <w:i w:val="false"/>
          <w:color w:val="000000"/>
          <w:sz w:val="28"/>
        </w:rPr>
        <w:t>
      18. Полномочия Начальника Отдела:</w:t>
      </w:r>
    </w:p>
    <w:bookmarkEnd w:id="12164"/>
    <w:bookmarkStart w:name="z14365" w:id="12165"/>
    <w:p>
      <w:pPr>
        <w:spacing w:after="0"/>
        <w:ind w:left="0"/>
        <w:jc w:val="both"/>
      </w:pPr>
      <w:r>
        <w:rPr>
          <w:rFonts w:ascii="Times New Roman"/>
          <w:b w:val="false"/>
          <w:i w:val="false"/>
          <w:color w:val="000000"/>
          <w:sz w:val="28"/>
        </w:rPr>
        <w:t>
      1) без доверенности действует от имени Отдела;</w:t>
      </w:r>
    </w:p>
    <w:bookmarkEnd w:id="12165"/>
    <w:bookmarkStart w:name="z14366" w:id="1216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166"/>
    <w:bookmarkStart w:name="z14367" w:id="1216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167"/>
    <w:bookmarkStart w:name="z14368" w:id="1216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2168"/>
    <w:bookmarkStart w:name="z14369" w:id="1216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169"/>
    <w:bookmarkStart w:name="z14370" w:id="1217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170"/>
    <w:bookmarkStart w:name="z14371" w:id="1217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171"/>
    <w:bookmarkStart w:name="z14372" w:id="1217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172"/>
    <w:bookmarkStart w:name="z14373" w:id="1217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173"/>
    <w:bookmarkStart w:name="z14374" w:id="1217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174"/>
    <w:bookmarkStart w:name="z14375" w:id="1217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175"/>
    <w:bookmarkStart w:name="z14376" w:id="1217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176"/>
    <w:bookmarkStart w:name="z14377" w:id="1217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177"/>
    <w:bookmarkStart w:name="z14378" w:id="1217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178"/>
    <w:bookmarkStart w:name="z14379" w:id="1217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Шетского района;</w:t>
      </w:r>
    </w:p>
    <w:bookmarkEnd w:id="12179"/>
    <w:bookmarkStart w:name="z14380" w:id="1218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180"/>
    <w:bookmarkStart w:name="z14381" w:id="12181"/>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bookmarkEnd w:id="12181"/>
    <w:bookmarkStart w:name="z14382" w:id="1218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182"/>
    <w:bookmarkStart w:name="z3733" w:id="12183"/>
    <w:p>
      <w:pPr>
        <w:spacing w:after="0"/>
        <w:ind w:left="0"/>
        <w:jc w:val="left"/>
      </w:pPr>
      <w:r>
        <w:rPr>
          <w:rFonts w:ascii="Times New Roman"/>
          <w:b/>
          <w:i w:val="false"/>
          <w:color w:val="000000"/>
        </w:rPr>
        <w:t xml:space="preserve"> 4. Имущество Отдела</w:t>
      </w:r>
    </w:p>
    <w:bookmarkEnd w:id="12183"/>
    <w:bookmarkStart w:name="z3736" w:id="1218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184"/>
    <w:bookmarkStart w:name="z14383" w:id="1218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185"/>
    <w:bookmarkStart w:name="z3737" w:id="1218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186"/>
    <w:bookmarkStart w:name="z2692" w:id="1218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187"/>
    <w:bookmarkStart w:name="z3734" w:id="12188"/>
    <w:p>
      <w:pPr>
        <w:spacing w:after="0"/>
        <w:ind w:left="0"/>
        <w:jc w:val="left"/>
      </w:pPr>
      <w:r>
        <w:rPr>
          <w:rFonts w:ascii="Times New Roman"/>
          <w:b/>
          <w:i w:val="false"/>
          <w:color w:val="000000"/>
        </w:rPr>
        <w:t xml:space="preserve"> 5. Реорганизация и упразднение Отдела</w:t>
      </w:r>
    </w:p>
    <w:bookmarkEnd w:id="12188"/>
    <w:bookmarkStart w:name="z3735" w:id="1218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93" w:id="1219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Алтынсаринского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190"/>
    <w:bookmarkStart w:name="z14384" w:id="12191"/>
    <w:p>
      <w:pPr>
        <w:spacing w:after="0"/>
        <w:ind w:left="0"/>
        <w:jc w:val="both"/>
      </w:pPr>
      <w:r>
        <w:rPr>
          <w:rFonts w:ascii="Times New Roman"/>
          <w:b w:val="false"/>
          <w:i w:val="false"/>
          <w:color w:val="000000"/>
          <w:sz w:val="28"/>
        </w:rPr>
        <w:t xml:space="preserve">
      1. Отдел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w:t>
      </w:r>
    </w:p>
    <w:bookmarkEnd w:id="12191"/>
    <w:bookmarkStart w:name="z14385" w:id="12192"/>
    <w:p>
      <w:pPr>
        <w:spacing w:after="0"/>
        <w:ind w:left="0"/>
        <w:jc w:val="both"/>
      </w:pPr>
      <w:r>
        <w:rPr>
          <w:rFonts w:ascii="Times New Roman"/>
          <w:b w:val="false"/>
          <w:i w:val="false"/>
          <w:color w:val="000000"/>
          <w:sz w:val="28"/>
        </w:rPr>
        <w:t>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192"/>
    <w:bookmarkStart w:name="z14386" w:id="1219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193"/>
    <w:bookmarkStart w:name="z14387" w:id="1219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194"/>
    <w:bookmarkStart w:name="z14388" w:id="1219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195"/>
    <w:bookmarkStart w:name="z14389" w:id="1219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196"/>
    <w:bookmarkStart w:name="z14390" w:id="1219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197"/>
    <w:bookmarkStart w:name="z14391" w:id="1219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198"/>
    <w:bookmarkStart w:name="z3743" w:id="12199"/>
    <w:p>
      <w:pPr>
        <w:spacing w:after="0"/>
        <w:ind w:left="0"/>
        <w:jc w:val="both"/>
      </w:pPr>
      <w:r>
        <w:rPr>
          <w:rFonts w:ascii="Times New Roman"/>
          <w:b w:val="false"/>
          <w:i w:val="false"/>
          <w:color w:val="000000"/>
          <w:sz w:val="28"/>
        </w:rPr>
        <w:t xml:space="preserve">
      8. Юридический адрес Отдела: 110101, Республика Казахстан, Костанайская область, Алтынсаринский район, село Силантьевка, </w:t>
      </w:r>
    </w:p>
    <w:bookmarkEnd w:id="12199"/>
    <w:bookmarkStart w:name="z14392" w:id="12200"/>
    <w:p>
      <w:pPr>
        <w:spacing w:after="0"/>
        <w:ind w:left="0"/>
        <w:jc w:val="both"/>
      </w:pPr>
      <w:r>
        <w:rPr>
          <w:rFonts w:ascii="Times New Roman"/>
          <w:b w:val="false"/>
          <w:i w:val="false"/>
          <w:color w:val="000000"/>
          <w:sz w:val="28"/>
        </w:rPr>
        <w:t>
      улица Ленина, 72.</w:t>
      </w:r>
    </w:p>
    <w:bookmarkEnd w:id="12200"/>
    <w:bookmarkStart w:name="z14393" w:id="1220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201"/>
    <w:bookmarkStart w:name="z14394" w:id="1220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202"/>
    <w:bookmarkStart w:name="z14395" w:id="1220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203"/>
    <w:bookmarkStart w:name="z3742" w:id="1220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204"/>
    <w:bookmarkStart w:name="z14396" w:id="1220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205"/>
    <w:bookmarkStart w:name="z3740" w:id="12206"/>
    <w:p>
      <w:pPr>
        <w:spacing w:after="0"/>
        <w:ind w:left="0"/>
        <w:jc w:val="left"/>
      </w:pPr>
      <w:r>
        <w:rPr>
          <w:rFonts w:ascii="Times New Roman"/>
          <w:b/>
          <w:i w:val="false"/>
          <w:color w:val="000000"/>
        </w:rPr>
        <w:t xml:space="preserve"> 2. Основные задачи, функции, права и обязанности Отдела</w:t>
      </w:r>
    </w:p>
    <w:bookmarkEnd w:id="12206"/>
    <w:bookmarkStart w:name="z3741" w:id="12207"/>
    <w:p>
      <w:pPr>
        <w:spacing w:after="0"/>
        <w:ind w:left="0"/>
        <w:jc w:val="both"/>
      </w:pPr>
      <w:r>
        <w:rPr>
          <w:rFonts w:ascii="Times New Roman"/>
          <w:b w:val="false"/>
          <w:i w:val="false"/>
          <w:color w:val="000000"/>
          <w:sz w:val="28"/>
        </w:rPr>
        <w:t xml:space="preserve">
      13. Задачи Отдела: </w:t>
      </w:r>
    </w:p>
    <w:bookmarkEnd w:id="12207"/>
    <w:bookmarkStart w:name="z14397" w:id="1220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208"/>
    <w:bookmarkStart w:name="z14398" w:id="1220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209"/>
    <w:bookmarkStart w:name="z14399" w:id="1221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210"/>
    <w:bookmarkStart w:name="z14400" w:id="12211"/>
    <w:p>
      <w:pPr>
        <w:spacing w:after="0"/>
        <w:ind w:left="0"/>
        <w:jc w:val="both"/>
      </w:pPr>
      <w:r>
        <w:rPr>
          <w:rFonts w:ascii="Times New Roman"/>
          <w:b w:val="false"/>
          <w:i w:val="false"/>
          <w:color w:val="000000"/>
          <w:sz w:val="28"/>
        </w:rPr>
        <w:t>
      4) организация предупреждения и тушения пожаров.</w:t>
      </w:r>
    </w:p>
    <w:bookmarkEnd w:id="12211"/>
    <w:bookmarkStart w:name="z3744" w:id="12212"/>
    <w:p>
      <w:pPr>
        <w:spacing w:after="0"/>
        <w:ind w:left="0"/>
        <w:jc w:val="both"/>
      </w:pPr>
      <w:r>
        <w:rPr>
          <w:rFonts w:ascii="Times New Roman"/>
          <w:b w:val="false"/>
          <w:i w:val="false"/>
          <w:color w:val="000000"/>
          <w:sz w:val="28"/>
        </w:rPr>
        <w:t>
      14. Функции Отдела:</w:t>
      </w:r>
    </w:p>
    <w:bookmarkEnd w:id="12212"/>
    <w:bookmarkStart w:name="z14401" w:id="1221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213"/>
    <w:bookmarkStart w:name="z14402" w:id="1221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214"/>
    <w:bookmarkStart w:name="z14403" w:id="1221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215"/>
    <w:bookmarkStart w:name="z14404" w:id="1221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216"/>
    <w:bookmarkStart w:name="z14405" w:id="1221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217"/>
    <w:bookmarkStart w:name="z14406" w:id="1221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218"/>
    <w:bookmarkStart w:name="z14407" w:id="1221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219"/>
    <w:bookmarkStart w:name="z14408" w:id="1222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220"/>
    <w:bookmarkStart w:name="z14409" w:id="1222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221"/>
    <w:bookmarkStart w:name="z14410" w:id="1222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222"/>
    <w:bookmarkStart w:name="z14411" w:id="1222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223"/>
    <w:bookmarkStart w:name="z14412" w:id="1222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4414" w:id="1222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225"/>
    <w:bookmarkStart w:name="z14415" w:id="1222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226"/>
    <w:bookmarkStart w:name="z14416" w:id="1222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227"/>
    <w:bookmarkStart w:name="z14417" w:id="1222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228"/>
    <w:bookmarkStart w:name="z14418" w:id="1222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229"/>
    <w:bookmarkStart w:name="z14419" w:id="1223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230"/>
    <w:bookmarkStart w:name="z14420" w:id="1223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231"/>
    <w:bookmarkStart w:name="z14421" w:id="1223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232"/>
    <w:bookmarkStart w:name="z14422" w:id="1223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233"/>
    <w:bookmarkStart w:name="z14423" w:id="1223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234"/>
    <w:bookmarkStart w:name="z14424" w:id="1223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235"/>
    <w:bookmarkStart w:name="z14425" w:id="1223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236"/>
    <w:bookmarkStart w:name="z14426" w:id="1223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237"/>
    <w:bookmarkStart w:name="z14427" w:id="1223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238"/>
    <w:bookmarkStart w:name="z14429" w:id="1223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23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430" w:id="1224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240"/>
    <w:bookmarkStart w:name="z14431" w:id="1224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241"/>
    <w:bookmarkStart w:name="z14432" w:id="12242"/>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242"/>
    <w:bookmarkStart w:name="z14433" w:id="12243"/>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435" w:id="1224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244"/>
    <w:bookmarkStart w:name="z14436" w:id="1224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45" w:id="12246"/>
    <w:p>
      <w:pPr>
        <w:spacing w:after="0"/>
        <w:ind w:left="0"/>
        <w:jc w:val="both"/>
      </w:pPr>
      <w:r>
        <w:rPr>
          <w:rFonts w:ascii="Times New Roman"/>
          <w:b w:val="false"/>
          <w:i w:val="false"/>
          <w:color w:val="000000"/>
          <w:sz w:val="28"/>
        </w:rPr>
        <w:t>
      15. Права и обязанности:</w:t>
      </w:r>
    </w:p>
    <w:bookmarkEnd w:id="12246"/>
    <w:bookmarkStart w:name="z14438" w:id="1224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247"/>
    <w:bookmarkStart w:name="z14439" w:id="1224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248"/>
    <w:bookmarkStart w:name="z14440" w:id="1224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249"/>
    <w:bookmarkStart w:name="z14441" w:id="1225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250"/>
    <w:bookmarkStart w:name="z3746" w:id="12251"/>
    <w:p>
      <w:pPr>
        <w:spacing w:after="0"/>
        <w:ind w:left="0"/>
        <w:jc w:val="left"/>
      </w:pPr>
      <w:r>
        <w:rPr>
          <w:rFonts w:ascii="Times New Roman"/>
          <w:b/>
          <w:i w:val="false"/>
          <w:color w:val="000000"/>
        </w:rPr>
        <w:t xml:space="preserve"> 3. Организация деятельности Отдела</w:t>
      </w:r>
    </w:p>
    <w:bookmarkEnd w:id="12251"/>
    <w:bookmarkStart w:name="z3747" w:id="1225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252"/>
    <w:bookmarkStart w:name="z14442" w:id="1225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253"/>
    <w:bookmarkStart w:name="z14443" w:id="12254"/>
    <w:p>
      <w:pPr>
        <w:spacing w:after="0"/>
        <w:ind w:left="0"/>
        <w:jc w:val="both"/>
      </w:pPr>
      <w:r>
        <w:rPr>
          <w:rFonts w:ascii="Times New Roman"/>
          <w:b w:val="false"/>
          <w:i w:val="false"/>
          <w:color w:val="000000"/>
          <w:sz w:val="28"/>
        </w:rPr>
        <w:t>
      18. Начальник Отдела:</w:t>
      </w:r>
    </w:p>
    <w:bookmarkEnd w:id="12254"/>
    <w:bookmarkStart w:name="z14444" w:id="12255"/>
    <w:p>
      <w:pPr>
        <w:spacing w:after="0"/>
        <w:ind w:left="0"/>
        <w:jc w:val="both"/>
      </w:pPr>
      <w:r>
        <w:rPr>
          <w:rFonts w:ascii="Times New Roman"/>
          <w:b w:val="false"/>
          <w:i w:val="false"/>
          <w:color w:val="000000"/>
          <w:sz w:val="28"/>
        </w:rPr>
        <w:t>
      1) без доверенности действует от имени Отдела;</w:t>
      </w:r>
    </w:p>
    <w:bookmarkEnd w:id="12255"/>
    <w:bookmarkStart w:name="z14445" w:id="1225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256"/>
    <w:bookmarkStart w:name="z14446" w:id="1225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257"/>
    <w:bookmarkStart w:name="z14447" w:id="1225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258"/>
    <w:bookmarkStart w:name="z14448" w:id="1225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259"/>
    <w:bookmarkStart w:name="z14449" w:id="1226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260"/>
    <w:bookmarkStart w:name="z14450" w:id="1226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261"/>
    <w:bookmarkStart w:name="z14451" w:id="1226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262"/>
    <w:bookmarkStart w:name="z14452" w:id="1226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263"/>
    <w:bookmarkStart w:name="z14453" w:id="1226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264"/>
    <w:bookmarkStart w:name="z14454" w:id="1226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265"/>
    <w:bookmarkStart w:name="z14455" w:id="1226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266"/>
    <w:bookmarkStart w:name="z14456" w:id="1226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267"/>
    <w:bookmarkStart w:name="z14457" w:id="1226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268"/>
    <w:bookmarkStart w:name="z14458" w:id="1226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Алтынсаринского района;</w:t>
      </w:r>
    </w:p>
    <w:bookmarkEnd w:id="12269"/>
    <w:bookmarkStart w:name="z14459" w:id="1227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270"/>
    <w:bookmarkStart w:name="z14460" w:id="1227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271"/>
    <w:bookmarkStart w:name="z14461" w:id="1227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272"/>
    <w:bookmarkStart w:name="z3748" w:id="12273"/>
    <w:p>
      <w:pPr>
        <w:spacing w:after="0"/>
        <w:ind w:left="0"/>
        <w:jc w:val="left"/>
      </w:pPr>
      <w:r>
        <w:rPr>
          <w:rFonts w:ascii="Times New Roman"/>
          <w:b/>
          <w:i w:val="false"/>
          <w:color w:val="000000"/>
        </w:rPr>
        <w:t xml:space="preserve"> 4. Имущество Отдела</w:t>
      </w:r>
    </w:p>
    <w:bookmarkEnd w:id="12273"/>
    <w:bookmarkStart w:name="z14462" w:id="1227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274"/>
    <w:bookmarkStart w:name="z14463" w:id="1227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275"/>
    <w:bookmarkStart w:name="z14464" w:id="1227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276"/>
    <w:bookmarkStart w:name="z14465" w:id="1227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277"/>
    <w:bookmarkStart w:name="z3749" w:id="12278"/>
    <w:p>
      <w:pPr>
        <w:spacing w:after="0"/>
        <w:ind w:left="0"/>
        <w:jc w:val="left"/>
      </w:pPr>
      <w:r>
        <w:rPr>
          <w:rFonts w:ascii="Times New Roman"/>
          <w:b/>
          <w:i w:val="false"/>
          <w:color w:val="000000"/>
        </w:rPr>
        <w:t xml:space="preserve"> 5. Реорганизация и упразднение Отдела</w:t>
      </w:r>
    </w:p>
    <w:bookmarkEnd w:id="12278"/>
    <w:bookmarkStart w:name="z2694" w:id="1227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95" w:id="1228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Амангельдинского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280"/>
    <w:bookmarkStart w:name="z14466" w:id="12281"/>
    <w:p>
      <w:pPr>
        <w:spacing w:after="0"/>
        <w:ind w:left="0"/>
        <w:jc w:val="both"/>
      </w:pPr>
      <w:r>
        <w:rPr>
          <w:rFonts w:ascii="Times New Roman"/>
          <w:b w:val="false"/>
          <w:i w:val="false"/>
          <w:color w:val="000000"/>
          <w:sz w:val="28"/>
        </w:rPr>
        <w:t>
      1. Отдел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281"/>
    <w:bookmarkStart w:name="z14467" w:id="1228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282"/>
    <w:bookmarkStart w:name="z14468" w:id="1228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283"/>
    <w:bookmarkStart w:name="z14469" w:id="1228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284"/>
    <w:bookmarkStart w:name="z14470" w:id="1228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285"/>
    <w:bookmarkStart w:name="z14471" w:id="1228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286"/>
    <w:bookmarkStart w:name="z14472" w:id="1228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287"/>
    <w:bookmarkStart w:name="z14473" w:id="12288"/>
    <w:p>
      <w:pPr>
        <w:spacing w:after="0"/>
        <w:ind w:left="0"/>
        <w:jc w:val="both"/>
      </w:pPr>
      <w:r>
        <w:rPr>
          <w:rFonts w:ascii="Times New Roman"/>
          <w:b w:val="false"/>
          <w:i w:val="false"/>
          <w:color w:val="000000"/>
          <w:sz w:val="28"/>
        </w:rPr>
        <w:t>
      8. Юридический адрес Отдела: 110200, Республика Казахстан, Костанайская область, Амангельдинский район, село Амангельды, улица Валиханова, 3.</w:t>
      </w:r>
    </w:p>
    <w:bookmarkEnd w:id="12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475" w:id="1228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289"/>
    <w:bookmarkStart w:name="z14476" w:id="1229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290"/>
    <w:bookmarkStart w:name="z14477" w:id="1229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291"/>
    <w:bookmarkStart w:name="z14478" w:id="1229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292"/>
    <w:bookmarkStart w:name="z14479" w:id="1229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293"/>
    <w:bookmarkStart w:name="z3752" w:id="12294"/>
    <w:p>
      <w:pPr>
        <w:spacing w:after="0"/>
        <w:ind w:left="0"/>
        <w:jc w:val="left"/>
      </w:pPr>
      <w:r>
        <w:rPr>
          <w:rFonts w:ascii="Times New Roman"/>
          <w:b/>
          <w:i w:val="false"/>
          <w:color w:val="000000"/>
        </w:rPr>
        <w:t xml:space="preserve"> 2. Основные задачи, функции, права и обязанности Отдела</w:t>
      </w:r>
    </w:p>
    <w:bookmarkEnd w:id="12294"/>
    <w:bookmarkStart w:name="z3753" w:id="12295"/>
    <w:p>
      <w:pPr>
        <w:spacing w:after="0"/>
        <w:ind w:left="0"/>
        <w:jc w:val="both"/>
      </w:pPr>
      <w:r>
        <w:rPr>
          <w:rFonts w:ascii="Times New Roman"/>
          <w:b w:val="false"/>
          <w:i w:val="false"/>
          <w:color w:val="000000"/>
          <w:sz w:val="28"/>
        </w:rPr>
        <w:t xml:space="preserve">
      13. Задачи Отдела: </w:t>
      </w:r>
    </w:p>
    <w:bookmarkEnd w:id="12295"/>
    <w:bookmarkStart w:name="z14480" w:id="1229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296"/>
    <w:bookmarkStart w:name="z14481" w:id="1229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297"/>
    <w:bookmarkStart w:name="z14482" w:id="1229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298"/>
    <w:bookmarkStart w:name="z14483" w:id="12299"/>
    <w:p>
      <w:pPr>
        <w:spacing w:after="0"/>
        <w:ind w:left="0"/>
        <w:jc w:val="both"/>
      </w:pPr>
      <w:r>
        <w:rPr>
          <w:rFonts w:ascii="Times New Roman"/>
          <w:b w:val="false"/>
          <w:i w:val="false"/>
          <w:color w:val="000000"/>
          <w:sz w:val="28"/>
        </w:rPr>
        <w:t>
      4) организация предупреждения и тушения пожаров.</w:t>
      </w:r>
    </w:p>
    <w:bookmarkEnd w:id="12299"/>
    <w:bookmarkStart w:name="z14484" w:id="12300"/>
    <w:p>
      <w:pPr>
        <w:spacing w:after="0"/>
        <w:ind w:left="0"/>
        <w:jc w:val="both"/>
      </w:pPr>
      <w:r>
        <w:rPr>
          <w:rFonts w:ascii="Times New Roman"/>
          <w:b w:val="false"/>
          <w:i w:val="false"/>
          <w:color w:val="000000"/>
          <w:sz w:val="28"/>
        </w:rPr>
        <w:t>
      14. Функции Отдела:</w:t>
      </w:r>
    </w:p>
    <w:bookmarkEnd w:id="12300"/>
    <w:bookmarkStart w:name="z14485" w:id="1230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301"/>
    <w:bookmarkStart w:name="z14486" w:id="1230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302"/>
    <w:bookmarkStart w:name="z14487" w:id="1230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303"/>
    <w:bookmarkStart w:name="z14488" w:id="1230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304"/>
    <w:bookmarkStart w:name="z14489" w:id="12305"/>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305"/>
    <w:bookmarkStart w:name="z14490" w:id="12306"/>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306"/>
    <w:bookmarkStart w:name="z14491" w:id="12307"/>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307"/>
    <w:bookmarkStart w:name="z14492" w:id="12308"/>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308"/>
    <w:bookmarkStart w:name="z14493" w:id="12309"/>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309"/>
    <w:bookmarkStart w:name="z14494" w:id="12310"/>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310"/>
    <w:bookmarkStart w:name="z14495" w:id="12311"/>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311"/>
    <w:bookmarkStart w:name="z14496" w:id="12312"/>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4498" w:id="12313"/>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313"/>
    <w:bookmarkStart w:name="z14499" w:id="12314"/>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314"/>
    <w:bookmarkStart w:name="z14500" w:id="12315"/>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315"/>
    <w:bookmarkStart w:name="z14501" w:id="1231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316"/>
    <w:bookmarkStart w:name="z14502" w:id="1231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317"/>
    <w:bookmarkStart w:name="z14503" w:id="1231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318"/>
    <w:bookmarkStart w:name="z14504" w:id="12319"/>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319"/>
    <w:bookmarkStart w:name="z14505" w:id="12320"/>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320"/>
    <w:bookmarkStart w:name="z14506" w:id="12321"/>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321"/>
    <w:bookmarkStart w:name="z14507" w:id="12322"/>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322"/>
    <w:bookmarkStart w:name="z14508" w:id="12323"/>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323"/>
    <w:bookmarkStart w:name="z14509" w:id="12324"/>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324"/>
    <w:bookmarkStart w:name="z14510" w:id="12325"/>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325"/>
    <w:bookmarkStart w:name="z14511" w:id="12326"/>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326"/>
    <w:bookmarkStart w:name="z14513" w:id="1232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32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514" w:id="12328"/>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328"/>
    <w:bookmarkStart w:name="z14515" w:id="12329"/>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329"/>
    <w:bookmarkStart w:name="z14516" w:id="12330"/>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330"/>
    <w:bookmarkStart w:name="z14517" w:id="12331"/>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519" w:id="12332"/>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332"/>
    <w:bookmarkStart w:name="z14520" w:id="12333"/>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522" w:id="12334"/>
    <w:p>
      <w:pPr>
        <w:spacing w:after="0"/>
        <w:ind w:left="0"/>
        <w:jc w:val="both"/>
      </w:pPr>
      <w:r>
        <w:rPr>
          <w:rFonts w:ascii="Times New Roman"/>
          <w:b w:val="false"/>
          <w:i w:val="false"/>
          <w:color w:val="000000"/>
          <w:sz w:val="28"/>
        </w:rPr>
        <w:t>
      15. Права и обязанности:</w:t>
      </w:r>
    </w:p>
    <w:bookmarkEnd w:id="12334"/>
    <w:bookmarkStart w:name="z14523" w:id="1233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335"/>
    <w:bookmarkStart w:name="z14524" w:id="1233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336"/>
    <w:bookmarkStart w:name="z14525" w:id="1233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337"/>
    <w:bookmarkStart w:name="z14526" w:id="1233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338"/>
    <w:bookmarkStart w:name="z3754" w:id="12339"/>
    <w:p>
      <w:pPr>
        <w:spacing w:after="0"/>
        <w:ind w:left="0"/>
        <w:jc w:val="left"/>
      </w:pPr>
      <w:r>
        <w:rPr>
          <w:rFonts w:ascii="Times New Roman"/>
          <w:b/>
          <w:i w:val="false"/>
          <w:color w:val="000000"/>
        </w:rPr>
        <w:t xml:space="preserve"> 3. Организация деятельности Отдела</w:t>
      </w:r>
    </w:p>
    <w:bookmarkEnd w:id="12339"/>
    <w:bookmarkStart w:name="z14527" w:id="1234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340"/>
    <w:bookmarkStart w:name="z14528" w:id="1234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341"/>
    <w:bookmarkStart w:name="z14529" w:id="12342"/>
    <w:p>
      <w:pPr>
        <w:spacing w:after="0"/>
        <w:ind w:left="0"/>
        <w:jc w:val="both"/>
      </w:pPr>
      <w:r>
        <w:rPr>
          <w:rFonts w:ascii="Times New Roman"/>
          <w:b w:val="false"/>
          <w:i w:val="false"/>
          <w:color w:val="000000"/>
          <w:sz w:val="28"/>
        </w:rPr>
        <w:t>
      18. Начальник Отдела:</w:t>
      </w:r>
    </w:p>
    <w:bookmarkEnd w:id="12342"/>
    <w:bookmarkStart w:name="z14530" w:id="12343"/>
    <w:p>
      <w:pPr>
        <w:spacing w:after="0"/>
        <w:ind w:left="0"/>
        <w:jc w:val="both"/>
      </w:pPr>
      <w:r>
        <w:rPr>
          <w:rFonts w:ascii="Times New Roman"/>
          <w:b w:val="false"/>
          <w:i w:val="false"/>
          <w:color w:val="000000"/>
          <w:sz w:val="28"/>
        </w:rPr>
        <w:t>
      1) без доверенности действует от имени Отдела;</w:t>
      </w:r>
    </w:p>
    <w:bookmarkEnd w:id="12343"/>
    <w:bookmarkStart w:name="z14531" w:id="1234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344"/>
    <w:bookmarkStart w:name="z14532" w:id="1234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345"/>
    <w:bookmarkStart w:name="z14533" w:id="1234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346"/>
    <w:bookmarkStart w:name="z14534" w:id="1234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347"/>
    <w:bookmarkStart w:name="z14535" w:id="1234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348"/>
    <w:bookmarkStart w:name="z14536" w:id="1234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349"/>
    <w:bookmarkStart w:name="z14537" w:id="1235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350"/>
    <w:bookmarkStart w:name="z14538" w:id="1235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351"/>
    <w:bookmarkStart w:name="z14539" w:id="1235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352"/>
    <w:bookmarkStart w:name="z14540" w:id="1235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353"/>
    <w:bookmarkStart w:name="z14541" w:id="1235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354"/>
    <w:bookmarkStart w:name="z14542" w:id="1235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355"/>
    <w:bookmarkStart w:name="z14543" w:id="1235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356"/>
    <w:bookmarkStart w:name="z14544" w:id="1235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Амангельдинского района;</w:t>
      </w:r>
    </w:p>
    <w:bookmarkEnd w:id="12357"/>
    <w:bookmarkStart w:name="z14545" w:id="1235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358"/>
    <w:bookmarkStart w:name="z14546" w:id="1235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359"/>
    <w:bookmarkStart w:name="z14547" w:id="1236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360"/>
    <w:bookmarkStart w:name="z3755" w:id="12361"/>
    <w:p>
      <w:pPr>
        <w:spacing w:after="0"/>
        <w:ind w:left="0"/>
        <w:jc w:val="left"/>
      </w:pPr>
      <w:r>
        <w:rPr>
          <w:rFonts w:ascii="Times New Roman"/>
          <w:b/>
          <w:i w:val="false"/>
          <w:color w:val="000000"/>
        </w:rPr>
        <w:t xml:space="preserve"> 4. Имущество Отдела</w:t>
      </w:r>
    </w:p>
    <w:bookmarkEnd w:id="12361"/>
    <w:bookmarkStart w:name="z14548" w:id="1236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362"/>
    <w:bookmarkStart w:name="z14549" w:id="1236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363"/>
    <w:bookmarkStart w:name="z14550" w:id="1236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364"/>
    <w:bookmarkStart w:name="z14551" w:id="1236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365"/>
    <w:bookmarkStart w:name="z3756" w:id="12366"/>
    <w:p>
      <w:pPr>
        <w:spacing w:after="0"/>
        <w:ind w:left="0"/>
        <w:jc w:val="left"/>
      </w:pPr>
      <w:r>
        <w:rPr>
          <w:rFonts w:ascii="Times New Roman"/>
          <w:b/>
          <w:i w:val="false"/>
          <w:color w:val="000000"/>
        </w:rPr>
        <w:t xml:space="preserve"> 5. Реорганизация и упразднение Отдела</w:t>
      </w:r>
    </w:p>
    <w:bookmarkEnd w:id="12366"/>
    <w:bookmarkStart w:name="z14552" w:id="1236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97" w:id="1236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Аулиекольского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368"/>
    <w:bookmarkStart w:name="z14553" w:id="12369"/>
    <w:p>
      <w:pPr>
        <w:spacing w:after="0"/>
        <w:ind w:left="0"/>
        <w:jc w:val="both"/>
      </w:pPr>
      <w:r>
        <w:rPr>
          <w:rFonts w:ascii="Times New Roman"/>
          <w:b w:val="false"/>
          <w:i w:val="false"/>
          <w:color w:val="000000"/>
          <w:sz w:val="28"/>
        </w:rPr>
        <w:t>
      1. Отдел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369"/>
    <w:bookmarkStart w:name="z14554" w:id="1237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370"/>
    <w:bookmarkStart w:name="z14555" w:id="1237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371"/>
    <w:bookmarkStart w:name="z14556" w:id="1237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372"/>
    <w:bookmarkStart w:name="z14557" w:id="1237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373"/>
    <w:bookmarkStart w:name="z14558" w:id="1237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374"/>
    <w:bookmarkStart w:name="z14559" w:id="12375"/>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375"/>
    <w:bookmarkStart w:name="z14560" w:id="12376"/>
    <w:p>
      <w:pPr>
        <w:spacing w:after="0"/>
        <w:ind w:left="0"/>
        <w:jc w:val="both"/>
      </w:pPr>
      <w:r>
        <w:rPr>
          <w:rFonts w:ascii="Times New Roman"/>
          <w:b w:val="false"/>
          <w:i w:val="false"/>
          <w:color w:val="000000"/>
          <w:sz w:val="28"/>
        </w:rPr>
        <w:t>
      8. Юридический адрес Отдела: 110400, Республика Казахстан, Костанайская область, Аулиекольский район, село Аулиеколь, улица Спортивная, 7.</w:t>
      </w:r>
    </w:p>
    <w:bookmarkEnd w:id="12376"/>
    <w:bookmarkStart w:name="z14561" w:id="1237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377"/>
    <w:bookmarkStart w:name="z14562" w:id="1237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378"/>
    <w:bookmarkStart w:name="z14563" w:id="1237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379"/>
    <w:bookmarkStart w:name="z14564" w:id="1238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380"/>
    <w:bookmarkStart w:name="z14565" w:id="1238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381"/>
    <w:bookmarkStart w:name="z3758" w:id="12382"/>
    <w:p>
      <w:pPr>
        <w:spacing w:after="0"/>
        <w:ind w:left="0"/>
        <w:jc w:val="left"/>
      </w:pPr>
      <w:r>
        <w:rPr>
          <w:rFonts w:ascii="Times New Roman"/>
          <w:b/>
          <w:i w:val="false"/>
          <w:color w:val="000000"/>
        </w:rPr>
        <w:t xml:space="preserve"> 2. Основные задачи, функции, права и обязанности Отдела</w:t>
      </w:r>
    </w:p>
    <w:bookmarkEnd w:id="12382"/>
    <w:bookmarkStart w:name="z3759" w:id="12383"/>
    <w:p>
      <w:pPr>
        <w:spacing w:after="0"/>
        <w:ind w:left="0"/>
        <w:jc w:val="both"/>
      </w:pPr>
      <w:r>
        <w:rPr>
          <w:rFonts w:ascii="Times New Roman"/>
          <w:b w:val="false"/>
          <w:i w:val="false"/>
          <w:color w:val="000000"/>
          <w:sz w:val="28"/>
        </w:rPr>
        <w:t xml:space="preserve">
      13. Задачи Отдела: </w:t>
      </w:r>
    </w:p>
    <w:bookmarkEnd w:id="12383"/>
    <w:bookmarkStart w:name="z14566" w:id="1238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384"/>
    <w:bookmarkStart w:name="z14567" w:id="1238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385"/>
    <w:bookmarkStart w:name="z14568" w:id="1238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386"/>
    <w:bookmarkStart w:name="z14569" w:id="12387"/>
    <w:p>
      <w:pPr>
        <w:spacing w:after="0"/>
        <w:ind w:left="0"/>
        <w:jc w:val="both"/>
      </w:pPr>
      <w:r>
        <w:rPr>
          <w:rFonts w:ascii="Times New Roman"/>
          <w:b w:val="false"/>
          <w:i w:val="false"/>
          <w:color w:val="000000"/>
          <w:sz w:val="28"/>
        </w:rPr>
        <w:t>
      4) организация предупреждения и тушения пожаров.</w:t>
      </w:r>
    </w:p>
    <w:bookmarkEnd w:id="12387"/>
    <w:bookmarkStart w:name="z3760" w:id="12388"/>
    <w:p>
      <w:pPr>
        <w:spacing w:after="0"/>
        <w:ind w:left="0"/>
        <w:jc w:val="both"/>
      </w:pPr>
      <w:r>
        <w:rPr>
          <w:rFonts w:ascii="Times New Roman"/>
          <w:b w:val="false"/>
          <w:i w:val="false"/>
          <w:color w:val="000000"/>
          <w:sz w:val="28"/>
        </w:rPr>
        <w:t>
      14. Функции Отдела:</w:t>
      </w:r>
    </w:p>
    <w:bookmarkEnd w:id="12388"/>
    <w:bookmarkStart w:name="z14570" w:id="1238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389"/>
    <w:bookmarkStart w:name="z14571" w:id="12390"/>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390"/>
    <w:bookmarkStart w:name="z14572" w:id="1239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391"/>
    <w:bookmarkStart w:name="z14573" w:id="1239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392"/>
    <w:bookmarkStart w:name="z14574" w:id="12393"/>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393"/>
    <w:bookmarkStart w:name="z14575" w:id="12394"/>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394"/>
    <w:bookmarkStart w:name="z14576" w:id="12395"/>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395"/>
    <w:bookmarkStart w:name="z14577" w:id="12396"/>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396"/>
    <w:bookmarkStart w:name="z14578" w:id="12397"/>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397"/>
    <w:bookmarkStart w:name="z14579" w:id="12398"/>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398"/>
    <w:bookmarkStart w:name="z14580" w:id="12399"/>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399"/>
    <w:bookmarkStart w:name="z14581" w:id="12400"/>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583" w:id="12401"/>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401"/>
    <w:bookmarkStart w:name="z14584" w:id="12402"/>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402"/>
    <w:bookmarkStart w:name="z14585" w:id="12403"/>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403"/>
    <w:bookmarkStart w:name="z14586" w:id="12404"/>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404"/>
    <w:bookmarkStart w:name="z14587" w:id="12405"/>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405"/>
    <w:bookmarkStart w:name="z14588" w:id="1240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406"/>
    <w:bookmarkStart w:name="z14589" w:id="12407"/>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407"/>
    <w:bookmarkStart w:name="z14590" w:id="12408"/>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408"/>
    <w:bookmarkStart w:name="z14591" w:id="12409"/>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409"/>
    <w:bookmarkStart w:name="z14592" w:id="12410"/>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410"/>
    <w:bookmarkStart w:name="z14593" w:id="12411"/>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411"/>
    <w:bookmarkStart w:name="z14594" w:id="12412"/>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412"/>
    <w:bookmarkStart w:name="z14595" w:id="12413"/>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413"/>
    <w:bookmarkStart w:name="z14596" w:id="12414"/>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414"/>
    <w:bookmarkStart w:name="z14598" w:id="1241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415"/>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4599" w:id="12416"/>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416"/>
    <w:bookmarkStart w:name="z14600" w:id="12417"/>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417"/>
    <w:bookmarkStart w:name="z14601" w:id="12418"/>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418"/>
    <w:bookmarkStart w:name="z14602" w:id="12419"/>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604" w:id="12420"/>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420"/>
    <w:bookmarkStart w:name="z14605" w:id="12421"/>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61" w:id="12422"/>
    <w:p>
      <w:pPr>
        <w:spacing w:after="0"/>
        <w:ind w:left="0"/>
        <w:jc w:val="both"/>
      </w:pPr>
      <w:r>
        <w:rPr>
          <w:rFonts w:ascii="Times New Roman"/>
          <w:b w:val="false"/>
          <w:i w:val="false"/>
          <w:color w:val="000000"/>
          <w:sz w:val="28"/>
        </w:rPr>
        <w:t>
      15. Права и обязанности:</w:t>
      </w:r>
    </w:p>
    <w:bookmarkEnd w:id="12422"/>
    <w:bookmarkStart w:name="z14607" w:id="1242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423"/>
    <w:bookmarkStart w:name="z14608" w:id="1242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424"/>
    <w:bookmarkStart w:name="z14609" w:id="1242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425"/>
    <w:bookmarkStart w:name="z14610" w:id="1242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426"/>
    <w:bookmarkStart w:name="z3762" w:id="12427"/>
    <w:p>
      <w:pPr>
        <w:spacing w:after="0"/>
        <w:ind w:left="0"/>
        <w:jc w:val="left"/>
      </w:pPr>
      <w:r>
        <w:rPr>
          <w:rFonts w:ascii="Times New Roman"/>
          <w:b/>
          <w:i w:val="false"/>
          <w:color w:val="000000"/>
        </w:rPr>
        <w:t xml:space="preserve"> 3. Организация деятельности Отдела</w:t>
      </w:r>
    </w:p>
    <w:bookmarkEnd w:id="12427"/>
    <w:bookmarkStart w:name="z14611" w:id="12428"/>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428"/>
    <w:bookmarkStart w:name="z14612" w:id="1242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429"/>
    <w:bookmarkStart w:name="z14613" w:id="12430"/>
    <w:p>
      <w:pPr>
        <w:spacing w:after="0"/>
        <w:ind w:left="0"/>
        <w:jc w:val="both"/>
      </w:pPr>
      <w:r>
        <w:rPr>
          <w:rFonts w:ascii="Times New Roman"/>
          <w:b w:val="false"/>
          <w:i w:val="false"/>
          <w:color w:val="000000"/>
          <w:sz w:val="28"/>
        </w:rPr>
        <w:t>
      18. Начальник Отдела:</w:t>
      </w:r>
    </w:p>
    <w:bookmarkEnd w:id="12430"/>
    <w:bookmarkStart w:name="z14614" w:id="12431"/>
    <w:p>
      <w:pPr>
        <w:spacing w:after="0"/>
        <w:ind w:left="0"/>
        <w:jc w:val="both"/>
      </w:pPr>
      <w:r>
        <w:rPr>
          <w:rFonts w:ascii="Times New Roman"/>
          <w:b w:val="false"/>
          <w:i w:val="false"/>
          <w:color w:val="000000"/>
          <w:sz w:val="28"/>
        </w:rPr>
        <w:t>
      1) без доверенности действует от имени Отдела;</w:t>
      </w:r>
    </w:p>
    <w:bookmarkEnd w:id="12431"/>
    <w:bookmarkStart w:name="z14615" w:id="1243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432"/>
    <w:bookmarkStart w:name="z14616" w:id="1243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433"/>
    <w:bookmarkStart w:name="z14617" w:id="1243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434"/>
    <w:bookmarkStart w:name="z14618" w:id="1243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435"/>
    <w:bookmarkStart w:name="z14619" w:id="1243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436"/>
    <w:bookmarkStart w:name="z14620" w:id="1243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437"/>
    <w:bookmarkStart w:name="z14621" w:id="1243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438"/>
    <w:bookmarkStart w:name="z14622" w:id="1243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439"/>
    <w:bookmarkStart w:name="z14623" w:id="1244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440"/>
    <w:bookmarkStart w:name="z14624" w:id="1244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441"/>
    <w:bookmarkStart w:name="z14625" w:id="1244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442"/>
    <w:bookmarkStart w:name="z14626" w:id="1244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443"/>
    <w:bookmarkStart w:name="z14627" w:id="1244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444"/>
    <w:bookmarkStart w:name="z14628" w:id="1244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Аулиекольского района;</w:t>
      </w:r>
    </w:p>
    <w:bookmarkEnd w:id="12445"/>
    <w:bookmarkStart w:name="z14629" w:id="1244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446"/>
    <w:bookmarkStart w:name="z14630" w:id="1244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447"/>
    <w:bookmarkStart w:name="z14631" w:id="1244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448"/>
    <w:bookmarkStart w:name="z3763" w:id="12449"/>
    <w:p>
      <w:pPr>
        <w:spacing w:after="0"/>
        <w:ind w:left="0"/>
        <w:jc w:val="left"/>
      </w:pPr>
      <w:r>
        <w:rPr>
          <w:rFonts w:ascii="Times New Roman"/>
          <w:b/>
          <w:i w:val="false"/>
          <w:color w:val="000000"/>
        </w:rPr>
        <w:t xml:space="preserve"> 4. Имущество Отдела</w:t>
      </w:r>
    </w:p>
    <w:bookmarkEnd w:id="12449"/>
    <w:bookmarkStart w:name="z14632" w:id="1245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450"/>
    <w:bookmarkStart w:name="z14633" w:id="1245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451"/>
    <w:bookmarkStart w:name="z14634" w:id="1245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452"/>
    <w:bookmarkStart w:name="z14635" w:id="1245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453"/>
    <w:bookmarkStart w:name="z3764" w:id="12454"/>
    <w:p>
      <w:pPr>
        <w:spacing w:after="0"/>
        <w:ind w:left="0"/>
        <w:jc w:val="left"/>
      </w:pPr>
      <w:r>
        <w:rPr>
          <w:rFonts w:ascii="Times New Roman"/>
          <w:b/>
          <w:i w:val="false"/>
          <w:color w:val="000000"/>
        </w:rPr>
        <w:t xml:space="preserve"> 5. Реорганизация и упразднение Отдела</w:t>
      </w:r>
    </w:p>
    <w:bookmarkEnd w:id="12454"/>
    <w:bookmarkStart w:name="z3765" w:id="1245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699" w:id="1245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Денисовского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456"/>
    <w:bookmarkStart w:name="z14636" w:id="12457"/>
    <w:p>
      <w:pPr>
        <w:spacing w:after="0"/>
        <w:ind w:left="0"/>
        <w:jc w:val="both"/>
      </w:pPr>
      <w:r>
        <w:rPr>
          <w:rFonts w:ascii="Times New Roman"/>
          <w:b w:val="false"/>
          <w:i w:val="false"/>
          <w:color w:val="000000"/>
          <w:sz w:val="28"/>
        </w:rPr>
        <w:t>
      1. Отдел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457"/>
    <w:bookmarkStart w:name="z14637" w:id="1245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458"/>
    <w:bookmarkStart w:name="z14638" w:id="1245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459"/>
    <w:bookmarkStart w:name="z14639" w:id="1246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460"/>
    <w:bookmarkStart w:name="z14640" w:id="1246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461"/>
    <w:bookmarkStart w:name="z14641" w:id="1246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462"/>
    <w:bookmarkStart w:name="z14642" w:id="12463"/>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463"/>
    <w:bookmarkStart w:name="z14643" w:id="12464"/>
    <w:p>
      <w:pPr>
        <w:spacing w:after="0"/>
        <w:ind w:left="0"/>
        <w:jc w:val="both"/>
      </w:pPr>
      <w:r>
        <w:rPr>
          <w:rFonts w:ascii="Times New Roman"/>
          <w:b w:val="false"/>
          <w:i w:val="false"/>
          <w:color w:val="000000"/>
          <w:sz w:val="28"/>
        </w:rPr>
        <w:t>
      8. Юридический адрес Отдела: 110500, Республика Казахстан, Костанайская область, Денисовский район, село Денисовка, улица Калинина, 4.</w:t>
      </w:r>
    </w:p>
    <w:bookmarkEnd w:id="12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645" w:id="1246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465"/>
    <w:bookmarkStart w:name="z14646" w:id="1246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466"/>
    <w:bookmarkStart w:name="z14647" w:id="1246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467"/>
    <w:bookmarkStart w:name="z14648" w:id="1246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468"/>
    <w:bookmarkStart w:name="z14649" w:id="1246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469"/>
    <w:bookmarkStart w:name="z3767" w:id="12470"/>
    <w:p>
      <w:pPr>
        <w:spacing w:after="0"/>
        <w:ind w:left="0"/>
        <w:jc w:val="left"/>
      </w:pPr>
      <w:r>
        <w:rPr>
          <w:rFonts w:ascii="Times New Roman"/>
          <w:b/>
          <w:i w:val="false"/>
          <w:color w:val="000000"/>
        </w:rPr>
        <w:t xml:space="preserve"> 2. Основные задачи, функции, права и обязанности Отдела</w:t>
      </w:r>
    </w:p>
    <w:bookmarkEnd w:id="12470"/>
    <w:bookmarkStart w:name="z3768" w:id="12471"/>
    <w:p>
      <w:pPr>
        <w:spacing w:after="0"/>
        <w:ind w:left="0"/>
        <w:jc w:val="both"/>
      </w:pPr>
      <w:r>
        <w:rPr>
          <w:rFonts w:ascii="Times New Roman"/>
          <w:b w:val="false"/>
          <w:i w:val="false"/>
          <w:color w:val="000000"/>
          <w:sz w:val="28"/>
        </w:rPr>
        <w:t xml:space="preserve">
      13. Задачи Отдела: </w:t>
      </w:r>
    </w:p>
    <w:bookmarkEnd w:id="12471"/>
    <w:bookmarkStart w:name="z14650" w:id="1247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472"/>
    <w:bookmarkStart w:name="z14651" w:id="1247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473"/>
    <w:bookmarkStart w:name="z14652" w:id="1247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474"/>
    <w:bookmarkStart w:name="z14653" w:id="12475"/>
    <w:p>
      <w:pPr>
        <w:spacing w:after="0"/>
        <w:ind w:left="0"/>
        <w:jc w:val="both"/>
      </w:pPr>
      <w:r>
        <w:rPr>
          <w:rFonts w:ascii="Times New Roman"/>
          <w:b w:val="false"/>
          <w:i w:val="false"/>
          <w:color w:val="000000"/>
          <w:sz w:val="28"/>
        </w:rPr>
        <w:t>
      4) организация предупреждения и тушения пожаров.</w:t>
      </w:r>
    </w:p>
    <w:bookmarkEnd w:id="12475"/>
    <w:bookmarkStart w:name="z3769" w:id="12476"/>
    <w:p>
      <w:pPr>
        <w:spacing w:after="0"/>
        <w:ind w:left="0"/>
        <w:jc w:val="both"/>
      </w:pPr>
      <w:r>
        <w:rPr>
          <w:rFonts w:ascii="Times New Roman"/>
          <w:b w:val="false"/>
          <w:i w:val="false"/>
          <w:color w:val="000000"/>
          <w:sz w:val="28"/>
        </w:rPr>
        <w:t>
      14. Функции Отдела:</w:t>
      </w:r>
    </w:p>
    <w:bookmarkEnd w:id="12476"/>
    <w:bookmarkStart w:name="z14654" w:id="1247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477"/>
    <w:bookmarkStart w:name="z14655" w:id="12478"/>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478"/>
    <w:bookmarkStart w:name="z14656" w:id="1247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479"/>
    <w:bookmarkStart w:name="z14657" w:id="1248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480"/>
    <w:bookmarkStart w:name="z14658" w:id="12481"/>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481"/>
    <w:bookmarkStart w:name="z14659" w:id="12482"/>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482"/>
    <w:bookmarkStart w:name="z14660" w:id="12483"/>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483"/>
    <w:bookmarkStart w:name="z14661" w:id="12484"/>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484"/>
    <w:bookmarkStart w:name="z14662" w:id="12485"/>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485"/>
    <w:bookmarkStart w:name="z14663" w:id="12486"/>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486"/>
    <w:bookmarkStart w:name="z14664" w:id="12487"/>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487"/>
    <w:bookmarkStart w:name="z14665" w:id="12488"/>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667" w:id="12489"/>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489"/>
    <w:bookmarkStart w:name="z14668" w:id="12490"/>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490"/>
    <w:bookmarkStart w:name="z14669" w:id="12491"/>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491"/>
    <w:bookmarkStart w:name="z14670" w:id="12492"/>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492"/>
    <w:bookmarkStart w:name="z14671" w:id="12493"/>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493"/>
    <w:bookmarkStart w:name="z14672" w:id="1249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494"/>
    <w:bookmarkStart w:name="z14673" w:id="12495"/>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495"/>
    <w:bookmarkStart w:name="z14674" w:id="12496"/>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496"/>
    <w:bookmarkStart w:name="z14675" w:id="12497"/>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497"/>
    <w:bookmarkStart w:name="z14676" w:id="12498"/>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498"/>
    <w:bookmarkStart w:name="z14677" w:id="12499"/>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499"/>
    <w:bookmarkStart w:name="z14678" w:id="12500"/>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500"/>
    <w:bookmarkStart w:name="z14679" w:id="1250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2501"/>
    <w:bookmarkStart w:name="z14680" w:id="12502"/>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502"/>
    <w:bookmarkStart w:name="z14682" w:id="1250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503"/>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4683" w:id="1250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504"/>
    <w:bookmarkStart w:name="z14684" w:id="1250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505"/>
    <w:bookmarkStart w:name="z14685" w:id="12506"/>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506"/>
    <w:bookmarkStart w:name="z14686" w:id="12507"/>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688" w:id="1250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508"/>
    <w:bookmarkStart w:name="z14689" w:id="12509"/>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70" w:id="12510"/>
    <w:p>
      <w:pPr>
        <w:spacing w:after="0"/>
        <w:ind w:left="0"/>
        <w:jc w:val="both"/>
      </w:pPr>
      <w:r>
        <w:rPr>
          <w:rFonts w:ascii="Times New Roman"/>
          <w:b w:val="false"/>
          <w:i w:val="false"/>
          <w:color w:val="000000"/>
          <w:sz w:val="28"/>
        </w:rPr>
        <w:t>
      15. Права и обязанности:</w:t>
      </w:r>
    </w:p>
    <w:bookmarkEnd w:id="12510"/>
    <w:bookmarkStart w:name="z14691" w:id="1251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511"/>
    <w:bookmarkStart w:name="z14692" w:id="1251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512"/>
    <w:bookmarkStart w:name="z14693" w:id="1251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513"/>
    <w:bookmarkStart w:name="z14694" w:id="1251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514"/>
    <w:bookmarkStart w:name="z3771" w:id="12515"/>
    <w:p>
      <w:pPr>
        <w:spacing w:after="0"/>
        <w:ind w:left="0"/>
        <w:jc w:val="left"/>
      </w:pPr>
      <w:r>
        <w:rPr>
          <w:rFonts w:ascii="Times New Roman"/>
          <w:b/>
          <w:i w:val="false"/>
          <w:color w:val="000000"/>
        </w:rPr>
        <w:t xml:space="preserve"> 3. Организация деятельности Отдела</w:t>
      </w:r>
    </w:p>
    <w:bookmarkEnd w:id="12515"/>
    <w:bookmarkStart w:name="z14695" w:id="1251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516"/>
    <w:bookmarkStart w:name="z14696" w:id="1251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517"/>
    <w:bookmarkStart w:name="z14697" w:id="12518"/>
    <w:p>
      <w:pPr>
        <w:spacing w:after="0"/>
        <w:ind w:left="0"/>
        <w:jc w:val="both"/>
      </w:pPr>
      <w:r>
        <w:rPr>
          <w:rFonts w:ascii="Times New Roman"/>
          <w:b w:val="false"/>
          <w:i w:val="false"/>
          <w:color w:val="000000"/>
          <w:sz w:val="28"/>
        </w:rPr>
        <w:t>
      18. Начальник Отдела:</w:t>
      </w:r>
    </w:p>
    <w:bookmarkEnd w:id="12518"/>
    <w:bookmarkStart w:name="z14698" w:id="12519"/>
    <w:p>
      <w:pPr>
        <w:spacing w:after="0"/>
        <w:ind w:left="0"/>
        <w:jc w:val="both"/>
      </w:pPr>
      <w:r>
        <w:rPr>
          <w:rFonts w:ascii="Times New Roman"/>
          <w:b w:val="false"/>
          <w:i w:val="false"/>
          <w:color w:val="000000"/>
          <w:sz w:val="28"/>
        </w:rPr>
        <w:t>
      1) без доверенности действует от имени Отдела;</w:t>
      </w:r>
    </w:p>
    <w:bookmarkEnd w:id="12519"/>
    <w:bookmarkStart w:name="z14699" w:id="1252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520"/>
    <w:bookmarkStart w:name="z14700" w:id="1252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521"/>
    <w:bookmarkStart w:name="z14701" w:id="12522"/>
    <w:p>
      <w:pPr>
        <w:spacing w:after="0"/>
        <w:ind w:left="0"/>
        <w:jc w:val="both"/>
      </w:pPr>
      <w:r>
        <w:rPr>
          <w:rFonts w:ascii="Times New Roman"/>
          <w:b w:val="false"/>
          <w:i w:val="false"/>
          <w:color w:val="000000"/>
          <w:sz w:val="28"/>
        </w:rPr>
        <w:t xml:space="preserve">
      4) осуществляет оперативное руководство деятельностью находящихся на территории района подразделений Департамента; </w:t>
      </w:r>
    </w:p>
    <w:bookmarkEnd w:id="12522"/>
    <w:bookmarkStart w:name="z14702" w:id="1252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523"/>
    <w:bookmarkStart w:name="z14703" w:id="1252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524"/>
    <w:bookmarkStart w:name="z14704" w:id="1252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525"/>
    <w:bookmarkStart w:name="z14705" w:id="1252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526"/>
    <w:bookmarkStart w:name="z14706" w:id="1252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527"/>
    <w:bookmarkStart w:name="z14707" w:id="1252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528"/>
    <w:bookmarkStart w:name="z14708" w:id="1252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529"/>
    <w:bookmarkStart w:name="z14709" w:id="1253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530"/>
    <w:bookmarkStart w:name="z14710" w:id="1253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531"/>
    <w:bookmarkStart w:name="z14711" w:id="1253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532"/>
    <w:bookmarkStart w:name="z14712" w:id="1253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Денисовского района;</w:t>
      </w:r>
    </w:p>
    <w:bookmarkEnd w:id="12533"/>
    <w:bookmarkStart w:name="z14713" w:id="1253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534"/>
    <w:bookmarkStart w:name="z14714" w:id="1253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535"/>
    <w:bookmarkStart w:name="z14715" w:id="1253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536"/>
    <w:bookmarkStart w:name="z3772" w:id="12537"/>
    <w:p>
      <w:pPr>
        <w:spacing w:after="0"/>
        <w:ind w:left="0"/>
        <w:jc w:val="left"/>
      </w:pPr>
      <w:r>
        <w:rPr>
          <w:rFonts w:ascii="Times New Roman"/>
          <w:b/>
          <w:i w:val="false"/>
          <w:color w:val="000000"/>
        </w:rPr>
        <w:t xml:space="preserve"> 4. Имущество Отдела</w:t>
      </w:r>
    </w:p>
    <w:bookmarkEnd w:id="12537"/>
    <w:bookmarkStart w:name="z2700" w:id="1253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538"/>
    <w:bookmarkStart w:name="z14716" w:id="1253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539"/>
    <w:bookmarkStart w:name="z3776" w:id="1254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540"/>
    <w:bookmarkStart w:name="z3777" w:id="1254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541"/>
    <w:bookmarkStart w:name="z3773" w:id="12542"/>
    <w:p>
      <w:pPr>
        <w:spacing w:after="0"/>
        <w:ind w:left="0"/>
        <w:jc w:val="left"/>
      </w:pPr>
      <w:r>
        <w:rPr>
          <w:rFonts w:ascii="Times New Roman"/>
          <w:b/>
          <w:i w:val="false"/>
          <w:color w:val="000000"/>
        </w:rPr>
        <w:t xml:space="preserve"> 5. Реорганизация и упразднение Отдела</w:t>
      </w:r>
    </w:p>
    <w:bookmarkEnd w:id="12542"/>
    <w:bookmarkStart w:name="z3774" w:id="1254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01" w:id="1254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Жангильдинского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544"/>
    <w:bookmarkStart w:name="z14717" w:id="12545"/>
    <w:p>
      <w:pPr>
        <w:spacing w:after="0"/>
        <w:ind w:left="0"/>
        <w:jc w:val="both"/>
      </w:pPr>
      <w:r>
        <w:rPr>
          <w:rFonts w:ascii="Times New Roman"/>
          <w:b w:val="false"/>
          <w:i w:val="false"/>
          <w:color w:val="000000"/>
          <w:sz w:val="28"/>
        </w:rPr>
        <w:t>
      1. Отдел по чрезвычайным ситуациям Жангильдинского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545"/>
    <w:bookmarkStart w:name="z14718" w:id="1254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546"/>
    <w:bookmarkStart w:name="z14719" w:id="1254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547"/>
    <w:bookmarkStart w:name="z14720" w:id="1254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548"/>
    <w:bookmarkStart w:name="z14721" w:id="1254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549"/>
    <w:bookmarkStart w:name="z14722" w:id="1255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550"/>
    <w:bookmarkStart w:name="z14723" w:id="1255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551"/>
    <w:bookmarkStart w:name="z14724" w:id="12552"/>
    <w:p>
      <w:pPr>
        <w:spacing w:after="0"/>
        <w:ind w:left="0"/>
        <w:jc w:val="both"/>
      </w:pPr>
      <w:r>
        <w:rPr>
          <w:rFonts w:ascii="Times New Roman"/>
          <w:b w:val="false"/>
          <w:i w:val="false"/>
          <w:color w:val="000000"/>
          <w:sz w:val="28"/>
        </w:rPr>
        <w:t>
      8. Юридический адрес Отдела: 110600, Республика Казахстан, Костанайская область, Жангельдинский район, село Торгай, улица Кейки батыра, 22.</w:t>
      </w:r>
    </w:p>
    <w:bookmarkEnd w:id="12552"/>
    <w:bookmarkStart w:name="z14725" w:id="1255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Жангильдинского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553"/>
    <w:bookmarkStart w:name="z3782" w:id="1255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554"/>
    <w:bookmarkStart w:name="z3783" w:id="1255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555"/>
    <w:bookmarkStart w:name="z3784" w:id="1255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556"/>
    <w:bookmarkStart w:name="z14726" w:id="1255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557"/>
    <w:bookmarkStart w:name="z3779" w:id="12558"/>
    <w:p>
      <w:pPr>
        <w:spacing w:after="0"/>
        <w:ind w:left="0"/>
        <w:jc w:val="left"/>
      </w:pPr>
      <w:r>
        <w:rPr>
          <w:rFonts w:ascii="Times New Roman"/>
          <w:b/>
          <w:i w:val="false"/>
          <w:color w:val="000000"/>
        </w:rPr>
        <w:t xml:space="preserve"> 2. Основные задачи, функции, права и обязанности Отдела</w:t>
      </w:r>
    </w:p>
    <w:bookmarkEnd w:id="12558"/>
    <w:bookmarkStart w:name="z3780" w:id="12559"/>
    <w:p>
      <w:pPr>
        <w:spacing w:after="0"/>
        <w:ind w:left="0"/>
        <w:jc w:val="both"/>
      </w:pPr>
      <w:r>
        <w:rPr>
          <w:rFonts w:ascii="Times New Roman"/>
          <w:b w:val="false"/>
          <w:i w:val="false"/>
          <w:color w:val="000000"/>
          <w:sz w:val="28"/>
        </w:rPr>
        <w:t xml:space="preserve">
      13. Задачи Отдела: </w:t>
      </w:r>
    </w:p>
    <w:bookmarkEnd w:id="12559"/>
    <w:bookmarkStart w:name="z14727" w:id="1256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560"/>
    <w:bookmarkStart w:name="z14728" w:id="1256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561"/>
    <w:bookmarkStart w:name="z14729" w:id="1256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562"/>
    <w:bookmarkStart w:name="z14730" w:id="12563"/>
    <w:p>
      <w:pPr>
        <w:spacing w:after="0"/>
        <w:ind w:left="0"/>
        <w:jc w:val="both"/>
      </w:pPr>
      <w:r>
        <w:rPr>
          <w:rFonts w:ascii="Times New Roman"/>
          <w:b w:val="false"/>
          <w:i w:val="false"/>
          <w:color w:val="000000"/>
          <w:sz w:val="28"/>
        </w:rPr>
        <w:t>
      4) организация предупреждения и тушения пожаров.</w:t>
      </w:r>
    </w:p>
    <w:bookmarkEnd w:id="12563"/>
    <w:bookmarkStart w:name="z3781" w:id="12564"/>
    <w:p>
      <w:pPr>
        <w:spacing w:after="0"/>
        <w:ind w:left="0"/>
        <w:jc w:val="both"/>
      </w:pPr>
      <w:r>
        <w:rPr>
          <w:rFonts w:ascii="Times New Roman"/>
          <w:b w:val="false"/>
          <w:i w:val="false"/>
          <w:color w:val="000000"/>
          <w:sz w:val="28"/>
        </w:rPr>
        <w:t>
      14. Функции Отдела:</w:t>
      </w:r>
    </w:p>
    <w:bookmarkEnd w:id="12564"/>
    <w:bookmarkStart w:name="z14731" w:id="1256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565"/>
    <w:bookmarkStart w:name="z14732" w:id="1256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566"/>
    <w:bookmarkStart w:name="z14733" w:id="1256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567"/>
    <w:bookmarkStart w:name="z14734" w:id="1256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568"/>
    <w:bookmarkStart w:name="z14735" w:id="1256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569"/>
    <w:bookmarkStart w:name="z14736" w:id="1257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570"/>
    <w:bookmarkStart w:name="z14737" w:id="1257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571"/>
    <w:bookmarkStart w:name="z14738" w:id="1257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572"/>
    <w:bookmarkStart w:name="z14739" w:id="1257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573"/>
    <w:bookmarkStart w:name="z14740" w:id="1257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574"/>
    <w:bookmarkStart w:name="z14741" w:id="1257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575"/>
    <w:bookmarkStart w:name="z14742" w:id="1257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744" w:id="1257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577"/>
    <w:bookmarkStart w:name="z14745" w:id="1257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578"/>
    <w:bookmarkStart w:name="z14746" w:id="1257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579"/>
    <w:bookmarkStart w:name="z14747" w:id="1258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580"/>
    <w:bookmarkStart w:name="z14748" w:id="1258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581"/>
    <w:bookmarkStart w:name="z14749" w:id="1258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582"/>
    <w:bookmarkStart w:name="z14750" w:id="1258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583"/>
    <w:bookmarkStart w:name="z14751" w:id="1258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584"/>
    <w:bookmarkStart w:name="z14752" w:id="1258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585"/>
    <w:bookmarkStart w:name="z14753" w:id="1258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586"/>
    <w:bookmarkStart w:name="z14754" w:id="1258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587"/>
    <w:bookmarkStart w:name="z14755" w:id="1258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588"/>
    <w:bookmarkStart w:name="z14756" w:id="1258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589"/>
    <w:bookmarkStart w:name="z14757" w:id="1259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590"/>
    <w:bookmarkStart w:name="z14759" w:id="1259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591"/>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4760" w:id="1259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592"/>
    <w:bookmarkStart w:name="z14761" w:id="12593"/>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593"/>
    <w:bookmarkStart w:name="z14762" w:id="12594"/>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594"/>
    <w:bookmarkStart w:name="z14763" w:id="12595"/>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765" w:id="1259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596"/>
    <w:bookmarkStart w:name="z14766" w:id="1259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85" w:id="12598"/>
    <w:p>
      <w:pPr>
        <w:spacing w:after="0"/>
        <w:ind w:left="0"/>
        <w:jc w:val="both"/>
      </w:pPr>
      <w:r>
        <w:rPr>
          <w:rFonts w:ascii="Times New Roman"/>
          <w:b w:val="false"/>
          <w:i w:val="false"/>
          <w:color w:val="000000"/>
          <w:sz w:val="28"/>
        </w:rPr>
        <w:t>
      15. Права и обязанности:</w:t>
      </w:r>
    </w:p>
    <w:bookmarkEnd w:id="12598"/>
    <w:bookmarkStart w:name="z14768" w:id="1259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599"/>
    <w:bookmarkStart w:name="z14769" w:id="1260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600"/>
    <w:bookmarkStart w:name="z14770" w:id="1260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601"/>
    <w:bookmarkStart w:name="z14771" w:id="1260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602"/>
    <w:bookmarkStart w:name="z3786" w:id="12603"/>
    <w:p>
      <w:pPr>
        <w:spacing w:after="0"/>
        <w:ind w:left="0"/>
        <w:jc w:val="left"/>
      </w:pPr>
      <w:r>
        <w:rPr>
          <w:rFonts w:ascii="Times New Roman"/>
          <w:b/>
          <w:i w:val="false"/>
          <w:color w:val="000000"/>
        </w:rPr>
        <w:t xml:space="preserve"> 3. Организация деятельности Отдела</w:t>
      </w:r>
    </w:p>
    <w:bookmarkEnd w:id="12603"/>
    <w:bookmarkStart w:name="z3787" w:id="1260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604"/>
    <w:bookmarkStart w:name="z3788" w:id="1260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605"/>
    <w:bookmarkStart w:name="z3789" w:id="12606"/>
    <w:p>
      <w:pPr>
        <w:spacing w:after="0"/>
        <w:ind w:left="0"/>
        <w:jc w:val="both"/>
      </w:pPr>
      <w:r>
        <w:rPr>
          <w:rFonts w:ascii="Times New Roman"/>
          <w:b w:val="false"/>
          <w:i w:val="false"/>
          <w:color w:val="000000"/>
          <w:sz w:val="28"/>
        </w:rPr>
        <w:t>
      18. Начальник Отдела:</w:t>
      </w:r>
    </w:p>
    <w:bookmarkEnd w:id="12606"/>
    <w:bookmarkStart w:name="z14772" w:id="12607"/>
    <w:p>
      <w:pPr>
        <w:spacing w:after="0"/>
        <w:ind w:left="0"/>
        <w:jc w:val="both"/>
      </w:pPr>
      <w:r>
        <w:rPr>
          <w:rFonts w:ascii="Times New Roman"/>
          <w:b w:val="false"/>
          <w:i w:val="false"/>
          <w:color w:val="000000"/>
          <w:sz w:val="28"/>
        </w:rPr>
        <w:t>
      1) без доверенности действует от имени Отдела;</w:t>
      </w:r>
    </w:p>
    <w:bookmarkEnd w:id="12607"/>
    <w:bookmarkStart w:name="z14773" w:id="1260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608"/>
    <w:bookmarkStart w:name="z14774" w:id="1260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609"/>
    <w:bookmarkStart w:name="z14775" w:id="1261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610"/>
    <w:bookmarkStart w:name="z14776" w:id="1261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611"/>
    <w:bookmarkStart w:name="z14777" w:id="1261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612"/>
    <w:bookmarkStart w:name="z14778" w:id="1261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613"/>
    <w:bookmarkStart w:name="z14779" w:id="1261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614"/>
    <w:bookmarkStart w:name="z14780" w:id="1261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615"/>
    <w:bookmarkStart w:name="z14781" w:id="1261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616"/>
    <w:bookmarkStart w:name="z14782" w:id="1261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617"/>
    <w:bookmarkStart w:name="z14783" w:id="1261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618"/>
    <w:bookmarkStart w:name="z14784" w:id="1261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619"/>
    <w:bookmarkStart w:name="z14785" w:id="1262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620"/>
    <w:bookmarkStart w:name="z14786" w:id="1262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Жангельдинского района;</w:t>
      </w:r>
    </w:p>
    <w:bookmarkEnd w:id="12621"/>
    <w:bookmarkStart w:name="z14787" w:id="1262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622"/>
    <w:bookmarkStart w:name="z14788" w:id="1262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623"/>
    <w:bookmarkStart w:name="z14789" w:id="1262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624"/>
    <w:bookmarkStart w:name="z3790" w:id="12625"/>
    <w:p>
      <w:pPr>
        <w:spacing w:after="0"/>
        <w:ind w:left="0"/>
        <w:jc w:val="left"/>
      </w:pPr>
      <w:r>
        <w:rPr>
          <w:rFonts w:ascii="Times New Roman"/>
          <w:b/>
          <w:i w:val="false"/>
          <w:color w:val="000000"/>
        </w:rPr>
        <w:t xml:space="preserve"> 4. Имущество Отдела</w:t>
      </w:r>
    </w:p>
    <w:bookmarkEnd w:id="12625"/>
    <w:bookmarkStart w:name="z14790" w:id="1262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626"/>
    <w:bookmarkStart w:name="z14791" w:id="1262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627"/>
    <w:bookmarkStart w:name="z14792" w:id="1262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628"/>
    <w:bookmarkStart w:name="z14793" w:id="1262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629"/>
    <w:bookmarkStart w:name="z3791" w:id="12630"/>
    <w:p>
      <w:pPr>
        <w:spacing w:after="0"/>
        <w:ind w:left="0"/>
        <w:jc w:val="left"/>
      </w:pPr>
      <w:r>
        <w:rPr>
          <w:rFonts w:ascii="Times New Roman"/>
          <w:b/>
          <w:i w:val="false"/>
          <w:color w:val="000000"/>
        </w:rPr>
        <w:t xml:space="preserve"> 5. Реорганизация и упразднение Отдела</w:t>
      </w:r>
    </w:p>
    <w:bookmarkEnd w:id="12630"/>
    <w:bookmarkStart w:name="z14794" w:id="1263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03" w:id="1263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Житикаринского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632"/>
    <w:bookmarkStart w:name="z3793" w:id="12633"/>
    <w:p>
      <w:pPr>
        <w:spacing w:after="0"/>
        <w:ind w:left="0"/>
        <w:jc w:val="both"/>
      </w:pPr>
      <w:r>
        <w:rPr>
          <w:rFonts w:ascii="Times New Roman"/>
          <w:b w:val="false"/>
          <w:i w:val="false"/>
          <w:color w:val="000000"/>
          <w:sz w:val="28"/>
        </w:rPr>
        <w:t>
      1. Отдел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633"/>
    <w:bookmarkStart w:name="z3794" w:id="1263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634"/>
    <w:bookmarkStart w:name="z14795" w:id="1263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635"/>
    <w:bookmarkStart w:name="z14796" w:id="1263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636"/>
    <w:bookmarkStart w:name="z14797" w:id="1263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637"/>
    <w:bookmarkStart w:name="z14798" w:id="1263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638"/>
    <w:bookmarkStart w:name="z14799" w:id="12639"/>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639"/>
    <w:bookmarkStart w:name="z14800" w:id="12640"/>
    <w:p>
      <w:pPr>
        <w:spacing w:after="0"/>
        <w:ind w:left="0"/>
        <w:jc w:val="both"/>
      </w:pPr>
      <w:r>
        <w:rPr>
          <w:rFonts w:ascii="Times New Roman"/>
          <w:b w:val="false"/>
          <w:i w:val="false"/>
          <w:color w:val="000000"/>
          <w:sz w:val="28"/>
        </w:rPr>
        <w:t>
      8. Юридический адрес Отдела: 110700, Республика Казахстан, Костанайская область, Житикаринский район, город Житикара, улица Асымбаева, 51.</w:t>
      </w:r>
    </w:p>
    <w:bookmarkEnd w:id="12640"/>
    <w:bookmarkStart w:name="z14801" w:id="1264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641"/>
    <w:bookmarkStart w:name="z14802" w:id="1264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642"/>
    <w:bookmarkStart w:name="z14803" w:id="1264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643"/>
    <w:bookmarkStart w:name="z14804" w:id="1264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644"/>
    <w:bookmarkStart w:name="z14805" w:id="1264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645"/>
    <w:bookmarkStart w:name="z3795" w:id="12646"/>
    <w:p>
      <w:pPr>
        <w:spacing w:after="0"/>
        <w:ind w:left="0"/>
        <w:jc w:val="left"/>
      </w:pPr>
      <w:r>
        <w:rPr>
          <w:rFonts w:ascii="Times New Roman"/>
          <w:b/>
          <w:i w:val="false"/>
          <w:color w:val="000000"/>
        </w:rPr>
        <w:t xml:space="preserve"> 2. Основные задачи, функции, права и обязанности Отдела</w:t>
      </w:r>
    </w:p>
    <w:bookmarkEnd w:id="12646"/>
    <w:bookmarkStart w:name="z3796" w:id="12647"/>
    <w:p>
      <w:pPr>
        <w:spacing w:after="0"/>
        <w:ind w:left="0"/>
        <w:jc w:val="both"/>
      </w:pPr>
      <w:r>
        <w:rPr>
          <w:rFonts w:ascii="Times New Roman"/>
          <w:b w:val="false"/>
          <w:i w:val="false"/>
          <w:color w:val="000000"/>
          <w:sz w:val="28"/>
        </w:rPr>
        <w:t xml:space="preserve">
      13. Задачи Отдела: </w:t>
      </w:r>
    </w:p>
    <w:bookmarkEnd w:id="12647"/>
    <w:bookmarkStart w:name="z14806" w:id="1264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648"/>
    <w:bookmarkStart w:name="z14807" w:id="1264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649"/>
    <w:bookmarkStart w:name="z14808" w:id="1265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650"/>
    <w:bookmarkStart w:name="z14809" w:id="12651"/>
    <w:p>
      <w:pPr>
        <w:spacing w:after="0"/>
        <w:ind w:left="0"/>
        <w:jc w:val="both"/>
      </w:pPr>
      <w:r>
        <w:rPr>
          <w:rFonts w:ascii="Times New Roman"/>
          <w:b w:val="false"/>
          <w:i w:val="false"/>
          <w:color w:val="000000"/>
          <w:sz w:val="28"/>
        </w:rPr>
        <w:t>
      4) организация предупреждения и тушения пожаров.</w:t>
      </w:r>
    </w:p>
    <w:bookmarkEnd w:id="12651"/>
    <w:bookmarkStart w:name="z3797" w:id="12652"/>
    <w:p>
      <w:pPr>
        <w:spacing w:after="0"/>
        <w:ind w:left="0"/>
        <w:jc w:val="both"/>
      </w:pPr>
      <w:r>
        <w:rPr>
          <w:rFonts w:ascii="Times New Roman"/>
          <w:b w:val="false"/>
          <w:i w:val="false"/>
          <w:color w:val="000000"/>
          <w:sz w:val="28"/>
        </w:rPr>
        <w:t>
      14. Функции Отдела:</w:t>
      </w:r>
    </w:p>
    <w:bookmarkEnd w:id="12652"/>
    <w:bookmarkStart w:name="z14810" w:id="1265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653"/>
    <w:bookmarkStart w:name="z14811" w:id="1265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654"/>
    <w:bookmarkStart w:name="z14812" w:id="1265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655"/>
    <w:bookmarkStart w:name="z14813" w:id="1265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656"/>
    <w:bookmarkStart w:name="z14814" w:id="1265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657"/>
    <w:bookmarkStart w:name="z14815" w:id="1265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658"/>
    <w:bookmarkStart w:name="z14816" w:id="1265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659"/>
    <w:bookmarkStart w:name="z14817" w:id="1266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660"/>
    <w:bookmarkStart w:name="z14818" w:id="1266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661"/>
    <w:bookmarkStart w:name="z14819" w:id="1266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662"/>
    <w:bookmarkStart w:name="z14820" w:id="1266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663"/>
    <w:bookmarkStart w:name="z14821" w:id="1266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823" w:id="1266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665"/>
    <w:bookmarkStart w:name="z14824" w:id="1266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666"/>
    <w:bookmarkStart w:name="z14825" w:id="1266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667"/>
    <w:bookmarkStart w:name="z14826" w:id="1266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668"/>
    <w:bookmarkStart w:name="z14827" w:id="1266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669"/>
    <w:bookmarkStart w:name="z14828" w:id="1267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670"/>
    <w:bookmarkStart w:name="z14829" w:id="1267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671"/>
    <w:bookmarkStart w:name="z14830" w:id="1267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672"/>
    <w:bookmarkStart w:name="z14831" w:id="1267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673"/>
    <w:bookmarkStart w:name="z14832" w:id="1267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674"/>
    <w:bookmarkStart w:name="z14833" w:id="1267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675"/>
    <w:bookmarkStart w:name="z14834" w:id="1267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676"/>
    <w:bookmarkStart w:name="z14835" w:id="1267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677"/>
    <w:bookmarkStart w:name="z14836" w:id="1267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678"/>
    <w:bookmarkStart w:name="z14838" w:id="1267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67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839" w:id="1268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680"/>
    <w:bookmarkStart w:name="z14840" w:id="1268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681"/>
    <w:bookmarkStart w:name="z14841" w:id="12682"/>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682"/>
    <w:bookmarkStart w:name="z14842" w:id="12683"/>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844" w:id="1268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684"/>
    <w:bookmarkStart w:name="z14845" w:id="1268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798" w:id="12686"/>
    <w:p>
      <w:pPr>
        <w:spacing w:after="0"/>
        <w:ind w:left="0"/>
        <w:jc w:val="both"/>
      </w:pPr>
      <w:r>
        <w:rPr>
          <w:rFonts w:ascii="Times New Roman"/>
          <w:b w:val="false"/>
          <w:i w:val="false"/>
          <w:color w:val="000000"/>
          <w:sz w:val="28"/>
        </w:rPr>
        <w:t>
      15. Права и обязанности:</w:t>
      </w:r>
    </w:p>
    <w:bookmarkEnd w:id="12686"/>
    <w:bookmarkStart w:name="z14847" w:id="1268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687"/>
    <w:bookmarkStart w:name="z14848" w:id="1268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688"/>
    <w:bookmarkStart w:name="z14849" w:id="1268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689"/>
    <w:bookmarkStart w:name="z14850" w:id="1269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690"/>
    <w:bookmarkStart w:name="z3799" w:id="12691"/>
    <w:p>
      <w:pPr>
        <w:spacing w:after="0"/>
        <w:ind w:left="0"/>
        <w:jc w:val="left"/>
      </w:pPr>
      <w:r>
        <w:rPr>
          <w:rFonts w:ascii="Times New Roman"/>
          <w:b/>
          <w:i w:val="false"/>
          <w:color w:val="000000"/>
        </w:rPr>
        <w:t xml:space="preserve"> 3. Организация деятельности Отдела</w:t>
      </w:r>
    </w:p>
    <w:bookmarkEnd w:id="12691"/>
    <w:bookmarkStart w:name="z14851" w:id="1269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692"/>
    <w:bookmarkStart w:name="z14852" w:id="1269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693"/>
    <w:bookmarkStart w:name="z14853" w:id="12694"/>
    <w:p>
      <w:pPr>
        <w:spacing w:after="0"/>
        <w:ind w:left="0"/>
        <w:jc w:val="both"/>
      </w:pPr>
      <w:r>
        <w:rPr>
          <w:rFonts w:ascii="Times New Roman"/>
          <w:b w:val="false"/>
          <w:i w:val="false"/>
          <w:color w:val="000000"/>
          <w:sz w:val="28"/>
        </w:rPr>
        <w:t>
      18. Начальник Отдела:</w:t>
      </w:r>
    </w:p>
    <w:bookmarkEnd w:id="12694"/>
    <w:bookmarkStart w:name="z14854" w:id="12695"/>
    <w:p>
      <w:pPr>
        <w:spacing w:after="0"/>
        <w:ind w:left="0"/>
        <w:jc w:val="both"/>
      </w:pPr>
      <w:r>
        <w:rPr>
          <w:rFonts w:ascii="Times New Roman"/>
          <w:b w:val="false"/>
          <w:i w:val="false"/>
          <w:color w:val="000000"/>
          <w:sz w:val="28"/>
        </w:rPr>
        <w:t>
      1) без доверенности действует от имени Отдела;</w:t>
      </w:r>
    </w:p>
    <w:bookmarkEnd w:id="12695"/>
    <w:bookmarkStart w:name="z14855" w:id="1269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696"/>
    <w:bookmarkStart w:name="z14856" w:id="1269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697"/>
    <w:bookmarkStart w:name="z14857" w:id="1269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698"/>
    <w:bookmarkStart w:name="z14858" w:id="1269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699"/>
    <w:bookmarkStart w:name="z14859" w:id="1270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700"/>
    <w:bookmarkStart w:name="z14860" w:id="1270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701"/>
    <w:bookmarkStart w:name="z14861" w:id="1270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702"/>
    <w:bookmarkStart w:name="z14862" w:id="1270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703"/>
    <w:bookmarkStart w:name="z14863" w:id="1270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704"/>
    <w:bookmarkStart w:name="z14864" w:id="1270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705"/>
    <w:bookmarkStart w:name="z14865" w:id="1270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706"/>
    <w:bookmarkStart w:name="z14866" w:id="1270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707"/>
    <w:bookmarkStart w:name="z14867" w:id="1270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708"/>
    <w:bookmarkStart w:name="z14868" w:id="1270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Житикаринского района;</w:t>
      </w:r>
    </w:p>
    <w:bookmarkEnd w:id="12709"/>
    <w:bookmarkStart w:name="z14869" w:id="1271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710"/>
    <w:bookmarkStart w:name="z14870" w:id="1271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711"/>
    <w:bookmarkStart w:name="z14871" w:id="1271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712"/>
    <w:bookmarkStart w:name="z3800" w:id="12713"/>
    <w:p>
      <w:pPr>
        <w:spacing w:after="0"/>
        <w:ind w:left="0"/>
        <w:jc w:val="left"/>
      </w:pPr>
      <w:r>
        <w:rPr>
          <w:rFonts w:ascii="Times New Roman"/>
          <w:b/>
          <w:i w:val="false"/>
          <w:color w:val="000000"/>
        </w:rPr>
        <w:t xml:space="preserve"> 4. Имущество Отдела</w:t>
      </w:r>
    </w:p>
    <w:bookmarkEnd w:id="12713"/>
    <w:bookmarkStart w:name="z3802" w:id="1271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714"/>
    <w:bookmarkStart w:name="z14872" w:id="1271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715"/>
    <w:bookmarkStart w:name="z3803" w:id="1271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716"/>
    <w:bookmarkStart w:name="z3804" w:id="1271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717"/>
    <w:bookmarkStart w:name="z3801" w:id="12718"/>
    <w:p>
      <w:pPr>
        <w:spacing w:after="0"/>
        <w:ind w:left="0"/>
        <w:jc w:val="left"/>
      </w:pPr>
      <w:r>
        <w:rPr>
          <w:rFonts w:ascii="Times New Roman"/>
          <w:b/>
          <w:i w:val="false"/>
          <w:color w:val="000000"/>
        </w:rPr>
        <w:t xml:space="preserve"> 5. Реорганизация и упразднение Отдела</w:t>
      </w:r>
    </w:p>
    <w:bookmarkEnd w:id="12718"/>
    <w:bookmarkStart w:name="z3805" w:id="1271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05" w:id="1272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Камыстинского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720"/>
    <w:bookmarkStart w:name="z14873" w:id="12721"/>
    <w:p>
      <w:pPr>
        <w:spacing w:after="0"/>
        <w:ind w:left="0"/>
        <w:jc w:val="both"/>
      </w:pPr>
      <w:r>
        <w:rPr>
          <w:rFonts w:ascii="Times New Roman"/>
          <w:b w:val="false"/>
          <w:i w:val="false"/>
          <w:color w:val="000000"/>
          <w:sz w:val="28"/>
        </w:rPr>
        <w:t>
      1. Отдел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721"/>
    <w:bookmarkStart w:name="z14874" w:id="1272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722"/>
    <w:bookmarkStart w:name="z14875" w:id="1272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723"/>
    <w:bookmarkStart w:name="z14876" w:id="1272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724"/>
    <w:bookmarkStart w:name="z14877" w:id="1272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725"/>
    <w:bookmarkStart w:name="z14878" w:id="1272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726"/>
    <w:bookmarkStart w:name="z14879" w:id="1272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727"/>
    <w:bookmarkStart w:name="z3807" w:id="12728"/>
    <w:p>
      <w:pPr>
        <w:spacing w:after="0"/>
        <w:ind w:left="0"/>
        <w:jc w:val="both"/>
      </w:pPr>
      <w:r>
        <w:rPr>
          <w:rFonts w:ascii="Times New Roman"/>
          <w:b w:val="false"/>
          <w:i w:val="false"/>
          <w:color w:val="000000"/>
          <w:sz w:val="28"/>
        </w:rPr>
        <w:t>
      8. Юридический адрес Отдела: 110800, Республика Казахстан, Костанайская область, Камыстинский район, село Камысты, улица Киевское, 12.</w:t>
      </w:r>
    </w:p>
    <w:bookmarkEnd w:id="12728"/>
    <w:bookmarkStart w:name="z14880" w:id="1272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729"/>
    <w:bookmarkStart w:name="z3808" w:id="1273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730"/>
    <w:bookmarkStart w:name="z3810" w:id="1273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731"/>
    <w:bookmarkStart w:name="z14881" w:id="1273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732"/>
    <w:bookmarkStart w:name="z14882" w:id="1273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733"/>
    <w:bookmarkStart w:name="z3809" w:id="12734"/>
    <w:p>
      <w:pPr>
        <w:spacing w:after="0"/>
        <w:ind w:left="0"/>
        <w:jc w:val="left"/>
      </w:pPr>
      <w:r>
        <w:rPr>
          <w:rFonts w:ascii="Times New Roman"/>
          <w:b/>
          <w:i w:val="false"/>
          <w:color w:val="000000"/>
        </w:rPr>
        <w:t xml:space="preserve"> 2. Основные задачи, функции, права и обязанности Отдела</w:t>
      </w:r>
    </w:p>
    <w:bookmarkEnd w:id="12734"/>
    <w:bookmarkStart w:name="z3811" w:id="12735"/>
    <w:p>
      <w:pPr>
        <w:spacing w:after="0"/>
        <w:ind w:left="0"/>
        <w:jc w:val="both"/>
      </w:pPr>
      <w:r>
        <w:rPr>
          <w:rFonts w:ascii="Times New Roman"/>
          <w:b w:val="false"/>
          <w:i w:val="false"/>
          <w:color w:val="000000"/>
          <w:sz w:val="28"/>
        </w:rPr>
        <w:t xml:space="preserve">
      13. Задачи Отдела: </w:t>
      </w:r>
    </w:p>
    <w:bookmarkEnd w:id="12735"/>
    <w:bookmarkStart w:name="z14883" w:id="1273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736"/>
    <w:bookmarkStart w:name="z14884" w:id="1273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737"/>
    <w:bookmarkStart w:name="z14885" w:id="1273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738"/>
    <w:bookmarkStart w:name="z14886" w:id="12739"/>
    <w:p>
      <w:pPr>
        <w:spacing w:after="0"/>
        <w:ind w:left="0"/>
        <w:jc w:val="both"/>
      </w:pPr>
      <w:r>
        <w:rPr>
          <w:rFonts w:ascii="Times New Roman"/>
          <w:b w:val="false"/>
          <w:i w:val="false"/>
          <w:color w:val="000000"/>
          <w:sz w:val="28"/>
        </w:rPr>
        <w:t>
      4) организация предупреждения и тушения пожаров.</w:t>
      </w:r>
    </w:p>
    <w:bookmarkEnd w:id="12739"/>
    <w:bookmarkStart w:name="z3812" w:id="12740"/>
    <w:p>
      <w:pPr>
        <w:spacing w:after="0"/>
        <w:ind w:left="0"/>
        <w:jc w:val="both"/>
      </w:pPr>
      <w:r>
        <w:rPr>
          <w:rFonts w:ascii="Times New Roman"/>
          <w:b w:val="false"/>
          <w:i w:val="false"/>
          <w:color w:val="000000"/>
          <w:sz w:val="28"/>
        </w:rPr>
        <w:t>
      14. Функции Отдела:</w:t>
      </w:r>
    </w:p>
    <w:bookmarkEnd w:id="12740"/>
    <w:bookmarkStart w:name="z14887" w:id="1274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741"/>
    <w:bookmarkStart w:name="z14888" w:id="1274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742"/>
    <w:bookmarkStart w:name="z14889" w:id="1274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743"/>
    <w:bookmarkStart w:name="z14890" w:id="1274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744"/>
    <w:bookmarkStart w:name="z14891" w:id="12745"/>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745"/>
    <w:bookmarkStart w:name="z14892" w:id="12746"/>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746"/>
    <w:bookmarkStart w:name="z14893" w:id="12747"/>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747"/>
    <w:bookmarkStart w:name="z14894" w:id="12748"/>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748"/>
    <w:bookmarkStart w:name="z14895" w:id="12749"/>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749"/>
    <w:bookmarkStart w:name="z14896" w:id="12750"/>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750"/>
    <w:bookmarkStart w:name="z14897" w:id="12751"/>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751"/>
    <w:bookmarkStart w:name="z14898" w:id="12752"/>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900" w:id="12753"/>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753"/>
    <w:bookmarkStart w:name="z14901" w:id="12754"/>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754"/>
    <w:bookmarkStart w:name="z14902" w:id="12755"/>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755"/>
    <w:bookmarkStart w:name="z14903" w:id="1275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756"/>
    <w:bookmarkStart w:name="z14904" w:id="1275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757"/>
    <w:bookmarkStart w:name="z14905" w:id="1275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758"/>
    <w:bookmarkStart w:name="z14906" w:id="12759"/>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759"/>
    <w:bookmarkStart w:name="z14907" w:id="12760"/>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760"/>
    <w:bookmarkStart w:name="z14908" w:id="12761"/>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761"/>
    <w:bookmarkStart w:name="z14909" w:id="12762"/>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762"/>
    <w:bookmarkStart w:name="z14910" w:id="12763"/>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763"/>
    <w:bookmarkStart w:name="z14911" w:id="12764"/>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764"/>
    <w:bookmarkStart w:name="z14912" w:id="12765"/>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765"/>
    <w:bookmarkStart w:name="z14913" w:id="12766"/>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766"/>
    <w:bookmarkStart w:name="z14915" w:id="1276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76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4916" w:id="12768"/>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768"/>
    <w:bookmarkStart w:name="z14917" w:id="12769"/>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769"/>
    <w:bookmarkStart w:name="z14918" w:id="12770"/>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770"/>
    <w:bookmarkStart w:name="z14919" w:id="12771"/>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921" w:id="12772"/>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772"/>
    <w:bookmarkStart w:name="z14922" w:id="12773"/>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13" w:id="12774"/>
    <w:p>
      <w:pPr>
        <w:spacing w:after="0"/>
        <w:ind w:left="0"/>
        <w:jc w:val="both"/>
      </w:pPr>
      <w:r>
        <w:rPr>
          <w:rFonts w:ascii="Times New Roman"/>
          <w:b w:val="false"/>
          <w:i w:val="false"/>
          <w:color w:val="000000"/>
          <w:sz w:val="28"/>
        </w:rPr>
        <w:t>
      15. Права и обязанности:</w:t>
      </w:r>
    </w:p>
    <w:bookmarkEnd w:id="12774"/>
    <w:bookmarkStart w:name="z14924" w:id="1277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775"/>
    <w:bookmarkStart w:name="z14925" w:id="1277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776"/>
    <w:bookmarkStart w:name="z14926" w:id="1277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777"/>
    <w:bookmarkStart w:name="z14927" w:id="1277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778"/>
    <w:bookmarkStart w:name="z3814" w:id="12779"/>
    <w:p>
      <w:pPr>
        <w:spacing w:after="0"/>
        <w:ind w:left="0"/>
        <w:jc w:val="left"/>
      </w:pPr>
      <w:r>
        <w:rPr>
          <w:rFonts w:ascii="Times New Roman"/>
          <w:b/>
          <w:i w:val="false"/>
          <w:color w:val="000000"/>
        </w:rPr>
        <w:t xml:space="preserve"> 3. Организация деятельности Отдела</w:t>
      </w:r>
    </w:p>
    <w:bookmarkEnd w:id="12779"/>
    <w:bookmarkStart w:name="z14928" w:id="1278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780"/>
    <w:bookmarkStart w:name="z14929" w:id="1278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781"/>
    <w:bookmarkStart w:name="z14930" w:id="12782"/>
    <w:p>
      <w:pPr>
        <w:spacing w:after="0"/>
        <w:ind w:left="0"/>
        <w:jc w:val="both"/>
      </w:pPr>
      <w:r>
        <w:rPr>
          <w:rFonts w:ascii="Times New Roman"/>
          <w:b w:val="false"/>
          <w:i w:val="false"/>
          <w:color w:val="000000"/>
          <w:sz w:val="28"/>
        </w:rPr>
        <w:t>
      18. Начальник Отдела:</w:t>
      </w:r>
    </w:p>
    <w:bookmarkEnd w:id="12782"/>
    <w:bookmarkStart w:name="z14931" w:id="12783"/>
    <w:p>
      <w:pPr>
        <w:spacing w:after="0"/>
        <w:ind w:left="0"/>
        <w:jc w:val="both"/>
      </w:pPr>
      <w:r>
        <w:rPr>
          <w:rFonts w:ascii="Times New Roman"/>
          <w:b w:val="false"/>
          <w:i w:val="false"/>
          <w:color w:val="000000"/>
          <w:sz w:val="28"/>
        </w:rPr>
        <w:t>
      1) без доверенности действует от имени Отдела;</w:t>
      </w:r>
    </w:p>
    <w:bookmarkEnd w:id="12783"/>
    <w:bookmarkStart w:name="z14932" w:id="1278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784"/>
    <w:bookmarkStart w:name="z14933" w:id="1278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785"/>
    <w:bookmarkStart w:name="z14934" w:id="1278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786"/>
    <w:bookmarkStart w:name="z14935" w:id="1278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787"/>
    <w:bookmarkStart w:name="z14936" w:id="1278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788"/>
    <w:bookmarkStart w:name="z14937" w:id="1278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789"/>
    <w:bookmarkStart w:name="z14938" w:id="1279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790"/>
    <w:bookmarkStart w:name="z14939" w:id="1279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791"/>
    <w:bookmarkStart w:name="z14940" w:id="1279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792"/>
    <w:bookmarkStart w:name="z14941" w:id="1279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793"/>
    <w:bookmarkStart w:name="z14942" w:id="1279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794"/>
    <w:bookmarkStart w:name="z14943" w:id="1279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795"/>
    <w:bookmarkStart w:name="z14944" w:id="1279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796"/>
    <w:bookmarkStart w:name="z14945" w:id="1279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Камыстинского района;</w:t>
      </w:r>
    </w:p>
    <w:bookmarkEnd w:id="12797"/>
    <w:bookmarkStart w:name="z14946" w:id="1279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798"/>
    <w:bookmarkStart w:name="z14947" w:id="1279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799"/>
    <w:bookmarkStart w:name="z14948" w:id="1280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800"/>
    <w:bookmarkStart w:name="z3815" w:id="12801"/>
    <w:p>
      <w:pPr>
        <w:spacing w:after="0"/>
        <w:ind w:left="0"/>
        <w:jc w:val="left"/>
      </w:pPr>
      <w:r>
        <w:rPr>
          <w:rFonts w:ascii="Times New Roman"/>
          <w:b/>
          <w:i w:val="false"/>
          <w:color w:val="000000"/>
        </w:rPr>
        <w:t xml:space="preserve"> 4. Имущество Отдела</w:t>
      </w:r>
    </w:p>
    <w:bookmarkEnd w:id="12801"/>
    <w:bookmarkStart w:name="z3816" w:id="1280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802"/>
    <w:bookmarkStart w:name="z14949" w:id="1280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803"/>
    <w:bookmarkStart w:name="z3817" w:id="1280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804"/>
    <w:bookmarkStart w:name="z3818" w:id="1280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805"/>
    <w:bookmarkStart w:name="z3819" w:id="12806"/>
    <w:p>
      <w:pPr>
        <w:spacing w:after="0"/>
        <w:ind w:left="0"/>
        <w:jc w:val="left"/>
      </w:pPr>
      <w:r>
        <w:rPr>
          <w:rFonts w:ascii="Times New Roman"/>
          <w:b/>
          <w:i w:val="false"/>
          <w:color w:val="000000"/>
        </w:rPr>
        <w:t xml:space="preserve"> 5. Реорганизация и упразднение Отдела</w:t>
      </w:r>
    </w:p>
    <w:bookmarkEnd w:id="12806"/>
    <w:bookmarkStart w:name="z3820" w:id="1280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07" w:id="1280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Карабалыкского района</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808"/>
    <w:bookmarkStart w:name="z3822" w:id="12809"/>
    <w:p>
      <w:pPr>
        <w:spacing w:after="0"/>
        <w:ind w:left="0"/>
        <w:jc w:val="both"/>
      </w:pPr>
      <w:r>
        <w:rPr>
          <w:rFonts w:ascii="Times New Roman"/>
          <w:b w:val="false"/>
          <w:i w:val="false"/>
          <w:color w:val="000000"/>
          <w:sz w:val="28"/>
        </w:rPr>
        <w:t>
      1. Отдел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809"/>
    <w:bookmarkStart w:name="z3823" w:id="1281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810"/>
    <w:bookmarkStart w:name="z3824" w:id="1281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811"/>
    <w:bookmarkStart w:name="z3825" w:id="1281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812"/>
    <w:bookmarkStart w:name="z3826" w:id="1281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813"/>
    <w:bookmarkStart w:name="z3827" w:id="1281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814"/>
    <w:bookmarkStart w:name="z3828" w:id="12815"/>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815"/>
    <w:bookmarkStart w:name="z3829" w:id="12816"/>
    <w:p>
      <w:pPr>
        <w:spacing w:after="0"/>
        <w:ind w:left="0"/>
        <w:jc w:val="both"/>
      </w:pPr>
      <w:r>
        <w:rPr>
          <w:rFonts w:ascii="Times New Roman"/>
          <w:b w:val="false"/>
          <w:i w:val="false"/>
          <w:color w:val="000000"/>
          <w:sz w:val="28"/>
        </w:rPr>
        <w:t>
      8. Юридический адрес Отдела: 110900, Республика Казахстан, Костанайская область, Карабалыкский район, поселок Карабалык, улица Заводская, 53 а.</w:t>
      </w:r>
    </w:p>
    <w:bookmarkEnd w:id="12816"/>
    <w:bookmarkStart w:name="z3830" w:id="1281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817"/>
    <w:bookmarkStart w:name="z3831" w:id="1281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818"/>
    <w:bookmarkStart w:name="z3832" w:id="1281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819"/>
    <w:bookmarkStart w:name="z14950" w:id="1282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820"/>
    <w:bookmarkStart w:name="z14951" w:id="1282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821"/>
    <w:bookmarkStart w:name="z3833" w:id="12822"/>
    <w:p>
      <w:pPr>
        <w:spacing w:after="0"/>
        <w:ind w:left="0"/>
        <w:jc w:val="left"/>
      </w:pPr>
      <w:r>
        <w:rPr>
          <w:rFonts w:ascii="Times New Roman"/>
          <w:b/>
          <w:i w:val="false"/>
          <w:color w:val="000000"/>
        </w:rPr>
        <w:t xml:space="preserve"> 2. Основные задачи, функции, права и обязанности Отдела</w:t>
      </w:r>
    </w:p>
    <w:bookmarkEnd w:id="12822"/>
    <w:bookmarkStart w:name="z3834" w:id="12823"/>
    <w:p>
      <w:pPr>
        <w:spacing w:after="0"/>
        <w:ind w:left="0"/>
        <w:jc w:val="both"/>
      </w:pPr>
      <w:r>
        <w:rPr>
          <w:rFonts w:ascii="Times New Roman"/>
          <w:b w:val="false"/>
          <w:i w:val="false"/>
          <w:color w:val="000000"/>
          <w:sz w:val="28"/>
        </w:rPr>
        <w:t xml:space="preserve">
      13. Задачи Отдела: </w:t>
      </w:r>
    </w:p>
    <w:bookmarkEnd w:id="12823"/>
    <w:bookmarkStart w:name="z14952" w:id="1282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824"/>
    <w:bookmarkStart w:name="z14953" w:id="1282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825"/>
    <w:bookmarkStart w:name="z14954" w:id="1282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826"/>
    <w:bookmarkStart w:name="z14955" w:id="12827"/>
    <w:p>
      <w:pPr>
        <w:spacing w:after="0"/>
        <w:ind w:left="0"/>
        <w:jc w:val="both"/>
      </w:pPr>
      <w:r>
        <w:rPr>
          <w:rFonts w:ascii="Times New Roman"/>
          <w:b w:val="false"/>
          <w:i w:val="false"/>
          <w:color w:val="000000"/>
          <w:sz w:val="28"/>
        </w:rPr>
        <w:t>
      4) организация предупреждения и тушения пожаров.</w:t>
      </w:r>
    </w:p>
    <w:bookmarkEnd w:id="12827"/>
    <w:bookmarkStart w:name="z3835" w:id="12828"/>
    <w:p>
      <w:pPr>
        <w:spacing w:after="0"/>
        <w:ind w:left="0"/>
        <w:jc w:val="both"/>
      </w:pPr>
      <w:r>
        <w:rPr>
          <w:rFonts w:ascii="Times New Roman"/>
          <w:b w:val="false"/>
          <w:i w:val="false"/>
          <w:color w:val="000000"/>
          <w:sz w:val="28"/>
        </w:rPr>
        <w:t>
      14. Функции Отдела:</w:t>
      </w:r>
    </w:p>
    <w:bookmarkEnd w:id="12828"/>
    <w:bookmarkStart w:name="z14956" w:id="1282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829"/>
    <w:bookmarkStart w:name="z14957" w:id="12830"/>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830"/>
    <w:bookmarkStart w:name="z14958" w:id="1283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831"/>
    <w:bookmarkStart w:name="z14959" w:id="1283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832"/>
    <w:bookmarkStart w:name="z14960" w:id="12833"/>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833"/>
    <w:bookmarkStart w:name="z14961" w:id="12834"/>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834"/>
    <w:bookmarkStart w:name="z14962" w:id="12835"/>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835"/>
    <w:bookmarkStart w:name="z14963" w:id="12836"/>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836"/>
    <w:bookmarkStart w:name="z14964" w:id="12837"/>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837"/>
    <w:bookmarkStart w:name="z14965" w:id="12838"/>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838"/>
    <w:bookmarkStart w:name="z14966" w:id="12839"/>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839"/>
    <w:bookmarkStart w:name="z14967" w:id="12840"/>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4969" w:id="12841"/>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841"/>
    <w:bookmarkStart w:name="z14970" w:id="12842"/>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842"/>
    <w:bookmarkStart w:name="z14971" w:id="12843"/>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843"/>
    <w:bookmarkStart w:name="z14972" w:id="12844"/>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844"/>
    <w:bookmarkStart w:name="z14973" w:id="12845"/>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845"/>
    <w:bookmarkStart w:name="z14974" w:id="1284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846"/>
    <w:bookmarkStart w:name="z14975" w:id="12847"/>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847"/>
    <w:bookmarkStart w:name="z14976" w:id="12848"/>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848"/>
    <w:bookmarkStart w:name="z14977" w:id="12849"/>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849"/>
    <w:bookmarkStart w:name="z14978" w:id="12850"/>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850"/>
    <w:bookmarkStart w:name="z14979" w:id="12851"/>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851"/>
    <w:bookmarkStart w:name="z14980" w:id="12852"/>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852"/>
    <w:bookmarkStart w:name="z14981" w:id="12853"/>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853"/>
    <w:bookmarkStart w:name="z14982" w:id="12854"/>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854"/>
    <w:bookmarkStart w:name="z14984" w:id="1285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855"/>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4985" w:id="12856"/>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856"/>
    <w:bookmarkStart w:name="z14986" w:id="12857"/>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857"/>
    <w:bookmarkStart w:name="z14987" w:id="12858"/>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858"/>
    <w:bookmarkStart w:name="z14988" w:id="12859"/>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990" w:id="12860"/>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860"/>
    <w:bookmarkStart w:name="z14991" w:id="12861"/>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36" w:id="12862"/>
    <w:p>
      <w:pPr>
        <w:spacing w:after="0"/>
        <w:ind w:left="0"/>
        <w:jc w:val="both"/>
      </w:pPr>
      <w:r>
        <w:rPr>
          <w:rFonts w:ascii="Times New Roman"/>
          <w:b w:val="false"/>
          <w:i w:val="false"/>
          <w:color w:val="000000"/>
          <w:sz w:val="28"/>
        </w:rPr>
        <w:t>
      15. Права и обязанности:</w:t>
      </w:r>
    </w:p>
    <w:bookmarkEnd w:id="12862"/>
    <w:bookmarkStart w:name="z14993" w:id="1286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863"/>
    <w:bookmarkStart w:name="z14994" w:id="1286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864"/>
    <w:bookmarkStart w:name="z14995" w:id="1286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865"/>
    <w:bookmarkStart w:name="z14996" w:id="1286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866"/>
    <w:bookmarkStart w:name="z3837" w:id="12867"/>
    <w:p>
      <w:pPr>
        <w:spacing w:after="0"/>
        <w:ind w:left="0"/>
        <w:jc w:val="left"/>
      </w:pPr>
      <w:r>
        <w:rPr>
          <w:rFonts w:ascii="Times New Roman"/>
          <w:b/>
          <w:i w:val="false"/>
          <w:color w:val="000000"/>
        </w:rPr>
        <w:t xml:space="preserve"> 3. Организация деятельности Отдела</w:t>
      </w:r>
    </w:p>
    <w:bookmarkEnd w:id="12867"/>
    <w:bookmarkStart w:name="z3838" w:id="12868"/>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868"/>
    <w:bookmarkStart w:name="z3839" w:id="1286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869"/>
    <w:bookmarkStart w:name="z3840" w:id="12870"/>
    <w:p>
      <w:pPr>
        <w:spacing w:after="0"/>
        <w:ind w:left="0"/>
        <w:jc w:val="both"/>
      </w:pPr>
      <w:r>
        <w:rPr>
          <w:rFonts w:ascii="Times New Roman"/>
          <w:b w:val="false"/>
          <w:i w:val="false"/>
          <w:color w:val="000000"/>
          <w:sz w:val="28"/>
        </w:rPr>
        <w:t>
      18. Начальник Отдела:</w:t>
      </w:r>
    </w:p>
    <w:bookmarkEnd w:id="12870"/>
    <w:bookmarkStart w:name="z14997" w:id="12871"/>
    <w:p>
      <w:pPr>
        <w:spacing w:after="0"/>
        <w:ind w:left="0"/>
        <w:jc w:val="both"/>
      </w:pPr>
      <w:r>
        <w:rPr>
          <w:rFonts w:ascii="Times New Roman"/>
          <w:b w:val="false"/>
          <w:i w:val="false"/>
          <w:color w:val="000000"/>
          <w:sz w:val="28"/>
        </w:rPr>
        <w:t>
      1) без доверенности действует от имени Отдела;</w:t>
      </w:r>
    </w:p>
    <w:bookmarkEnd w:id="12871"/>
    <w:bookmarkStart w:name="z14998" w:id="1287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872"/>
    <w:bookmarkStart w:name="z14999" w:id="1287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873"/>
    <w:bookmarkStart w:name="z15000" w:id="1287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874"/>
    <w:bookmarkStart w:name="z15001" w:id="1287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875"/>
    <w:bookmarkStart w:name="z15002" w:id="1287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876"/>
    <w:bookmarkStart w:name="z15003" w:id="1287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877"/>
    <w:bookmarkStart w:name="z15004" w:id="1287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878"/>
    <w:bookmarkStart w:name="z15005" w:id="1287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879"/>
    <w:bookmarkStart w:name="z15006" w:id="1288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880"/>
    <w:bookmarkStart w:name="z15007" w:id="1288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881"/>
    <w:bookmarkStart w:name="z15008" w:id="1288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882"/>
    <w:bookmarkStart w:name="z15009" w:id="1288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883"/>
    <w:bookmarkStart w:name="z15010" w:id="1288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884"/>
    <w:bookmarkStart w:name="z15011" w:id="1288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Карабалыкского района;</w:t>
      </w:r>
    </w:p>
    <w:bookmarkEnd w:id="12885"/>
    <w:bookmarkStart w:name="z15012" w:id="1288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886"/>
    <w:bookmarkStart w:name="z15013" w:id="1288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887"/>
    <w:bookmarkStart w:name="z15014" w:id="1288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2888"/>
    <w:bookmarkStart w:name="z3841" w:id="12889"/>
    <w:p>
      <w:pPr>
        <w:spacing w:after="0"/>
        <w:ind w:left="0"/>
        <w:jc w:val="left"/>
      </w:pPr>
      <w:r>
        <w:rPr>
          <w:rFonts w:ascii="Times New Roman"/>
          <w:b/>
          <w:i w:val="false"/>
          <w:color w:val="000000"/>
        </w:rPr>
        <w:t xml:space="preserve"> 4. Имущество Отдела</w:t>
      </w:r>
    </w:p>
    <w:bookmarkEnd w:id="12889"/>
    <w:bookmarkStart w:name="z3842" w:id="1289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890"/>
    <w:bookmarkStart w:name="z15015" w:id="1289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891"/>
    <w:bookmarkStart w:name="z3843" w:id="1289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892"/>
    <w:bookmarkStart w:name="z3844" w:id="1289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893"/>
    <w:bookmarkStart w:name="z3845" w:id="12894"/>
    <w:p>
      <w:pPr>
        <w:spacing w:after="0"/>
        <w:ind w:left="0"/>
        <w:jc w:val="left"/>
      </w:pPr>
      <w:r>
        <w:rPr>
          <w:rFonts w:ascii="Times New Roman"/>
          <w:b/>
          <w:i w:val="false"/>
          <w:color w:val="000000"/>
        </w:rPr>
        <w:t xml:space="preserve"> 5. Реорганизация и упразднение Отдела</w:t>
      </w:r>
    </w:p>
    <w:bookmarkEnd w:id="12894"/>
    <w:bookmarkStart w:name="z15016" w:id="1289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09" w:id="1289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Карасуского района</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896"/>
    <w:bookmarkStart w:name="z15017" w:id="12897"/>
    <w:p>
      <w:pPr>
        <w:spacing w:after="0"/>
        <w:ind w:left="0"/>
        <w:jc w:val="both"/>
      </w:pPr>
      <w:r>
        <w:rPr>
          <w:rFonts w:ascii="Times New Roman"/>
          <w:b w:val="false"/>
          <w:i w:val="false"/>
          <w:color w:val="000000"/>
          <w:sz w:val="28"/>
        </w:rPr>
        <w:t>
      1. Отдел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897"/>
    <w:bookmarkStart w:name="z15018" w:id="12898"/>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898"/>
    <w:bookmarkStart w:name="z15019" w:id="12899"/>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899"/>
    <w:bookmarkStart w:name="z15020" w:id="12900"/>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900"/>
    <w:bookmarkStart w:name="z15021" w:id="12901"/>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901"/>
    <w:bookmarkStart w:name="z15022" w:id="12902"/>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902"/>
    <w:bookmarkStart w:name="z15023" w:id="12903"/>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903"/>
    <w:bookmarkStart w:name="z15024" w:id="12904"/>
    <w:p>
      <w:pPr>
        <w:spacing w:after="0"/>
        <w:ind w:left="0"/>
        <w:jc w:val="both"/>
      </w:pPr>
      <w:r>
        <w:rPr>
          <w:rFonts w:ascii="Times New Roman"/>
          <w:b w:val="false"/>
          <w:i w:val="false"/>
          <w:color w:val="000000"/>
          <w:sz w:val="28"/>
        </w:rPr>
        <w:t>
      8. Юридический адрес Отдела: 111000, Республика Казахстан, Костанайская область, Карасуский район, село Карасу, улица Комсомольская, 47.</w:t>
      </w:r>
    </w:p>
    <w:bookmarkEnd w:id="12904"/>
    <w:bookmarkStart w:name="z15025" w:id="12905"/>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905"/>
    <w:bookmarkStart w:name="z15026" w:id="12906"/>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906"/>
    <w:bookmarkStart w:name="z15027" w:id="12907"/>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907"/>
    <w:bookmarkStart w:name="z15028" w:id="1290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908"/>
    <w:bookmarkStart w:name="z15029" w:id="1290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909"/>
    <w:bookmarkStart w:name="z3847" w:id="12910"/>
    <w:p>
      <w:pPr>
        <w:spacing w:after="0"/>
        <w:ind w:left="0"/>
        <w:jc w:val="left"/>
      </w:pPr>
      <w:r>
        <w:rPr>
          <w:rFonts w:ascii="Times New Roman"/>
          <w:b/>
          <w:i w:val="false"/>
          <w:color w:val="000000"/>
        </w:rPr>
        <w:t xml:space="preserve"> 2. Основные задачи, функции, права и обязанности Отдела</w:t>
      </w:r>
    </w:p>
    <w:bookmarkEnd w:id="12910"/>
    <w:bookmarkStart w:name="z3848" w:id="12911"/>
    <w:p>
      <w:pPr>
        <w:spacing w:after="0"/>
        <w:ind w:left="0"/>
        <w:jc w:val="both"/>
      </w:pPr>
      <w:r>
        <w:rPr>
          <w:rFonts w:ascii="Times New Roman"/>
          <w:b w:val="false"/>
          <w:i w:val="false"/>
          <w:color w:val="000000"/>
          <w:sz w:val="28"/>
        </w:rPr>
        <w:t xml:space="preserve">
      13. Задачи Отдела: </w:t>
      </w:r>
    </w:p>
    <w:bookmarkEnd w:id="12911"/>
    <w:bookmarkStart w:name="z15030" w:id="1291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2912"/>
    <w:bookmarkStart w:name="z15031" w:id="12913"/>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2913"/>
    <w:bookmarkStart w:name="z15032" w:id="12914"/>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2914"/>
    <w:bookmarkStart w:name="z15033" w:id="12915"/>
    <w:p>
      <w:pPr>
        <w:spacing w:after="0"/>
        <w:ind w:left="0"/>
        <w:jc w:val="both"/>
      </w:pPr>
      <w:r>
        <w:rPr>
          <w:rFonts w:ascii="Times New Roman"/>
          <w:b w:val="false"/>
          <w:i w:val="false"/>
          <w:color w:val="000000"/>
          <w:sz w:val="28"/>
        </w:rPr>
        <w:t>
      4) организация предупреждения и тушения пожаров.</w:t>
      </w:r>
    </w:p>
    <w:bookmarkEnd w:id="12915"/>
    <w:bookmarkStart w:name="z3849" w:id="12916"/>
    <w:p>
      <w:pPr>
        <w:spacing w:after="0"/>
        <w:ind w:left="0"/>
        <w:jc w:val="both"/>
      </w:pPr>
      <w:r>
        <w:rPr>
          <w:rFonts w:ascii="Times New Roman"/>
          <w:b w:val="false"/>
          <w:i w:val="false"/>
          <w:color w:val="000000"/>
          <w:sz w:val="28"/>
        </w:rPr>
        <w:t>
      14. Функции Отдела:</w:t>
      </w:r>
    </w:p>
    <w:bookmarkEnd w:id="12916"/>
    <w:bookmarkStart w:name="z15034" w:id="1291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2917"/>
    <w:bookmarkStart w:name="z15035" w:id="12918"/>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2918"/>
    <w:bookmarkStart w:name="z15036" w:id="12919"/>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2919"/>
    <w:bookmarkStart w:name="z15037" w:id="12920"/>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2920"/>
    <w:bookmarkStart w:name="z15038" w:id="12921"/>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2921"/>
    <w:bookmarkStart w:name="z15039" w:id="12922"/>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2922"/>
    <w:bookmarkStart w:name="z15040" w:id="12923"/>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2923"/>
    <w:bookmarkStart w:name="z15041" w:id="12924"/>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2924"/>
    <w:bookmarkStart w:name="z15042" w:id="12925"/>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2925"/>
    <w:bookmarkStart w:name="z15043" w:id="12926"/>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2926"/>
    <w:bookmarkStart w:name="z15044" w:id="12927"/>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2927"/>
    <w:bookmarkStart w:name="z15045" w:id="12928"/>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2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047" w:id="12929"/>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2929"/>
    <w:bookmarkStart w:name="z15048" w:id="12930"/>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2930"/>
    <w:bookmarkStart w:name="z15049" w:id="12931"/>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2931"/>
    <w:bookmarkStart w:name="z15050" w:id="12932"/>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2932"/>
    <w:bookmarkStart w:name="z15051" w:id="12933"/>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2933"/>
    <w:bookmarkStart w:name="z15052" w:id="12934"/>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2934"/>
    <w:bookmarkStart w:name="z15053" w:id="12935"/>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2935"/>
    <w:bookmarkStart w:name="z15054" w:id="12936"/>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2936"/>
    <w:bookmarkStart w:name="z15055" w:id="12937"/>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2937"/>
    <w:bookmarkStart w:name="z15056" w:id="12938"/>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2938"/>
    <w:bookmarkStart w:name="z15057" w:id="12939"/>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2939"/>
    <w:bookmarkStart w:name="z15058" w:id="12940"/>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2940"/>
    <w:bookmarkStart w:name="z15059" w:id="12941"/>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2941"/>
    <w:bookmarkStart w:name="z15060" w:id="12942"/>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2942"/>
    <w:bookmarkStart w:name="z15062" w:id="1294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2943"/>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5063" w:id="12944"/>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2944"/>
    <w:bookmarkStart w:name="z15064" w:id="12945"/>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2945"/>
    <w:bookmarkStart w:name="z15065" w:id="12946"/>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2946"/>
    <w:bookmarkStart w:name="z15066" w:id="12947"/>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068" w:id="12948"/>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2948"/>
    <w:bookmarkStart w:name="z15069" w:id="12949"/>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2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50" w:id="12950"/>
    <w:p>
      <w:pPr>
        <w:spacing w:after="0"/>
        <w:ind w:left="0"/>
        <w:jc w:val="both"/>
      </w:pPr>
      <w:r>
        <w:rPr>
          <w:rFonts w:ascii="Times New Roman"/>
          <w:b w:val="false"/>
          <w:i w:val="false"/>
          <w:color w:val="000000"/>
          <w:sz w:val="28"/>
        </w:rPr>
        <w:t>
      15. Права и обязанности:</w:t>
      </w:r>
    </w:p>
    <w:bookmarkEnd w:id="12950"/>
    <w:bookmarkStart w:name="z15071" w:id="1295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2951"/>
    <w:bookmarkStart w:name="z15072" w:id="1295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2952"/>
    <w:bookmarkStart w:name="z15073" w:id="1295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2953"/>
    <w:bookmarkStart w:name="z15074" w:id="1295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2954"/>
    <w:bookmarkStart w:name="z3851" w:id="12955"/>
    <w:p>
      <w:pPr>
        <w:spacing w:after="0"/>
        <w:ind w:left="0"/>
        <w:jc w:val="left"/>
      </w:pPr>
      <w:r>
        <w:rPr>
          <w:rFonts w:ascii="Times New Roman"/>
          <w:b/>
          <w:i w:val="false"/>
          <w:color w:val="000000"/>
        </w:rPr>
        <w:t xml:space="preserve"> 3. Организация деятельности Отдела</w:t>
      </w:r>
    </w:p>
    <w:bookmarkEnd w:id="12955"/>
    <w:bookmarkStart w:name="z15075" w:id="1295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2956"/>
    <w:bookmarkStart w:name="z15076" w:id="1295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2957"/>
    <w:bookmarkStart w:name="z15077" w:id="12958"/>
    <w:p>
      <w:pPr>
        <w:spacing w:after="0"/>
        <w:ind w:left="0"/>
        <w:jc w:val="both"/>
      </w:pPr>
      <w:r>
        <w:rPr>
          <w:rFonts w:ascii="Times New Roman"/>
          <w:b w:val="false"/>
          <w:i w:val="false"/>
          <w:color w:val="000000"/>
          <w:sz w:val="28"/>
        </w:rPr>
        <w:t>
      18. Начальник Отдела:</w:t>
      </w:r>
    </w:p>
    <w:bookmarkEnd w:id="12958"/>
    <w:bookmarkStart w:name="z15078" w:id="12959"/>
    <w:p>
      <w:pPr>
        <w:spacing w:after="0"/>
        <w:ind w:left="0"/>
        <w:jc w:val="both"/>
      </w:pPr>
      <w:r>
        <w:rPr>
          <w:rFonts w:ascii="Times New Roman"/>
          <w:b w:val="false"/>
          <w:i w:val="false"/>
          <w:color w:val="000000"/>
          <w:sz w:val="28"/>
        </w:rPr>
        <w:t>
      1) без доверенности действует от имени Отдела;</w:t>
      </w:r>
    </w:p>
    <w:bookmarkEnd w:id="12959"/>
    <w:bookmarkStart w:name="z15079" w:id="1296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2960"/>
    <w:bookmarkStart w:name="z15080" w:id="1296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2961"/>
    <w:bookmarkStart w:name="z15081" w:id="1296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2962"/>
    <w:bookmarkStart w:name="z15082" w:id="1296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2963"/>
    <w:bookmarkStart w:name="z15083" w:id="1296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2964"/>
    <w:bookmarkStart w:name="z15084" w:id="1296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2965"/>
    <w:bookmarkStart w:name="z15085" w:id="1296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2966"/>
    <w:bookmarkStart w:name="z15086" w:id="1296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2967"/>
    <w:bookmarkStart w:name="z15087" w:id="1296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2968"/>
    <w:bookmarkStart w:name="z15088" w:id="1296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2969"/>
    <w:bookmarkStart w:name="z15089" w:id="1297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2970"/>
    <w:bookmarkStart w:name="z15090" w:id="1297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2971"/>
    <w:bookmarkStart w:name="z15091" w:id="1297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2972"/>
    <w:bookmarkStart w:name="z15092" w:id="1297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Карасуского района;</w:t>
      </w:r>
    </w:p>
    <w:bookmarkEnd w:id="12973"/>
    <w:bookmarkStart w:name="z15093" w:id="1297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2974"/>
    <w:bookmarkStart w:name="z15094" w:id="1297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2975"/>
    <w:bookmarkStart w:name="z15095" w:id="12976"/>
    <w:p>
      <w:pPr>
        <w:spacing w:after="0"/>
        <w:ind w:left="0"/>
        <w:jc w:val="both"/>
      </w:pPr>
      <w:r>
        <w:rPr>
          <w:rFonts w:ascii="Times New Roman"/>
          <w:b w:val="false"/>
          <w:i w:val="false"/>
          <w:color w:val="000000"/>
          <w:sz w:val="28"/>
        </w:rPr>
        <w:t xml:space="preserve">
      18) осуществляет иные полномочия в соответствии с законодательством Республики Казахстан. </w:t>
      </w:r>
    </w:p>
    <w:bookmarkEnd w:id="12976"/>
    <w:bookmarkStart w:name="z3852" w:id="12977"/>
    <w:p>
      <w:pPr>
        <w:spacing w:after="0"/>
        <w:ind w:left="0"/>
        <w:jc w:val="left"/>
      </w:pPr>
      <w:r>
        <w:rPr>
          <w:rFonts w:ascii="Times New Roman"/>
          <w:b/>
          <w:i w:val="false"/>
          <w:color w:val="000000"/>
        </w:rPr>
        <w:t xml:space="preserve"> 4. Имущество Отдела</w:t>
      </w:r>
    </w:p>
    <w:bookmarkEnd w:id="12977"/>
    <w:bookmarkStart w:name="z3853" w:id="1297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2978"/>
    <w:bookmarkStart w:name="z15096" w:id="1297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979"/>
    <w:bookmarkStart w:name="z3854" w:id="1298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2980"/>
    <w:bookmarkStart w:name="z3855" w:id="1298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981"/>
    <w:bookmarkStart w:name="z3856" w:id="12982"/>
    <w:p>
      <w:pPr>
        <w:spacing w:after="0"/>
        <w:ind w:left="0"/>
        <w:jc w:val="left"/>
      </w:pPr>
      <w:r>
        <w:rPr>
          <w:rFonts w:ascii="Times New Roman"/>
          <w:b/>
          <w:i w:val="false"/>
          <w:color w:val="000000"/>
        </w:rPr>
        <w:t xml:space="preserve"> 5. Реорганизация и упразднение Отдела</w:t>
      </w:r>
    </w:p>
    <w:bookmarkEnd w:id="12982"/>
    <w:bookmarkStart w:name="z3857" w:id="1298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2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11" w:id="1298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Костанайского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2984"/>
    <w:bookmarkStart w:name="z15097" w:id="12985"/>
    <w:p>
      <w:pPr>
        <w:spacing w:after="0"/>
        <w:ind w:left="0"/>
        <w:jc w:val="both"/>
      </w:pPr>
      <w:r>
        <w:rPr>
          <w:rFonts w:ascii="Times New Roman"/>
          <w:b w:val="false"/>
          <w:i w:val="false"/>
          <w:color w:val="000000"/>
          <w:sz w:val="28"/>
        </w:rPr>
        <w:t>
      1. Отдел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2985"/>
    <w:bookmarkStart w:name="z15098" w:id="1298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2986"/>
    <w:bookmarkStart w:name="z15099" w:id="1298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2987"/>
    <w:bookmarkStart w:name="z15100" w:id="1298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988"/>
    <w:bookmarkStart w:name="z15101" w:id="1298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989"/>
    <w:bookmarkStart w:name="z15102" w:id="1299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2990"/>
    <w:bookmarkStart w:name="z15103" w:id="1299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2991"/>
    <w:bookmarkStart w:name="z15104" w:id="12992"/>
    <w:p>
      <w:pPr>
        <w:spacing w:after="0"/>
        <w:ind w:left="0"/>
        <w:jc w:val="both"/>
      </w:pPr>
      <w:r>
        <w:rPr>
          <w:rFonts w:ascii="Times New Roman"/>
          <w:b w:val="false"/>
          <w:i w:val="false"/>
          <w:color w:val="000000"/>
          <w:sz w:val="28"/>
        </w:rPr>
        <w:t>
      8. Юридический адрес Отдела: 111100, Республика Казахстан, Костанайская область, Костанайский район, село Затобольск, улица Механизаторов, 5/2.</w:t>
      </w:r>
    </w:p>
    <w:bookmarkEnd w:id="12992"/>
    <w:bookmarkStart w:name="z15105" w:id="1299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2993"/>
    <w:bookmarkStart w:name="z15106" w:id="1299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2994"/>
    <w:bookmarkStart w:name="z15107" w:id="1299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2995"/>
    <w:bookmarkStart w:name="z15108" w:id="1299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2996"/>
    <w:bookmarkStart w:name="z15109" w:id="1299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997"/>
    <w:bookmarkStart w:name="z3859" w:id="12998"/>
    <w:p>
      <w:pPr>
        <w:spacing w:after="0"/>
        <w:ind w:left="0"/>
        <w:jc w:val="left"/>
      </w:pPr>
      <w:r>
        <w:rPr>
          <w:rFonts w:ascii="Times New Roman"/>
          <w:b/>
          <w:i w:val="false"/>
          <w:color w:val="000000"/>
        </w:rPr>
        <w:t xml:space="preserve"> 2. Основные задачи, функции, права и обязанности Отдела</w:t>
      </w:r>
    </w:p>
    <w:bookmarkEnd w:id="12998"/>
    <w:bookmarkStart w:name="z3860" w:id="12999"/>
    <w:p>
      <w:pPr>
        <w:spacing w:after="0"/>
        <w:ind w:left="0"/>
        <w:jc w:val="both"/>
      </w:pPr>
      <w:r>
        <w:rPr>
          <w:rFonts w:ascii="Times New Roman"/>
          <w:b w:val="false"/>
          <w:i w:val="false"/>
          <w:color w:val="000000"/>
          <w:sz w:val="28"/>
        </w:rPr>
        <w:t xml:space="preserve">
      13. Задачи Отдела: </w:t>
      </w:r>
    </w:p>
    <w:bookmarkEnd w:id="12999"/>
    <w:bookmarkStart w:name="z15110" w:id="1300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000"/>
    <w:bookmarkStart w:name="z15111" w:id="1300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001"/>
    <w:bookmarkStart w:name="z15112" w:id="1300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002"/>
    <w:bookmarkStart w:name="z15113" w:id="13003"/>
    <w:p>
      <w:pPr>
        <w:spacing w:after="0"/>
        <w:ind w:left="0"/>
        <w:jc w:val="both"/>
      </w:pPr>
      <w:r>
        <w:rPr>
          <w:rFonts w:ascii="Times New Roman"/>
          <w:b w:val="false"/>
          <w:i w:val="false"/>
          <w:color w:val="000000"/>
          <w:sz w:val="28"/>
        </w:rPr>
        <w:t>
      4) организация предупреждения и тушения пожаров.</w:t>
      </w:r>
    </w:p>
    <w:bookmarkEnd w:id="13003"/>
    <w:bookmarkStart w:name="z3861" w:id="13004"/>
    <w:p>
      <w:pPr>
        <w:spacing w:after="0"/>
        <w:ind w:left="0"/>
        <w:jc w:val="both"/>
      </w:pPr>
      <w:r>
        <w:rPr>
          <w:rFonts w:ascii="Times New Roman"/>
          <w:b w:val="false"/>
          <w:i w:val="false"/>
          <w:color w:val="000000"/>
          <w:sz w:val="28"/>
        </w:rPr>
        <w:t>
      14. Функции Отдела:</w:t>
      </w:r>
    </w:p>
    <w:bookmarkEnd w:id="13004"/>
    <w:bookmarkStart w:name="z15114" w:id="1300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005"/>
    <w:bookmarkStart w:name="z15115" w:id="1300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006"/>
    <w:bookmarkStart w:name="z15116" w:id="1300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007"/>
    <w:bookmarkStart w:name="z15117" w:id="1300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008"/>
    <w:bookmarkStart w:name="z15118" w:id="1300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009"/>
    <w:bookmarkStart w:name="z15119" w:id="1301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010"/>
    <w:bookmarkStart w:name="z15120" w:id="1301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011"/>
    <w:bookmarkStart w:name="z15121" w:id="1301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012"/>
    <w:bookmarkStart w:name="z15122" w:id="1301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013"/>
    <w:bookmarkStart w:name="z15123" w:id="1301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014"/>
    <w:bookmarkStart w:name="z15124" w:id="1301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015"/>
    <w:bookmarkStart w:name="z15125" w:id="1301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127" w:id="1301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017"/>
    <w:bookmarkStart w:name="z15128" w:id="1301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018"/>
    <w:bookmarkStart w:name="z15129" w:id="1301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019"/>
    <w:bookmarkStart w:name="z15130" w:id="1302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020"/>
    <w:bookmarkStart w:name="z15131" w:id="1302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021"/>
    <w:bookmarkStart w:name="z15132" w:id="1302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022"/>
    <w:bookmarkStart w:name="z15133" w:id="1302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023"/>
    <w:bookmarkStart w:name="z15134" w:id="1302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024"/>
    <w:bookmarkStart w:name="z15135" w:id="1302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025"/>
    <w:bookmarkStart w:name="z15136" w:id="1302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026"/>
    <w:bookmarkStart w:name="z15137" w:id="1302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027"/>
    <w:bookmarkStart w:name="z15138" w:id="1302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028"/>
    <w:bookmarkStart w:name="z15139" w:id="1302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029"/>
    <w:bookmarkStart w:name="z15140" w:id="1303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030"/>
    <w:bookmarkStart w:name="z15142" w:id="1303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03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143" w:id="1303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032"/>
    <w:bookmarkStart w:name="z15144" w:id="13033"/>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033"/>
    <w:bookmarkStart w:name="z15145" w:id="13034"/>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034"/>
    <w:bookmarkStart w:name="z15146" w:id="13035"/>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148" w:id="1303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036"/>
    <w:bookmarkStart w:name="z15149" w:id="1303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62" w:id="13038"/>
    <w:p>
      <w:pPr>
        <w:spacing w:after="0"/>
        <w:ind w:left="0"/>
        <w:jc w:val="both"/>
      </w:pPr>
      <w:r>
        <w:rPr>
          <w:rFonts w:ascii="Times New Roman"/>
          <w:b w:val="false"/>
          <w:i w:val="false"/>
          <w:color w:val="000000"/>
          <w:sz w:val="28"/>
        </w:rPr>
        <w:t>
      15. Права и обязанности:</w:t>
      </w:r>
    </w:p>
    <w:bookmarkEnd w:id="13038"/>
    <w:bookmarkStart w:name="z15151" w:id="1303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039"/>
    <w:bookmarkStart w:name="z15152" w:id="1304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040"/>
    <w:bookmarkStart w:name="z15153" w:id="1304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041"/>
    <w:bookmarkStart w:name="z15154" w:id="1304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042"/>
    <w:bookmarkStart w:name="z3863" w:id="13043"/>
    <w:p>
      <w:pPr>
        <w:spacing w:after="0"/>
        <w:ind w:left="0"/>
        <w:jc w:val="left"/>
      </w:pPr>
      <w:r>
        <w:rPr>
          <w:rFonts w:ascii="Times New Roman"/>
          <w:b/>
          <w:i w:val="false"/>
          <w:color w:val="000000"/>
        </w:rPr>
        <w:t xml:space="preserve"> 3. Организация деятельности Отдела</w:t>
      </w:r>
    </w:p>
    <w:bookmarkEnd w:id="13043"/>
    <w:bookmarkStart w:name="z3864" w:id="1304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044"/>
    <w:bookmarkStart w:name="z3865" w:id="1304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045"/>
    <w:bookmarkStart w:name="z3866" w:id="13046"/>
    <w:p>
      <w:pPr>
        <w:spacing w:after="0"/>
        <w:ind w:left="0"/>
        <w:jc w:val="both"/>
      </w:pPr>
      <w:r>
        <w:rPr>
          <w:rFonts w:ascii="Times New Roman"/>
          <w:b w:val="false"/>
          <w:i w:val="false"/>
          <w:color w:val="000000"/>
          <w:sz w:val="28"/>
        </w:rPr>
        <w:t>
      18. Начальник Отдела:</w:t>
      </w:r>
    </w:p>
    <w:bookmarkEnd w:id="13046"/>
    <w:bookmarkStart w:name="z15155" w:id="13047"/>
    <w:p>
      <w:pPr>
        <w:spacing w:after="0"/>
        <w:ind w:left="0"/>
        <w:jc w:val="both"/>
      </w:pPr>
      <w:r>
        <w:rPr>
          <w:rFonts w:ascii="Times New Roman"/>
          <w:b w:val="false"/>
          <w:i w:val="false"/>
          <w:color w:val="000000"/>
          <w:sz w:val="28"/>
        </w:rPr>
        <w:t>
      1) без доверенности действует от имени Отдела;</w:t>
      </w:r>
    </w:p>
    <w:bookmarkEnd w:id="13047"/>
    <w:bookmarkStart w:name="z15156" w:id="1304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048"/>
    <w:bookmarkStart w:name="z15157" w:id="1304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049"/>
    <w:bookmarkStart w:name="z15158" w:id="1305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050"/>
    <w:bookmarkStart w:name="z15159" w:id="1305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051"/>
    <w:bookmarkStart w:name="z15160" w:id="1305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052"/>
    <w:bookmarkStart w:name="z15161" w:id="1305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053"/>
    <w:bookmarkStart w:name="z15162" w:id="1305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054"/>
    <w:bookmarkStart w:name="z15163" w:id="1305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055"/>
    <w:bookmarkStart w:name="z15164" w:id="1305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056"/>
    <w:bookmarkStart w:name="z15165" w:id="1305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057"/>
    <w:bookmarkStart w:name="z15166" w:id="1305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058"/>
    <w:bookmarkStart w:name="z15167" w:id="1305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059"/>
    <w:bookmarkStart w:name="z15168" w:id="1306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060"/>
    <w:bookmarkStart w:name="z15169" w:id="1306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Костанайского района;</w:t>
      </w:r>
    </w:p>
    <w:bookmarkEnd w:id="13061"/>
    <w:bookmarkStart w:name="z15170" w:id="1306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062"/>
    <w:bookmarkStart w:name="z15171" w:id="1306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063"/>
    <w:bookmarkStart w:name="z15172" w:id="1306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064"/>
    <w:bookmarkStart w:name="z3867" w:id="13065"/>
    <w:p>
      <w:pPr>
        <w:spacing w:after="0"/>
        <w:ind w:left="0"/>
        <w:jc w:val="left"/>
      </w:pPr>
      <w:r>
        <w:rPr>
          <w:rFonts w:ascii="Times New Roman"/>
          <w:b/>
          <w:i w:val="false"/>
          <w:color w:val="000000"/>
        </w:rPr>
        <w:t xml:space="preserve"> 4. Имущество Отдела</w:t>
      </w:r>
    </w:p>
    <w:bookmarkEnd w:id="13065"/>
    <w:bookmarkStart w:name="z15173" w:id="1306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066"/>
    <w:bookmarkStart w:name="z15174" w:id="1306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067"/>
    <w:bookmarkStart w:name="z15175" w:id="1306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068"/>
    <w:bookmarkStart w:name="z15176" w:id="1306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069"/>
    <w:bookmarkStart w:name="z3868" w:id="13070"/>
    <w:p>
      <w:pPr>
        <w:spacing w:after="0"/>
        <w:ind w:left="0"/>
        <w:jc w:val="left"/>
      </w:pPr>
      <w:r>
        <w:rPr>
          <w:rFonts w:ascii="Times New Roman"/>
          <w:b/>
          <w:i w:val="false"/>
          <w:color w:val="000000"/>
        </w:rPr>
        <w:t xml:space="preserve"> 5. Реорганизация и упразднение Отдела</w:t>
      </w:r>
    </w:p>
    <w:bookmarkEnd w:id="13070"/>
    <w:bookmarkStart w:name="z15177" w:id="1307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13" w:id="1307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Лисаковска</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072"/>
    <w:bookmarkStart w:name="z15178" w:id="13073"/>
    <w:p>
      <w:pPr>
        <w:spacing w:after="0"/>
        <w:ind w:left="0"/>
        <w:jc w:val="both"/>
      </w:pPr>
      <w:r>
        <w:rPr>
          <w:rFonts w:ascii="Times New Roman"/>
          <w:b w:val="false"/>
          <w:i w:val="false"/>
          <w:color w:val="000000"/>
          <w:sz w:val="28"/>
        </w:rPr>
        <w:t>
      1. Отдел по чрезвычайным ситуациям города Лисаковска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073"/>
    <w:bookmarkStart w:name="z15179" w:id="1307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074"/>
    <w:bookmarkStart w:name="z15180" w:id="1307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075"/>
    <w:bookmarkStart w:name="z15181" w:id="1307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076"/>
    <w:bookmarkStart w:name="z15182" w:id="1307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077"/>
    <w:bookmarkStart w:name="z15183" w:id="1307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078"/>
    <w:bookmarkStart w:name="z15184" w:id="13079"/>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079"/>
    <w:bookmarkStart w:name="z15185" w:id="13080"/>
    <w:p>
      <w:pPr>
        <w:spacing w:after="0"/>
        <w:ind w:left="0"/>
        <w:jc w:val="both"/>
      </w:pPr>
      <w:r>
        <w:rPr>
          <w:rFonts w:ascii="Times New Roman"/>
          <w:b w:val="false"/>
          <w:i w:val="false"/>
          <w:color w:val="000000"/>
          <w:sz w:val="28"/>
        </w:rPr>
        <w:t>
      8. Юридический адрес Отдела: 111200, Республика Казахстан, Костанайская область, город Лисаковск, промышленно-коммунальная зона, 5.</w:t>
      </w:r>
    </w:p>
    <w:bookmarkEnd w:id="13080"/>
    <w:bookmarkStart w:name="z15186" w:id="1308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Лисаковск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081"/>
    <w:bookmarkStart w:name="z15187" w:id="1308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082"/>
    <w:bookmarkStart w:name="z15188" w:id="1308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083"/>
    <w:bookmarkStart w:name="z15189" w:id="1308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084"/>
    <w:bookmarkStart w:name="z15190" w:id="1308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085"/>
    <w:bookmarkStart w:name="z3870" w:id="13086"/>
    <w:p>
      <w:pPr>
        <w:spacing w:after="0"/>
        <w:ind w:left="0"/>
        <w:jc w:val="left"/>
      </w:pPr>
      <w:r>
        <w:rPr>
          <w:rFonts w:ascii="Times New Roman"/>
          <w:b/>
          <w:i w:val="false"/>
          <w:color w:val="000000"/>
        </w:rPr>
        <w:t xml:space="preserve"> 2. Основные задачи, функции, права и обязанности Отдела</w:t>
      </w:r>
    </w:p>
    <w:bookmarkEnd w:id="13086"/>
    <w:bookmarkStart w:name="z3872" w:id="13087"/>
    <w:p>
      <w:pPr>
        <w:spacing w:after="0"/>
        <w:ind w:left="0"/>
        <w:jc w:val="both"/>
      </w:pPr>
      <w:r>
        <w:rPr>
          <w:rFonts w:ascii="Times New Roman"/>
          <w:b w:val="false"/>
          <w:i w:val="false"/>
          <w:color w:val="000000"/>
          <w:sz w:val="28"/>
        </w:rPr>
        <w:t xml:space="preserve">
      13. Задачи Отдела: </w:t>
      </w:r>
    </w:p>
    <w:bookmarkEnd w:id="13087"/>
    <w:bookmarkStart w:name="z15191" w:id="1308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088"/>
    <w:bookmarkStart w:name="z15192" w:id="1308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089"/>
    <w:bookmarkStart w:name="z15193" w:id="1309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090"/>
    <w:bookmarkStart w:name="z15194" w:id="13091"/>
    <w:p>
      <w:pPr>
        <w:spacing w:after="0"/>
        <w:ind w:left="0"/>
        <w:jc w:val="both"/>
      </w:pPr>
      <w:r>
        <w:rPr>
          <w:rFonts w:ascii="Times New Roman"/>
          <w:b w:val="false"/>
          <w:i w:val="false"/>
          <w:color w:val="000000"/>
          <w:sz w:val="28"/>
        </w:rPr>
        <w:t>
      4) организация предупреждения и тушения пожаров.</w:t>
      </w:r>
    </w:p>
    <w:bookmarkEnd w:id="13091"/>
    <w:bookmarkStart w:name="z3871" w:id="13092"/>
    <w:p>
      <w:pPr>
        <w:spacing w:after="0"/>
        <w:ind w:left="0"/>
        <w:jc w:val="both"/>
      </w:pPr>
      <w:r>
        <w:rPr>
          <w:rFonts w:ascii="Times New Roman"/>
          <w:b w:val="false"/>
          <w:i w:val="false"/>
          <w:color w:val="000000"/>
          <w:sz w:val="28"/>
        </w:rPr>
        <w:t>
      14. Функции Отдела:</w:t>
      </w:r>
    </w:p>
    <w:bookmarkEnd w:id="13092"/>
    <w:bookmarkStart w:name="z15195" w:id="1309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093"/>
    <w:bookmarkStart w:name="z15196" w:id="1309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094"/>
    <w:bookmarkStart w:name="z15197" w:id="1309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095"/>
    <w:bookmarkStart w:name="z15198" w:id="1309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096"/>
    <w:bookmarkStart w:name="z15199" w:id="1309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097"/>
    <w:bookmarkStart w:name="z15200" w:id="1309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098"/>
    <w:bookmarkStart w:name="z15201" w:id="1309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099"/>
    <w:bookmarkStart w:name="z15202" w:id="1310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100"/>
    <w:bookmarkStart w:name="z15203" w:id="1310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101"/>
    <w:bookmarkStart w:name="z15204" w:id="1310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102"/>
    <w:bookmarkStart w:name="z15205" w:id="1310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103"/>
    <w:bookmarkStart w:name="z15206" w:id="1310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208" w:id="1310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105"/>
    <w:bookmarkStart w:name="z15209" w:id="1310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106"/>
    <w:bookmarkStart w:name="z15210" w:id="1310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107"/>
    <w:bookmarkStart w:name="z15211" w:id="1310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108"/>
    <w:bookmarkStart w:name="z15212" w:id="1310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109"/>
    <w:bookmarkStart w:name="z15213" w:id="1311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110"/>
    <w:bookmarkStart w:name="z15214" w:id="1311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111"/>
    <w:bookmarkStart w:name="z15215" w:id="1311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112"/>
    <w:bookmarkStart w:name="z15216" w:id="1311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113"/>
    <w:bookmarkStart w:name="z15217" w:id="1311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114"/>
    <w:bookmarkStart w:name="z15218" w:id="1311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115"/>
    <w:bookmarkStart w:name="z15219" w:id="1311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116"/>
    <w:bookmarkStart w:name="z15220" w:id="1311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117"/>
    <w:bookmarkStart w:name="z15221" w:id="1311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118"/>
    <w:bookmarkStart w:name="z15223" w:id="1311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119"/>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5224" w:id="1312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120"/>
    <w:bookmarkStart w:name="z15225" w:id="1312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121"/>
    <w:bookmarkStart w:name="z15226" w:id="13122"/>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3122"/>
    <w:bookmarkStart w:name="z15227" w:id="13123"/>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3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229" w:id="1312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124"/>
    <w:bookmarkStart w:name="z15230" w:id="1312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73" w:id="13126"/>
    <w:p>
      <w:pPr>
        <w:spacing w:after="0"/>
        <w:ind w:left="0"/>
        <w:jc w:val="both"/>
      </w:pPr>
      <w:r>
        <w:rPr>
          <w:rFonts w:ascii="Times New Roman"/>
          <w:b w:val="false"/>
          <w:i w:val="false"/>
          <w:color w:val="000000"/>
          <w:sz w:val="28"/>
        </w:rPr>
        <w:t>
      15. Права и обязанности:</w:t>
      </w:r>
    </w:p>
    <w:bookmarkEnd w:id="13126"/>
    <w:bookmarkStart w:name="z15232" w:id="1312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127"/>
    <w:bookmarkStart w:name="z15233" w:id="1312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128"/>
    <w:bookmarkStart w:name="z15234" w:id="1312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129"/>
    <w:bookmarkStart w:name="z15235" w:id="1313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130"/>
    <w:bookmarkStart w:name="z3874" w:id="13131"/>
    <w:p>
      <w:pPr>
        <w:spacing w:after="0"/>
        <w:ind w:left="0"/>
        <w:jc w:val="left"/>
      </w:pPr>
      <w:r>
        <w:rPr>
          <w:rFonts w:ascii="Times New Roman"/>
          <w:b/>
          <w:i w:val="false"/>
          <w:color w:val="000000"/>
        </w:rPr>
        <w:t xml:space="preserve"> 3. Организация деятельности Отдела</w:t>
      </w:r>
    </w:p>
    <w:bookmarkEnd w:id="13131"/>
    <w:bookmarkStart w:name="z15236" w:id="1313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132"/>
    <w:bookmarkStart w:name="z15237" w:id="1313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133"/>
    <w:bookmarkStart w:name="z3875" w:id="13134"/>
    <w:p>
      <w:pPr>
        <w:spacing w:after="0"/>
        <w:ind w:left="0"/>
        <w:jc w:val="both"/>
      </w:pPr>
      <w:r>
        <w:rPr>
          <w:rFonts w:ascii="Times New Roman"/>
          <w:b w:val="false"/>
          <w:i w:val="false"/>
          <w:color w:val="000000"/>
          <w:sz w:val="28"/>
        </w:rPr>
        <w:t>
      18. Начальник Отдела:</w:t>
      </w:r>
    </w:p>
    <w:bookmarkEnd w:id="13134"/>
    <w:bookmarkStart w:name="z15238" w:id="13135"/>
    <w:p>
      <w:pPr>
        <w:spacing w:after="0"/>
        <w:ind w:left="0"/>
        <w:jc w:val="both"/>
      </w:pPr>
      <w:r>
        <w:rPr>
          <w:rFonts w:ascii="Times New Roman"/>
          <w:b w:val="false"/>
          <w:i w:val="false"/>
          <w:color w:val="000000"/>
          <w:sz w:val="28"/>
        </w:rPr>
        <w:t>
      1) без доверенности действует от имени Отдела;</w:t>
      </w:r>
    </w:p>
    <w:bookmarkEnd w:id="13135"/>
    <w:bookmarkStart w:name="z15239" w:id="1313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136"/>
    <w:bookmarkStart w:name="z15240" w:id="1313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137"/>
    <w:bookmarkStart w:name="z15241" w:id="1313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w:t>
      </w:r>
    </w:p>
    <w:bookmarkEnd w:id="13138"/>
    <w:bookmarkStart w:name="z15242" w:id="1313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139"/>
    <w:bookmarkStart w:name="z15243" w:id="1314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140"/>
    <w:bookmarkStart w:name="z15244" w:id="1314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141"/>
    <w:bookmarkStart w:name="z15245" w:id="1314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142"/>
    <w:bookmarkStart w:name="z15246" w:id="1314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143"/>
    <w:bookmarkStart w:name="z15247" w:id="1314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144"/>
    <w:bookmarkStart w:name="z15248" w:id="1314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145"/>
    <w:bookmarkStart w:name="z15249" w:id="1314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146"/>
    <w:bookmarkStart w:name="z15250" w:id="1314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147"/>
    <w:bookmarkStart w:name="z15251" w:id="1314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148"/>
    <w:bookmarkStart w:name="z15252" w:id="1314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Лисаковск;</w:t>
      </w:r>
    </w:p>
    <w:bookmarkEnd w:id="13149"/>
    <w:bookmarkStart w:name="z15253" w:id="1315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150"/>
    <w:bookmarkStart w:name="z15254" w:id="1315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151"/>
    <w:bookmarkStart w:name="z15255" w:id="1315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152"/>
    <w:bookmarkStart w:name="z3876" w:id="13153"/>
    <w:p>
      <w:pPr>
        <w:spacing w:after="0"/>
        <w:ind w:left="0"/>
        <w:jc w:val="left"/>
      </w:pPr>
      <w:r>
        <w:rPr>
          <w:rFonts w:ascii="Times New Roman"/>
          <w:b/>
          <w:i w:val="false"/>
          <w:color w:val="000000"/>
        </w:rPr>
        <w:t xml:space="preserve"> 4. Имущество Отдела</w:t>
      </w:r>
    </w:p>
    <w:bookmarkEnd w:id="13153"/>
    <w:bookmarkStart w:name="z15256" w:id="1315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154"/>
    <w:bookmarkStart w:name="z15257" w:id="1315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155"/>
    <w:bookmarkStart w:name="z15258" w:id="1315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156"/>
    <w:bookmarkStart w:name="z15259" w:id="1315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157"/>
    <w:bookmarkStart w:name="z3877" w:id="13158"/>
    <w:p>
      <w:pPr>
        <w:spacing w:after="0"/>
        <w:ind w:left="0"/>
        <w:jc w:val="left"/>
      </w:pPr>
      <w:r>
        <w:rPr>
          <w:rFonts w:ascii="Times New Roman"/>
          <w:b/>
          <w:i w:val="false"/>
          <w:color w:val="000000"/>
        </w:rPr>
        <w:t xml:space="preserve"> 5. Реорганизация и упразднение Отдела</w:t>
      </w:r>
    </w:p>
    <w:bookmarkEnd w:id="13158"/>
    <w:bookmarkStart w:name="z15260" w:id="1315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15" w:id="1316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Мендыгаринского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160"/>
    <w:bookmarkStart w:name="z15261" w:id="13161"/>
    <w:p>
      <w:pPr>
        <w:spacing w:after="0"/>
        <w:ind w:left="0"/>
        <w:jc w:val="both"/>
      </w:pPr>
      <w:r>
        <w:rPr>
          <w:rFonts w:ascii="Times New Roman"/>
          <w:b w:val="false"/>
          <w:i w:val="false"/>
          <w:color w:val="000000"/>
          <w:sz w:val="28"/>
        </w:rPr>
        <w:t>
      1. Отдел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161"/>
    <w:bookmarkStart w:name="z15262" w:id="1316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162"/>
    <w:bookmarkStart w:name="z15263" w:id="1316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163"/>
    <w:bookmarkStart w:name="z15264" w:id="1316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164"/>
    <w:bookmarkStart w:name="z15265" w:id="1316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165"/>
    <w:bookmarkStart w:name="z15266" w:id="1316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166"/>
    <w:bookmarkStart w:name="z15267" w:id="1316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167"/>
    <w:bookmarkStart w:name="z15268" w:id="13168"/>
    <w:p>
      <w:pPr>
        <w:spacing w:after="0"/>
        <w:ind w:left="0"/>
        <w:jc w:val="both"/>
      </w:pPr>
      <w:r>
        <w:rPr>
          <w:rFonts w:ascii="Times New Roman"/>
          <w:b w:val="false"/>
          <w:i w:val="false"/>
          <w:color w:val="000000"/>
          <w:sz w:val="28"/>
        </w:rPr>
        <w:t>
      8. Юридический адрес Отдела: 111300, Республика Казахстан, Костанайская область, Мендыкаринский район, село Боровской, улица Алтынсарина, 7.</w:t>
      </w:r>
    </w:p>
    <w:bookmarkEnd w:id="13168"/>
    <w:bookmarkStart w:name="z15269" w:id="1316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169"/>
    <w:bookmarkStart w:name="z15270" w:id="1317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170"/>
    <w:bookmarkStart w:name="z15271" w:id="1317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171"/>
    <w:bookmarkStart w:name="z15272" w:id="1317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172"/>
    <w:bookmarkStart w:name="z15273" w:id="1317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173"/>
    <w:bookmarkStart w:name="z3879" w:id="13174"/>
    <w:p>
      <w:pPr>
        <w:spacing w:after="0"/>
        <w:ind w:left="0"/>
        <w:jc w:val="left"/>
      </w:pPr>
      <w:r>
        <w:rPr>
          <w:rFonts w:ascii="Times New Roman"/>
          <w:b/>
          <w:i w:val="false"/>
          <w:color w:val="000000"/>
        </w:rPr>
        <w:t xml:space="preserve"> 2. Основные задачи, функции, права и обязанности Отдела</w:t>
      </w:r>
    </w:p>
    <w:bookmarkEnd w:id="13174"/>
    <w:bookmarkStart w:name="z15274" w:id="13175"/>
    <w:p>
      <w:pPr>
        <w:spacing w:after="0"/>
        <w:ind w:left="0"/>
        <w:jc w:val="both"/>
      </w:pPr>
      <w:r>
        <w:rPr>
          <w:rFonts w:ascii="Times New Roman"/>
          <w:b w:val="false"/>
          <w:i w:val="false"/>
          <w:color w:val="000000"/>
          <w:sz w:val="28"/>
        </w:rPr>
        <w:t xml:space="preserve">
      13. Задачи Отдела: </w:t>
      </w:r>
    </w:p>
    <w:bookmarkEnd w:id="13175"/>
    <w:bookmarkStart w:name="z15275" w:id="1317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176"/>
    <w:bookmarkStart w:name="z15276" w:id="1317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177"/>
    <w:bookmarkStart w:name="z15277" w:id="1317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178"/>
    <w:bookmarkStart w:name="z15278" w:id="13179"/>
    <w:p>
      <w:pPr>
        <w:spacing w:after="0"/>
        <w:ind w:left="0"/>
        <w:jc w:val="both"/>
      </w:pPr>
      <w:r>
        <w:rPr>
          <w:rFonts w:ascii="Times New Roman"/>
          <w:b w:val="false"/>
          <w:i w:val="false"/>
          <w:color w:val="000000"/>
          <w:sz w:val="28"/>
        </w:rPr>
        <w:t>
      4) организация предупреждения и тушения пожаров.</w:t>
      </w:r>
    </w:p>
    <w:bookmarkEnd w:id="13179"/>
    <w:bookmarkStart w:name="z15279" w:id="13180"/>
    <w:p>
      <w:pPr>
        <w:spacing w:after="0"/>
        <w:ind w:left="0"/>
        <w:jc w:val="both"/>
      </w:pPr>
      <w:r>
        <w:rPr>
          <w:rFonts w:ascii="Times New Roman"/>
          <w:b w:val="false"/>
          <w:i w:val="false"/>
          <w:color w:val="000000"/>
          <w:sz w:val="28"/>
        </w:rPr>
        <w:t>
      14. Функции Отдела:</w:t>
      </w:r>
    </w:p>
    <w:bookmarkEnd w:id="13180"/>
    <w:bookmarkStart w:name="z15280" w:id="1318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181"/>
    <w:bookmarkStart w:name="z15281" w:id="1318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182"/>
    <w:bookmarkStart w:name="z15282" w:id="1318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183"/>
    <w:bookmarkStart w:name="z15283" w:id="1318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184"/>
    <w:bookmarkStart w:name="z15284" w:id="13185"/>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185"/>
    <w:bookmarkStart w:name="z15285" w:id="13186"/>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186"/>
    <w:bookmarkStart w:name="z15286" w:id="13187"/>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187"/>
    <w:bookmarkStart w:name="z15287" w:id="13188"/>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188"/>
    <w:bookmarkStart w:name="z15288" w:id="13189"/>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189"/>
    <w:bookmarkStart w:name="z15289" w:id="13190"/>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190"/>
    <w:bookmarkStart w:name="z15290" w:id="13191"/>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191"/>
    <w:bookmarkStart w:name="z15291" w:id="13192"/>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293" w:id="13193"/>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193"/>
    <w:bookmarkStart w:name="z15294" w:id="13194"/>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194"/>
    <w:bookmarkStart w:name="z15295" w:id="13195"/>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195"/>
    <w:bookmarkStart w:name="z15296" w:id="1319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196"/>
    <w:bookmarkStart w:name="z15297" w:id="1319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197"/>
    <w:bookmarkStart w:name="z15298" w:id="1319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198"/>
    <w:bookmarkStart w:name="z15299" w:id="13199"/>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199"/>
    <w:bookmarkStart w:name="z15300" w:id="13200"/>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200"/>
    <w:bookmarkStart w:name="z15301" w:id="13201"/>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201"/>
    <w:bookmarkStart w:name="z15302" w:id="13202"/>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202"/>
    <w:bookmarkStart w:name="z15303" w:id="13203"/>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203"/>
    <w:bookmarkStart w:name="z15304" w:id="13204"/>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204"/>
    <w:bookmarkStart w:name="z15305" w:id="13205"/>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205"/>
    <w:bookmarkStart w:name="z15306" w:id="13206"/>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206"/>
    <w:bookmarkStart w:name="z15308" w:id="1320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20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309" w:id="13208"/>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208"/>
    <w:bookmarkStart w:name="z15310" w:id="13209"/>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209"/>
    <w:bookmarkStart w:name="z15311" w:id="13210"/>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210"/>
    <w:bookmarkStart w:name="z15312" w:id="13211"/>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314" w:id="13212"/>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212"/>
    <w:bookmarkStart w:name="z15315" w:id="13213"/>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80" w:id="13214"/>
    <w:p>
      <w:pPr>
        <w:spacing w:after="0"/>
        <w:ind w:left="0"/>
        <w:jc w:val="both"/>
      </w:pPr>
      <w:r>
        <w:rPr>
          <w:rFonts w:ascii="Times New Roman"/>
          <w:b w:val="false"/>
          <w:i w:val="false"/>
          <w:color w:val="000000"/>
          <w:sz w:val="28"/>
        </w:rPr>
        <w:t>
      15. Права и обязанности:</w:t>
      </w:r>
    </w:p>
    <w:bookmarkEnd w:id="13214"/>
    <w:bookmarkStart w:name="z15317" w:id="1321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215"/>
    <w:bookmarkStart w:name="z15318" w:id="1321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216"/>
    <w:bookmarkStart w:name="z15319" w:id="1321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217"/>
    <w:bookmarkStart w:name="z15320" w:id="1321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218"/>
    <w:bookmarkStart w:name="z3881" w:id="13219"/>
    <w:p>
      <w:pPr>
        <w:spacing w:after="0"/>
        <w:ind w:left="0"/>
        <w:jc w:val="left"/>
      </w:pPr>
      <w:r>
        <w:rPr>
          <w:rFonts w:ascii="Times New Roman"/>
          <w:b/>
          <w:i w:val="false"/>
          <w:color w:val="000000"/>
        </w:rPr>
        <w:t xml:space="preserve"> 3. Организация деятельности Отдела</w:t>
      </w:r>
    </w:p>
    <w:bookmarkEnd w:id="13219"/>
    <w:bookmarkStart w:name="z3882" w:id="1322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220"/>
    <w:bookmarkStart w:name="z3883" w:id="1322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221"/>
    <w:bookmarkStart w:name="z3884" w:id="13222"/>
    <w:p>
      <w:pPr>
        <w:spacing w:after="0"/>
        <w:ind w:left="0"/>
        <w:jc w:val="both"/>
      </w:pPr>
      <w:r>
        <w:rPr>
          <w:rFonts w:ascii="Times New Roman"/>
          <w:b w:val="false"/>
          <w:i w:val="false"/>
          <w:color w:val="000000"/>
          <w:sz w:val="28"/>
        </w:rPr>
        <w:t>
      18. Начальник Отдела:</w:t>
      </w:r>
    </w:p>
    <w:bookmarkEnd w:id="13222"/>
    <w:bookmarkStart w:name="z15321" w:id="13223"/>
    <w:p>
      <w:pPr>
        <w:spacing w:after="0"/>
        <w:ind w:left="0"/>
        <w:jc w:val="both"/>
      </w:pPr>
      <w:r>
        <w:rPr>
          <w:rFonts w:ascii="Times New Roman"/>
          <w:b w:val="false"/>
          <w:i w:val="false"/>
          <w:color w:val="000000"/>
          <w:sz w:val="28"/>
        </w:rPr>
        <w:t>
      1) без доверенности действует от имени Отдела;</w:t>
      </w:r>
    </w:p>
    <w:bookmarkEnd w:id="13223"/>
    <w:bookmarkStart w:name="z15322" w:id="1322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224"/>
    <w:bookmarkStart w:name="z15323" w:id="1322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225"/>
    <w:bookmarkStart w:name="z15324" w:id="1322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226"/>
    <w:bookmarkStart w:name="z15325" w:id="1322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227"/>
    <w:bookmarkStart w:name="z15326" w:id="1322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228"/>
    <w:bookmarkStart w:name="z15327" w:id="1322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229"/>
    <w:bookmarkStart w:name="z15328" w:id="1323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230"/>
    <w:bookmarkStart w:name="z15329" w:id="1323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231"/>
    <w:bookmarkStart w:name="z15330" w:id="1323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232"/>
    <w:bookmarkStart w:name="z15331" w:id="1323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233"/>
    <w:bookmarkStart w:name="z15332" w:id="1323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234"/>
    <w:bookmarkStart w:name="z15333" w:id="1323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235"/>
    <w:bookmarkStart w:name="z15334" w:id="1323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236"/>
    <w:bookmarkStart w:name="z15335" w:id="1323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Мендигаринского района;</w:t>
      </w:r>
    </w:p>
    <w:bookmarkEnd w:id="13237"/>
    <w:bookmarkStart w:name="z15336" w:id="1323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238"/>
    <w:bookmarkStart w:name="z15337" w:id="1323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239"/>
    <w:bookmarkStart w:name="z15338" w:id="1324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240"/>
    <w:bookmarkStart w:name="z3885" w:id="13241"/>
    <w:p>
      <w:pPr>
        <w:spacing w:after="0"/>
        <w:ind w:left="0"/>
        <w:jc w:val="left"/>
      </w:pPr>
      <w:r>
        <w:rPr>
          <w:rFonts w:ascii="Times New Roman"/>
          <w:b/>
          <w:i w:val="false"/>
          <w:color w:val="000000"/>
        </w:rPr>
        <w:t xml:space="preserve"> 4. Имущество Отдела</w:t>
      </w:r>
    </w:p>
    <w:bookmarkEnd w:id="13241"/>
    <w:bookmarkStart w:name="z3888" w:id="1324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242"/>
    <w:bookmarkStart w:name="z15339" w:id="1324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243"/>
    <w:bookmarkStart w:name="z3889" w:id="1324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244"/>
    <w:bookmarkStart w:name="z3890" w:id="1324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245"/>
    <w:bookmarkStart w:name="z3886" w:id="13246"/>
    <w:p>
      <w:pPr>
        <w:spacing w:after="0"/>
        <w:ind w:left="0"/>
        <w:jc w:val="left"/>
      </w:pPr>
      <w:r>
        <w:rPr>
          <w:rFonts w:ascii="Times New Roman"/>
          <w:b/>
          <w:i w:val="false"/>
          <w:color w:val="000000"/>
        </w:rPr>
        <w:t xml:space="preserve"> 5. Реорганизация и упразднение Отдела</w:t>
      </w:r>
    </w:p>
    <w:bookmarkEnd w:id="13246"/>
    <w:bookmarkStart w:name="z3887" w:id="1324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17" w:id="1324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Наурзумского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248"/>
    <w:bookmarkStart w:name="z15340" w:id="13249"/>
    <w:p>
      <w:pPr>
        <w:spacing w:after="0"/>
        <w:ind w:left="0"/>
        <w:jc w:val="both"/>
      </w:pPr>
      <w:r>
        <w:rPr>
          <w:rFonts w:ascii="Times New Roman"/>
          <w:b w:val="false"/>
          <w:i w:val="false"/>
          <w:color w:val="000000"/>
          <w:sz w:val="28"/>
        </w:rPr>
        <w:t>
      1. Отдел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–Департамент).</w:t>
      </w:r>
    </w:p>
    <w:bookmarkEnd w:id="13249"/>
    <w:bookmarkStart w:name="z15341" w:id="1325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250"/>
    <w:bookmarkStart w:name="z15342" w:id="1325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251"/>
    <w:bookmarkStart w:name="z15343" w:id="1325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252"/>
    <w:bookmarkStart w:name="z15344" w:id="1325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253"/>
    <w:bookmarkStart w:name="z15345" w:id="1325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254"/>
    <w:bookmarkStart w:name="z15346" w:id="1325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3255"/>
    <w:bookmarkStart w:name="z15347" w:id="13256"/>
    <w:p>
      <w:pPr>
        <w:spacing w:after="0"/>
        <w:ind w:left="0"/>
        <w:jc w:val="both"/>
      </w:pPr>
      <w:r>
        <w:rPr>
          <w:rFonts w:ascii="Times New Roman"/>
          <w:b w:val="false"/>
          <w:i w:val="false"/>
          <w:color w:val="000000"/>
          <w:sz w:val="28"/>
        </w:rPr>
        <w:t xml:space="preserve">
      8. Юридический адрес Отдела: 111400, Республика Казахстан, Костанайская область, Наурзумский район, поселок Караменды, улица </w:t>
      </w:r>
    </w:p>
    <w:bookmarkEnd w:id="13256"/>
    <w:bookmarkStart w:name="z15348" w:id="13257"/>
    <w:p>
      <w:pPr>
        <w:spacing w:after="0"/>
        <w:ind w:left="0"/>
        <w:jc w:val="both"/>
      </w:pPr>
      <w:r>
        <w:rPr>
          <w:rFonts w:ascii="Times New Roman"/>
          <w:b w:val="false"/>
          <w:i w:val="false"/>
          <w:color w:val="000000"/>
          <w:sz w:val="28"/>
        </w:rPr>
        <w:t>
      Шак-Шак Жанибека, 3.</w:t>
      </w:r>
    </w:p>
    <w:bookmarkEnd w:id="13257"/>
    <w:bookmarkStart w:name="z15349" w:id="1325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258"/>
    <w:bookmarkStart w:name="z15350" w:id="1325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259"/>
    <w:bookmarkStart w:name="z15351" w:id="1326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260"/>
    <w:bookmarkStart w:name="z15352" w:id="1326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261"/>
    <w:bookmarkStart w:name="z15353" w:id="1326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262"/>
    <w:bookmarkStart w:name="z3892" w:id="13263"/>
    <w:p>
      <w:pPr>
        <w:spacing w:after="0"/>
        <w:ind w:left="0"/>
        <w:jc w:val="left"/>
      </w:pPr>
      <w:r>
        <w:rPr>
          <w:rFonts w:ascii="Times New Roman"/>
          <w:b/>
          <w:i w:val="false"/>
          <w:color w:val="000000"/>
        </w:rPr>
        <w:t xml:space="preserve"> 2. Основные задачи, функции, права и обязанности Отдела</w:t>
      </w:r>
    </w:p>
    <w:bookmarkEnd w:id="13263"/>
    <w:bookmarkStart w:name="z15354" w:id="13264"/>
    <w:p>
      <w:pPr>
        <w:spacing w:after="0"/>
        <w:ind w:left="0"/>
        <w:jc w:val="both"/>
      </w:pPr>
      <w:r>
        <w:rPr>
          <w:rFonts w:ascii="Times New Roman"/>
          <w:b w:val="false"/>
          <w:i w:val="false"/>
          <w:color w:val="000000"/>
          <w:sz w:val="28"/>
        </w:rPr>
        <w:t xml:space="preserve">
      13. Задачи Отдела: </w:t>
      </w:r>
    </w:p>
    <w:bookmarkEnd w:id="13264"/>
    <w:bookmarkStart w:name="z15355" w:id="1326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265"/>
    <w:bookmarkStart w:name="z15356" w:id="1326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266"/>
    <w:bookmarkStart w:name="z15357" w:id="1326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267"/>
    <w:bookmarkStart w:name="z15358" w:id="13268"/>
    <w:p>
      <w:pPr>
        <w:spacing w:after="0"/>
        <w:ind w:left="0"/>
        <w:jc w:val="both"/>
      </w:pPr>
      <w:r>
        <w:rPr>
          <w:rFonts w:ascii="Times New Roman"/>
          <w:b w:val="false"/>
          <w:i w:val="false"/>
          <w:color w:val="000000"/>
          <w:sz w:val="28"/>
        </w:rPr>
        <w:t>
      4) организация предупреждения и тушения пожаров.</w:t>
      </w:r>
    </w:p>
    <w:bookmarkEnd w:id="13268"/>
    <w:bookmarkStart w:name="z3893" w:id="13269"/>
    <w:p>
      <w:pPr>
        <w:spacing w:after="0"/>
        <w:ind w:left="0"/>
        <w:jc w:val="both"/>
      </w:pPr>
      <w:r>
        <w:rPr>
          <w:rFonts w:ascii="Times New Roman"/>
          <w:b w:val="false"/>
          <w:i w:val="false"/>
          <w:color w:val="000000"/>
          <w:sz w:val="28"/>
        </w:rPr>
        <w:t>
      14. Функции Отдела:</w:t>
      </w:r>
    </w:p>
    <w:bookmarkEnd w:id="13269"/>
    <w:bookmarkStart w:name="z15359" w:id="1327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270"/>
    <w:bookmarkStart w:name="z15360" w:id="1327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271"/>
    <w:bookmarkStart w:name="z15361" w:id="1327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272"/>
    <w:bookmarkStart w:name="z15362" w:id="1327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273"/>
    <w:bookmarkStart w:name="z15363" w:id="13274"/>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274"/>
    <w:bookmarkStart w:name="z15364" w:id="13275"/>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275"/>
    <w:bookmarkStart w:name="z15365" w:id="13276"/>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276"/>
    <w:bookmarkStart w:name="z15366" w:id="13277"/>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277"/>
    <w:bookmarkStart w:name="z15367" w:id="1327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278"/>
    <w:bookmarkStart w:name="z15368" w:id="1327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279"/>
    <w:bookmarkStart w:name="z15369" w:id="1328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280"/>
    <w:bookmarkStart w:name="z15370" w:id="1328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372" w:id="1328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282"/>
    <w:bookmarkStart w:name="z15373" w:id="1328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283"/>
    <w:bookmarkStart w:name="z15374" w:id="1328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284"/>
    <w:bookmarkStart w:name="z15375" w:id="1328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285"/>
    <w:bookmarkStart w:name="z15376" w:id="1328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286"/>
    <w:bookmarkStart w:name="z15377" w:id="1328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287"/>
    <w:bookmarkStart w:name="z15378" w:id="1328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288"/>
    <w:bookmarkStart w:name="z15379" w:id="1328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289"/>
    <w:bookmarkStart w:name="z15380" w:id="1329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290"/>
    <w:bookmarkStart w:name="z15381" w:id="1329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291"/>
    <w:bookmarkStart w:name="z15382" w:id="1329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292"/>
    <w:bookmarkStart w:name="z15383" w:id="1329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293"/>
    <w:bookmarkStart w:name="z15384" w:id="1329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294"/>
    <w:bookmarkStart w:name="z15385" w:id="1329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295"/>
    <w:bookmarkStart w:name="z15387" w:id="1329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29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388" w:id="1329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297"/>
    <w:bookmarkStart w:name="z15389" w:id="1329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298"/>
    <w:bookmarkStart w:name="z15390" w:id="1329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299"/>
    <w:bookmarkStart w:name="z15391" w:id="1330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393" w:id="1330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301"/>
    <w:bookmarkStart w:name="z15394" w:id="1330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894" w:id="13303"/>
    <w:p>
      <w:pPr>
        <w:spacing w:after="0"/>
        <w:ind w:left="0"/>
        <w:jc w:val="both"/>
      </w:pPr>
      <w:r>
        <w:rPr>
          <w:rFonts w:ascii="Times New Roman"/>
          <w:b w:val="false"/>
          <w:i w:val="false"/>
          <w:color w:val="000000"/>
          <w:sz w:val="28"/>
        </w:rPr>
        <w:t>
      15. Права и обязанности:</w:t>
      </w:r>
    </w:p>
    <w:bookmarkEnd w:id="13303"/>
    <w:bookmarkStart w:name="z15396" w:id="1330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304"/>
    <w:bookmarkStart w:name="z15397" w:id="1330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305"/>
    <w:bookmarkStart w:name="z15398" w:id="1330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306"/>
    <w:bookmarkStart w:name="z15399" w:id="1330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307"/>
    <w:bookmarkStart w:name="z3895" w:id="13308"/>
    <w:p>
      <w:pPr>
        <w:spacing w:after="0"/>
        <w:ind w:left="0"/>
        <w:jc w:val="left"/>
      </w:pPr>
      <w:r>
        <w:rPr>
          <w:rFonts w:ascii="Times New Roman"/>
          <w:b/>
          <w:i w:val="false"/>
          <w:color w:val="000000"/>
        </w:rPr>
        <w:t xml:space="preserve"> 3. Организация деятельности Отдела</w:t>
      </w:r>
    </w:p>
    <w:bookmarkEnd w:id="13308"/>
    <w:bookmarkStart w:name="z15400" w:id="1330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309"/>
    <w:bookmarkStart w:name="z15401" w:id="1331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310"/>
    <w:bookmarkStart w:name="z15402" w:id="13311"/>
    <w:p>
      <w:pPr>
        <w:spacing w:after="0"/>
        <w:ind w:left="0"/>
        <w:jc w:val="both"/>
      </w:pPr>
      <w:r>
        <w:rPr>
          <w:rFonts w:ascii="Times New Roman"/>
          <w:b w:val="false"/>
          <w:i w:val="false"/>
          <w:color w:val="000000"/>
          <w:sz w:val="28"/>
        </w:rPr>
        <w:t>
      18. Начальник Отдела:</w:t>
      </w:r>
    </w:p>
    <w:bookmarkEnd w:id="13311"/>
    <w:bookmarkStart w:name="z15403" w:id="13312"/>
    <w:p>
      <w:pPr>
        <w:spacing w:after="0"/>
        <w:ind w:left="0"/>
        <w:jc w:val="both"/>
      </w:pPr>
      <w:r>
        <w:rPr>
          <w:rFonts w:ascii="Times New Roman"/>
          <w:b w:val="false"/>
          <w:i w:val="false"/>
          <w:color w:val="000000"/>
          <w:sz w:val="28"/>
        </w:rPr>
        <w:t>
      1) без доверенности действует от имени Отдела;</w:t>
      </w:r>
    </w:p>
    <w:bookmarkEnd w:id="13312"/>
    <w:bookmarkStart w:name="z15404" w:id="1331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313"/>
    <w:bookmarkStart w:name="z15405" w:id="1331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314"/>
    <w:bookmarkStart w:name="z15406" w:id="1331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315"/>
    <w:bookmarkStart w:name="z15407" w:id="1331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316"/>
    <w:bookmarkStart w:name="z15408" w:id="1331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317"/>
    <w:bookmarkStart w:name="z15409" w:id="1331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318"/>
    <w:bookmarkStart w:name="z15410" w:id="1331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319"/>
    <w:bookmarkStart w:name="z15411" w:id="1332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320"/>
    <w:bookmarkStart w:name="z15412" w:id="1332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321"/>
    <w:bookmarkStart w:name="z15413" w:id="1332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322"/>
    <w:bookmarkStart w:name="z15414" w:id="1332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323"/>
    <w:bookmarkStart w:name="z15415" w:id="1332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324"/>
    <w:bookmarkStart w:name="z15416" w:id="1332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325"/>
    <w:bookmarkStart w:name="z15417" w:id="13326"/>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Наурузумского района;</w:t>
      </w:r>
    </w:p>
    <w:bookmarkEnd w:id="13326"/>
    <w:bookmarkStart w:name="z15418" w:id="13327"/>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327"/>
    <w:bookmarkStart w:name="z15419" w:id="13328"/>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328"/>
    <w:bookmarkStart w:name="z15420" w:id="13329"/>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329"/>
    <w:bookmarkStart w:name="z3896" w:id="13330"/>
    <w:p>
      <w:pPr>
        <w:spacing w:after="0"/>
        <w:ind w:left="0"/>
        <w:jc w:val="left"/>
      </w:pPr>
      <w:r>
        <w:rPr>
          <w:rFonts w:ascii="Times New Roman"/>
          <w:b/>
          <w:i w:val="false"/>
          <w:color w:val="000000"/>
        </w:rPr>
        <w:t xml:space="preserve"> 4. Имущество Отдела</w:t>
      </w:r>
    </w:p>
    <w:bookmarkEnd w:id="13330"/>
    <w:bookmarkStart w:name="z3899" w:id="1333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331"/>
    <w:bookmarkStart w:name="z15421" w:id="1333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332"/>
    <w:bookmarkStart w:name="z3900" w:id="1333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333"/>
    <w:bookmarkStart w:name="z3901" w:id="1333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334"/>
    <w:bookmarkStart w:name="z3897" w:id="13335"/>
    <w:p>
      <w:pPr>
        <w:spacing w:after="0"/>
        <w:ind w:left="0"/>
        <w:jc w:val="left"/>
      </w:pPr>
      <w:r>
        <w:rPr>
          <w:rFonts w:ascii="Times New Roman"/>
          <w:b/>
          <w:i w:val="false"/>
          <w:color w:val="000000"/>
        </w:rPr>
        <w:t xml:space="preserve"> 5. Реорганизация и упразднение Отдела</w:t>
      </w:r>
    </w:p>
    <w:bookmarkEnd w:id="13335"/>
    <w:bookmarkStart w:name="z3898" w:id="1333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19" w:id="1333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Аркалыка</w:t>
      </w:r>
      <w:r>
        <w:br/>
      </w:r>
      <w:r>
        <w:rPr>
          <w:rFonts w:ascii="Times New Roman"/>
          <w:b/>
          <w:i w:val="false"/>
          <w:color w:val="000000"/>
        </w:rPr>
        <w:t>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337"/>
    <w:bookmarkStart w:name="z15422" w:id="13338"/>
    <w:p>
      <w:pPr>
        <w:spacing w:after="0"/>
        <w:ind w:left="0"/>
        <w:jc w:val="both"/>
      </w:pPr>
      <w:r>
        <w:rPr>
          <w:rFonts w:ascii="Times New Roman"/>
          <w:b w:val="false"/>
          <w:i w:val="false"/>
          <w:color w:val="000000"/>
          <w:sz w:val="28"/>
        </w:rPr>
        <w:t>
      1. Отдел по чрезвычайным ситуациям города Аркалыка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338"/>
    <w:bookmarkStart w:name="z15423" w:id="1333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339"/>
    <w:bookmarkStart w:name="z15424" w:id="1334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340"/>
    <w:bookmarkStart w:name="z15425" w:id="1334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341"/>
    <w:bookmarkStart w:name="z15426" w:id="1334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342"/>
    <w:bookmarkStart w:name="z15427" w:id="1334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343"/>
    <w:bookmarkStart w:name="z15428" w:id="1334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344"/>
    <w:bookmarkStart w:name="z15429" w:id="13345"/>
    <w:p>
      <w:pPr>
        <w:spacing w:after="0"/>
        <w:ind w:left="0"/>
        <w:jc w:val="both"/>
      </w:pPr>
      <w:r>
        <w:rPr>
          <w:rFonts w:ascii="Times New Roman"/>
          <w:b w:val="false"/>
          <w:i w:val="false"/>
          <w:color w:val="000000"/>
          <w:sz w:val="28"/>
        </w:rPr>
        <w:t>
      8. Юридический адрес Отдела: 110300, Республика Казахстан, Костанайская область, город Аркалык, улица Жанибекова, 69.</w:t>
      </w:r>
    </w:p>
    <w:bookmarkEnd w:id="13345"/>
    <w:bookmarkStart w:name="z15430" w:id="1334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Аркалыка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346"/>
    <w:bookmarkStart w:name="z15431" w:id="1334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347"/>
    <w:bookmarkStart w:name="z15432" w:id="1334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348"/>
    <w:bookmarkStart w:name="z15433" w:id="1334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349"/>
    <w:bookmarkStart w:name="z15434" w:id="1335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350"/>
    <w:bookmarkStart w:name="z3903" w:id="13351"/>
    <w:p>
      <w:pPr>
        <w:spacing w:after="0"/>
        <w:ind w:left="0"/>
        <w:jc w:val="left"/>
      </w:pPr>
      <w:r>
        <w:rPr>
          <w:rFonts w:ascii="Times New Roman"/>
          <w:b/>
          <w:i w:val="false"/>
          <w:color w:val="000000"/>
        </w:rPr>
        <w:t xml:space="preserve"> 2. Основные задачи, функции, права и обязанности Отдела</w:t>
      </w:r>
    </w:p>
    <w:bookmarkEnd w:id="13351"/>
    <w:bookmarkStart w:name="z15435" w:id="13352"/>
    <w:p>
      <w:pPr>
        <w:spacing w:after="0"/>
        <w:ind w:left="0"/>
        <w:jc w:val="both"/>
      </w:pPr>
      <w:r>
        <w:rPr>
          <w:rFonts w:ascii="Times New Roman"/>
          <w:b w:val="false"/>
          <w:i w:val="false"/>
          <w:color w:val="000000"/>
          <w:sz w:val="28"/>
        </w:rPr>
        <w:t xml:space="preserve">
      13. Задачи Отдела: </w:t>
      </w:r>
    </w:p>
    <w:bookmarkEnd w:id="13352"/>
    <w:bookmarkStart w:name="z15436" w:id="1335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353"/>
    <w:bookmarkStart w:name="z15437" w:id="1335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354"/>
    <w:bookmarkStart w:name="z15438" w:id="1335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355"/>
    <w:bookmarkStart w:name="z15439" w:id="13356"/>
    <w:p>
      <w:pPr>
        <w:spacing w:after="0"/>
        <w:ind w:left="0"/>
        <w:jc w:val="both"/>
      </w:pPr>
      <w:r>
        <w:rPr>
          <w:rFonts w:ascii="Times New Roman"/>
          <w:b w:val="false"/>
          <w:i w:val="false"/>
          <w:color w:val="000000"/>
          <w:sz w:val="28"/>
        </w:rPr>
        <w:t>
      4) организация предупреждения и тушения пожаров.</w:t>
      </w:r>
    </w:p>
    <w:bookmarkEnd w:id="13356"/>
    <w:bookmarkStart w:name="z15440" w:id="13357"/>
    <w:p>
      <w:pPr>
        <w:spacing w:after="0"/>
        <w:ind w:left="0"/>
        <w:jc w:val="both"/>
      </w:pPr>
      <w:r>
        <w:rPr>
          <w:rFonts w:ascii="Times New Roman"/>
          <w:b w:val="false"/>
          <w:i w:val="false"/>
          <w:color w:val="000000"/>
          <w:sz w:val="28"/>
        </w:rPr>
        <w:t>
      14. Функции Отдела:</w:t>
      </w:r>
    </w:p>
    <w:bookmarkEnd w:id="13357"/>
    <w:bookmarkStart w:name="z15441" w:id="1335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358"/>
    <w:bookmarkStart w:name="z15442" w:id="1335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359"/>
    <w:bookmarkStart w:name="z15443" w:id="1336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360"/>
    <w:bookmarkStart w:name="z15444" w:id="1336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361"/>
    <w:bookmarkStart w:name="z15445" w:id="1336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362"/>
    <w:bookmarkStart w:name="z15446" w:id="1336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363"/>
    <w:bookmarkStart w:name="z15447" w:id="1336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364"/>
    <w:bookmarkStart w:name="z15448" w:id="1336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365"/>
    <w:bookmarkStart w:name="z15449" w:id="1336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366"/>
    <w:bookmarkStart w:name="z15450" w:id="1336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367"/>
    <w:bookmarkStart w:name="z15451" w:id="1336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368"/>
    <w:bookmarkStart w:name="z15452" w:id="1336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454" w:id="1337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370"/>
    <w:bookmarkStart w:name="z15455" w:id="1337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371"/>
    <w:bookmarkStart w:name="z15456" w:id="1337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372"/>
    <w:bookmarkStart w:name="z15457" w:id="1337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373"/>
    <w:bookmarkStart w:name="z15458" w:id="1337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374"/>
    <w:bookmarkStart w:name="z15459" w:id="1337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375"/>
    <w:bookmarkStart w:name="z15460" w:id="1337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376"/>
    <w:bookmarkStart w:name="z15461" w:id="1337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377"/>
    <w:bookmarkStart w:name="z15462" w:id="1337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378"/>
    <w:bookmarkStart w:name="z15463" w:id="1337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379"/>
    <w:bookmarkStart w:name="z15464" w:id="1338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380"/>
    <w:bookmarkStart w:name="z15465" w:id="1338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381"/>
    <w:bookmarkStart w:name="z15466" w:id="1338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382"/>
    <w:bookmarkStart w:name="z15467" w:id="1338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383"/>
    <w:bookmarkStart w:name="z15469" w:id="1338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38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470" w:id="1338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385"/>
    <w:bookmarkStart w:name="z15471" w:id="1338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386"/>
    <w:bookmarkStart w:name="z15472" w:id="13387"/>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bookmarkEnd w:id="13387"/>
    <w:bookmarkStart w:name="z15473" w:id="13388"/>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bookmarkEnd w:id="13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475" w:id="1338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389"/>
    <w:bookmarkStart w:name="z15476" w:id="1339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04" w:id="13391"/>
    <w:p>
      <w:pPr>
        <w:spacing w:after="0"/>
        <w:ind w:left="0"/>
        <w:jc w:val="both"/>
      </w:pPr>
      <w:r>
        <w:rPr>
          <w:rFonts w:ascii="Times New Roman"/>
          <w:b w:val="false"/>
          <w:i w:val="false"/>
          <w:color w:val="000000"/>
          <w:sz w:val="28"/>
        </w:rPr>
        <w:t>
      15. Права и обязанности:</w:t>
      </w:r>
    </w:p>
    <w:bookmarkEnd w:id="13391"/>
    <w:bookmarkStart w:name="z15478" w:id="1339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392"/>
    <w:bookmarkStart w:name="z15479" w:id="1339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393"/>
    <w:bookmarkStart w:name="z15480" w:id="1339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394"/>
    <w:bookmarkStart w:name="z15481" w:id="1339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395"/>
    <w:bookmarkStart w:name="z3905" w:id="13396"/>
    <w:p>
      <w:pPr>
        <w:spacing w:after="0"/>
        <w:ind w:left="0"/>
        <w:jc w:val="left"/>
      </w:pPr>
      <w:r>
        <w:rPr>
          <w:rFonts w:ascii="Times New Roman"/>
          <w:b/>
          <w:i w:val="false"/>
          <w:color w:val="000000"/>
        </w:rPr>
        <w:t xml:space="preserve"> 3. Организация деятельности Отдела</w:t>
      </w:r>
    </w:p>
    <w:bookmarkEnd w:id="13396"/>
    <w:bookmarkStart w:name="z15482" w:id="1339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397"/>
    <w:bookmarkStart w:name="z15483" w:id="1339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398"/>
    <w:bookmarkStart w:name="z15484" w:id="13399"/>
    <w:p>
      <w:pPr>
        <w:spacing w:after="0"/>
        <w:ind w:left="0"/>
        <w:jc w:val="both"/>
      </w:pPr>
      <w:r>
        <w:rPr>
          <w:rFonts w:ascii="Times New Roman"/>
          <w:b w:val="false"/>
          <w:i w:val="false"/>
          <w:color w:val="000000"/>
          <w:sz w:val="28"/>
        </w:rPr>
        <w:t>
      18. Начальник Отдела:</w:t>
      </w:r>
    </w:p>
    <w:bookmarkEnd w:id="13399"/>
    <w:bookmarkStart w:name="z15485" w:id="13400"/>
    <w:p>
      <w:pPr>
        <w:spacing w:after="0"/>
        <w:ind w:left="0"/>
        <w:jc w:val="both"/>
      </w:pPr>
      <w:r>
        <w:rPr>
          <w:rFonts w:ascii="Times New Roman"/>
          <w:b w:val="false"/>
          <w:i w:val="false"/>
          <w:color w:val="000000"/>
          <w:sz w:val="28"/>
        </w:rPr>
        <w:t>
      1) без доверенности действует от имени Отдела;</w:t>
      </w:r>
    </w:p>
    <w:bookmarkEnd w:id="13400"/>
    <w:bookmarkStart w:name="z15486" w:id="1340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401"/>
    <w:bookmarkStart w:name="z15487" w:id="1340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402"/>
    <w:bookmarkStart w:name="z15488" w:id="1340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w:t>
      </w:r>
    </w:p>
    <w:bookmarkEnd w:id="13403"/>
    <w:bookmarkStart w:name="z15489" w:id="1340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404"/>
    <w:bookmarkStart w:name="z15490" w:id="1340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405"/>
    <w:bookmarkStart w:name="z15491" w:id="1340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406"/>
    <w:bookmarkStart w:name="z15492" w:id="1340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407"/>
    <w:bookmarkStart w:name="z15493" w:id="1340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408"/>
    <w:bookmarkStart w:name="z15494" w:id="1340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409"/>
    <w:bookmarkStart w:name="z15495" w:id="1341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410"/>
    <w:bookmarkStart w:name="z15496" w:id="1341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411"/>
    <w:bookmarkStart w:name="z15497" w:id="1341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412"/>
    <w:bookmarkStart w:name="z15498" w:id="1341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413"/>
    <w:bookmarkStart w:name="z15499" w:id="1341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Аркалык;</w:t>
      </w:r>
    </w:p>
    <w:bookmarkEnd w:id="13414"/>
    <w:bookmarkStart w:name="z15500" w:id="1341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415"/>
    <w:bookmarkStart w:name="z15501" w:id="1341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416"/>
    <w:bookmarkStart w:name="z15502" w:id="1341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417"/>
    <w:bookmarkStart w:name="z3906" w:id="13418"/>
    <w:p>
      <w:pPr>
        <w:spacing w:after="0"/>
        <w:ind w:left="0"/>
        <w:jc w:val="left"/>
      </w:pPr>
      <w:r>
        <w:rPr>
          <w:rFonts w:ascii="Times New Roman"/>
          <w:b/>
          <w:i w:val="false"/>
          <w:color w:val="000000"/>
        </w:rPr>
        <w:t xml:space="preserve"> 4. Имущество Отдела</w:t>
      </w:r>
    </w:p>
    <w:bookmarkEnd w:id="13418"/>
    <w:bookmarkStart w:name="z15503" w:id="1341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419"/>
    <w:bookmarkStart w:name="z15504" w:id="1342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420"/>
    <w:bookmarkStart w:name="z15505" w:id="1342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421"/>
    <w:bookmarkStart w:name="z15506" w:id="1342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422"/>
    <w:bookmarkStart w:name="z3907" w:id="13423"/>
    <w:p>
      <w:pPr>
        <w:spacing w:after="0"/>
        <w:ind w:left="0"/>
        <w:jc w:val="left"/>
      </w:pPr>
      <w:r>
        <w:rPr>
          <w:rFonts w:ascii="Times New Roman"/>
          <w:b/>
          <w:i w:val="false"/>
          <w:color w:val="000000"/>
        </w:rPr>
        <w:t xml:space="preserve"> 5. Реорганизация и упразднение Отдела</w:t>
      </w:r>
    </w:p>
    <w:bookmarkEnd w:id="13423"/>
    <w:bookmarkStart w:name="z15507" w:id="1342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21" w:id="1342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Сарыкольского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425"/>
    <w:bookmarkStart w:name="z15508" w:id="13426"/>
    <w:p>
      <w:pPr>
        <w:spacing w:after="0"/>
        <w:ind w:left="0"/>
        <w:jc w:val="both"/>
      </w:pPr>
      <w:r>
        <w:rPr>
          <w:rFonts w:ascii="Times New Roman"/>
          <w:b w:val="false"/>
          <w:i w:val="false"/>
          <w:color w:val="000000"/>
          <w:sz w:val="28"/>
        </w:rPr>
        <w:t>
      1. Отдел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426"/>
    <w:bookmarkStart w:name="z15509" w:id="1342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427"/>
    <w:bookmarkStart w:name="z15510" w:id="1342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428"/>
    <w:bookmarkStart w:name="z15511" w:id="1342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429"/>
    <w:bookmarkStart w:name="z15512" w:id="1343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430"/>
    <w:bookmarkStart w:name="z15513" w:id="1343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431"/>
    <w:bookmarkStart w:name="z15514" w:id="1343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432"/>
    <w:bookmarkStart w:name="z15515" w:id="13433"/>
    <w:p>
      <w:pPr>
        <w:spacing w:after="0"/>
        <w:ind w:left="0"/>
        <w:jc w:val="both"/>
      </w:pPr>
      <w:r>
        <w:rPr>
          <w:rFonts w:ascii="Times New Roman"/>
          <w:b w:val="false"/>
          <w:i w:val="false"/>
          <w:color w:val="000000"/>
          <w:sz w:val="28"/>
        </w:rPr>
        <w:t>
      8. Юридический адрес Отдела: 111600, Республика Казахстан, Костанайская область, Сарыкольский район, село Сарыколь, улица Орджоникидзе, 35.</w:t>
      </w:r>
    </w:p>
    <w:bookmarkEnd w:id="13433"/>
    <w:bookmarkStart w:name="z15516" w:id="1343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434"/>
    <w:bookmarkStart w:name="z15517" w:id="13435"/>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435"/>
    <w:bookmarkStart w:name="z15518" w:id="1343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436"/>
    <w:bookmarkStart w:name="z15519" w:id="1343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437"/>
    <w:bookmarkStart w:name="z15520" w:id="1343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438"/>
    <w:bookmarkStart w:name="z3909" w:id="13439"/>
    <w:p>
      <w:pPr>
        <w:spacing w:after="0"/>
        <w:ind w:left="0"/>
        <w:jc w:val="left"/>
      </w:pPr>
      <w:r>
        <w:rPr>
          <w:rFonts w:ascii="Times New Roman"/>
          <w:b/>
          <w:i w:val="false"/>
          <w:color w:val="000000"/>
        </w:rPr>
        <w:t xml:space="preserve"> 2. Основные задачи, функции, права и обязанности Отдела</w:t>
      </w:r>
    </w:p>
    <w:bookmarkEnd w:id="13439"/>
    <w:bookmarkStart w:name="z15521" w:id="13440"/>
    <w:p>
      <w:pPr>
        <w:spacing w:after="0"/>
        <w:ind w:left="0"/>
        <w:jc w:val="both"/>
      </w:pPr>
      <w:r>
        <w:rPr>
          <w:rFonts w:ascii="Times New Roman"/>
          <w:b w:val="false"/>
          <w:i w:val="false"/>
          <w:color w:val="000000"/>
          <w:sz w:val="28"/>
        </w:rPr>
        <w:t xml:space="preserve">
      13. Задачи Отдела: </w:t>
      </w:r>
    </w:p>
    <w:bookmarkEnd w:id="13440"/>
    <w:bookmarkStart w:name="z15522" w:id="1344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441"/>
    <w:bookmarkStart w:name="z15523" w:id="1344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442"/>
    <w:bookmarkStart w:name="z15524" w:id="1344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443"/>
    <w:bookmarkStart w:name="z15525" w:id="13444"/>
    <w:p>
      <w:pPr>
        <w:spacing w:after="0"/>
        <w:ind w:left="0"/>
        <w:jc w:val="both"/>
      </w:pPr>
      <w:r>
        <w:rPr>
          <w:rFonts w:ascii="Times New Roman"/>
          <w:b w:val="false"/>
          <w:i w:val="false"/>
          <w:color w:val="000000"/>
          <w:sz w:val="28"/>
        </w:rPr>
        <w:t>
      4) организация предупреждения и тушения пожаров.</w:t>
      </w:r>
    </w:p>
    <w:bookmarkEnd w:id="13444"/>
    <w:bookmarkStart w:name="z15526" w:id="13445"/>
    <w:p>
      <w:pPr>
        <w:spacing w:after="0"/>
        <w:ind w:left="0"/>
        <w:jc w:val="both"/>
      </w:pPr>
      <w:r>
        <w:rPr>
          <w:rFonts w:ascii="Times New Roman"/>
          <w:b w:val="false"/>
          <w:i w:val="false"/>
          <w:color w:val="000000"/>
          <w:sz w:val="28"/>
        </w:rPr>
        <w:t>
      14. Функции Отдела:</w:t>
      </w:r>
    </w:p>
    <w:bookmarkEnd w:id="13445"/>
    <w:bookmarkStart w:name="z15527" w:id="1344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446"/>
    <w:bookmarkStart w:name="z15528" w:id="1344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447"/>
    <w:bookmarkStart w:name="z15529" w:id="1344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448"/>
    <w:bookmarkStart w:name="z15530" w:id="1344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449"/>
    <w:bookmarkStart w:name="z15531" w:id="1345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450"/>
    <w:bookmarkStart w:name="z15532" w:id="1345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451"/>
    <w:bookmarkStart w:name="z15533" w:id="1345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452"/>
    <w:bookmarkStart w:name="z15534" w:id="1345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453"/>
    <w:bookmarkStart w:name="z15535" w:id="1345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454"/>
    <w:bookmarkStart w:name="z15536" w:id="13455"/>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 разработка Плана гражданской</w:t>
      </w:r>
    </w:p>
    <w:bookmarkEnd w:id="13455"/>
    <w:bookmarkStart w:name="z15537" w:id="13456"/>
    <w:p>
      <w:pPr>
        <w:spacing w:after="0"/>
        <w:ind w:left="0"/>
        <w:jc w:val="both"/>
      </w:pPr>
      <w:r>
        <w:rPr>
          <w:rFonts w:ascii="Times New Roman"/>
          <w:b w:val="false"/>
          <w:i w:val="false"/>
          <w:color w:val="000000"/>
          <w:sz w:val="28"/>
        </w:rPr>
        <w:t xml:space="preserve">
      11) обороны и внесение его на утверждение начальнику гражданской обороны; </w:t>
      </w:r>
    </w:p>
    <w:bookmarkEnd w:id="13456"/>
    <w:bookmarkStart w:name="z15538" w:id="1345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540" w:id="1345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458"/>
    <w:bookmarkStart w:name="z15541" w:id="1345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459"/>
    <w:bookmarkStart w:name="z15542" w:id="1346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460"/>
    <w:bookmarkStart w:name="z15543" w:id="1346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461"/>
    <w:bookmarkStart w:name="z15544" w:id="1346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462"/>
    <w:bookmarkStart w:name="z15545" w:id="1346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463"/>
    <w:bookmarkStart w:name="z15546" w:id="1346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464"/>
    <w:bookmarkStart w:name="z15547" w:id="1346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465"/>
    <w:bookmarkStart w:name="z15548" w:id="1346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466"/>
    <w:bookmarkStart w:name="z15549" w:id="1346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467"/>
    <w:bookmarkStart w:name="z15550" w:id="1346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468"/>
    <w:bookmarkStart w:name="z15551" w:id="1346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469"/>
    <w:bookmarkStart w:name="z15552" w:id="1347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470"/>
    <w:bookmarkStart w:name="z15553" w:id="1347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471"/>
    <w:bookmarkStart w:name="z15555" w:id="1347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47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556" w:id="1347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473"/>
    <w:bookmarkStart w:name="z15557" w:id="1347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474"/>
    <w:bookmarkStart w:name="z15558" w:id="1347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475"/>
    <w:bookmarkStart w:name="z15559" w:id="1347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561" w:id="1347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477"/>
    <w:bookmarkStart w:name="z15562" w:id="1347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564" w:id="13479"/>
    <w:p>
      <w:pPr>
        <w:spacing w:after="0"/>
        <w:ind w:left="0"/>
        <w:jc w:val="both"/>
      </w:pPr>
      <w:r>
        <w:rPr>
          <w:rFonts w:ascii="Times New Roman"/>
          <w:b w:val="false"/>
          <w:i w:val="false"/>
          <w:color w:val="000000"/>
          <w:sz w:val="28"/>
        </w:rPr>
        <w:t>
      15. Права и обязанности:</w:t>
      </w:r>
    </w:p>
    <w:bookmarkEnd w:id="13479"/>
    <w:bookmarkStart w:name="z15565" w:id="1348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480"/>
    <w:bookmarkStart w:name="z15566" w:id="1348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481"/>
    <w:bookmarkStart w:name="z15567" w:id="1348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482"/>
    <w:bookmarkStart w:name="z15568" w:id="1348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483"/>
    <w:bookmarkStart w:name="z3910" w:id="13484"/>
    <w:p>
      <w:pPr>
        <w:spacing w:after="0"/>
        <w:ind w:left="0"/>
        <w:jc w:val="left"/>
      </w:pPr>
      <w:r>
        <w:rPr>
          <w:rFonts w:ascii="Times New Roman"/>
          <w:b/>
          <w:i w:val="false"/>
          <w:color w:val="000000"/>
        </w:rPr>
        <w:t xml:space="preserve"> 3. Организация деятельности Отдела</w:t>
      </w:r>
    </w:p>
    <w:bookmarkEnd w:id="13484"/>
    <w:bookmarkStart w:name="z15569" w:id="1348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485"/>
    <w:bookmarkStart w:name="z15570" w:id="1348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486"/>
    <w:bookmarkStart w:name="z15571" w:id="13487"/>
    <w:p>
      <w:pPr>
        <w:spacing w:after="0"/>
        <w:ind w:left="0"/>
        <w:jc w:val="both"/>
      </w:pPr>
      <w:r>
        <w:rPr>
          <w:rFonts w:ascii="Times New Roman"/>
          <w:b w:val="false"/>
          <w:i w:val="false"/>
          <w:color w:val="000000"/>
          <w:sz w:val="28"/>
        </w:rPr>
        <w:t>
      18. Начальник Отдела:</w:t>
      </w:r>
    </w:p>
    <w:bookmarkEnd w:id="13487"/>
    <w:bookmarkStart w:name="z15572" w:id="13488"/>
    <w:p>
      <w:pPr>
        <w:spacing w:after="0"/>
        <w:ind w:left="0"/>
        <w:jc w:val="both"/>
      </w:pPr>
      <w:r>
        <w:rPr>
          <w:rFonts w:ascii="Times New Roman"/>
          <w:b w:val="false"/>
          <w:i w:val="false"/>
          <w:color w:val="000000"/>
          <w:sz w:val="28"/>
        </w:rPr>
        <w:t>
      1) без доверенности действует от имени Отдела;</w:t>
      </w:r>
    </w:p>
    <w:bookmarkEnd w:id="13488"/>
    <w:bookmarkStart w:name="z15573" w:id="1348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489"/>
    <w:bookmarkStart w:name="z15574" w:id="1349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490"/>
    <w:bookmarkStart w:name="z15575" w:id="1349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491"/>
    <w:bookmarkStart w:name="z15576" w:id="1349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492"/>
    <w:bookmarkStart w:name="z15577" w:id="1349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493"/>
    <w:bookmarkStart w:name="z15578" w:id="1349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494"/>
    <w:bookmarkStart w:name="z15579" w:id="1349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495"/>
    <w:bookmarkStart w:name="z15580" w:id="1349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496"/>
    <w:bookmarkStart w:name="z15581" w:id="1349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497"/>
    <w:bookmarkStart w:name="z15582" w:id="1349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498"/>
    <w:bookmarkStart w:name="z15583" w:id="1349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499"/>
    <w:bookmarkStart w:name="z15584" w:id="1350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500"/>
    <w:bookmarkStart w:name="z15585" w:id="1350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501"/>
    <w:bookmarkStart w:name="z15586" w:id="1350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Сарыкольского района;</w:t>
      </w:r>
    </w:p>
    <w:bookmarkEnd w:id="13502"/>
    <w:bookmarkStart w:name="z15587" w:id="1350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503"/>
    <w:bookmarkStart w:name="z15588" w:id="1350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504"/>
    <w:bookmarkStart w:name="z15589" w:id="1350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505"/>
    <w:bookmarkStart w:name="z3911" w:id="13506"/>
    <w:p>
      <w:pPr>
        <w:spacing w:after="0"/>
        <w:ind w:left="0"/>
        <w:jc w:val="left"/>
      </w:pPr>
      <w:r>
        <w:rPr>
          <w:rFonts w:ascii="Times New Roman"/>
          <w:b/>
          <w:i w:val="false"/>
          <w:color w:val="000000"/>
        </w:rPr>
        <w:t xml:space="preserve"> 4. Имущество Отдела</w:t>
      </w:r>
    </w:p>
    <w:bookmarkEnd w:id="13506"/>
    <w:bookmarkStart w:name="z15590" w:id="1350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507"/>
    <w:bookmarkStart w:name="z15591" w:id="1350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508"/>
    <w:bookmarkStart w:name="z15592" w:id="1350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509"/>
    <w:bookmarkStart w:name="z15593" w:id="1351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510"/>
    <w:bookmarkStart w:name="z3912" w:id="13511"/>
    <w:p>
      <w:pPr>
        <w:spacing w:after="0"/>
        <w:ind w:left="0"/>
        <w:jc w:val="left"/>
      </w:pPr>
      <w:r>
        <w:rPr>
          <w:rFonts w:ascii="Times New Roman"/>
          <w:b/>
          <w:i w:val="false"/>
          <w:color w:val="000000"/>
        </w:rPr>
        <w:t xml:space="preserve"> 5. Реорганизация и упразднение Отдела</w:t>
      </w:r>
    </w:p>
    <w:bookmarkEnd w:id="13511"/>
    <w:bookmarkStart w:name="z15594" w:id="1351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23" w:id="13513"/>
    <w:p>
      <w:pPr>
        <w:spacing w:after="0"/>
        <w:ind w:left="0"/>
        <w:jc w:val="left"/>
      </w:pPr>
      <w:r>
        <w:rPr>
          <w:rFonts w:ascii="Times New Roman"/>
          <w:b/>
          <w:i w:val="false"/>
          <w:color w:val="000000"/>
        </w:rPr>
        <w:t xml:space="preserve"> Положение об Отделе по чрезвычайным ситуациям района Беимбета Майлина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513"/>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ff0000"/>
          <w:sz w:val="28"/>
        </w:rPr>
        <w:t>№ 245</w:t>
      </w:r>
      <w:r>
        <w:rPr>
          <w:rFonts w:ascii="Times New Roman"/>
          <w:b w:val="false"/>
          <w:i w:val="false"/>
          <w:color w:val="ff0000"/>
          <w:sz w:val="28"/>
        </w:rPr>
        <w:t>.</w:t>
      </w:r>
    </w:p>
    <w:bookmarkStart w:name="z2722" w:id="13514"/>
    <w:p>
      <w:pPr>
        <w:spacing w:after="0"/>
        <w:ind w:left="0"/>
        <w:jc w:val="left"/>
      </w:pPr>
      <w:r>
        <w:rPr>
          <w:rFonts w:ascii="Times New Roman"/>
          <w:b/>
          <w:i w:val="false"/>
          <w:color w:val="000000"/>
        </w:rPr>
        <w:t xml:space="preserve"> 1. Общие положения</w:t>
      </w:r>
    </w:p>
    <w:bookmarkEnd w:id="13514"/>
    <w:bookmarkStart w:name="z15595" w:id="13515"/>
    <w:p>
      <w:pPr>
        <w:spacing w:after="0"/>
        <w:ind w:left="0"/>
        <w:jc w:val="both"/>
      </w:pPr>
      <w:r>
        <w:rPr>
          <w:rFonts w:ascii="Times New Roman"/>
          <w:b w:val="false"/>
          <w:i w:val="false"/>
          <w:color w:val="000000"/>
          <w:sz w:val="28"/>
        </w:rPr>
        <w:t>
      1. Отдел по чрезвычайным ситуациям района Беимбета Майлина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-Департамент).</w:t>
      </w:r>
    </w:p>
    <w:bookmarkEnd w:id="13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596" w:id="13516"/>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516"/>
    <w:bookmarkStart w:name="z15597" w:id="1351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517"/>
    <w:bookmarkStart w:name="z15598" w:id="1351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518"/>
    <w:bookmarkStart w:name="z15599" w:id="1351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519"/>
    <w:bookmarkStart w:name="z15600" w:id="1352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520"/>
    <w:bookmarkStart w:name="z15601" w:id="13521"/>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521"/>
    <w:bookmarkStart w:name="z15602" w:id="13522"/>
    <w:p>
      <w:pPr>
        <w:spacing w:after="0"/>
        <w:ind w:left="0"/>
        <w:jc w:val="both"/>
      </w:pPr>
      <w:r>
        <w:rPr>
          <w:rFonts w:ascii="Times New Roman"/>
          <w:b w:val="false"/>
          <w:i w:val="false"/>
          <w:color w:val="000000"/>
          <w:sz w:val="28"/>
        </w:rPr>
        <w:t>
      8. Юридический адрес Отдела: 111700, Республика Казахстан, Костанайская область, район Беимбета Майлина, село Айет, улица Беимбета Майлина, 23.</w:t>
      </w:r>
    </w:p>
    <w:bookmarkEnd w:id="13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603" w:id="1352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Беимбета Майлина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604" w:id="1352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524"/>
    <w:bookmarkStart w:name="z15605" w:id="1352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525"/>
    <w:bookmarkStart w:name="z15606" w:id="1352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526"/>
    <w:bookmarkStart w:name="z15607" w:id="1352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527"/>
    <w:bookmarkStart w:name="z3914" w:id="13528"/>
    <w:p>
      <w:pPr>
        <w:spacing w:after="0"/>
        <w:ind w:left="0"/>
        <w:jc w:val="left"/>
      </w:pPr>
      <w:r>
        <w:rPr>
          <w:rFonts w:ascii="Times New Roman"/>
          <w:b/>
          <w:i w:val="false"/>
          <w:color w:val="000000"/>
        </w:rPr>
        <w:t xml:space="preserve"> 2. Основные задачи, функции, права и обязанности Отдела</w:t>
      </w:r>
    </w:p>
    <w:bookmarkEnd w:id="13528"/>
    <w:bookmarkStart w:name="z15608" w:id="13529"/>
    <w:p>
      <w:pPr>
        <w:spacing w:after="0"/>
        <w:ind w:left="0"/>
        <w:jc w:val="both"/>
      </w:pPr>
      <w:r>
        <w:rPr>
          <w:rFonts w:ascii="Times New Roman"/>
          <w:b w:val="false"/>
          <w:i w:val="false"/>
          <w:color w:val="000000"/>
          <w:sz w:val="28"/>
        </w:rPr>
        <w:t xml:space="preserve">
      13. Задачи Отдела: </w:t>
      </w:r>
    </w:p>
    <w:bookmarkEnd w:id="13529"/>
    <w:bookmarkStart w:name="z15609" w:id="1353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530"/>
    <w:bookmarkStart w:name="z15610" w:id="1353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531"/>
    <w:bookmarkStart w:name="z15611" w:id="1353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532"/>
    <w:bookmarkStart w:name="z15612" w:id="13533"/>
    <w:p>
      <w:pPr>
        <w:spacing w:after="0"/>
        <w:ind w:left="0"/>
        <w:jc w:val="both"/>
      </w:pPr>
      <w:r>
        <w:rPr>
          <w:rFonts w:ascii="Times New Roman"/>
          <w:b w:val="false"/>
          <w:i w:val="false"/>
          <w:color w:val="000000"/>
          <w:sz w:val="28"/>
        </w:rPr>
        <w:t>
      4) организация предупреждения и тушения пожаров.</w:t>
      </w:r>
    </w:p>
    <w:bookmarkEnd w:id="13533"/>
    <w:bookmarkStart w:name="z15613" w:id="13534"/>
    <w:p>
      <w:pPr>
        <w:spacing w:after="0"/>
        <w:ind w:left="0"/>
        <w:jc w:val="both"/>
      </w:pPr>
      <w:r>
        <w:rPr>
          <w:rFonts w:ascii="Times New Roman"/>
          <w:b w:val="false"/>
          <w:i w:val="false"/>
          <w:color w:val="000000"/>
          <w:sz w:val="28"/>
        </w:rPr>
        <w:t>
      14. Функции Отдела:</w:t>
      </w:r>
    </w:p>
    <w:bookmarkEnd w:id="13534"/>
    <w:bookmarkStart w:name="z15614" w:id="1353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535"/>
    <w:bookmarkStart w:name="z15615" w:id="1353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536"/>
    <w:bookmarkStart w:name="z15616" w:id="1353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537"/>
    <w:bookmarkStart w:name="z15617" w:id="1353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538"/>
    <w:bookmarkStart w:name="z15618" w:id="1353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539"/>
    <w:bookmarkStart w:name="z15619" w:id="1354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540"/>
    <w:bookmarkStart w:name="z15620" w:id="1354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541"/>
    <w:bookmarkStart w:name="z15621" w:id="1354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542"/>
    <w:bookmarkStart w:name="z15622" w:id="1354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543"/>
    <w:bookmarkStart w:name="z15623" w:id="1354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544"/>
    <w:bookmarkStart w:name="z15624" w:id="1354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545"/>
    <w:bookmarkStart w:name="z15625" w:id="1354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627" w:id="1354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547"/>
    <w:bookmarkStart w:name="z15628" w:id="1354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548"/>
    <w:bookmarkStart w:name="z15629" w:id="1354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549"/>
    <w:bookmarkStart w:name="z15630" w:id="1355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550"/>
    <w:bookmarkStart w:name="z15631" w:id="1355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551"/>
    <w:bookmarkStart w:name="z15632" w:id="1355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552"/>
    <w:bookmarkStart w:name="z15633" w:id="1355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553"/>
    <w:bookmarkStart w:name="z15634" w:id="1355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554"/>
    <w:bookmarkStart w:name="z15635" w:id="1355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555"/>
    <w:bookmarkStart w:name="z15636" w:id="1355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556"/>
    <w:bookmarkStart w:name="z15637" w:id="1355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557"/>
    <w:bookmarkStart w:name="z15638" w:id="1355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558"/>
    <w:bookmarkStart w:name="z15639" w:id="1355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559"/>
    <w:bookmarkStart w:name="z15640" w:id="1356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560"/>
    <w:bookmarkStart w:name="z15641" w:id="1356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561"/>
    <w:bookmarkStart w:name="z15642" w:id="1356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End w:id="13562"/>
    <w:bookmarkStart w:name="z15643" w:id="1356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563"/>
    <w:bookmarkStart w:name="z15644" w:id="1356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564"/>
    <w:bookmarkStart w:name="z15645" w:id="1356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565"/>
    <w:bookmarkStart w:name="z15646" w:id="1356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648" w:id="1356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567"/>
    <w:bookmarkStart w:name="z15649" w:id="1356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651" w:id="13569"/>
    <w:p>
      <w:pPr>
        <w:spacing w:after="0"/>
        <w:ind w:left="0"/>
        <w:jc w:val="both"/>
      </w:pPr>
      <w:r>
        <w:rPr>
          <w:rFonts w:ascii="Times New Roman"/>
          <w:b w:val="false"/>
          <w:i w:val="false"/>
          <w:color w:val="000000"/>
          <w:sz w:val="28"/>
        </w:rPr>
        <w:t>
      15. Права и обязанности:</w:t>
      </w:r>
    </w:p>
    <w:bookmarkEnd w:id="13569"/>
    <w:bookmarkStart w:name="z15652" w:id="1357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570"/>
    <w:bookmarkStart w:name="z15653" w:id="1357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571"/>
    <w:bookmarkStart w:name="z15654" w:id="1357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572"/>
    <w:bookmarkStart w:name="z15655" w:id="1357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573"/>
    <w:bookmarkStart w:name="z3915" w:id="13574"/>
    <w:p>
      <w:pPr>
        <w:spacing w:after="0"/>
        <w:ind w:left="0"/>
        <w:jc w:val="left"/>
      </w:pPr>
      <w:r>
        <w:rPr>
          <w:rFonts w:ascii="Times New Roman"/>
          <w:b/>
          <w:i w:val="false"/>
          <w:color w:val="000000"/>
        </w:rPr>
        <w:t xml:space="preserve"> 3. Организация деятельности Отдела</w:t>
      </w:r>
    </w:p>
    <w:bookmarkEnd w:id="13574"/>
    <w:bookmarkStart w:name="z15656" w:id="1357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575"/>
    <w:bookmarkStart w:name="z15657" w:id="1357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576"/>
    <w:bookmarkStart w:name="z15658" w:id="13577"/>
    <w:p>
      <w:pPr>
        <w:spacing w:after="0"/>
        <w:ind w:left="0"/>
        <w:jc w:val="both"/>
      </w:pPr>
      <w:r>
        <w:rPr>
          <w:rFonts w:ascii="Times New Roman"/>
          <w:b w:val="false"/>
          <w:i w:val="false"/>
          <w:color w:val="000000"/>
          <w:sz w:val="28"/>
        </w:rPr>
        <w:t>
      18. Начальник Отдела:</w:t>
      </w:r>
    </w:p>
    <w:bookmarkEnd w:id="13577"/>
    <w:bookmarkStart w:name="z15659" w:id="13578"/>
    <w:p>
      <w:pPr>
        <w:spacing w:after="0"/>
        <w:ind w:left="0"/>
        <w:jc w:val="both"/>
      </w:pPr>
      <w:r>
        <w:rPr>
          <w:rFonts w:ascii="Times New Roman"/>
          <w:b w:val="false"/>
          <w:i w:val="false"/>
          <w:color w:val="000000"/>
          <w:sz w:val="28"/>
        </w:rPr>
        <w:t>
      1) без доверенности действует от имени Отдела;</w:t>
      </w:r>
    </w:p>
    <w:bookmarkEnd w:id="13578"/>
    <w:bookmarkStart w:name="z15660" w:id="1357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579"/>
    <w:bookmarkStart w:name="z15661" w:id="1358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580"/>
    <w:bookmarkStart w:name="z15662" w:id="1358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581"/>
    <w:bookmarkStart w:name="z15663" w:id="1358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582"/>
    <w:bookmarkStart w:name="z15664" w:id="1358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583"/>
    <w:bookmarkStart w:name="z15665" w:id="1358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584"/>
    <w:bookmarkStart w:name="z15666" w:id="1358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585"/>
    <w:bookmarkStart w:name="z15667" w:id="1358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586"/>
    <w:bookmarkStart w:name="z15668" w:id="1358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587"/>
    <w:bookmarkStart w:name="z15669" w:id="1358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588"/>
    <w:bookmarkStart w:name="z15670" w:id="1358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589"/>
    <w:bookmarkStart w:name="z15671" w:id="1359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590"/>
    <w:bookmarkStart w:name="z15672" w:id="1359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591"/>
    <w:bookmarkStart w:name="z15673" w:id="13592"/>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Беимбета Майлина;</w:t>
      </w:r>
    </w:p>
    <w:bookmarkEnd w:id="13592"/>
    <w:bookmarkStart w:name="z15674" w:id="13593"/>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593"/>
    <w:bookmarkStart w:name="z15675" w:id="13594"/>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594"/>
    <w:bookmarkStart w:name="z15676" w:id="13595"/>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16" w:id="13596"/>
    <w:p>
      <w:pPr>
        <w:spacing w:after="0"/>
        <w:ind w:left="0"/>
        <w:jc w:val="left"/>
      </w:pPr>
      <w:r>
        <w:rPr>
          <w:rFonts w:ascii="Times New Roman"/>
          <w:b/>
          <w:i w:val="false"/>
          <w:color w:val="000000"/>
        </w:rPr>
        <w:t xml:space="preserve"> 4. Имущество Отдела</w:t>
      </w:r>
    </w:p>
    <w:bookmarkEnd w:id="13596"/>
    <w:bookmarkStart w:name="z15677" w:id="1359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597"/>
    <w:bookmarkStart w:name="z15678" w:id="1359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598"/>
    <w:bookmarkStart w:name="z15679" w:id="1359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599"/>
    <w:bookmarkStart w:name="z15680" w:id="1360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600"/>
    <w:bookmarkStart w:name="z3917" w:id="13601"/>
    <w:p>
      <w:pPr>
        <w:spacing w:after="0"/>
        <w:ind w:left="0"/>
        <w:jc w:val="left"/>
      </w:pPr>
      <w:r>
        <w:rPr>
          <w:rFonts w:ascii="Times New Roman"/>
          <w:b/>
          <w:i w:val="false"/>
          <w:color w:val="000000"/>
        </w:rPr>
        <w:t xml:space="preserve"> 5. Реорганизация и упразднение Отдела</w:t>
      </w:r>
    </w:p>
    <w:bookmarkEnd w:id="13601"/>
    <w:bookmarkStart w:name="z15681" w:id="1360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25" w:id="1360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Узункольского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603"/>
    <w:bookmarkStart w:name="z15682" w:id="13604"/>
    <w:p>
      <w:pPr>
        <w:spacing w:after="0"/>
        <w:ind w:left="0"/>
        <w:jc w:val="both"/>
      </w:pPr>
      <w:r>
        <w:rPr>
          <w:rFonts w:ascii="Times New Roman"/>
          <w:b w:val="false"/>
          <w:i w:val="false"/>
          <w:color w:val="000000"/>
          <w:sz w:val="28"/>
        </w:rPr>
        <w:t>
      1. Отдел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604"/>
    <w:bookmarkStart w:name="z15683" w:id="1360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605"/>
    <w:bookmarkStart w:name="z15684" w:id="1360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606"/>
    <w:bookmarkStart w:name="z15685" w:id="1360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607"/>
    <w:bookmarkStart w:name="z15686" w:id="1360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608"/>
    <w:bookmarkStart w:name="z15687" w:id="1360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609"/>
    <w:bookmarkStart w:name="z15688" w:id="1361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610"/>
    <w:bookmarkStart w:name="z15689" w:id="13611"/>
    <w:p>
      <w:pPr>
        <w:spacing w:after="0"/>
        <w:ind w:left="0"/>
        <w:jc w:val="both"/>
      </w:pPr>
      <w:r>
        <w:rPr>
          <w:rFonts w:ascii="Times New Roman"/>
          <w:b w:val="false"/>
          <w:i w:val="false"/>
          <w:color w:val="000000"/>
          <w:sz w:val="28"/>
        </w:rPr>
        <w:t xml:space="preserve">
      8. Юридический адрес Отдела: 111800, Республика Казахстан, Костанайская область, Узункольский район, село Узунколь, улица </w:t>
      </w:r>
    </w:p>
    <w:bookmarkEnd w:id="13611"/>
    <w:bookmarkStart w:name="z15690" w:id="13612"/>
    <w:p>
      <w:pPr>
        <w:spacing w:after="0"/>
        <w:ind w:left="0"/>
        <w:jc w:val="both"/>
      </w:pPr>
      <w:r>
        <w:rPr>
          <w:rFonts w:ascii="Times New Roman"/>
          <w:b w:val="false"/>
          <w:i w:val="false"/>
          <w:color w:val="000000"/>
          <w:sz w:val="28"/>
        </w:rPr>
        <w:t>
      Б. Момышулы, 27.</w:t>
      </w:r>
    </w:p>
    <w:bookmarkEnd w:id="13612"/>
    <w:bookmarkStart w:name="z15691" w:id="1361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613"/>
    <w:bookmarkStart w:name="z15692" w:id="1361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614"/>
    <w:bookmarkStart w:name="z15693" w:id="1361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615"/>
    <w:bookmarkStart w:name="z3921" w:id="1361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616"/>
    <w:bookmarkStart w:name="z15694" w:id="1361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617"/>
    <w:bookmarkStart w:name="z3919" w:id="13618"/>
    <w:p>
      <w:pPr>
        <w:spacing w:after="0"/>
        <w:ind w:left="0"/>
        <w:jc w:val="left"/>
      </w:pPr>
      <w:r>
        <w:rPr>
          <w:rFonts w:ascii="Times New Roman"/>
          <w:b/>
          <w:i w:val="false"/>
          <w:color w:val="000000"/>
        </w:rPr>
        <w:t xml:space="preserve"> 2. Основные задачи, функции, права и обязанности Отдела</w:t>
      </w:r>
    </w:p>
    <w:bookmarkEnd w:id="13618"/>
    <w:bookmarkStart w:name="z3920" w:id="13619"/>
    <w:p>
      <w:pPr>
        <w:spacing w:after="0"/>
        <w:ind w:left="0"/>
        <w:jc w:val="both"/>
      </w:pPr>
      <w:r>
        <w:rPr>
          <w:rFonts w:ascii="Times New Roman"/>
          <w:b w:val="false"/>
          <w:i w:val="false"/>
          <w:color w:val="000000"/>
          <w:sz w:val="28"/>
        </w:rPr>
        <w:t xml:space="preserve">
      13. Задачи Отдела: </w:t>
      </w:r>
    </w:p>
    <w:bookmarkEnd w:id="13619"/>
    <w:bookmarkStart w:name="z15695" w:id="1362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620"/>
    <w:bookmarkStart w:name="z15696" w:id="1362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621"/>
    <w:bookmarkStart w:name="z15697" w:id="1362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622"/>
    <w:bookmarkStart w:name="z15698" w:id="13623"/>
    <w:p>
      <w:pPr>
        <w:spacing w:after="0"/>
        <w:ind w:left="0"/>
        <w:jc w:val="both"/>
      </w:pPr>
      <w:r>
        <w:rPr>
          <w:rFonts w:ascii="Times New Roman"/>
          <w:b w:val="false"/>
          <w:i w:val="false"/>
          <w:color w:val="000000"/>
          <w:sz w:val="28"/>
        </w:rPr>
        <w:t>
      4) организация предупреждения и тушения пожаров.</w:t>
      </w:r>
    </w:p>
    <w:bookmarkEnd w:id="13623"/>
    <w:bookmarkStart w:name="z3922" w:id="13624"/>
    <w:p>
      <w:pPr>
        <w:spacing w:after="0"/>
        <w:ind w:left="0"/>
        <w:jc w:val="both"/>
      </w:pPr>
      <w:r>
        <w:rPr>
          <w:rFonts w:ascii="Times New Roman"/>
          <w:b w:val="false"/>
          <w:i w:val="false"/>
          <w:color w:val="000000"/>
          <w:sz w:val="28"/>
        </w:rPr>
        <w:t>
      14. Функции Отдела:</w:t>
      </w:r>
    </w:p>
    <w:bookmarkEnd w:id="13624"/>
    <w:bookmarkStart w:name="z15699" w:id="1362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625"/>
    <w:bookmarkStart w:name="z15700" w:id="13626"/>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626"/>
    <w:bookmarkStart w:name="z15701" w:id="1362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627"/>
    <w:bookmarkStart w:name="z15702" w:id="1362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628"/>
    <w:bookmarkStart w:name="z15703" w:id="13629"/>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629"/>
    <w:bookmarkStart w:name="z15704" w:id="13630"/>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630"/>
    <w:bookmarkStart w:name="z15705" w:id="13631"/>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631"/>
    <w:bookmarkStart w:name="z15706" w:id="13632"/>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632"/>
    <w:bookmarkStart w:name="z15707" w:id="13633"/>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633"/>
    <w:bookmarkStart w:name="z15708" w:id="13634"/>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634"/>
    <w:bookmarkStart w:name="z15709" w:id="13635"/>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635"/>
    <w:bookmarkStart w:name="z15710" w:id="13636"/>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712" w:id="13637"/>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637"/>
    <w:bookmarkStart w:name="z15713" w:id="13638"/>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638"/>
    <w:bookmarkStart w:name="z15714" w:id="13639"/>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639"/>
    <w:bookmarkStart w:name="z15715" w:id="13640"/>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640"/>
    <w:bookmarkStart w:name="z15716" w:id="13641"/>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641"/>
    <w:bookmarkStart w:name="z15717" w:id="13642"/>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642"/>
    <w:bookmarkStart w:name="z15718" w:id="13643"/>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643"/>
    <w:bookmarkStart w:name="z15719" w:id="13644"/>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644"/>
    <w:bookmarkStart w:name="z15720" w:id="13645"/>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645"/>
    <w:bookmarkStart w:name="z15721" w:id="13646"/>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646"/>
    <w:bookmarkStart w:name="z15722" w:id="13647"/>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647"/>
    <w:bookmarkStart w:name="z15723" w:id="13648"/>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648"/>
    <w:bookmarkStart w:name="z15724" w:id="13649"/>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649"/>
    <w:bookmarkStart w:name="z15725" w:id="13650"/>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650"/>
    <w:bookmarkStart w:name="z15727" w:id="13651"/>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651"/>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728" w:id="13652"/>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652"/>
    <w:bookmarkStart w:name="z15729" w:id="13653"/>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653"/>
    <w:bookmarkStart w:name="z15730" w:id="13654"/>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654"/>
    <w:bookmarkStart w:name="z15731" w:id="13655"/>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733" w:id="13656"/>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656"/>
    <w:bookmarkStart w:name="z15734" w:id="13657"/>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23" w:id="13658"/>
    <w:p>
      <w:pPr>
        <w:spacing w:after="0"/>
        <w:ind w:left="0"/>
        <w:jc w:val="both"/>
      </w:pPr>
      <w:r>
        <w:rPr>
          <w:rFonts w:ascii="Times New Roman"/>
          <w:b w:val="false"/>
          <w:i w:val="false"/>
          <w:color w:val="000000"/>
          <w:sz w:val="28"/>
        </w:rPr>
        <w:t>
      15. Права и обязанности:</w:t>
      </w:r>
    </w:p>
    <w:bookmarkEnd w:id="13658"/>
    <w:bookmarkStart w:name="z15736" w:id="1365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659"/>
    <w:bookmarkStart w:name="z15737" w:id="1366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660"/>
    <w:bookmarkStart w:name="z15738" w:id="1366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661"/>
    <w:bookmarkStart w:name="z15739" w:id="1366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662"/>
    <w:bookmarkStart w:name="z3924" w:id="13663"/>
    <w:p>
      <w:pPr>
        <w:spacing w:after="0"/>
        <w:ind w:left="0"/>
        <w:jc w:val="left"/>
      </w:pPr>
      <w:r>
        <w:rPr>
          <w:rFonts w:ascii="Times New Roman"/>
          <w:b/>
          <w:i w:val="false"/>
          <w:color w:val="000000"/>
        </w:rPr>
        <w:t xml:space="preserve"> 3. Организация деятельности Отдела</w:t>
      </w:r>
    </w:p>
    <w:bookmarkEnd w:id="13663"/>
    <w:bookmarkStart w:name="z15740" w:id="1366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664"/>
    <w:bookmarkStart w:name="z15741" w:id="1366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665"/>
    <w:bookmarkStart w:name="z15742" w:id="13666"/>
    <w:p>
      <w:pPr>
        <w:spacing w:after="0"/>
        <w:ind w:left="0"/>
        <w:jc w:val="both"/>
      </w:pPr>
      <w:r>
        <w:rPr>
          <w:rFonts w:ascii="Times New Roman"/>
          <w:b w:val="false"/>
          <w:i w:val="false"/>
          <w:color w:val="000000"/>
          <w:sz w:val="28"/>
        </w:rPr>
        <w:t>
      18. Начальник Отдела:</w:t>
      </w:r>
    </w:p>
    <w:bookmarkEnd w:id="13666"/>
    <w:bookmarkStart w:name="z15743" w:id="13667"/>
    <w:p>
      <w:pPr>
        <w:spacing w:after="0"/>
        <w:ind w:left="0"/>
        <w:jc w:val="both"/>
      </w:pPr>
      <w:r>
        <w:rPr>
          <w:rFonts w:ascii="Times New Roman"/>
          <w:b w:val="false"/>
          <w:i w:val="false"/>
          <w:color w:val="000000"/>
          <w:sz w:val="28"/>
        </w:rPr>
        <w:t>
      1) без доверенности действует от имени Отдела;</w:t>
      </w:r>
    </w:p>
    <w:bookmarkEnd w:id="13667"/>
    <w:bookmarkStart w:name="z15744" w:id="1366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668"/>
    <w:bookmarkStart w:name="z15745" w:id="1366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669"/>
    <w:bookmarkStart w:name="z15746" w:id="1367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670"/>
    <w:bookmarkStart w:name="z15747" w:id="1367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671"/>
    <w:bookmarkStart w:name="z15748" w:id="1367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672"/>
    <w:bookmarkStart w:name="z15749" w:id="1367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673"/>
    <w:bookmarkStart w:name="z15750" w:id="1367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674"/>
    <w:bookmarkStart w:name="z15751" w:id="1367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675"/>
    <w:bookmarkStart w:name="z15752" w:id="1367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676"/>
    <w:bookmarkStart w:name="z15753" w:id="1367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677"/>
    <w:bookmarkStart w:name="z15754" w:id="1367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678"/>
    <w:bookmarkStart w:name="z15755" w:id="1367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679"/>
    <w:bookmarkStart w:name="z15756" w:id="1368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680"/>
    <w:bookmarkStart w:name="z15757" w:id="1368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Узункольского района;</w:t>
      </w:r>
    </w:p>
    <w:bookmarkEnd w:id="13681"/>
    <w:bookmarkStart w:name="z15758" w:id="1368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682"/>
    <w:bookmarkStart w:name="z15759" w:id="1368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683"/>
    <w:bookmarkStart w:name="z15760" w:id="1368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684"/>
    <w:bookmarkStart w:name="z3925" w:id="13685"/>
    <w:p>
      <w:pPr>
        <w:spacing w:after="0"/>
        <w:ind w:left="0"/>
        <w:jc w:val="left"/>
      </w:pPr>
      <w:r>
        <w:rPr>
          <w:rFonts w:ascii="Times New Roman"/>
          <w:b/>
          <w:i w:val="false"/>
          <w:color w:val="000000"/>
        </w:rPr>
        <w:t xml:space="preserve"> 4. Имущество Отдела</w:t>
      </w:r>
    </w:p>
    <w:bookmarkEnd w:id="13685"/>
    <w:bookmarkStart w:name="z15761" w:id="1368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686"/>
    <w:bookmarkStart w:name="z15762" w:id="1368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687"/>
    <w:bookmarkStart w:name="z15763" w:id="1368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688"/>
    <w:bookmarkStart w:name="z15764" w:id="1368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689"/>
    <w:bookmarkStart w:name="z3926" w:id="13690"/>
    <w:p>
      <w:pPr>
        <w:spacing w:after="0"/>
        <w:ind w:left="0"/>
        <w:jc w:val="left"/>
      </w:pPr>
      <w:r>
        <w:rPr>
          <w:rFonts w:ascii="Times New Roman"/>
          <w:b/>
          <w:i w:val="false"/>
          <w:color w:val="000000"/>
        </w:rPr>
        <w:t xml:space="preserve"> 5. Реорганизация и упразднение Отдела</w:t>
      </w:r>
    </w:p>
    <w:bookmarkEnd w:id="13690"/>
    <w:bookmarkStart w:name="z15765" w:id="1369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27" w:id="1369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Федоровского района Департамента по чрезвычайным ситуациям Костанайской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692"/>
    <w:bookmarkStart w:name="z15766" w:id="13693"/>
    <w:p>
      <w:pPr>
        <w:spacing w:after="0"/>
        <w:ind w:left="0"/>
        <w:jc w:val="both"/>
      </w:pPr>
      <w:r>
        <w:rPr>
          <w:rFonts w:ascii="Times New Roman"/>
          <w:b w:val="false"/>
          <w:i w:val="false"/>
          <w:color w:val="000000"/>
          <w:sz w:val="28"/>
        </w:rPr>
        <w:t>
      1. Отдел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Костанайской области Комитета (далее – Департамент).</w:t>
      </w:r>
    </w:p>
    <w:bookmarkEnd w:id="13693"/>
    <w:bookmarkStart w:name="z15767" w:id="13694"/>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694"/>
    <w:bookmarkStart w:name="z15768" w:id="1369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695"/>
    <w:bookmarkStart w:name="z15769" w:id="1369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696"/>
    <w:bookmarkStart w:name="z15770" w:id="1369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697"/>
    <w:bookmarkStart w:name="z15771" w:id="1369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698"/>
    <w:bookmarkStart w:name="z15772" w:id="13699"/>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699"/>
    <w:bookmarkStart w:name="z15773" w:id="13700"/>
    <w:p>
      <w:pPr>
        <w:spacing w:after="0"/>
        <w:ind w:left="0"/>
        <w:jc w:val="both"/>
      </w:pPr>
      <w:r>
        <w:rPr>
          <w:rFonts w:ascii="Times New Roman"/>
          <w:b w:val="false"/>
          <w:i w:val="false"/>
          <w:color w:val="000000"/>
          <w:sz w:val="28"/>
        </w:rPr>
        <w:t>
      8. Юридический адрес Отдела: 111900, Республика Казахстан, Костанайская область, Федоровский район, село Федоровка, улица Кирова, 63.</w:t>
      </w:r>
    </w:p>
    <w:bookmarkEnd w:id="13700"/>
    <w:bookmarkStart w:name="z15774" w:id="13701"/>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w:t>
      </w:r>
    </w:p>
    <w:bookmarkEnd w:id="13701"/>
    <w:bookmarkStart w:name="z15775" w:id="1370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702"/>
    <w:bookmarkStart w:name="z15776" w:id="13703"/>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703"/>
    <w:bookmarkStart w:name="z15777" w:id="1370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704"/>
    <w:bookmarkStart w:name="z15778" w:id="13705"/>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705"/>
    <w:bookmarkStart w:name="z3928" w:id="13706"/>
    <w:p>
      <w:pPr>
        <w:spacing w:after="0"/>
        <w:ind w:left="0"/>
        <w:jc w:val="left"/>
      </w:pPr>
      <w:r>
        <w:rPr>
          <w:rFonts w:ascii="Times New Roman"/>
          <w:b/>
          <w:i w:val="false"/>
          <w:color w:val="000000"/>
        </w:rPr>
        <w:t xml:space="preserve"> 2. Основные задачи, функции, права и обязанности Отдела</w:t>
      </w:r>
    </w:p>
    <w:bookmarkEnd w:id="13706"/>
    <w:bookmarkStart w:name="z3929" w:id="13707"/>
    <w:p>
      <w:pPr>
        <w:spacing w:after="0"/>
        <w:ind w:left="0"/>
        <w:jc w:val="both"/>
      </w:pPr>
      <w:r>
        <w:rPr>
          <w:rFonts w:ascii="Times New Roman"/>
          <w:b w:val="false"/>
          <w:i w:val="false"/>
          <w:color w:val="000000"/>
          <w:sz w:val="28"/>
        </w:rPr>
        <w:t xml:space="preserve">
      13. Задачи Отдела: </w:t>
      </w:r>
    </w:p>
    <w:bookmarkEnd w:id="13707"/>
    <w:bookmarkStart w:name="z15779" w:id="1370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708"/>
    <w:bookmarkStart w:name="z15780" w:id="13709"/>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709"/>
    <w:bookmarkStart w:name="z15781" w:id="13710"/>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710"/>
    <w:bookmarkStart w:name="z15782" w:id="13711"/>
    <w:p>
      <w:pPr>
        <w:spacing w:after="0"/>
        <w:ind w:left="0"/>
        <w:jc w:val="both"/>
      </w:pPr>
      <w:r>
        <w:rPr>
          <w:rFonts w:ascii="Times New Roman"/>
          <w:b w:val="false"/>
          <w:i w:val="false"/>
          <w:color w:val="000000"/>
          <w:sz w:val="28"/>
        </w:rPr>
        <w:t>
      4) организация предупреждения и тушения пожаров.</w:t>
      </w:r>
    </w:p>
    <w:bookmarkEnd w:id="13711"/>
    <w:bookmarkStart w:name="z3930" w:id="13712"/>
    <w:p>
      <w:pPr>
        <w:spacing w:after="0"/>
        <w:ind w:left="0"/>
        <w:jc w:val="both"/>
      </w:pPr>
      <w:r>
        <w:rPr>
          <w:rFonts w:ascii="Times New Roman"/>
          <w:b w:val="false"/>
          <w:i w:val="false"/>
          <w:color w:val="000000"/>
          <w:sz w:val="28"/>
        </w:rPr>
        <w:t>
      14. Функции Отдела:</w:t>
      </w:r>
    </w:p>
    <w:bookmarkEnd w:id="13712"/>
    <w:bookmarkStart w:name="z15783" w:id="1371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713"/>
    <w:bookmarkStart w:name="z15784" w:id="13714"/>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714"/>
    <w:bookmarkStart w:name="z15785" w:id="13715"/>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715"/>
    <w:bookmarkStart w:name="z15786" w:id="13716"/>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716"/>
    <w:bookmarkStart w:name="z15787" w:id="13717"/>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717"/>
    <w:bookmarkStart w:name="z15788" w:id="13718"/>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718"/>
    <w:bookmarkStart w:name="z15789" w:id="13719"/>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719"/>
    <w:bookmarkStart w:name="z15790" w:id="13720"/>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720"/>
    <w:bookmarkStart w:name="z15791" w:id="13721"/>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721"/>
    <w:bookmarkStart w:name="z15792" w:id="13722"/>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722"/>
    <w:bookmarkStart w:name="z15793" w:id="13723"/>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723"/>
    <w:bookmarkStart w:name="z15794" w:id="13724"/>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796" w:id="13725"/>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725"/>
    <w:bookmarkStart w:name="z15797" w:id="13726"/>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726"/>
    <w:bookmarkStart w:name="z15798" w:id="13727"/>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727"/>
    <w:bookmarkStart w:name="z15799" w:id="13728"/>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728"/>
    <w:bookmarkStart w:name="z15800" w:id="13729"/>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729"/>
    <w:bookmarkStart w:name="z15801" w:id="13730"/>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730"/>
    <w:bookmarkStart w:name="z15802" w:id="13731"/>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731"/>
    <w:bookmarkStart w:name="z15803" w:id="13732"/>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732"/>
    <w:bookmarkStart w:name="z15804" w:id="13733"/>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733"/>
    <w:bookmarkStart w:name="z15805" w:id="13734"/>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734"/>
    <w:bookmarkStart w:name="z15806" w:id="13735"/>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735"/>
    <w:bookmarkStart w:name="z15807" w:id="13736"/>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736"/>
    <w:bookmarkStart w:name="z15808" w:id="13737"/>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737"/>
    <w:bookmarkStart w:name="z15809" w:id="13738"/>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738"/>
    <w:bookmarkStart w:name="z15811" w:id="1373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739"/>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Start w:name="z15812" w:id="13740"/>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740"/>
    <w:bookmarkStart w:name="z15813" w:id="13741"/>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741"/>
    <w:bookmarkStart w:name="z15814" w:id="13742"/>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742"/>
    <w:bookmarkStart w:name="z15815" w:id="13743"/>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817" w:id="13744"/>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744"/>
    <w:bookmarkStart w:name="z15818" w:id="13745"/>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820" w:id="13746"/>
    <w:p>
      <w:pPr>
        <w:spacing w:after="0"/>
        <w:ind w:left="0"/>
        <w:jc w:val="both"/>
      </w:pPr>
      <w:r>
        <w:rPr>
          <w:rFonts w:ascii="Times New Roman"/>
          <w:b w:val="false"/>
          <w:i w:val="false"/>
          <w:color w:val="000000"/>
          <w:sz w:val="28"/>
        </w:rPr>
        <w:t>
      15. Права и обязанности:</w:t>
      </w:r>
    </w:p>
    <w:bookmarkEnd w:id="13746"/>
    <w:bookmarkStart w:name="z15821" w:id="13747"/>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747"/>
    <w:bookmarkStart w:name="z15822" w:id="13748"/>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748"/>
    <w:bookmarkStart w:name="z15823" w:id="13749"/>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749"/>
    <w:bookmarkStart w:name="z15824" w:id="13750"/>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750"/>
    <w:bookmarkStart w:name="z3931" w:id="13751"/>
    <w:p>
      <w:pPr>
        <w:spacing w:after="0"/>
        <w:ind w:left="0"/>
        <w:jc w:val="left"/>
      </w:pPr>
      <w:r>
        <w:rPr>
          <w:rFonts w:ascii="Times New Roman"/>
          <w:b/>
          <w:i w:val="false"/>
          <w:color w:val="000000"/>
        </w:rPr>
        <w:t xml:space="preserve"> 3. Организация деятельности Отдела</w:t>
      </w:r>
    </w:p>
    <w:bookmarkEnd w:id="13751"/>
    <w:bookmarkStart w:name="z15825" w:id="1375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752"/>
    <w:bookmarkStart w:name="z15826" w:id="1375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753"/>
    <w:bookmarkStart w:name="z15827" w:id="13754"/>
    <w:p>
      <w:pPr>
        <w:spacing w:after="0"/>
        <w:ind w:left="0"/>
        <w:jc w:val="both"/>
      </w:pPr>
      <w:r>
        <w:rPr>
          <w:rFonts w:ascii="Times New Roman"/>
          <w:b w:val="false"/>
          <w:i w:val="false"/>
          <w:color w:val="000000"/>
          <w:sz w:val="28"/>
        </w:rPr>
        <w:t>
      18. Начальник Отдела:</w:t>
      </w:r>
    </w:p>
    <w:bookmarkEnd w:id="13754"/>
    <w:bookmarkStart w:name="z15828" w:id="13755"/>
    <w:p>
      <w:pPr>
        <w:spacing w:after="0"/>
        <w:ind w:left="0"/>
        <w:jc w:val="both"/>
      </w:pPr>
      <w:r>
        <w:rPr>
          <w:rFonts w:ascii="Times New Roman"/>
          <w:b w:val="false"/>
          <w:i w:val="false"/>
          <w:color w:val="000000"/>
          <w:sz w:val="28"/>
        </w:rPr>
        <w:t>
      1) без доверенности действует от имени Отдела;</w:t>
      </w:r>
    </w:p>
    <w:bookmarkEnd w:id="13755"/>
    <w:bookmarkStart w:name="z15829" w:id="13756"/>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756"/>
    <w:bookmarkStart w:name="z15830" w:id="13757"/>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757"/>
    <w:bookmarkStart w:name="z15831" w:id="13758"/>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bookmarkEnd w:id="13758"/>
    <w:bookmarkStart w:name="z15832" w:id="13759"/>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759"/>
    <w:bookmarkStart w:name="z15833" w:id="13760"/>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760"/>
    <w:bookmarkStart w:name="z15834" w:id="13761"/>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761"/>
    <w:bookmarkStart w:name="z15835" w:id="13762"/>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762"/>
    <w:bookmarkStart w:name="z15836" w:id="13763"/>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763"/>
    <w:bookmarkStart w:name="z15837" w:id="13764"/>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764"/>
    <w:bookmarkStart w:name="z15838" w:id="13765"/>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765"/>
    <w:bookmarkStart w:name="z15839" w:id="13766"/>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766"/>
    <w:bookmarkStart w:name="z15840" w:id="13767"/>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767"/>
    <w:bookmarkStart w:name="z15841" w:id="13768"/>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768"/>
    <w:bookmarkStart w:name="z15842" w:id="13769"/>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Федоровского района;</w:t>
      </w:r>
    </w:p>
    <w:bookmarkEnd w:id="13769"/>
    <w:bookmarkStart w:name="z15843" w:id="13770"/>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770"/>
    <w:bookmarkStart w:name="z15844" w:id="13771"/>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bookmarkEnd w:id="13771"/>
    <w:bookmarkStart w:name="z15845" w:id="13772"/>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3772"/>
    <w:bookmarkStart w:name="z3932" w:id="13773"/>
    <w:p>
      <w:pPr>
        <w:spacing w:after="0"/>
        <w:ind w:left="0"/>
        <w:jc w:val="left"/>
      </w:pPr>
      <w:r>
        <w:rPr>
          <w:rFonts w:ascii="Times New Roman"/>
          <w:b/>
          <w:i w:val="false"/>
          <w:color w:val="000000"/>
        </w:rPr>
        <w:t xml:space="preserve"> 4. Имущество Отдела</w:t>
      </w:r>
    </w:p>
    <w:bookmarkEnd w:id="13773"/>
    <w:bookmarkStart w:name="z3933" w:id="1377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774"/>
    <w:bookmarkStart w:name="z15846" w:id="13775"/>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775"/>
    <w:bookmarkStart w:name="z3934" w:id="13776"/>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776"/>
    <w:bookmarkStart w:name="z3935" w:id="13777"/>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777"/>
    <w:bookmarkStart w:name="z3936" w:id="13778"/>
    <w:p>
      <w:pPr>
        <w:spacing w:after="0"/>
        <w:ind w:left="0"/>
        <w:jc w:val="left"/>
      </w:pPr>
      <w:r>
        <w:rPr>
          <w:rFonts w:ascii="Times New Roman"/>
          <w:b/>
          <w:i w:val="false"/>
          <w:color w:val="000000"/>
        </w:rPr>
        <w:t xml:space="preserve"> 5. Реорганизация и упразднение Отдела</w:t>
      </w:r>
    </w:p>
    <w:bookmarkEnd w:id="13778"/>
    <w:bookmarkStart w:name="z3937" w:id="1377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29" w:id="1378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Аральского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780"/>
    <w:bookmarkStart w:name="z15847" w:id="13781"/>
    <w:p>
      <w:pPr>
        <w:spacing w:after="0"/>
        <w:ind w:left="0"/>
        <w:jc w:val="both"/>
      </w:pPr>
      <w:r>
        <w:rPr>
          <w:rFonts w:ascii="Times New Roman"/>
          <w:b w:val="false"/>
          <w:i w:val="false"/>
          <w:color w:val="000000"/>
          <w:sz w:val="28"/>
        </w:rPr>
        <w:t>
      1. 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3781"/>
    <w:bookmarkStart w:name="z15848" w:id="13782"/>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782"/>
    <w:bookmarkStart w:name="z15849" w:id="1378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783"/>
    <w:bookmarkStart w:name="z15850" w:id="1378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784"/>
    <w:bookmarkStart w:name="z15851" w:id="1378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785"/>
    <w:bookmarkStart w:name="z15852" w:id="1378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786"/>
    <w:bookmarkStart w:name="z15853" w:id="13787"/>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787"/>
    <w:bookmarkStart w:name="z15854" w:id="13788"/>
    <w:p>
      <w:pPr>
        <w:spacing w:after="0"/>
        <w:ind w:left="0"/>
        <w:jc w:val="both"/>
      </w:pPr>
      <w:r>
        <w:rPr>
          <w:rFonts w:ascii="Times New Roman"/>
          <w:b w:val="false"/>
          <w:i w:val="false"/>
          <w:color w:val="000000"/>
          <w:sz w:val="28"/>
        </w:rPr>
        <w:t>
      8. Юридический адрес Отдела: Кызылординская область, Аральский район, город Аральск, улица Каныш Сатбаев, здание 7.</w:t>
      </w:r>
    </w:p>
    <w:bookmarkEnd w:id="13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21.05.2018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856" w:id="13789"/>
    <w:p>
      <w:pPr>
        <w:spacing w:after="0"/>
        <w:ind w:left="0"/>
        <w:jc w:val="both"/>
      </w:pPr>
      <w:r>
        <w:rPr>
          <w:rFonts w:ascii="Times New Roman"/>
          <w:b w:val="false"/>
          <w:i w:val="false"/>
          <w:color w:val="000000"/>
          <w:sz w:val="28"/>
        </w:rPr>
        <w:t>
      9. Полное наименование - республиканское государственное учреждение "Отдел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3789"/>
    <w:bookmarkStart w:name="z15857" w:id="1379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790"/>
    <w:bookmarkStart w:name="z15858" w:id="1379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791"/>
    <w:bookmarkStart w:name="z15859" w:id="1379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792"/>
    <w:bookmarkStart w:name="z15860" w:id="1379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793"/>
    <w:bookmarkStart w:name="z3939" w:id="13794"/>
    <w:p>
      <w:pPr>
        <w:spacing w:after="0"/>
        <w:ind w:left="0"/>
        <w:jc w:val="left"/>
      </w:pPr>
      <w:r>
        <w:rPr>
          <w:rFonts w:ascii="Times New Roman"/>
          <w:b/>
          <w:i w:val="false"/>
          <w:color w:val="000000"/>
        </w:rPr>
        <w:t xml:space="preserve"> 2. Основные задачи, функции, права и обязанности Отдела</w:t>
      </w:r>
    </w:p>
    <w:bookmarkEnd w:id="13794"/>
    <w:bookmarkStart w:name="z3940" w:id="13795"/>
    <w:p>
      <w:pPr>
        <w:spacing w:after="0"/>
        <w:ind w:left="0"/>
        <w:jc w:val="both"/>
      </w:pPr>
      <w:r>
        <w:rPr>
          <w:rFonts w:ascii="Times New Roman"/>
          <w:b w:val="false"/>
          <w:i w:val="false"/>
          <w:color w:val="000000"/>
          <w:sz w:val="28"/>
        </w:rPr>
        <w:t xml:space="preserve">
      13. Задачи Отдела: </w:t>
      </w:r>
    </w:p>
    <w:bookmarkEnd w:id="13795"/>
    <w:bookmarkStart w:name="z15861" w:id="1379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796"/>
    <w:bookmarkStart w:name="z15862" w:id="1379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797"/>
    <w:bookmarkStart w:name="z15863" w:id="1379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798"/>
    <w:bookmarkStart w:name="z15864" w:id="13799"/>
    <w:p>
      <w:pPr>
        <w:spacing w:after="0"/>
        <w:ind w:left="0"/>
        <w:jc w:val="both"/>
      </w:pPr>
      <w:r>
        <w:rPr>
          <w:rFonts w:ascii="Times New Roman"/>
          <w:b w:val="false"/>
          <w:i w:val="false"/>
          <w:color w:val="000000"/>
          <w:sz w:val="28"/>
        </w:rPr>
        <w:t>
      4) организация предупреждения и тушения пожаров.</w:t>
      </w:r>
    </w:p>
    <w:bookmarkEnd w:id="13799"/>
    <w:bookmarkStart w:name="z3941" w:id="13800"/>
    <w:p>
      <w:pPr>
        <w:spacing w:after="0"/>
        <w:ind w:left="0"/>
        <w:jc w:val="both"/>
      </w:pPr>
      <w:r>
        <w:rPr>
          <w:rFonts w:ascii="Times New Roman"/>
          <w:b w:val="false"/>
          <w:i w:val="false"/>
          <w:color w:val="000000"/>
          <w:sz w:val="28"/>
        </w:rPr>
        <w:t>
      14. Функции Отдела:</w:t>
      </w:r>
    </w:p>
    <w:bookmarkEnd w:id="13800"/>
    <w:bookmarkStart w:name="z15865" w:id="1380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801"/>
    <w:bookmarkStart w:name="z15866" w:id="13802"/>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802"/>
    <w:bookmarkStart w:name="z15867" w:id="1380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803"/>
    <w:bookmarkStart w:name="z15868" w:id="1380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804"/>
    <w:bookmarkStart w:name="z15869" w:id="13805"/>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805"/>
    <w:bookmarkStart w:name="z15870" w:id="13806"/>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806"/>
    <w:bookmarkStart w:name="z15871" w:id="13807"/>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807"/>
    <w:bookmarkStart w:name="z15872" w:id="13808"/>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808"/>
    <w:bookmarkStart w:name="z15873" w:id="13809"/>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809"/>
    <w:bookmarkStart w:name="z15874" w:id="13810"/>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810"/>
    <w:bookmarkStart w:name="z15875" w:id="13811"/>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811"/>
    <w:bookmarkStart w:name="z15876" w:id="13812"/>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878" w:id="13813"/>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813"/>
    <w:bookmarkStart w:name="z15879" w:id="13814"/>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814"/>
    <w:bookmarkStart w:name="z15880" w:id="13815"/>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815"/>
    <w:bookmarkStart w:name="z15881" w:id="13816"/>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816"/>
    <w:bookmarkStart w:name="z15882" w:id="13817"/>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817"/>
    <w:bookmarkStart w:name="z15883" w:id="13818"/>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818"/>
    <w:bookmarkStart w:name="z15884" w:id="13819"/>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819"/>
    <w:bookmarkStart w:name="z15885" w:id="13820"/>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820"/>
    <w:bookmarkStart w:name="z15886" w:id="13821"/>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821"/>
    <w:bookmarkStart w:name="z15887" w:id="13822"/>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822"/>
    <w:bookmarkStart w:name="z15888" w:id="13823"/>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823"/>
    <w:bookmarkStart w:name="z15889" w:id="13824"/>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824"/>
    <w:bookmarkStart w:name="z15890" w:id="13825"/>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825"/>
    <w:bookmarkStart w:name="z15891" w:id="13826"/>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826"/>
    <w:bookmarkStart w:name="z15893" w:id="1382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82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5894" w:id="13828"/>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828"/>
    <w:bookmarkStart w:name="z15895" w:id="13829"/>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829"/>
    <w:bookmarkStart w:name="z15896" w:id="13830"/>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830"/>
    <w:bookmarkStart w:name="z15897" w:id="13831"/>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899" w:id="13832"/>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832"/>
    <w:bookmarkStart w:name="z15900" w:id="13833"/>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42" w:id="13834"/>
    <w:p>
      <w:pPr>
        <w:spacing w:after="0"/>
        <w:ind w:left="0"/>
        <w:jc w:val="both"/>
      </w:pPr>
      <w:r>
        <w:rPr>
          <w:rFonts w:ascii="Times New Roman"/>
          <w:b w:val="false"/>
          <w:i w:val="false"/>
          <w:color w:val="000000"/>
          <w:sz w:val="28"/>
        </w:rPr>
        <w:t>
      15. Права и обязанности:</w:t>
      </w:r>
    </w:p>
    <w:bookmarkEnd w:id="13834"/>
    <w:bookmarkStart w:name="z15902" w:id="1383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835"/>
    <w:bookmarkStart w:name="z15903" w:id="1383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836"/>
    <w:bookmarkStart w:name="z15904" w:id="1383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837"/>
    <w:bookmarkStart w:name="z15905" w:id="1383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838"/>
    <w:bookmarkStart w:name="z3943" w:id="13839"/>
    <w:p>
      <w:pPr>
        <w:spacing w:after="0"/>
        <w:ind w:left="0"/>
        <w:jc w:val="left"/>
      </w:pPr>
      <w:r>
        <w:rPr>
          <w:rFonts w:ascii="Times New Roman"/>
          <w:b/>
          <w:i w:val="false"/>
          <w:color w:val="000000"/>
        </w:rPr>
        <w:t xml:space="preserve"> 3. Организация деятельности Отдела</w:t>
      </w:r>
    </w:p>
    <w:bookmarkEnd w:id="13839"/>
    <w:bookmarkStart w:name="z15906" w:id="1384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840"/>
    <w:bookmarkStart w:name="z15907" w:id="1384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841"/>
    <w:bookmarkStart w:name="z15908" w:id="13842"/>
    <w:p>
      <w:pPr>
        <w:spacing w:after="0"/>
        <w:ind w:left="0"/>
        <w:jc w:val="both"/>
      </w:pPr>
      <w:r>
        <w:rPr>
          <w:rFonts w:ascii="Times New Roman"/>
          <w:b w:val="false"/>
          <w:i w:val="false"/>
          <w:color w:val="000000"/>
          <w:sz w:val="28"/>
        </w:rPr>
        <w:t>
      18. Полномочия Начальника Отдела:</w:t>
      </w:r>
    </w:p>
    <w:bookmarkEnd w:id="13842"/>
    <w:bookmarkStart w:name="z15909" w:id="13843"/>
    <w:p>
      <w:pPr>
        <w:spacing w:after="0"/>
        <w:ind w:left="0"/>
        <w:jc w:val="both"/>
      </w:pPr>
      <w:r>
        <w:rPr>
          <w:rFonts w:ascii="Times New Roman"/>
          <w:b w:val="false"/>
          <w:i w:val="false"/>
          <w:color w:val="000000"/>
          <w:sz w:val="28"/>
        </w:rPr>
        <w:t>
      1) без доверенности действует от имени Отдела;</w:t>
      </w:r>
    </w:p>
    <w:bookmarkEnd w:id="13843"/>
    <w:bookmarkStart w:name="z15910" w:id="1384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844"/>
    <w:bookmarkStart w:name="z15911" w:id="1384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845"/>
    <w:bookmarkStart w:name="z15912" w:id="1384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3846"/>
    <w:bookmarkStart w:name="z15913" w:id="1384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847"/>
    <w:bookmarkStart w:name="z15914" w:id="1384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848"/>
    <w:bookmarkStart w:name="z15915" w:id="1384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849"/>
    <w:bookmarkStart w:name="z15916" w:id="1385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850"/>
    <w:bookmarkStart w:name="z15917" w:id="1385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851"/>
    <w:bookmarkStart w:name="z15918" w:id="1385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852"/>
    <w:bookmarkStart w:name="z15919" w:id="1385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853"/>
    <w:bookmarkStart w:name="z15920" w:id="1385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854"/>
    <w:bookmarkStart w:name="z15921" w:id="1385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855"/>
    <w:bookmarkStart w:name="z15922" w:id="1385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856"/>
    <w:bookmarkStart w:name="z15923" w:id="13857"/>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района;</w:t>
      </w:r>
    </w:p>
    <w:bookmarkEnd w:id="13857"/>
    <w:bookmarkStart w:name="z15924" w:id="13858"/>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858"/>
    <w:bookmarkStart w:name="z15925" w:id="13859"/>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3859"/>
    <w:bookmarkStart w:name="z15926" w:id="13860"/>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3860"/>
    <w:bookmarkStart w:name="z3944" w:id="13861"/>
    <w:p>
      <w:pPr>
        <w:spacing w:after="0"/>
        <w:ind w:left="0"/>
        <w:jc w:val="left"/>
      </w:pPr>
      <w:r>
        <w:rPr>
          <w:rFonts w:ascii="Times New Roman"/>
          <w:b/>
          <w:i w:val="false"/>
          <w:color w:val="000000"/>
        </w:rPr>
        <w:t xml:space="preserve"> 4. Имущество Отдела</w:t>
      </w:r>
    </w:p>
    <w:bookmarkEnd w:id="13861"/>
    <w:bookmarkStart w:name="z15927" w:id="1386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862"/>
    <w:bookmarkStart w:name="z15928" w:id="13863"/>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863"/>
    <w:bookmarkStart w:name="z15929" w:id="1386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864"/>
    <w:bookmarkStart w:name="z15930" w:id="1386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865"/>
    <w:bookmarkStart w:name="z3945" w:id="13866"/>
    <w:p>
      <w:pPr>
        <w:spacing w:after="0"/>
        <w:ind w:left="0"/>
        <w:jc w:val="left"/>
      </w:pPr>
      <w:r>
        <w:rPr>
          <w:rFonts w:ascii="Times New Roman"/>
          <w:b/>
          <w:i w:val="false"/>
          <w:color w:val="000000"/>
        </w:rPr>
        <w:t xml:space="preserve"> 5. Реорганизация и упразднение Отдела</w:t>
      </w:r>
    </w:p>
    <w:bookmarkEnd w:id="13866"/>
    <w:bookmarkStart w:name="z15931" w:id="1386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31" w:id="1386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Жалагашского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868"/>
    <w:bookmarkStart w:name="z15932" w:id="13869"/>
    <w:p>
      <w:pPr>
        <w:spacing w:after="0"/>
        <w:ind w:left="0"/>
        <w:jc w:val="both"/>
      </w:pPr>
      <w:r>
        <w:rPr>
          <w:rFonts w:ascii="Times New Roman"/>
          <w:b w:val="false"/>
          <w:i w:val="false"/>
          <w:color w:val="000000"/>
          <w:sz w:val="28"/>
        </w:rPr>
        <w:t>
      1. Отдел по чрезвычайным ситуациям города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3869"/>
    <w:bookmarkStart w:name="z15933" w:id="1387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870"/>
    <w:bookmarkStart w:name="z15934" w:id="13871"/>
    <w:p>
      <w:pPr>
        <w:spacing w:after="0"/>
        <w:ind w:left="0"/>
        <w:jc w:val="both"/>
      </w:pPr>
      <w:r>
        <w:rPr>
          <w:rFonts w:ascii="Times New Roman"/>
          <w:b w:val="false"/>
          <w:i w:val="false"/>
          <w:color w:val="000000"/>
          <w:sz w:val="28"/>
        </w:rPr>
        <w:t>
      3.Отдел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871"/>
    <w:bookmarkStart w:name="z15935" w:id="1387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872"/>
    <w:bookmarkStart w:name="z15936" w:id="1387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873"/>
    <w:bookmarkStart w:name="z15937" w:id="1387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874"/>
    <w:bookmarkStart w:name="z15938" w:id="13875"/>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875"/>
    <w:bookmarkStart w:name="z3948" w:id="13876"/>
    <w:p>
      <w:pPr>
        <w:spacing w:after="0"/>
        <w:ind w:left="0"/>
        <w:jc w:val="both"/>
      </w:pPr>
      <w:r>
        <w:rPr>
          <w:rFonts w:ascii="Times New Roman"/>
          <w:b w:val="false"/>
          <w:i w:val="false"/>
          <w:color w:val="000000"/>
          <w:sz w:val="28"/>
        </w:rPr>
        <w:t>
      8. Юридический адрес Отдела: Республика Казахстан, область Кызылординская, район Жалагашский, поселок Жалагаш, улица Ныгмет Мырзалиев, строение № 30.</w:t>
      </w:r>
    </w:p>
    <w:bookmarkEnd w:id="13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51" w:id="1387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3877"/>
    <w:bookmarkStart w:name="z3950" w:id="1387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878"/>
    <w:bookmarkStart w:name="z3952" w:id="1387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879"/>
    <w:bookmarkStart w:name="z15939" w:id="1388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880"/>
    <w:bookmarkStart w:name="z15940" w:id="1388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881"/>
    <w:bookmarkStart w:name="z3947" w:id="13882"/>
    <w:p>
      <w:pPr>
        <w:spacing w:after="0"/>
        <w:ind w:left="0"/>
        <w:jc w:val="left"/>
      </w:pPr>
      <w:r>
        <w:rPr>
          <w:rFonts w:ascii="Times New Roman"/>
          <w:b/>
          <w:i w:val="false"/>
          <w:color w:val="000000"/>
        </w:rPr>
        <w:t xml:space="preserve"> 2. Основные задачи, функции, права и обязанности Отдела</w:t>
      </w:r>
    </w:p>
    <w:bookmarkEnd w:id="13882"/>
    <w:bookmarkStart w:name="z3949" w:id="13883"/>
    <w:p>
      <w:pPr>
        <w:spacing w:after="0"/>
        <w:ind w:left="0"/>
        <w:jc w:val="both"/>
      </w:pPr>
      <w:r>
        <w:rPr>
          <w:rFonts w:ascii="Times New Roman"/>
          <w:b w:val="false"/>
          <w:i w:val="false"/>
          <w:color w:val="000000"/>
          <w:sz w:val="28"/>
        </w:rPr>
        <w:t xml:space="preserve">
      13. Задачи Отдела: </w:t>
      </w:r>
    </w:p>
    <w:bookmarkEnd w:id="13883"/>
    <w:bookmarkStart w:name="z15941" w:id="1388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884"/>
    <w:bookmarkStart w:name="z15942" w:id="1388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885"/>
    <w:bookmarkStart w:name="z15943" w:id="1388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886"/>
    <w:bookmarkStart w:name="z15944" w:id="13887"/>
    <w:p>
      <w:pPr>
        <w:spacing w:after="0"/>
        <w:ind w:left="0"/>
        <w:jc w:val="both"/>
      </w:pPr>
      <w:r>
        <w:rPr>
          <w:rFonts w:ascii="Times New Roman"/>
          <w:b w:val="false"/>
          <w:i w:val="false"/>
          <w:color w:val="000000"/>
          <w:sz w:val="28"/>
        </w:rPr>
        <w:t>
      4) организация предупреждения и тушения пожаров.</w:t>
      </w:r>
    </w:p>
    <w:bookmarkEnd w:id="13887"/>
    <w:bookmarkStart w:name="z3953" w:id="13888"/>
    <w:p>
      <w:pPr>
        <w:spacing w:after="0"/>
        <w:ind w:left="0"/>
        <w:jc w:val="both"/>
      </w:pPr>
      <w:r>
        <w:rPr>
          <w:rFonts w:ascii="Times New Roman"/>
          <w:b w:val="false"/>
          <w:i w:val="false"/>
          <w:color w:val="000000"/>
          <w:sz w:val="28"/>
        </w:rPr>
        <w:t>
      14. Функции Отдела:</w:t>
      </w:r>
    </w:p>
    <w:bookmarkEnd w:id="13888"/>
    <w:bookmarkStart w:name="z15945" w:id="1388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889"/>
    <w:bookmarkStart w:name="z15946" w:id="13890"/>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890"/>
    <w:bookmarkStart w:name="z15947" w:id="1389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891"/>
    <w:bookmarkStart w:name="z15948" w:id="1389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892"/>
    <w:bookmarkStart w:name="z15949" w:id="13893"/>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893"/>
    <w:bookmarkStart w:name="z15950" w:id="13894"/>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894"/>
    <w:bookmarkStart w:name="z15951" w:id="13895"/>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895"/>
    <w:bookmarkStart w:name="z15952" w:id="13896"/>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896"/>
    <w:bookmarkStart w:name="z15953" w:id="13897"/>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897"/>
    <w:bookmarkStart w:name="z15954" w:id="13898"/>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898"/>
    <w:bookmarkStart w:name="z15955" w:id="13899"/>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899"/>
    <w:bookmarkStart w:name="z15956" w:id="13900"/>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5958" w:id="13901"/>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901"/>
    <w:bookmarkStart w:name="z15959" w:id="13902"/>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902"/>
    <w:bookmarkStart w:name="z15960" w:id="13903"/>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903"/>
    <w:bookmarkStart w:name="z15961" w:id="13904"/>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904"/>
    <w:bookmarkStart w:name="z15962" w:id="13905"/>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905"/>
    <w:bookmarkStart w:name="z15963" w:id="13906"/>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906"/>
    <w:bookmarkStart w:name="z15964" w:id="13907"/>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907"/>
    <w:bookmarkStart w:name="z15965" w:id="13908"/>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908"/>
    <w:bookmarkStart w:name="z15966" w:id="13909"/>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909"/>
    <w:bookmarkStart w:name="z15967" w:id="13910"/>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910"/>
    <w:bookmarkStart w:name="z15968" w:id="13911"/>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3911"/>
    <w:bookmarkStart w:name="z15969" w:id="13912"/>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3912"/>
    <w:bookmarkStart w:name="z15970" w:id="13913"/>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3913"/>
    <w:bookmarkStart w:name="z15971" w:id="13914"/>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3914"/>
    <w:bookmarkStart w:name="z15972" w:id="1391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3915"/>
    <w:bookmarkStart w:name="z15973" w:id="13916"/>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bookmarkEnd w:id="13916"/>
    <w:bookmarkStart w:name="z15974" w:id="1391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3917"/>
    <w:bookmarkStart w:name="z15975" w:id="1391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3918"/>
    <w:bookmarkStart w:name="z15976" w:id="1391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3919"/>
    <w:bookmarkStart w:name="z15977" w:id="1392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3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979" w:id="1392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3921"/>
    <w:bookmarkStart w:name="z15980" w:id="1392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3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54" w:id="13923"/>
    <w:p>
      <w:pPr>
        <w:spacing w:after="0"/>
        <w:ind w:left="0"/>
        <w:jc w:val="both"/>
      </w:pPr>
      <w:r>
        <w:rPr>
          <w:rFonts w:ascii="Times New Roman"/>
          <w:b w:val="false"/>
          <w:i w:val="false"/>
          <w:color w:val="000000"/>
          <w:sz w:val="28"/>
        </w:rPr>
        <w:t>
      15. Права и обязанности:</w:t>
      </w:r>
    </w:p>
    <w:bookmarkEnd w:id="13923"/>
    <w:bookmarkStart w:name="z15982" w:id="1392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3924"/>
    <w:bookmarkStart w:name="z15983" w:id="1392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3925"/>
    <w:bookmarkStart w:name="z15984" w:id="1392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3926"/>
    <w:bookmarkStart w:name="z15985" w:id="1392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3927"/>
    <w:bookmarkStart w:name="z3955" w:id="13928"/>
    <w:p>
      <w:pPr>
        <w:spacing w:after="0"/>
        <w:ind w:left="0"/>
        <w:jc w:val="left"/>
      </w:pPr>
      <w:r>
        <w:rPr>
          <w:rFonts w:ascii="Times New Roman"/>
          <w:b/>
          <w:i w:val="false"/>
          <w:color w:val="000000"/>
        </w:rPr>
        <w:t xml:space="preserve"> 3. Организация деятельности Отдела</w:t>
      </w:r>
    </w:p>
    <w:bookmarkEnd w:id="13928"/>
    <w:bookmarkStart w:name="z15986" w:id="1392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3929"/>
    <w:bookmarkStart w:name="z15987" w:id="1393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3930"/>
    <w:bookmarkStart w:name="z15988" w:id="13931"/>
    <w:p>
      <w:pPr>
        <w:spacing w:after="0"/>
        <w:ind w:left="0"/>
        <w:jc w:val="both"/>
      </w:pPr>
      <w:r>
        <w:rPr>
          <w:rFonts w:ascii="Times New Roman"/>
          <w:b w:val="false"/>
          <w:i w:val="false"/>
          <w:color w:val="000000"/>
          <w:sz w:val="28"/>
        </w:rPr>
        <w:t>
      18. Полномочия Начальника Отдела:</w:t>
      </w:r>
    </w:p>
    <w:bookmarkEnd w:id="13931"/>
    <w:bookmarkStart w:name="z15989" w:id="13932"/>
    <w:p>
      <w:pPr>
        <w:spacing w:after="0"/>
        <w:ind w:left="0"/>
        <w:jc w:val="both"/>
      </w:pPr>
      <w:r>
        <w:rPr>
          <w:rFonts w:ascii="Times New Roman"/>
          <w:b w:val="false"/>
          <w:i w:val="false"/>
          <w:color w:val="000000"/>
          <w:sz w:val="28"/>
        </w:rPr>
        <w:t>
      1) без доверенности действует от имени Отдела;</w:t>
      </w:r>
    </w:p>
    <w:bookmarkEnd w:id="13932"/>
    <w:bookmarkStart w:name="z15990" w:id="13933"/>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3933"/>
    <w:bookmarkStart w:name="z15991" w:id="13934"/>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3934"/>
    <w:bookmarkStart w:name="z15992" w:id="13935"/>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3935"/>
    <w:bookmarkStart w:name="z15993" w:id="13936"/>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3936"/>
    <w:bookmarkStart w:name="z15994" w:id="13937"/>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3937"/>
    <w:bookmarkStart w:name="z15995" w:id="13938"/>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3938"/>
    <w:bookmarkStart w:name="z15996" w:id="13939"/>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3939"/>
    <w:bookmarkStart w:name="z15997" w:id="13940"/>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3940"/>
    <w:bookmarkStart w:name="z15998" w:id="13941"/>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3941"/>
    <w:bookmarkStart w:name="z15999" w:id="13942"/>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3942"/>
    <w:bookmarkStart w:name="z16000" w:id="13943"/>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3943"/>
    <w:bookmarkStart w:name="z16001" w:id="13944"/>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3944"/>
    <w:bookmarkStart w:name="z16002" w:id="13945"/>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3945"/>
    <w:bookmarkStart w:name="z16003" w:id="13946"/>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района;</w:t>
      </w:r>
    </w:p>
    <w:bookmarkEnd w:id="13946"/>
    <w:bookmarkStart w:name="z16004" w:id="13947"/>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3947"/>
    <w:bookmarkStart w:name="z16005" w:id="13948"/>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3948"/>
    <w:bookmarkStart w:name="z16006" w:id="13949"/>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3949"/>
    <w:bookmarkStart w:name="z3956" w:id="13950"/>
    <w:p>
      <w:pPr>
        <w:spacing w:after="0"/>
        <w:ind w:left="0"/>
        <w:jc w:val="left"/>
      </w:pPr>
      <w:r>
        <w:rPr>
          <w:rFonts w:ascii="Times New Roman"/>
          <w:b/>
          <w:i w:val="false"/>
          <w:color w:val="000000"/>
        </w:rPr>
        <w:t xml:space="preserve"> 4. Имущество Отдела</w:t>
      </w:r>
    </w:p>
    <w:bookmarkEnd w:id="13950"/>
    <w:bookmarkStart w:name="z16007" w:id="1395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3951"/>
    <w:bookmarkStart w:name="z16008" w:id="1395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952"/>
    <w:bookmarkStart w:name="z16009" w:id="13953"/>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3953"/>
    <w:bookmarkStart w:name="z16010" w:id="1395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954"/>
    <w:bookmarkStart w:name="z3957" w:id="13955"/>
    <w:p>
      <w:pPr>
        <w:spacing w:after="0"/>
        <w:ind w:left="0"/>
        <w:jc w:val="left"/>
      </w:pPr>
      <w:r>
        <w:rPr>
          <w:rFonts w:ascii="Times New Roman"/>
          <w:b/>
          <w:i w:val="false"/>
          <w:color w:val="000000"/>
        </w:rPr>
        <w:t xml:space="preserve"> 5. Реорганизация и упразднение Отдела</w:t>
      </w:r>
    </w:p>
    <w:bookmarkEnd w:id="13955"/>
    <w:bookmarkStart w:name="z3958" w:id="1395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3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33" w:id="1395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Жанакорганского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3957"/>
    <w:bookmarkStart w:name="z16011" w:id="13958"/>
    <w:p>
      <w:pPr>
        <w:spacing w:after="0"/>
        <w:ind w:left="0"/>
        <w:jc w:val="both"/>
      </w:pPr>
      <w:r>
        <w:rPr>
          <w:rFonts w:ascii="Times New Roman"/>
          <w:b w:val="false"/>
          <w:i w:val="false"/>
          <w:color w:val="000000"/>
          <w:sz w:val="28"/>
        </w:rPr>
        <w:t>
      1. Отдел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Управление,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3958"/>
    <w:bookmarkStart w:name="z16012" w:id="13959"/>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3959"/>
    <w:bookmarkStart w:name="z16013" w:id="1396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3960"/>
    <w:bookmarkStart w:name="z16014" w:id="1396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3961"/>
    <w:bookmarkStart w:name="z16015" w:id="1396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962"/>
    <w:bookmarkStart w:name="z16016" w:id="1396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3963"/>
    <w:bookmarkStart w:name="z16017" w:id="13964"/>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3964"/>
    <w:bookmarkStart w:name="z16018" w:id="13965"/>
    <w:p>
      <w:pPr>
        <w:spacing w:after="0"/>
        <w:ind w:left="0"/>
        <w:jc w:val="both"/>
      </w:pPr>
      <w:r>
        <w:rPr>
          <w:rFonts w:ascii="Times New Roman"/>
          <w:b w:val="false"/>
          <w:i w:val="false"/>
          <w:color w:val="000000"/>
          <w:sz w:val="28"/>
        </w:rPr>
        <w:t xml:space="preserve">
      8. Юридический адрес Отдела: Кызылординская область, Жанакорганский район кент Жанакорган улица Косжанова № 5. </w:t>
      </w:r>
    </w:p>
    <w:bookmarkEnd w:id="13965"/>
    <w:bookmarkStart w:name="z16019" w:id="1396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3966"/>
    <w:bookmarkStart w:name="z16020" w:id="1396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3967"/>
    <w:bookmarkStart w:name="z16021" w:id="1396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3968"/>
    <w:bookmarkStart w:name="z16022" w:id="1396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3969"/>
    <w:bookmarkStart w:name="z16023" w:id="1397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970"/>
    <w:bookmarkStart w:name="z3960" w:id="13971"/>
    <w:p>
      <w:pPr>
        <w:spacing w:after="0"/>
        <w:ind w:left="0"/>
        <w:jc w:val="left"/>
      </w:pPr>
      <w:r>
        <w:rPr>
          <w:rFonts w:ascii="Times New Roman"/>
          <w:b/>
          <w:i w:val="false"/>
          <w:color w:val="000000"/>
        </w:rPr>
        <w:t xml:space="preserve"> 2. Основные задачи, функции, права и обязанности Отдела</w:t>
      </w:r>
    </w:p>
    <w:bookmarkEnd w:id="13971"/>
    <w:bookmarkStart w:name="z16024" w:id="13972"/>
    <w:p>
      <w:pPr>
        <w:spacing w:after="0"/>
        <w:ind w:left="0"/>
        <w:jc w:val="both"/>
      </w:pPr>
      <w:r>
        <w:rPr>
          <w:rFonts w:ascii="Times New Roman"/>
          <w:b w:val="false"/>
          <w:i w:val="false"/>
          <w:color w:val="000000"/>
          <w:sz w:val="28"/>
        </w:rPr>
        <w:t xml:space="preserve">
      13. Задачи Отдела: </w:t>
      </w:r>
    </w:p>
    <w:bookmarkEnd w:id="13972"/>
    <w:bookmarkStart w:name="z16025" w:id="1397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3973"/>
    <w:bookmarkStart w:name="z16026" w:id="1397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3974"/>
    <w:bookmarkStart w:name="z16027" w:id="1397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3975"/>
    <w:bookmarkStart w:name="z16028" w:id="13976"/>
    <w:p>
      <w:pPr>
        <w:spacing w:after="0"/>
        <w:ind w:left="0"/>
        <w:jc w:val="both"/>
      </w:pPr>
      <w:r>
        <w:rPr>
          <w:rFonts w:ascii="Times New Roman"/>
          <w:b w:val="false"/>
          <w:i w:val="false"/>
          <w:color w:val="000000"/>
          <w:sz w:val="28"/>
        </w:rPr>
        <w:t>
      4) организация предупреждения и тушения пожаров.</w:t>
      </w:r>
    </w:p>
    <w:bookmarkEnd w:id="13976"/>
    <w:bookmarkStart w:name="z16029" w:id="13977"/>
    <w:p>
      <w:pPr>
        <w:spacing w:after="0"/>
        <w:ind w:left="0"/>
        <w:jc w:val="both"/>
      </w:pPr>
      <w:r>
        <w:rPr>
          <w:rFonts w:ascii="Times New Roman"/>
          <w:b w:val="false"/>
          <w:i w:val="false"/>
          <w:color w:val="000000"/>
          <w:sz w:val="28"/>
        </w:rPr>
        <w:t>
      14. Функции Отдела:</w:t>
      </w:r>
    </w:p>
    <w:bookmarkEnd w:id="13977"/>
    <w:bookmarkStart w:name="z16030" w:id="1397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3978"/>
    <w:bookmarkStart w:name="z16031" w:id="13979"/>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3979"/>
    <w:bookmarkStart w:name="z16032" w:id="1398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3980"/>
    <w:bookmarkStart w:name="z16033" w:id="1398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3981"/>
    <w:bookmarkStart w:name="z16034" w:id="13982"/>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3982"/>
    <w:bookmarkStart w:name="z16035" w:id="13983"/>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3983"/>
    <w:bookmarkStart w:name="z16036" w:id="13984"/>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3984"/>
    <w:bookmarkStart w:name="z16037" w:id="13985"/>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3985"/>
    <w:bookmarkStart w:name="z16038" w:id="13986"/>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3986"/>
    <w:bookmarkStart w:name="z16039" w:id="13987"/>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3987"/>
    <w:bookmarkStart w:name="z16040" w:id="13988"/>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3988"/>
    <w:bookmarkStart w:name="z16041" w:id="13989"/>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3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043" w:id="13990"/>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3990"/>
    <w:bookmarkStart w:name="z16044" w:id="13991"/>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3991"/>
    <w:bookmarkStart w:name="z16045" w:id="13992"/>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3992"/>
    <w:bookmarkStart w:name="z16046" w:id="13993"/>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3993"/>
    <w:bookmarkStart w:name="z16047" w:id="13994"/>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3994"/>
    <w:bookmarkStart w:name="z16048" w:id="13995"/>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3995"/>
    <w:bookmarkStart w:name="z16049" w:id="13996"/>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3996"/>
    <w:bookmarkStart w:name="z16050" w:id="13997"/>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3997"/>
    <w:bookmarkStart w:name="z16051" w:id="13998"/>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3998"/>
    <w:bookmarkStart w:name="z16052" w:id="13999"/>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3999"/>
    <w:bookmarkStart w:name="z16053" w:id="14000"/>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000"/>
    <w:bookmarkStart w:name="z16054" w:id="14001"/>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001"/>
    <w:bookmarkStart w:name="z16055" w:id="14002"/>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002"/>
    <w:bookmarkStart w:name="z16056" w:id="14003"/>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003"/>
    <w:bookmarkStart w:name="z16058" w:id="1400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00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6059" w:id="14005"/>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005"/>
    <w:bookmarkStart w:name="z16060" w:id="14006"/>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006"/>
    <w:bookmarkStart w:name="z16061" w:id="14007"/>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4007"/>
    <w:bookmarkStart w:name="z16062" w:id="14008"/>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4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064" w:id="14009"/>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4009"/>
    <w:bookmarkStart w:name="z16065" w:id="14010"/>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067" w:id="14011"/>
    <w:p>
      <w:pPr>
        <w:spacing w:after="0"/>
        <w:ind w:left="0"/>
        <w:jc w:val="both"/>
      </w:pPr>
      <w:r>
        <w:rPr>
          <w:rFonts w:ascii="Times New Roman"/>
          <w:b w:val="false"/>
          <w:i w:val="false"/>
          <w:color w:val="000000"/>
          <w:sz w:val="28"/>
        </w:rPr>
        <w:t>
      15. Права и обязанности:</w:t>
      </w:r>
    </w:p>
    <w:bookmarkEnd w:id="14011"/>
    <w:bookmarkStart w:name="z16068" w:id="1401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012"/>
    <w:bookmarkStart w:name="z16069" w:id="1401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013"/>
    <w:bookmarkStart w:name="z16070" w:id="1401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014"/>
    <w:bookmarkStart w:name="z16071" w:id="1401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015"/>
    <w:bookmarkStart w:name="z3961" w:id="14016"/>
    <w:p>
      <w:pPr>
        <w:spacing w:after="0"/>
        <w:ind w:left="0"/>
        <w:jc w:val="left"/>
      </w:pPr>
      <w:r>
        <w:rPr>
          <w:rFonts w:ascii="Times New Roman"/>
          <w:b/>
          <w:i w:val="false"/>
          <w:color w:val="000000"/>
        </w:rPr>
        <w:t xml:space="preserve"> 3. Организация деятельности Отдела</w:t>
      </w:r>
    </w:p>
    <w:bookmarkEnd w:id="14016"/>
    <w:bookmarkStart w:name="z16072" w:id="1401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017"/>
    <w:bookmarkStart w:name="z16073" w:id="1401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018"/>
    <w:bookmarkStart w:name="z16074" w:id="14019"/>
    <w:p>
      <w:pPr>
        <w:spacing w:after="0"/>
        <w:ind w:left="0"/>
        <w:jc w:val="both"/>
      </w:pPr>
      <w:r>
        <w:rPr>
          <w:rFonts w:ascii="Times New Roman"/>
          <w:b w:val="false"/>
          <w:i w:val="false"/>
          <w:color w:val="000000"/>
          <w:sz w:val="28"/>
        </w:rPr>
        <w:t>
      18. Полномочия Начальника Отдела:</w:t>
      </w:r>
    </w:p>
    <w:bookmarkEnd w:id="14019"/>
    <w:bookmarkStart w:name="z16075" w:id="14020"/>
    <w:p>
      <w:pPr>
        <w:spacing w:after="0"/>
        <w:ind w:left="0"/>
        <w:jc w:val="both"/>
      </w:pPr>
      <w:r>
        <w:rPr>
          <w:rFonts w:ascii="Times New Roman"/>
          <w:b w:val="false"/>
          <w:i w:val="false"/>
          <w:color w:val="000000"/>
          <w:sz w:val="28"/>
        </w:rPr>
        <w:t>
      1) без доверенности действует от имени Отдела;</w:t>
      </w:r>
    </w:p>
    <w:bookmarkEnd w:id="14020"/>
    <w:bookmarkStart w:name="z16076" w:id="1402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021"/>
    <w:bookmarkStart w:name="z16077" w:id="1402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022"/>
    <w:bookmarkStart w:name="z16078" w:id="1402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023"/>
    <w:bookmarkStart w:name="z16079" w:id="1402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024"/>
    <w:bookmarkStart w:name="z16080" w:id="1402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025"/>
    <w:bookmarkStart w:name="z16081" w:id="1402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026"/>
    <w:bookmarkStart w:name="z16082" w:id="1402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027"/>
    <w:bookmarkStart w:name="z16083" w:id="1402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028"/>
    <w:bookmarkStart w:name="z16084" w:id="1402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029"/>
    <w:bookmarkStart w:name="z16085" w:id="1403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030"/>
    <w:bookmarkStart w:name="z16086" w:id="1403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031"/>
    <w:bookmarkStart w:name="z16087" w:id="1403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032"/>
    <w:bookmarkStart w:name="z16088" w:id="1403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033"/>
    <w:bookmarkStart w:name="z16089" w:id="14034"/>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города района;</w:t>
      </w:r>
    </w:p>
    <w:bookmarkEnd w:id="14034"/>
    <w:bookmarkStart w:name="z16090" w:id="14035"/>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035"/>
    <w:bookmarkStart w:name="z16091" w:id="14036"/>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036"/>
    <w:bookmarkStart w:name="z16092" w:id="14037"/>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4037"/>
    <w:bookmarkStart w:name="z3962" w:id="14038"/>
    <w:p>
      <w:pPr>
        <w:spacing w:after="0"/>
        <w:ind w:left="0"/>
        <w:jc w:val="left"/>
      </w:pPr>
      <w:r>
        <w:rPr>
          <w:rFonts w:ascii="Times New Roman"/>
          <w:b/>
          <w:i w:val="false"/>
          <w:color w:val="000000"/>
        </w:rPr>
        <w:t xml:space="preserve"> 4. Имущество Отдела</w:t>
      </w:r>
    </w:p>
    <w:bookmarkEnd w:id="14038"/>
    <w:bookmarkStart w:name="z16093" w:id="1403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039"/>
    <w:bookmarkStart w:name="z16094" w:id="1404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040"/>
    <w:bookmarkStart w:name="z16095" w:id="1404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041"/>
    <w:bookmarkStart w:name="z16096" w:id="1404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042"/>
    <w:bookmarkStart w:name="z3963" w:id="14043"/>
    <w:p>
      <w:pPr>
        <w:spacing w:after="0"/>
        <w:ind w:left="0"/>
        <w:jc w:val="left"/>
      </w:pPr>
      <w:r>
        <w:rPr>
          <w:rFonts w:ascii="Times New Roman"/>
          <w:b/>
          <w:i w:val="false"/>
          <w:color w:val="000000"/>
        </w:rPr>
        <w:t xml:space="preserve"> 5. Реорганизация и упразднение Отдела</w:t>
      </w:r>
    </w:p>
    <w:bookmarkEnd w:id="14043"/>
    <w:bookmarkStart w:name="z16097" w:id="1404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35" w:id="1404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Казалинского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045"/>
    <w:bookmarkStart w:name="z16098" w:id="14046"/>
    <w:p>
      <w:pPr>
        <w:spacing w:after="0"/>
        <w:ind w:left="0"/>
        <w:jc w:val="both"/>
      </w:pPr>
      <w:r>
        <w:rPr>
          <w:rFonts w:ascii="Times New Roman"/>
          <w:b w:val="false"/>
          <w:i w:val="false"/>
          <w:color w:val="000000"/>
          <w:sz w:val="28"/>
        </w:rPr>
        <w:t>
      1. Отдел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4046"/>
    <w:bookmarkStart w:name="z16099" w:id="14047"/>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047"/>
    <w:bookmarkStart w:name="z16100" w:id="1404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048"/>
    <w:bookmarkStart w:name="z16101" w:id="1404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049"/>
    <w:bookmarkStart w:name="z16102" w:id="1405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050"/>
    <w:bookmarkStart w:name="z16103" w:id="1405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051"/>
    <w:bookmarkStart w:name="z16104" w:id="14052"/>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4052"/>
    <w:bookmarkStart w:name="z16105" w:id="14053"/>
    <w:p>
      <w:pPr>
        <w:spacing w:after="0"/>
        <w:ind w:left="0"/>
        <w:jc w:val="both"/>
      </w:pPr>
      <w:r>
        <w:rPr>
          <w:rFonts w:ascii="Times New Roman"/>
          <w:b w:val="false"/>
          <w:i w:val="false"/>
          <w:color w:val="000000"/>
          <w:sz w:val="28"/>
        </w:rPr>
        <w:t xml:space="preserve">
      8. Юридический адрес Отдела: Кызылординская область, Казалинский район кент Айтеке би улица Жанкожа батыра. </w:t>
      </w:r>
    </w:p>
    <w:bookmarkEnd w:id="14053"/>
    <w:bookmarkStart w:name="z16106" w:id="14054"/>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4054"/>
    <w:bookmarkStart w:name="z3966" w:id="1405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 Отдела.</w:t>
      </w:r>
    </w:p>
    <w:bookmarkEnd w:id="14055"/>
    <w:bookmarkStart w:name="z16107" w:id="14056"/>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056"/>
    <w:bookmarkStart w:name="z16108" w:id="14057"/>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057"/>
    <w:bookmarkStart w:name="z16109" w:id="14058"/>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058"/>
    <w:bookmarkStart w:name="z3965" w:id="14059"/>
    <w:p>
      <w:pPr>
        <w:spacing w:after="0"/>
        <w:ind w:left="0"/>
        <w:jc w:val="left"/>
      </w:pPr>
      <w:r>
        <w:rPr>
          <w:rFonts w:ascii="Times New Roman"/>
          <w:b/>
          <w:i w:val="false"/>
          <w:color w:val="000000"/>
        </w:rPr>
        <w:t xml:space="preserve"> 2. Основные задачи, функции, права и обязанности Отдела</w:t>
      </w:r>
    </w:p>
    <w:bookmarkEnd w:id="14059"/>
    <w:bookmarkStart w:name="z3967" w:id="14060"/>
    <w:p>
      <w:pPr>
        <w:spacing w:after="0"/>
        <w:ind w:left="0"/>
        <w:jc w:val="both"/>
      </w:pPr>
      <w:r>
        <w:rPr>
          <w:rFonts w:ascii="Times New Roman"/>
          <w:b w:val="false"/>
          <w:i w:val="false"/>
          <w:color w:val="000000"/>
          <w:sz w:val="28"/>
        </w:rPr>
        <w:t xml:space="preserve">
      13. Задачи Отдела: </w:t>
      </w:r>
    </w:p>
    <w:bookmarkEnd w:id="14060"/>
    <w:bookmarkStart w:name="z16110" w:id="14061"/>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061"/>
    <w:bookmarkStart w:name="z16111" w:id="14062"/>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062"/>
    <w:bookmarkStart w:name="z16112" w:id="14063"/>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063"/>
    <w:bookmarkStart w:name="z16113" w:id="14064"/>
    <w:p>
      <w:pPr>
        <w:spacing w:after="0"/>
        <w:ind w:left="0"/>
        <w:jc w:val="both"/>
      </w:pPr>
      <w:r>
        <w:rPr>
          <w:rFonts w:ascii="Times New Roman"/>
          <w:b w:val="false"/>
          <w:i w:val="false"/>
          <w:color w:val="000000"/>
          <w:sz w:val="28"/>
        </w:rPr>
        <w:t>
      4) организация предупреждения и тушения пожаров.</w:t>
      </w:r>
    </w:p>
    <w:bookmarkEnd w:id="14064"/>
    <w:bookmarkStart w:name="z3968" w:id="14065"/>
    <w:p>
      <w:pPr>
        <w:spacing w:after="0"/>
        <w:ind w:left="0"/>
        <w:jc w:val="both"/>
      </w:pPr>
      <w:r>
        <w:rPr>
          <w:rFonts w:ascii="Times New Roman"/>
          <w:b w:val="false"/>
          <w:i w:val="false"/>
          <w:color w:val="000000"/>
          <w:sz w:val="28"/>
        </w:rPr>
        <w:t>
      14. Функции Отдела:</w:t>
      </w:r>
    </w:p>
    <w:bookmarkEnd w:id="14065"/>
    <w:bookmarkStart w:name="z16114" w:id="14066"/>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4066"/>
    <w:bookmarkStart w:name="z16115" w:id="14067"/>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4067"/>
    <w:bookmarkStart w:name="z16116" w:id="14068"/>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068"/>
    <w:bookmarkStart w:name="z16117" w:id="14069"/>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069"/>
    <w:bookmarkStart w:name="z16118" w:id="14070"/>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4070"/>
    <w:bookmarkStart w:name="z16119" w:id="14071"/>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4071"/>
    <w:bookmarkStart w:name="z16120" w:id="14072"/>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4072"/>
    <w:bookmarkStart w:name="z16121" w:id="14073"/>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4073"/>
    <w:bookmarkStart w:name="z16122" w:id="14074"/>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4074"/>
    <w:bookmarkStart w:name="z16123" w:id="14075"/>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4075"/>
    <w:bookmarkStart w:name="z16124" w:id="14076"/>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4076"/>
    <w:bookmarkStart w:name="z16125" w:id="14077"/>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4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6127" w:id="14078"/>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4078"/>
    <w:bookmarkStart w:name="z16128" w:id="14079"/>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4079"/>
    <w:bookmarkStart w:name="z16129" w:id="14080"/>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080"/>
    <w:bookmarkStart w:name="z16130" w:id="14081"/>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081"/>
    <w:bookmarkStart w:name="z16131" w:id="14082"/>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082"/>
    <w:bookmarkStart w:name="z16132" w:id="14083"/>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083"/>
    <w:bookmarkStart w:name="z16133" w:id="14084"/>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084"/>
    <w:bookmarkStart w:name="z16134" w:id="14085"/>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085"/>
    <w:bookmarkStart w:name="z16135" w:id="14086"/>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086"/>
    <w:bookmarkStart w:name="z16136" w:id="14087"/>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087"/>
    <w:bookmarkStart w:name="z16137" w:id="14088"/>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088"/>
    <w:bookmarkStart w:name="z16138" w:id="14089"/>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089"/>
    <w:bookmarkStart w:name="z16139" w:id="14090"/>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090"/>
    <w:bookmarkStart w:name="z16140" w:id="14091"/>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091"/>
    <w:bookmarkStart w:name="z16142" w:id="14092"/>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092"/>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6143" w:id="14093"/>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093"/>
    <w:bookmarkStart w:name="z16144" w:id="14094"/>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094"/>
    <w:bookmarkStart w:name="z16145" w:id="14095"/>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4095"/>
    <w:bookmarkStart w:name="z16146" w:id="14096"/>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4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148" w:id="14097"/>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4097"/>
    <w:bookmarkStart w:name="z16149" w:id="14098"/>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69" w:id="14099"/>
    <w:p>
      <w:pPr>
        <w:spacing w:after="0"/>
        <w:ind w:left="0"/>
        <w:jc w:val="both"/>
      </w:pPr>
      <w:r>
        <w:rPr>
          <w:rFonts w:ascii="Times New Roman"/>
          <w:b w:val="false"/>
          <w:i w:val="false"/>
          <w:color w:val="000000"/>
          <w:sz w:val="28"/>
        </w:rPr>
        <w:t>
      15. Права и обязанности:</w:t>
      </w:r>
    </w:p>
    <w:bookmarkEnd w:id="14099"/>
    <w:bookmarkStart w:name="z16151" w:id="1410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100"/>
    <w:bookmarkStart w:name="z16152" w:id="14101"/>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101"/>
    <w:bookmarkStart w:name="z16153" w:id="14102"/>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102"/>
    <w:bookmarkStart w:name="z16154" w:id="14103"/>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103"/>
    <w:bookmarkStart w:name="z3970" w:id="14104"/>
    <w:p>
      <w:pPr>
        <w:spacing w:after="0"/>
        <w:ind w:left="0"/>
        <w:jc w:val="left"/>
      </w:pPr>
      <w:r>
        <w:rPr>
          <w:rFonts w:ascii="Times New Roman"/>
          <w:b/>
          <w:i w:val="false"/>
          <w:color w:val="000000"/>
        </w:rPr>
        <w:t xml:space="preserve"> 3. Организация деятельности Отдела</w:t>
      </w:r>
    </w:p>
    <w:bookmarkEnd w:id="14104"/>
    <w:bookmarkStart w:name="z16155" w:id="1410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105"/>
    <w:bookmarkStart w:name="z16156" w:id="1410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106"/>
    <w:bookmarkStart w:name="z16157" w:id="14107"/>
    <w:p>
      <w:pPr>
        <w:spacing w:after="0"/>
        <w:ind w:left="0"/>
        <w:jc w:val="both"/>
      </w:pPr>
      <w:r>
        <w:rPr>
          <w:rFonts w:ascii="Times New Roman"/>
          <w:b w:val="false"/>
          <w:i w:val="false"/>
          <w:color w:val="000000"/>
          <w:sz w:val="28"/>
        </w:rPr>
        <w:t>
      18. Полномочия Начальника Отдела:</w:t>
      </w:r>
    </w:p>
    <w:bookmarkEnd w:id="14107"/>
    <w:bookmarkStart w:name="z16158" w:id="14108"/>
    <w:p>
      <w:pPr>
        <w:spacing w:after="0"/>
        <w:ind w:left="0"/>
        <w:jc w:val="both"/>
      </w:pPr>
      <w:r>
        <w:rPr>
          <w:rFonts w:ascii="Times New Roman"/>
          <w:b w:val="false"/>
          <w:i w:val="false"/>
          <w:color w:val="000000"/>
          <w:sz w:val="28"/>
        </w:rPr>
        <w:t>
      1) без доверенности действует от имени Отдела;</w:t>
      </w:r>
    </w:p>
    <w:bookmarkEnd w:id="14108"/>
    <w:bookmarkStart w:name="z16159" w:id="14109"/>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109"/>
    <w:bookmarkStart w:name="z16160" w:id="14110"/>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110"/>
    <w:bookmarkStart w:name="z16161" w:id="14111"/>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111"/>
    <w:bookmarkStart w:name="z16162" w:id="14112"/>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112"/>
    <w:bookmarkStart w:name="z16163" w:id="14113"/>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113"/>
    <w:bookmarkStart w:name="z16164" w:id="14114"/>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114"/>
    <w:bookmarkStart w:name="z16165" w:id="14115"/>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115"/>
    <w:bookmarkStart w:name="z16166" w:id="14116"/>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116"/>
    <w:bookmarkStart w:name="z16167" w:id="14117"/>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117"/>
    <w:bookmarkStart w:name="z16168" w:id="14118"/>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118"/>
    <w:bookmarkStart w:name="z16169" w:id="14119"/>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119"/>
    <w:bookmarkStart w:name="z16170" w:id="14120"/>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120"/>
    <w:bookmarkStart w:name="z16171" w:id="14121"/>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121"/>
    <w:bookmarkStart w:name="z16172" w:id="14122"/>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района;</w:t>
      </w:r>
    </w:p>
    <w:bookmarkEnd w:id="14122"/>
    <w:bookmarkStart w:name="z16173" w:id="14123"/>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123"/>
    <w:bookmarkStart w:name="z16174" w:id="14124"/>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124"/>
    <w:bookmarkStart w:name="z16175" w:id="14125"/>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4125"/>
    <w:bookmarkStart w:name="z3971" w:id="14126"/>
    <w:p>
      <w:pPr>
        <w:spacing w:after="0"/>
        <w:ind w:left="0"/>
        <w:jc w:val="left"/>
      </w:pPr>
      <w:r>
        <w:rPr>
          <w:rFonts w:ascii="Times New Roman"/>
          <w:b/>
          <w:i w:val="false"/>
          <w:color w:val="000000"/>
        </w:rPr>
        <w:t xml:space="preserve"> 4. Имущество Отдела</w:t>
      </w:r>
    </w:p>
    <w:bookmarkEnd w:id="14126"/>
    <w:bookmarkStart w:name="z16176" w:id="1412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127"/>
    <w:bookmarkStart w:name="z16177" w:id="14128"/>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128"/>
    <w:bookmarkStart w:name="z16178" w:id="14129"/>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129"/>
    <w:bookmarkStart w:name="z16179" w:id="14130"/>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130"/>
    <w:bookmarkStart w:name="z3972" w:id="14131"/>
    <w:p>
      <w:pPr>
        <w:spacing w:after="0"/>
        <w:ind w:left="0"/>
        <w:jc w:val="left"/>
      </w:pPr>
      <w:r>
        <w:rPr>
          <w:rFonts w:ascii="Times New Roman"/>
          <w:b/>
          <w:i w:val="false"/>
          <w:color w:val="000000"/>
        </w:rPr>
        <w:t xml:space="preserve"> 5. Реорганизация и упразднение Отдела</w:t>
      </w:r>
    </w:p>
    <w:bookmarkEnd w:id="14131"/>
    <w:bookmarkStart w:name="z3973" w:id="1413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37" w:id="1413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Кармакшинского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133"/>
    <w:bookmarkStart w:name="z3975" w:id="14134"/>
    <w:p>
      <w:pPr>
        <w:spacing w:after="0"/>
        <w:ind w:left="0"/>
        <w:jc w:val="both"/>
      </w:pPr>
      <w:r>
        <w:rPr>
          <w:rFonts w:ascii="Times New Roman"/>
          <w:b w:val="false"/>
          <w:i w:val="false"/>
          <w:color w:val="000000"/>
          <w:sz w:val="28"/>
        </w:rPr>
        <w:t>
      1. Отдел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4134"/>
    <w:bookmarkStart w:name="z16180" w:id="14135"/>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135"/>
    <w:bookmarkStart w:name="z16181" w:id="1413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136"/>
    <w:bookmarkStart w:name="z16182" w:id="1413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137"/>
    <w:bookmarkStart w:name="z16183" w:id="1413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138"/>
    <w:bookmarkStart w:name="z16184" w:id="1413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139"/>
    <w:bookmarkStart w:name="z16185" w:id="14140"/>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4140"/>
    <w:bookmarkStart w:name="z16186" w:id="14141"/>
    <w:p>
      <w:pPr>
        <w:spacing w:after="0"/>
        <w:ind w:left="0"/>
        <w:jc w:val="both"/>
      </w:pPr>
      <w:r>
        <w:rPr>
          <w:rFonts w:ascii="Times New Roman"/>
          <w:b w:val="false"/>
          <w:i w:val="false"/>
          <w:color w:val="000000"/>
          <w:sz w:val="28"/>
        </w:rPr>
        <w:t xml:space="preserve">
      8. Юридический адрес Отдела: Кызылординская область, Кармакшинский район кент Жосалы улица Кошербаева № 41. </w:t>
      </w:r>
    </w:p>
    <w:bookmarkEnd w:id="14141"/>
    <w:bookmarkStart w:name="z16187" w:id="1414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4142"/>
    <w:bookmarkStart w:name="z16188" w:id="1414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143"/>
    <w:bookmarkStart w:name="z16189" w:id="1414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144"/>
    <w:bookmarkStart w:name="z16190" w:id="1414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145"/>
    <w:bookmarkStart w:name="z16191" w:id="1414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146"/>
    <w:bookmarkStart w:name="z3976" w:id="14147"/>
    <w:p>
      <w:pPr>
        <w:spacing w:after="0"/>
        <w:ind w:left="0"/>
        <w:jc w:val="left"/>
      </w:pPr>
      <w:r>
        <w:rPr>
          <w:rFonts w:ascii="Times New Roman"/>
          <w:b/>
          <w:i w:val="false"/>
          <w:color w:val="000000"/>
        </w:rPr>
        <w:t xml:space="preserve"> 2. Основные задачи, функции, права и обязанности Отдела</w:t>
      </w:r>
    </w:p>
    <w:bookmarkEnd w:id="14147"/>
    <w:bookmarkStart w:name="z16192" w:id="14148"/>
    <w:p>
      <w:pPr>
        <w:spacing w:after="0"/>
        <w:ind w:left="0"/>
        <w:jc w:val="both"/>
      </w:pPr>
      <w:r>
        <w:rPr>
          <w:rFonts w:ascii="Times New Roman"/>
          <w:b w:val="false"/>
          <w:i w:val="false"/>
          <w:color w:val="000000"/>
          <w:sz w:val="28"/>
        </w:rPr>
        <w:t xml:space="preserve">
      13. Задачи Отдела: </w:t>
      </w:r>
    </w:p>
    <w:bookmarkEnd w:id="14148"/>
    <w:bookmarkStart w:name="z16193" w:id="1414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149"/>
    <w:bookmarkStart w:name="z16194" w:id="1415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150"/>
    <w:bookmarkStart w:name="z16195" w:id="1415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151"/>
    <w:bookmarkStart w:name="z16196" w:id="14152"/>
    <w:p>
      <w:pPr>
        <w:spacing w:after="0"/>
        <w:ind w:left="0"/>
        <w:jc w:val="both"/>
      </w:pPr>
      <w:r>
        <w:rPr>
          <w:rFonts w:ascii="Times New Roman"/>
          <w:b w:val="false"/>
          <w:i w:val="false"/>
          <w:color w:val="000000"/>
          <w:sz w:val="28"/>
        </w:rPr>
        <w:t>
      4) организация предупреждения и тушения пожаров.</w:t>
      </w:r>
    </w:p>
    <w:bookmarkEnd w:id="14152"/>
    <w:bookmarkStart w:name="z16197" w:id="14153"/>
    <w:p>
      <w:pPr>
        <w:spacing w:after="0"/>
        <w:ind w:left="0"/>
        <w:jc w:val="both"/>
      </w:pPr>
      <w:r>
        <w:rPr>
          <w:rFonts w:ascii="Times New Roman"/>
          <w:b w:val="false"/>
          <w:i w:val="false"/>
          <w:color w:val="000000"/>
          <w:sz w:val="28"/>
        </w:rPr>
        <w:t>
      14. Функции Отдела:</w:t>
      </w:r>
    </w:p>
    <w:bookmarkEnd w:id="14153"/>
    <w:bookmarkStart w:name="z16198" w:id="1415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4154"/>
    <w:bookmarkStart w:name="z16199" w:id="14155"/>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4155"/>
    <w:bookmarkStart w:name="z16200" w:id="1415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156"/>
    <w:bookmarkStart w:name="z16201" w:id="1415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157"/>
    <w:bookmarkStart w:name="z16202" w:id="14158"/>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4158"/>
    <w:bookmarkStart w:name="z16203" w:id="14159"/>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4159"/>
    <w:bookmarkStart w:name="z16204" w:id="14160"/>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4160"/>
    <w:bookmarkStart w:name="z16205" w:id="14161"/>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4161"/>
    <w:bookmarkStart w:name="z16206" w:id="14162"/>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4162"/>
    <w:bookmarkStart w:name="z16207" w:id="14163"/>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4163"/>
    <w:bookmarkStart w:name="z16208" w:id="14164"/>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4164"/>
    <w:bookmarkStart w:name="z16209" w:id="14165"/>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4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bookmarkStart w:name="z16211" w:id="14166"/>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4166"/>
    <w:bookmarkStart w:name="z16212" w:id="14167"/>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4167"/>
    <w:bookmarkStart w:name="z16213" w:id="14168"/>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168"/>
    <w:bookmarkStart w:name="z16214" w:id="14169"/>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169"/>
    <w:bookmarkStart w:name="z16215" w:id="14170"/>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170"/>
    <w:bookmarkStart w:name="z16216" w:id="14171"/>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171"/>
    <w:bookmarkStart w:name="z16217" w:id="14172"/>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172"/>
    <w:bookmarkStart w:name="z16218" w:id="14173"/>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173"/>
    <w:bookmarkStart w:name="z16219" w:id="14174"/>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174"/>
    <w:bookmarkStart w:name="z16220" w:id="14175"/>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175"/>
    <w:bookmarkStart w:name="z16221" w:id="14176"/>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176"/>
    <w:bookmarkStart w:name="z16222" w:id="14177"/>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177"/>
    <w:bookmarkStart w:name="z16223" w:id="14178"/>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178"/>
    <w:bookmarkStart w:name="z16224" w:id="14179"/>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179"/>
    <w:bookmarkStart w:name="z16226" w:id="1418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18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6227" w:id="14181"/>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181"/>
    <w:bookmarkStart w:name="z16228" w:id="14182"/>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182"/>
    <w:bookmarkStart w:name="z16229" w:id="14183"/>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4183"/>
    <w:bookmarkStart w:name="z16230" w:id="14184"/>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4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232" w:id="14185"/>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4185"/>
    <w:bookmarkStart w:name="z16233" w:id="14186"/>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235" w:id="14187"/>
    <w:p>
      <w:pPr>
        <w:spacing w:after="0"/>
        <w:ind w:left="0"/>
        <w:jc w:val="both"/>
      </w:pPr>
      <w:r>
        <w:rPr>
          <w:rFonts w:ascii="Times New Roman"/>
          <w:b w:val="false"/>
          <w:i w:val="false"/>
          <w:color w:val="000000"/>
          <w:sz w:val="28"/>
        </w:rPr>
        <w:t>
      15. Права и обязанности:</w:t>
      </w:r>
    </w:p>
    <w:bookmarkEnd w:id="14187"/>
    <w:bookmarkStart w:name="z16236" w:id="1418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188"/>
    <w:bookmarkStart w:name="z16237" w:id="1418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189"/>
    <w:bookmarkStart w:name="z16238" w:id="1419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190"/>
    <w:bookmarkStart w:name="z16239" w:id="1419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191"/>
    <w:bookmarkStart w:name="z3977" w:id="14192"/>
    <w:p>
      <w:pPr>
        <w:spacing w:after="0"/>
        <w:ind w:left="0"/>
        <w:jc w:val="left"/>
      </w:pPr>
      <w:r>
        <w:rPr>
          <w:rFonts w:ascii="Times New Roman"/>
          <w:b/>
          <w:i w:val="false"/>
          <w:color w:val="000000"/>
        </w:rPr>
        <w:t xml:space="preserve"> 3. Организация деятельности Отдела</w:t>
      </w:r>
    </w:p>
    <w:bookmarkEnd w:id="14192"/>
    <w:bookmarkStart w:name="z3980" w:id="1419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193"/>
    <w:bookmarkStart w:name="z3981" w:id="1419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194"/>
    <w:bookmarkStart w:name="z3982" w:id="14195"/>
    <w:p>
      <w:pPr>
        <w:spacing w:after="0"/>
        <w:ind w:left="0"/>
        <w:jc w:val="both"/>
      </w:pPr>
      <w:r>
        <w:rPr>
          <w:rFonts w:ascii="Times New Roman"/>
          <w:b w:val="false"/>
          <w:i w:val="false"/>
          <w:color w:val="000000"/>
          <w:sz w:val="28"/>
        </w:rPr>
        <w:t>
      18. Полномочия Начальника Отдела:</w:t>
      </w:r>
    </w:p>
    <w:bookmarkEnd w:id="14195"/>
    <w:bookmarkStart w:name="z16240" w:id="14196"/>
    <w:p>
      <w:pPr>
        <w:spacing w:after="0"/>
        <w:ind w:left="0"/>
        <w:jc w:val="both"/>
      </w:pPr>
      <w:r>
        <w:rPr>
          <w:rFonts w:ascii="Times New Roman"/>
          <w:b w:val="false"/>
          <w:i w:val="false"/>
          <w:color w:val="000000"/>
          <w:sz w:val="28"/>
        </w:rPr>
        <w:t>
      1) без доверенности действует от имени Отдела;</w:t>
      </w:r>
    </w:p>
    <w:bookmarkEnd w:id="14196"/>
    <w:bookmarkStart w:name="z16241" w:id="1419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197"/>
    <w:bookmarkStart w:name="z16242" w:id="1419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198"/>
    <w:bookmarkStart w:name="z16243" w:id="1419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199"/>
    <w:bookmarkStart w:name="z16244" w:id="1420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200"/>
    <w:bookmarkStart w:name="z16245" w:id="1420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201"/>
    <w:bookmarkStart w:name="z16246" w:id="1420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202"/>
    <w:bookmarkStart w:name="z16247" w:id="1420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203"/>
    <w:bookmarkStart w:name="z16248" w:id="1420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204"/>
    <w:bookmarkStart w:name="z16249" w:id="1420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205"/>
    <w:bookmarkStart w:name="z16250" w:id="1420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206"/>
    <w:bookmarkStart w:name="z16251" w:id="1420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207"/>
    <w:bookmarkStart w:name="z16252" w:id="1420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208"/>
    <w:bookmarkStart w:name="z16253" w:id="1420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209"/>
    <w:bookmarkStart w:name="z16254" w:id="14210"/>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района;</w:t>
      </w:r>
    </w:p>
    <w:bookmarkEnd w:id="14210"/>
    <w:bookmarkStart w:name="z16255" w:id="14211"/>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211"/>
    <w:bookmarkStart w:name="z16256" w:id="14212"/>
    <w:p>
      <w:pPr>
        <w:spacing w:after="0"/>
        <w:ind w:left="0"/>
        <w:jc w:val="both"/>
      </w:pPr>
      <w:r>
        <w:rPr>
          <w:rFonts w:ascii="Times New Roman"/>
          <w:b w:val="false"/>
          <w:i w:val="false"/>
          <w:color w:val="000000"/>
          <w:sz w:val="28"/>
        </w:rPr>
        <w:t>
      19) осуществляет контроль за состоянием морально- 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212"/>
    <w:bookmarkStart w:name="z16257" w:id="14213"/>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4213"/>
    <w:bookmarkStart w:name="z3978" w:id="14214"/>
    <w:p>
      <w:pPr>
        <w:spacing w:after="0"/>
        <w:ind w:left="0"/>
        <w:jc w:val="left"/>
      </w:pPr>
      <w:r>
        <w:rPr>
          <w:rFonts w:ascii="Times New Roman"/>
          <w:b/>
          <w:i w:val="false"/>
          <w:color w:val="000000"/>
        </w:rPr>
        <w:t xml:space="preserve"> 4. Имущество Отдела</w:t>
      </w:r>
    </w:p>
    <w:bookmarkEnd w:id="14214"/>
    <w:bookmarkStart w:name="z3979" w:id="1421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215"/>
    <w:bookmarkStart w:name="z16258" w:id="14216"/>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216"/>
    <w:bookmarkStart w:name="z16259" w:id="1421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217"/>
    <w:bookmarkStart w:name="z16260" w:id="1421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218"/>
    <w:bookmarkStart w:name="z3983" w:id="14219"/>
    <w:p>
      <w:pPr>
        <w:spacing w:after="0"/>
        <w:ind w:left="0"/>
        <w:jc w:val="left"/>
      </w:pPr>
      <w:r>
        <w:rPr>
          <w:rFonts w:ascii="Times New Roman"/>
          <w:b/>
          <w:i w:val="false"/>
          <w:color w:val="000000"/>
        </w:rPr>
        <w:t xml:space="preserve"> 5. Реорганизация и упразднение Отдела</w:t>
      </w:r>
    </w:p>
    <w:bookmarkEnd w:id="14219"/>
    <w:bookmarkStart w:name="z16261" w:id="1422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39" w:id="1422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Сырдарьинского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221"/>
    <w:bookmarkStart w:name="z16262" w:id="14222"/>
    <w:p>
      <w:pPr>
        <w:spacing w:after="0"/>
        <w:ind w:left="0"/>
        <w:jc w:val="both"/>
      </w:pPr>
      <w:r>
        <w:rPr>
          <w:rFonts w:ascii="Times New Roman"/>
          <w:b w:val="false"/>
          <w:i w:val="false"/>
          <w:color w:val="000000"/>
          <w:sz w:val="28"/>
        </w:rPr>
        <w:t>
      1. Отдел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4222"/>
    <w:bookmarkStart w:name="z16263" w:id="1422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223"/>
    <w:bookmarkStart w:name="z16264" w:id="1422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224"/>
    <w:bookmarkStart w:name="z16265" w:id="1422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225"/>
    <w:bookmarkStart w:name="z16266" w:id="1422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226"/>
    <w:bookmarkStart w:name="z16267" w:id="1422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227"/>
    <w:bookmarkStart w:name="z16268" w:id="14228"/>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4228"/>
    <w:bookmarkStart w:name="z16269" w:id="14229"/>
    <w:p>
      <w:pPr>
        <w:spacing w:after="0"/>
        <w:ind w:left="0"/>
        <w:jc w:val="both"/>
      </w:pPr>
      <w:r>
        <w:rPr>
          <w:rFonts w:ascii="Times New Roman"/>
          <w:b w:val="false"/>
          <w:i w:val="false"/>
          <w:color w:val="000000"/>
          <w:sz w:val="28"/>
        </w:rPr>
        <w:t xml:space="preserve">
      8. Юридический адрес Отдела: Кызылординская область, Сырдарьинский район кент Теренузяк улица Абая № 30. </w:t>
      </w:r>
    </w:p>
    <w:bookmarkEnd w:id="14229"/>
    <w:bookmarkStart w:name="z16270" w:id="1423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4230"/>
    <w:bookmarkStart w:name="z16271" w:id="1423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231"/>
    <w:bookmarkStart w:name="z16272" w:id="1423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232"/>
    <w:bookmarkStart w:name="z16273" w:id="1423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233"/>
    <w:bookmarkStart w:name="z16274" w:id="1423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234"/>
    <w:bookmarkStart w:name="z3985" w:id="14235"/>
    <w:p>
      <w:pPr>
        <w:spacing w:after="0"/>
        <w:ind w:left="0"/>
        <w:jc w:val="left"/>
      </w:pPr>
      <w:r>
        <w:rPr>
          <w:rFonts w:ascii="Times New Roman"/>
          <w:b/>
          <w:i w:val="false"/>
          <w:color w:val="000000"/>
        </w:rPr>
        <w:t xml:space="preserve"> 2. Основные задачи, функции, права и обязанности Отдела</w:t>
      </w:r>
    </w:p>
    <w:bookmarkEnd w:id="14235"/>
    <w:bookmarkStart w:name="z3986" w:id="14236"/>
    <w:p>
      <w:pPr>
        <w:spacing w:after="0"/>
        <w:ind w:left="0"/>
        <w:jc w:val="both"/>
      </w:pPr>
      <w:r>
        <w:rPr>
          <w:rFonts w:ascii="Times New Roman"/>
          <w:b w:val="false"/>
          <w:i w:val="false"/>
          <w:color w:val="000000"/>
          <w:sz w:val="28"/>
        </w:rPr>
        <w:t xml:space="preserve">
      13. Задачи Отдела: </w:t>
      </w:r>
    </w:p>
    <w:bookmarkEnd w:id="14236"/>
    <w:bookmarkStart w:name="z16275" w:id="1423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237"/>
    <w:bookmarkStart w:name="z16276" w:id="1423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238"/>
    <w:bookmarkStart w:name="z16277" w:id="1423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239"/>
    <w:bookmarkStart w:name="z16278" w:id="14240"/>
    <w:p>
      <w:pPr>
        <w:spacing w:after="0"/>
        <w:ind w:left="0"/>
        <w:jc w:val="both"/>
      </w:pPr>
      <w:r>
        <w:rPr>
          <w:rFonts w:ascii="Times New Roman"/>
          <w:b w:val="false"/>
          <w:i w:val="false"/>
          <w:color w:val="000000"/>
          <w:sz w:val="28"/>
        </w:rPr>
        <w:t>
      4) организация предупреждения и тушения пожаров.</w:t>
      </w:r>
    </w:p>
    <w:bookmarkEnd w:id="14240"/>
    <w:bookmarkStart w:name="z3987" w:id="14241"/>
    <w:p>
      <w:pPr>
        <w:spacing w:after="0"/>
        <w:ind w:left="0"/>
        <w:jc w:val="both"/>
      </w:pPr>
      <w:r>
        <w:rPr>
          <w:rFonts w:ascii="Times New Roman"/>
          <w:b w:val="false"/>
          <w:i w:val="false"/>
          <w:color w:val="000000"/>
          <w:sz w:val="28"/>
        </w:rPr>
        <w:t>
      14. Функции Отдела:</w:t>
      </w:r>
    </w:p>
    <w:bookmarkEnd w:id="14241"/>
    <w:bookmarkStart w:name="z16279" w:id="14242"/>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4242"/>
    <w:bookmarkStart w:name="z16280" w:id="14243"/>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4243"/>
    <w:bookmarkStart w:name="z16281" w:id="1424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244"/>
    <w:bookmarkStart w:name="z16282" w:id="1424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245"/>
    <w:bookmarkStart w:name="z16283" w:id="14246"/>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4246"/>
    <w:bookmarkStart w:name="z16284" w:id="14247"/>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bookmarkEnd w:id="14247"/>
    <w:bookmarkStart w:name="z16285" w:id="1424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4248"/>
    <w:bookmarkStart w:name="z16286" w:id="14249"/>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bookmarkEnd w:id="14249"/>
    <w:bookmarkStart w:name="z16287" w:id="14250"/>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4250"/>
    <w:bookmarkStart w:name="z16288" w:id="14251"/>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4251"/>
    <w:bookmarkStart w:name="z16289" w:id="14252"/>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4252"/>
    <w:bookmarkStart w:name="z16290" w:id="14253"/>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4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292" w:id="14254"/>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4254"/>
    <w:bookmarkStart w:name="z16293" w:id="14255"/>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4255"/>
    <w:bookmarkStart w:name="z16294" w:id="14256"/>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256"/>
    <w:bookmarkStart w:name="z16295" w:id="14257"/>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257"/>
    <w:bookmarkStart w:name="z16296" w:id="14258"/>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258"/>
    <w:bookmarkStart w:name="z16297" w:id="14259"/>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259"/>
    <w:bookmarkStart w:name="z16298" w:id="14260"/>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260"/>
    <w:bookmarkStart w:name="z16299" w:id="14261"/>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261"/>
    <w:bookmarkStart w:name="z16300" w:id="14262"/>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262"/>
    <w:bookmarkStart w:name="z16301" w:id="14263"/>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263"/>
    <w:bookmarkStart w:name="z16302" w:id="14264"/>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264"/>
    <w:bookmarkStart w:name="z16303" w:id="14265"/>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265"/>
    <w:bookmarkStart w:name="z16304" w:id="14266"/>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266"/>
    <w:bookmarkStart w:name="z16305" w:id="14267"/>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267"/>
    <w:bookmarkStart w:name="z16307" w:id="14268"/>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268"/>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6308" w:id="14269"/>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269"/>
    <w:bookmarkStart w:name="z16309" w:id="14270"/>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270"/>
    <w:bookmarkStart w:name="z16310" w:id="14271"/>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4271"/>
    <w:bookmarkStart w:name="z16311" w:id="14272"/>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4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313" w:id="14273"/>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4273"/>
    <w:bookmarkStart w:name="z16314" w:id="14274"/>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88" w:id="14275"/>
    <w:p>
      <w:pPr>
        <w:spacing w:after="0"/>
        <w:ind w:left="0"/>
        <w:jc w:val="both"/>
      </w:pPr>
      <w:r>
        <w:rPr>
          <w:rFonts w:ascii="Times New Roman"/>
          <w:b w:val="false"/>
          <w:i w:val="false"/>
          <w:color w:val="000000"/>
          <w:sz w:val="28"/>
        </w:rPr>
        <w:t>
      15. Права и обязанности:</w:t>
      </w:r>
    </w:p>
    <w:bookmarkEnd w:id="14275"/>
    <w:bookmarkStart w:name="z16316" w:id="1427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276"/>
    <w:bookmarkStart w:name="z16317" w:id="1427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277"/>
    <w:bookmarkStart w:name="z16318" w:id="1427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278"/>
    <w:bookmarkStart w:name="z16319" w:id="1427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279"/>
    <w:bookmarkStart w:name="z3989" w:id="14280"/>
    <w:p>
      <w:pPr>
        <w:spacing w:after="0"/>
        <w:ind w:left="0"/>
        <w:jc w:val="left"/>
      </w:pPr>
      <w:r>
        <w:rPr>
          <w:rFonts w:ascii="Times New Roman"/>
          <w:b/>
          <w:i w:val="false"/>
          <w:color w:val="000000"/>
        </w:rPr>
        <w:t xml:space="preserve"> 3. Организация деятельности Отдела</w:t>
      </w:r>
    </w:p>
    <w:bookmarkEnd w:id="14280"/>
    <w:bookmarkStart w:name="z16320" w:id="1428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281"/>
    <w:bookmarkStart w:name="z16321" w:id="1428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282"/>
    <w:bookmarkStart w:name="z16322" w:id="14283"/>
    <w:p>
      <w:pPr>
        <w:spacing w:after="0"/>
        <w:ind w:left="0"/>
        <w:jc w:val="both"/>
      </w:pPr>
      <w:r>
        <w:rPr>
          <w:rFonts w:ascii="Times New Roman"/>
          <w:b w:val="false"/>
          <w:i w:val="false"/>
          <w:color w:val="000000"/>
          <w:sz w:val="28"/>
        </w:rPr>
        <w:t>
      18. Полномочия Начальника Отдела:</w:t>
      </w:r>
    </w:p>
    <w:bookmarkEnd w:id="14283"/>
    <w:bookmarkStart w:name="z16323" w:id="14284"/>
    <w:p>
      <w:pPr>
        <w:spacing w:after="0"/>
        <w:ind w:left="0"/>
        <w:jc w:val="both"/>
      </w:pPr>
      <w:r>
        <w:rPr>
          <w:rFonts w:ascii="Times New Roman"/>
          <w:b w:val="false"/>
          <w:i w:val="false"/>
          <w:color w:val="000000"/>
          <w:sz w:val="28"/>
        </w:rPr>
        <w:t>
      1) без доверенности действует от имени Отдела;</w:t>
      </w:r>
    </w:p>
    <w:bookmarkEnd w:id="14284"/>
    <w:bookmarkStart w:name="z16324" w:id="1428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285"/>
    <w:bookmarkStart w:name="z16325" w:id="1428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286"/>
    <w:bookmarkStart w:name="z16326" w:id="1428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287"/>
    <w:bookmarkStart w:name="z16327" w:id="1428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288"/>
    <w:bookmarkStart w:name="z16328" w:id="1428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289"/>
    <w:bookmarkStart w:name="z16329" w:id="1429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290"/>
    <w:bookmarkStart w:name="z16330" w:id="1429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291"/>
    <w:bookmarkStart w:name="z16331" w:id="1429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292"/>
    <w:bookmarkStart w:name="z16332" w:id="1429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293"/>
    <w:bookmarkStart w:name="z16333" w:id="1429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294"/>
    <w:bookmarkStart w:name="z16334" w:id="1429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295"/>
    <w:bookmarkStart w:name="z16335" w:id="1429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296"/>
    <w:bookmarkStart w:name="z16336" w:id="1429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297"/>
    <w:bookmarkStart w:name="z16337" w:id="14298"/>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района;</w:t>
      </w:r>
    </w:p>
    <w:bookmarkEnd w:id="14298"/>
    <w:bookmarkStart w:name="z16338" w:id="14299"/>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299"/>
    <w:bookmarkStart w:name="z16339" w:id="14300"/>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300"/>
    <w:bookmarkStart w:name="z16340" w:id="14301"/>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End w:id="14301"/>
    <w:bookmarkStart w:name="z3990" w:id="14302"/>
    <w:p>
      <w:pPr>
        <w:spacing w:after="0"/>
        <w:ind w:left="0"/>
        <w:jc w:val="left"/>
      </w:pPr>
      <w:r>
        <w:rPr>
          <w:rFonts w:ascii="Times New Roman"/>
          <w:b/>
          <w:i w:val="false"/>
          <w:color w:val="000000"/>
        </w:rPr>
        <w:t xml:space="preserve"> 4. Имущество Отдела</w:t>
      </w:r>
    </w:p>
    <w:bookmarkEnd w:id="14302"/>
    <w:bookmarkStart w:name="z16341" w:id="1430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303"/>
    <w:bookmarkStart w:name="z16342" w:id="14304"/>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304"/>
    <w:bookmarkStart w:name="z16343" w:id="1430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305"/>
    <w:bookmarkStart w:name="z16344" w:id="1430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306"/>
    <w:bookmarkStart w:name="z3991" w:id="14307"/>
    <w:p>
      <w:pPr>
        <w:spacing w:after="0"/>
        <w:ind w:left="0"/>
        <w:jc w:val="left"/>
      </w:pPr>
      <w:r>
        <w:rPr>
          <w:rFonts w:ascii="Times New Roman"/>
          <w:b/>
          <w:i w:val="false"/>
          <w:color w:val="000000"/>
        </w:rPr>
        <w:t xml:space="preserve"> 5. Реорганизация и упразднение Отдела</w:t>
      </w:r>
    </w:p>
    <w:bookmarkEnd w:id="14307"/>
    <w:bookmarkStart w:name="z16345" w:id="1430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41" w:id="1430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Шиелийского района Департамента по чрезвычайным ситуациям Кызылординской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309"/>
    <w:bookmarkStart w:name="z16346" w:id="14310"/>
    <w:p>
      <w:pPr>
        <w:spacing w:after="0"/>
        <w:ind w:left="0"/>
        <w:jc w:val="both"/>
      </w:pPr>
      <w:r>
        <w:rPr>
          <w:rFonts w:ascii="Times New Roman"/>
          <w:b w:val="false"/>
          <w:i w:val="false"/>
          <w:color w:val="000000"/>
          <w:sz w:val="28"/>
        </w:rPr>
        <w:t>
      1. Отдел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Кызылординской области (далее - Департамент).</w:t>
      </w:r>
    </w:p>
    <w:bookmarkEnd w:id="14310"/>
    <w:bookmarkStart w:name="z16347" w:id="14311"/>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311"/>
    <w:bookmarkStart w:name="z16348" w:id="1431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312"/>
    <w:bookmarkStart w:name="z16349" w:id="1431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313"/>
    <w:bookmarkStart w:name="z16350" w:id="1431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314"/>
    <w:bookmarkStart w:name="z16351" w:id="1431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315"/>
    <w:bookmarkStart w:name="z16352" w:id="14316"/>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bookmarkEnd w:id="14316"/>
    <w:bookmarkStart w:name="z16353" w:id="14317"/>
    <w:p>
      <w:pPr>
        <w:spacing w:after="0"/>
        <w:ind w:left="0"/>
        <w:jc w:val="both"/>
      </w:pPr>
      <w:r>
        <w:rPr>
          <w:rFonts w:ascii="Times New Roman"/>
          <w:b w:val="false"/>
          <w:i w:val="false"/>
          <w:color w:val="000000"/>
          <w:sz w:val="28"/>
        </w:rPr>
        <w:t>
      8. Юридический адрес Отдела: Кызылординская область, Шиелийский район, поселок Шиели, микрорайон Кокшокы, улица Утеген Жарыкбаев, строение 29.</w:t>
      </w:r>
    </w:p>
    <w:bookmarkEnd w:id="14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приказа Председателя Комитета по чрезвычайным ситуациям Министерства внутренних дел РК от 21.05.2018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355" w:id="1431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w:t>
      </w:r>
    </w:p>
    <w:bookmarkEnd w:id="14318"/>
    <w:bookmarkStart w:name="z16356" w:id="143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319"/>
    <w:bookmarkStart w:name="z16357" w:id="1432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320"/>
    <w:bookmarkStart w:name="z16358" w:id="143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321"/>
    <w:bookmarkStart w:name="z16359" w:id="1432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322"/>
    <w:bookmarkStart w:name="z3993" w:id="14323"/>
    <w:p>
      <w:pPr>
        <w:spacing w:after="0"/>
        <w:ind w:left="0"/>
        <w:jc w:val="left"/>
      </w:pPr>
      <w:r>
        <w:rPr>
          <w:rFonts w:ascii="Times New Roman"/>
          <w:b/>
          <w:i w:val="false"/>
          <w:color w:val="000000"/>
        </w:rPr>
        <w:t xml:space="preserve"> 2. Основные задачи, функции, права и обязанности Отдела</w:t>
      </w:r>
    </w:p>
    <w:bookmarkEnd w:id="14323"/>
    <w:bookmarkStart w:name="z3994" w:id="14324"/>
    <w:p>
      <w:pPr>
        <w:spacing w:after="0"/>
        <w:ind w:left="0"/>
        <w:jc w:val="both"/>
      </w:pPr>
      <w:r>
        <w:rPr>
          <w:rFonts w:ascii="Times New Roman"/>
          <w:b w:val="false"/>
          <w:i w:val="false"/>
          <w:color w:val="000000"/>
          <w:sz w:val="28"/>
        </w:rPr>
        <w:t xml:space="preserve">
      13. Задачи Отдела: </w:t>
      </w:r>
    </w:p>
    <w:bookmarkEnd w:id="14324"/>
    <w:bookmarkStart w:name="z16360" w:id="1432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325"/>
    <w:bookmarkStart w:name="z16361" w:id="1432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326"/>
    <w:bookmarkStart w:name="z16362" w:id="1432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327"/>
    <w:bookmarkStart w:name="z16363" w:id="14328"/>
    <w:p>
      <w:pPr>
        <w:spacing w:after="0"/>
        <w:ind w:left="0"/>
        <w:jc w:val="both"/>
      </w:pPr>
      <w:r>
        <w:rPr>
          <w:rFonts w:ascii="Times New Roman"/>
          <w:b w:val="false"/>
          <w:i w:val="false"/>
          <w:color w:val="000000"/>
          <w:sz w:val="28"/>
        </w:rPr>
        <w:t>
      4) организация предупреждения и тушения пожаров.</w:t>
      </w:r>
    </w:p>
    <w:bookmarkEnd w:id="14328"/>
    <w:bookmarkStart w:name="z3995" w:id="14329"/>
    <w:p>
      <w:pPr>
        <w:spacing w:after="0"/>
        <w:ind w:left="0"/>
        <w:jc w:val="both"/>
      </w:pPr>
      <w:r>
        <w:rPr>
          <w:rFonts w:ascii="Times New Roman"/>
          <w:b w:val="false"/>
          <w:i w:val="false"/>
          <w:color w:val="000000"/>
          <w:sz w:val="28"/>
        </w:rPr>
        <w:t>
      14. Функции Отдела:</w:t>
      </w:r>
    </w:p>
    <w:bookmarkEnd w:id="14329"/>
    <w:bookmarkStart w:name="z16364" w:id="1433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bookmarkEnd w:id="14330"/>
    <w:bookmarkStart w:name="z16365" w:id="14331"/>
    <w:p>
      <w:pPr>
        <w:spacing w:after="0"/>
        <w:ind w:left="0"/>
        <w:jc w:val="both"/>
      </w:pPr>
      <w:r>
        <w:rPr>
          <w:rFonts w:ascii="Times New Roman"/>
          <w:b w:val="false"/>
          <w:i w:val="false"/>
          <w:color w:val="000000"/>
          <w:sz w:val="28"/>
        </w:rPr>
        <w:t xml:space="preserve">
      2) обеспечение деятельности сил гражданской защиты; </w:t>
      </w:r>
    </w:p>
    <w:bookmarkEnd w:id="14331"/>
    <w:bookmarkStart w:name="z16366" w:id="1433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332"/>
    <w:bookmarkStart w:name="z16367" w:id="1433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333"/>
    <w:bookmarkStart w:name="z16368" w:id="14334"/>
    <w:p>
      <w:pPr>
        <w:spacing w:after="0"/>
        <w:ind w:left="0"/>
        <w:jc w:val="both"/>
      </w:pPr>
      <w:r>
        <w:rPr>
          <w:rFonts w:ascii="Times New Roman"/>
          <w:b w:val="false"/>
          <w:i w:val="false"/>
          <w:color w:val="000000"/>
          <w:sz w:val="28"/>
        </w:rPr>
        <w:t xml:space="preserve">
      5)внесение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bookmarkEnd w:id="14334"/>
    <w:bookmarkStart w:name="z16369" w:id="14335"/>
    <w:p>
      <w:pPr>
        <w:spacing w:after="0"/>
        <w:ind w:left="0"/>
        <w:jc w:val="both"/>
      </w:pPr>
      <w:r>
        <w:rPr>
          <w:rFonts w:ascii="Times New Roman"/>
          <w:b w:val="false"/>
          <w:i w:val="false"/>
          <w:color w:val="000000"/>
          <w:sz w:val="28"/>
        </w:rPr>
        <w:t xml:space="preserve">
      6)осуществление информационно-аналитической деятельности в сфере гражданской защиты; </w:t>
      </w:r>
    </w:p>
    <w:bookmarkEnd w:id="14335"/>
    <w:bookmarkStart w:name="z16370" w:id="14336"/>
    <w:p>
      <w:pPr>
        <w:spacing w:after="0"/>
        <w:ind w:left="0"/>
        <w:jc w:val="both"/>
      </w:pPr>
      <w:r>
        <w:rPr>
          <w:rFonts w:ascii="Times New Roman"/>
          <w:b w:val="false"/>
          <w:i w:val="false"/>
          <w:color w:val="000000"/>
          <w:sz w:val="28"/>
        </w:rPr>
        <w:t xml:space="preserve">
      7)привлечение материально-технических ресурсов организаций при ликвидации чрезвычайных ситуаций в соответствии с действующим законодательством; </w:t>
      </w:r>
    </w:p>
    <w:bookmarkEnd w:id="14336"/>
    <w:bookmarkStart w:name="z16371" w:id="14337"/>
    <w:p>
      <w:pPr>
        <w:spacing w:after="0"/>
        <w:ind w:left="0"/>
        <w:jc w:val="both"/>
      </w:pPr>
      <w:r>
        <w:rPr>
          <w:rFonts w:ascii="Times New Roman"/>
          <w:b w:val="false"/>
          <w:i w:val="false"/>
          <w:color w:val="000000"/>
          <w:sz w:val="28"/>
        </w:rPr>
        <w:t xml:space="preserve">
      8)подготовка предложений в Департамент и в местный исполнительный орган для определения потребности в средствах гражданской защиты; </w:t>
      </w:r>
    </w:p>
    <w:bookmarkEnd w:id="14337"/>
    <w:bookmarkStart w:name="z16372" w:id="14338"/>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bookmarkEnd w:id="14338"/>
    <w:bookmarkStart w:name="z16373" w:id="14339"/>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bookmarkEnd w:id="14339"/>
    <w:bookmarkStart w:name="z16374" w:id="14340"/>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bookmarkEnd w:id="14340"/>
    <w:bookmarkStart w:name="z16375" w:id="14341"/>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bookmarkEnd w:id="14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16377" w:id="14342"/>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bookmarkEnd w:id="14342"/>
    <w:bookmarkStart w:name="z16378" w:id="14343"/>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bookmarkEnd w:id="14343"/>
    <w:bookmarkStart w:name="z16379" w:id="14344"/>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bookmarkEnd w:id="14344"/>
    <w:bookmarkStart w:name="z16380" w:id="14345"/>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bookmarkEnd w:id="14345"/>
    <w:bookmarkStart w:name="z16381" w:id="14346"/>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bookmarkEnd w:id="14346"/>
    <w:bookmarkStart w:name="z16382" w:id="14347"/>
    <w:p>
      <w:pPr>
        <w:spacing w:after="0"/>
        <w:ind w:left="0"/>
        <w:jc w:val="both"/>
      </w:pPr>
      <w:r>
        <w:rPr>
          <w:rFonts w:ascii="Times New Roman"/>
          <w:b w:val="false"/>
          <w:i w:val="false"/>
          <w:color w:val="000000"/>
          <w:sz w:val="28"/>
        </w:rPr>
        <w:t xml:space="preserve">
      19) координация деятельности противопожарных и </w:t>
      </w:r>
    </w:p>
    <w:bookmarkEnd w:id="14347"/>
    <w:bookmarkStart w:name="z16383" w:id="14348"/>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bookmarkEnd w:id="14348"/>
    <w:bookmarkStart w:name="z16384" w:id="14349"/>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4349"/>
    <w:bookmarkStart w:name="z16385" w:id="14350"/>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bookmarkEnd w:id="14350"/>
    <w:bookmarkStart w:name="z16386" w:id="14351"/>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bookmarkEnd w:id="14351"/>
    <w:bookmarkStart w:name="z16387" w:id="14352"/>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bookmarkEnd w:id="14352"/>
    <w:bookmarkStart w:name="z16388" w:id="14353"/>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bookmarkEnd w:id="14353"/>
    <w:bookmarkStart w:name="z16389" w:id="14354"/>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bookmarkEnd w:id="14354"/>
    <w:bookmarkStart w:name="z16390" w:id="14355"/>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bookmarkEnd w:id="14355"/>
    <w:bookmarkStart w:name="z16392" w:id="14356"/>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356"/>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16393" w:id="14357"/>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bookmarkEnd w:id="14357"/>
    <w:bookmarkStart w:name="z16394" w:id="14358"/>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bookmarkEnd w:id="14358"/>
    <w:bookmarkStart w:name="z16395" w:id="14359"/>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bookmarkEnd w:id="14359"/>
    <w:bookmarkStart w:name="z16396" w:id="14360"/>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bookmarkEnd w:id="14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398" w:id="14361"/>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bookmarkEnd w:id="14361"/>
    <w:bookmarkStart w:name="z16399" w:id="14362"/>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bookmarkEnd w:id="14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3996" w:id="14363"/>
    <w:p>
      <w:pPr>
        <w:spacing w:after="0"/>
        <w:ind w:left="0"/>
        <w:jc w:val="both"/>
      </w:pPr>
      <w:r>
        <w:rPr>
          <w:rFonts w:ascii="Times New Roman"/>
          <w:b w:val="false"/>
          <w:i w:val="false"/>
          <w:color w:val="000000"/>
          <w:sz w:val="28"/>
        </w:rPr>
        <w:t>
      15. Права и обязанности:</w:t>
      </w:r>
    </w:p>
    <w:bookmarkEnd w:id="14363"/>
    <w:bookmarkStart w:name="z16401" w:id="1436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364"/>
    <w:bookmarkStart w:name="z16402" w:id="14365"/>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365"/>
    <w:bookmarkStart w:name="z16403" w:id="14366"/>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366"/>
    <w:bookmarkStart w:name="z16404" w:id="14367"/>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367"/>
    <w:bookmarkStart w:name="z3997" w:id="14368"/>
    <w:p>
      <w:pPr>
        <w:spacing w:after="0"/>
        <w:ind w:left="0"/>
        <w:jc w:val="left"/>
      </w:pPr>
      <w:r>
        <w:rPr>
          <w:rFonts w:ascii="Times New Roman"/>
          <w:b/>
          <w:i w:val="false"/>
          <w:color w:val="000000"/>
        </w:rPr>
        <w:t xml:space="preserve"> 3. Организация деятельности Отдела</w:t>
      </w:r>
    </w:p>
    <w:bookmarkEnd w:id="14368"/>
    <w:bookmarkStart w:name="z16405" w:id="1436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369"/>
    <w:bookmarkStart w:name="z16406" w:id="14370"/>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370"/>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17) является старшим оперативным начальником в отношении противопожарных служб, расположенных на территории города района;</w:t>
      </w:r>
    </w:p>
    <w:p>
      <w:pPr>
        <w:spacing w:after="0"/>
        <w:ind w:left="0"/>
        <w:jc w:val="both"/>
      </w:pPr>
      <w:r>
        <w:rPr>
          <w:rFonts w:ascii="Times New Roman"/>
          <w:b w:val="false"/>
          <w:i w:val="false"/>
          <w:color w:val="000000"/>
          <w:sz w:val="28"/>
        </w:rPr>
        <w:t>
      18)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19)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20) осуществляет иные полномочия в соответствии с законодательством Республики Казахстан.</w:t>
      </w:r>
    </w:p>
    <w:bookmarkStart w:name="z3998" w:id="14371"/>
    <w:p>
      <w:pPr>
        <w:spacing w:after="0"/>
        <w:ind w:left="0"/>
        <w:jc w:val="left"/>
      </w:pPr>
      <w:r>
        <w:rPr>
          <w:rFonts w:ascii="Times New Roman"/>
          <w:b/>
          <w:i w:val="false"/>
          <w:color w:val="000000"/>
        </w:rPr>
        <w:t xml:space="preserve"> 4. Имущество Отдела</w:t>
      </w:r>
    </w:p>
    <w:bookmarkEnd w:id="1437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3999" w:id="14372"/>
    <w:p>
      <w:pPr>
        <w:spacing w:after="0"/>
        <w:ind w:left="0"/>
        <w:jc w:val="left"/>
      </w:pPr>
      <w:r>
        <w:rPr>
          <w:rFonts w:ascii="Times New Roman"/>
          <w:b/>
          <w:i w:val="false"/>
          <w:color w:val="000000"/>
        </w:rPr>
        <w:t xml:space="preserve"> 5. Реорганизация и упразднение Отдела</w:t>
      </w:r>
    </w:p>
    <w:bookmarkEnd w:id="14372"/>
    <w:bookmarkStart w:name="z4000" w:id="1437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43" w:id="1437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Бейнеуского района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374"/>
    <w:p>
      <w:pPr>
        <w:spacing w:after="0"/>
        <w:ind w:left="0"/>
        <w:jc w:val="both"/>
      </w:pPr>
      <w:r>
        <w:rPr>
          <w:rFonts w:ascii="Times New Roman"/>
          <w:b w:val="false"/>
          <w:i w:val="false"/>
          <w:color w:val="000000"/>
          <w:sz w:val="28"/>
        </w:rPr>
        <w:t>
      1. Отдел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130100, Мангистауская область Бейнеуский район, село Бейнеу, ул. Досана Тажиева, 37.</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02" w:id="14375"/>
    <w:p>
      <w:pPr>
        <w:spacing w:after="0"/>
        <w:ind w:left="0"/>
        <w:jc w:val="left"/>
      </w:pPr>
      <w:r>
        <w:rPr>
          <w:rFonts w:ascii="Times New Roman"/>
          <w:b/>
          <w:i w:val="false"/>
          <w:color w:val="000000"/>
        </w:rPr>
        <w:t xml:space="preserve"> 2. Основные задачи, функции, права и обязанности Отдела</w:t>
      </w:r>
    </w:p>
    <w:bookmarkEnd w:id="14375"/>
    <w:bookmarkStart w:name="z4003" w:id="14376"/>
    <w:p>
      <w:pPr>
        <w:spacing w:after="0"/>
        <w:ind w:left="0"/>
        <w:jc w:val="both"/>
      </w:pPr>
      <w:r>
        <w:rPr>
          <w:rFonts w:ascii="Times New Roman"/>
          <w:b w:val="false"/>
          <w:i w:val="false"/>
          <w:color w:val="000000"/>
          <w:sz w:val="28"/>
        </w:rPr>
        <w:t xml:space="preserve">
      13. Задачи Отдела: </w:t>
      </w:r>
    </w:p>
    <w:bookmarkEnd w:id="1437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004" w:id="14377"/>
    <w:p>
      <w:pPr>
        <w:spacing w:after="0"/>
        <w:ind w:left="0"/>
        <w:jc w:val="both"/>
      </w:pPr>
      <w:r>
        <w:rPr>
          <w:rFonts w:ascii="Times New Roman"/>
          <w:b w:val="false"/>
          <w:i w:val="false"/>
          <w:color w:val="000000"/>
          <w:sz w:val="28"/>
        </w:rPr>
        <w:t>
      14. Функции Отдела:</w:t>
      </w:r>
    </w:p>
    <w:bookmarkEnd w:id="1437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05" w:id="14378"/>
    <w:p>
      <w:pPr>
        <w:spacing w:after="0"/>
        <w:ind w:left="0"/>
        <w:jc w:val="both"/>
      </w:pPr>
      <w:r>
        <w:rPr>
          <w:rFonts w:ascii="Times New Roman"/>
          <w:b w:val="false"/>
          <w:i w:val="false"/>
          <w:color w:val="000000"/>
          <w:sz w:val="28"/>
        </w:rPr>
        <w:t>
      15. Права и обязанности:</w:t>
      </w:r>
    </w:p>
    <w:bookmarkEnd w:id="1437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06" w:id="14379"/>
    <w:p>
      <w:pPr>
        <w:spacing w:after="0"/>
        <w:ind w:left="0"/>
        <w:jc w:val="left"/>
      </w:pPr>
      <w:r>
        <w:rPr>
          <w:rFonts w:ascii="Times New Roman"/>
          <w:b/>
          <w:i w:val="false"/>
          <w:color w:val="000000"/>
        </w:rPr>
        <w:t xml:space="preserve"> 3. Организация деятельности Отдела</w:t>
      </w:r>
    </w:p>
    <w:bookmarkEnd w:id="1437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xml:space="preserve">
      3) обеспечивает реализацию политики, формируемой Министерством и Комитетом, выполняет акты и поручения Министерства, Комитета и Департамента; </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Бейнеуского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07" w:id="14380"/>
    <w:p>
      <w:pPr>
        <w:spacing w:after="0"/>
        <w:ind w:left="0"/>
        <w:jc w:val="left"/>
      </w:pPr>
      <w:r>
        <w:rPr>
          <w:rFonts w:ascii="Times New Roman"/>
          <w:b/>
          <w:i w:val="false"/>
          <w:color w:val="000000"/>
        </w:rPr>
        <w:t xml:space="preserve"> 4. Имущество Отдела</w:t>
      </w:r>
    </w:p>
    <w:bookmarkEnd w:id="1438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08" w:id="14381"/>
    <w:p>
      <w:pPr>
        <w:spacing w:after="0"/>
        <w:ind w:left="0"/>
        <w:jc w:val="left"/>
      </w:pPr>
      <w:r>
        <w:rPr>
          <w:rFonts w:ascii="Times New Roman"/>
          <w:b/>
          <w:i w:val="false"/>
          <w:color w:val="000000"/>
        </w:rPr>
        <w:t xml:space="preserve"> 5. Реорганизация и упразднение Отдела</w:t>
      </w:r>
    </w:p>
    <w:bookmarkEnd w:id="1438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45" w:id="1438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Жанаозен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382"/>
    <w:bookmarkStart w:name="z4010" w:id="14383"/>
    <w:p>
      <w:pPr>
        <w:spacing w:after="0"/>
        <w:ind w:left="0"/>
        <w:jc w:val="both"/>
      </w:pPr>
      <w:r>
        <w:rPr>
          <w:rFonts w:ascii="Times New Roman"/>
          <w:b w:val="false"/>
          <w:i w:val="false"/>
          <w:color w:val="000000"/>
          <w:sz w:val="28"/>
        </w:rPr>
        <w:t>
      1. Отдел по чрезвычайным ситуациям города Жанаозен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bookmarkEnd w:id="14383"/>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130200, Мангистауская область, город Жанаозен, промышленная зона № 3, здание № 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Жанаозен Департамента по чрезвычайным ситуациям Мангистауской области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11" w:id="14384"/>
    <w:p>
      <w:pPr>
        <w:spacing w:after="0"/>
        <w:ind w:left="0"/>
        <w:jc w:val="left"/>
      </w:pPr>
      <w:r>
        <w:rPr>
          <w:rFonts w:ascii="Times New Roman"/>
          <w:b/>
          <w:i w:val="false"/>
          <w:color w:val="000000"/>
        </w:rPr>
        <w:t xml:space="preserve"> 2. Основные задачи, функции, права и обязанности Отдела</w:t>
      </w:r>
    </w:p>
    <w:bookmarkEnd w:id="14384"/>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12" w:id="14385"/>
    <w:p>
      <w:pPr>
        <w:spacing w:after="0"/>
        <w:ind w:left="0"/>
        <w:jc w:val="left"/>
      </w:pPr>
      <w:r>
        <w:rPr>
          <w:rFonts w:ascii="Times New Roman"/>
          <w:b/>
          <w:i w:val="false"/>
          <w:color w:val="000000"/>
        </w:rPr>
        <w:t xml:space="preserve"> 3. Организация деятельности Отдела</w:t>
      </w:r>
    </w:p>
    <w:bookmarkEnd w:id="1438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Жанаозен;</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13" w:id="14386"/>
    <w:p>
      <w:pPr>
        <w:spacing w:after="0"/>
        <w:ind w:left="0"/>
        <w:jc w:val="left"/>
      </w:pPr>
      <w:r>
        <w:rPr>
          <w:rFonts w:ascii="Times New Roman"/>
          <w:b/>
          <w:i w:val="false"/>
          <w:color w:val="000000"/>
        </w:rPr>
        <w:t xml:space="preserve"> 4. Имущество Отдела</w:t>
      </w:r>
    </w:p>
    <w:bookmarkEnd w:id="1438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14" w:id="14387"/>
    <w:p>
      <w:pPr>
        <w:spacing w:after="0"/>
        <w:ind w:left="0"/>
        <w:jc w:val="left"/>
      </w:pPr>
      <w:r>
        <w:rPr>
          <w:rFonts w:ascii="Times New Roman"/>
          <w:b/>
          <w:i w:val="false"/>
          <w:color w:val="000000"/>
        </w:rPr>
        <w:t xml:space="preserve"> 5. Реорганизация и упразднение Отдела</w:t>
      </w:r>
    </w:p>
    <w:bookmarkEnd w:id="1438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47" w:id="1438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Каракиянского района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388"/>
    <w:p>
      <w:pPr>
        <w:spacing w:after="0"/>
        <w:ind w:left="0"/>
        <w:jc w:val="both"/>
      </w:pPr>
      <w:r>
        <w:rPr>
          <w:rFonts w:ascii="Times New Roman"/>
          <w:b w:val="false"/>
          <w:i w:val="false"/>
          <w:color w:val="000000"/>
          <w:sz w:val="28"/>
        </w:rPr>
        <w:t>
      1. Отдел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130300, Мангистауская область, Каракиянский район, село Курык, улица Досана Батыра, дом 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16" w:id="14389"/>
    <w:p>
      <w:pPr>
        <w:spacing w:after="0"/>
        <w:ind w:left="0"/>
        <w:jc w:val="left"/>
      </w:pPr>
      <w:r>
        <w:rPr>
          <w:rFonts w:ascii="Times New Roman"/>
          <w:b/>
          <w:i w:val="false"/>
          <w:color w:val="000000"/>
        </w:rPr>
        <w:t xml:space="preserve"> 2. Основные задачи, функции, права и обязанности Отдела</w:t>
      </w:r>
    </w:p>
    <w:bookmarkEnd w:id="14389"/>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17" w:id="14390"/>
    <w:p>
      <w:pPr>
        <w:spacing w:after="0"/>
        <w:ind w:left="0"/>
        <w:jc w:val="both"/>
      </w:pPr>
      <w:r>
        <w:rPr>
          <w:rFonts w:ascii="Times New Roman"/>
          <w:b w:val="false"/>
          <w:i w:val="false"/>
          <w:color w:val="000000"/>
          <w:sz w:val="28"/>
        </w:rPr>
        <w:t>
      15. Права и обязанности:</w:t>
      </w:r>
    </w:p>
    <w:bookmarkEnd w:id="1439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18" w:id="14391"/>
    <w:p>
      <w:pPr>
        <w:spacing w:after="0"/>
        <w:ind w:left="0"/>
        <w:jc w:val="left"/>
      </w:pPr>
      <w:r>
        <w:rPr>
          <w:rFonts w:ascii="Times New Roman"/>
          <w:b/>
          <w:i w:val="false"/>
          <w:color w:val="000000"/>
        </w:rPr>
        <w:t xml:space="preserve"> 3. Организация деятельности Отдела</w:t>
      </w:r>
    </w:p>
    <w:bookmarkEnd w:id="1439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Каракиянского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19" w:id="14392"/>
    <w:p>
      <w:pPr>
        <w:spacing w:after="0"/>
        <w:ind w:left="0"/>
        <w:jc w:val="left"/>
      </w:pPr>
      <w:r>
        <w:rPr>
          <w:rFonts w:ascii="Times New Roman"/>
          <w:b/>
          <w:i w:val="false"/>
          <w:color w:val="000000"/>
        </w:rPr>
        <w:t xml:space="preserve"> 4. Имущество Отдела</w:t>
      </w:r>
    </w:p>
    <w:bookmarkEnd w:id="1439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20" w:id="14393"/>
    <w:p>
      <w:pPr>
        <w:spacing w:after="0"/>
        <w:ind w:left="0"/>
        <w:jc w:val="left"/>
      </w:pPr>
      <w:r>
        <w:rPr>
          <w:rFonts w:ascii="Times New Roman"/>
          <w:b/>
          <w:i w:val="false"/>
          <w:color w:val="000000"/>
        </w:rPr>
        <w:t xml:space="preserve"> 5. Реорганизация и упразднение Отдела</w:t>
      </w:r>
    </w:p>
    <w:bookmarkEnd w:id="1439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49" w:id="1439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Мангистауского района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394"/>
    <w:p>
      <w:pPr>
        <w:spacing w:after="0"/>
        <w:ind w:left="0"/>
        <w:jc w:val="both"/>
      </w:pPr>
      <w:r>
        <w:rPr>
          <w:rFonts w:ascii="Times New Roman"/>
          <w:b w:val="false"/>
          <w:i w:val="false"/>
          <w:color w:val="000000"/>
          <w:sz w:val="28"/>
        </w:rPr>
        <w:t>
      1. Отдел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130400, Мангистауская область Мангистауский район, село Шетпе, здание пожарной части № 3.</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22" w:id="14395"/>
    <w:p>
      <w:pPr>
        <w:spacing w:after="0"/>
        <w:ind w:left="0"/>
        <w:jc w:val="left"/>
      </w:pPr>
      <w:r>
        <w:rPr>
          <w:rFonts w:ascii="Times New Roman"/>
          <w:b/>
          <w:i w:val="false"/>
          <w:color w:val="000000"/>
        </w:rPr>
        <w:t xml:space="preserve"> 2. Основные задачи, функции, права и обязанности Отдела</w:t>
      </w:r>
    </w:p>
    <w:bookmarkEnd w:id="14395"/>
    <w:bookmarkStart w:name="z4024" w:id="14396"/>
    <w:p>
      <w:pPr>
        <w:spacing w:after="0"/>
        <w:ind w:left="0"/>
        <w:jc w:val="both"/>
      </w:pPr>
      <w:r>
        <w:rPr>
          <w:rFonts w:ascii="Times New Roman"/>
          <w:b w:val="false"/>
          <w:i w:val="false"/>
          <w:color w:val="000000"/>
          <w:sz w:val="28"/>
        </w:rPr>
        <w:t xml:space="preserve">
      13. Задачи Отдела: </w:t>
      </w:r>
    </w:p>
    <w:bookmarkEnd w:id="1439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023" w:id="14397"/>
    <w:p>
      <w:pPr>
        <w:spacing w:after="0"/>
        <w:ind w:left="0"/>
        <w:jc w:val="both"/>
      </w:pPr>
      <w:r>
        <w:rPr>
          <w:rFonts w:ascii="Times New Roman"/>
          <w:b w:val="false"/>
          <w:i w:val="false"/>
          <w:color w:val="000000"/>
          <w:sz w:val="28"/>
        </w:rPr>
        <w:t>
      14. Функции Отдела:</w:t>
      </w:r>
    </w:p>
    <w:bookmarkEnd w:id="14397"/>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25" w:id="14398"/>
    <w:p>
      <w:pPr>
        <w:spacing w:after="0"/>
        <w:ind w:left="0"/>
        <w:jc w:val="both"/>
      </w:pPr>
      <w:r>
        <w:rPr>
          <w:rFonts w:ascii="Times New Roman"/>
          <w:b w:val="false"/>
          <w:i w:val="false"/>
          <w:color w:val="000000"/>
          <w:sz w:val="28"/>
        </w:rPr>
        <w:t>
      15. Права и обязанности:</w:t>
      </w:r>
    </w:p>
    <w:bookmarkEnd w:id="1439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26" w:id="14399"/>
    <w:p>
      <w:pPr>
        <w:spacing w:after="0"/>
        <w:ind w:left="0"/>
        <w:jc w:val="left"/>
      </w:pPr>
      <w:r>
        <w:rPr>
          <w:rFonts w:ascii="Times New Roman"/>
          <w:b/>
          <w:i w:val="false"/>
          <w:color w:val="000000"/>
        </w:rPr>
        <w:t xml:space="preserve"> 3. Организация деятельности Отдела</w:t>
      </w:r>
    </w:p>
    <w:bookmarkEnd w:id="1439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Мангистауского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27" w:id="14400"/>
    <w:p>
      <w:pPr>
        <w:spacing w:after="0"/>
        <w:ind w:left="0"/>
        <w:jc w:val="left"/>
      </w:pPr>
      <w:r>
        <w:rPr>
          <w:rFonts w:ascii="Times New Roman"/>
          <w:b/>
          <w:i w:val="false"/>
          <w:color w:val="000000"/>
        </w:rPr>
        <w:t xml:space="preserve"> 4. Имущество Отдела</w:t>
      </w:r>
    </w:p>
    <w:bookmarkEnd w:id="1440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28" w:id="14401"/>
    <w:p>
      <w:pPr>
        <w:spacing w:after="0"/>
        <w:ind w:left="0"/>
        <w:jc w:val="left"/>
      </w:pPr>
      <w:r>
        <w:rPr>
          <w:rFonts w:ascii="Times New Roman"/>
          <w:b/>
          <w:i w:val="false"/>
          <w:color w:val="000000"/>
        </w:rPr>
        <w:t xml:space="preserve"> 5. Реорганизация и упразднение Отдела</w:t>
      </w:r>
    </w:p>
    <w:bookmarkEnd w:id="1440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51" w:id="1440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Мунайлинского района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02"/>
    <w:p>
      <w:pPr>
        <w:spacing w:after="0"/>
        <w:ind w:left="0"/>
        <w:jc w:val="both"/>
      </w:pPr>
      <w:r>
        <w:rPr>
          <w:rFonts w:ascii="Times New Roman"/>
          <w:b w:val="false"/>
          <w:i w:val="false"/>
          <w:color w:val="000000"/>
          <w:sz w:val="28"/>
        </w:rPr>
        <w:t>
      1. Отдел по чрезвычайным ситуациям Мунайлинского района Департамента по чрезвычайным ситуациям Мангистауской облсати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Республика Казахстан, индекс 130006, Мангистауская область, Мунайлинский район, село Бирлик.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Мунайлинского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30" w:id="14403"/>
    <w:p>
      <w:pPr>
        <w:spacing w:after="0"/>
        <w:ind w:left="0"/>
        <w:jc w:val="left"/>
      </w:pPr>
      <w:r>
        <w:rPr>
          <w:rFonts w:ascii="Times New Roman"/>
          <w:b/>
          <w:i w:val="false"/>
          <w:color w:val="000000"/>
        </w:rPr>
        <w:t xml:space="preserve"> 2. Основные задачи, функции, права и обязанности Отдела</w:t>
      </w:r>
    </w:p>
    <w:bookmarkEnd w:id="1440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32" w:id="14404"/>
    <w:p>
      <w:pPr>
        <w:spacing w:after="0"/>
        <w:ind w:left="0"/>
        <w:jc w:val="both"/>
      </w:pPr>
      <w:r>
        <w:rPr>
          <w:rFonts w:ascii="Times New Roman"/>
          <w:b w:val="false"/>
          <w:i w:val="false"/>
          <w:color w:val="000000"/>
          <w:sz w:val="28"/>
        </w:rPr>
        <w:t>
      15. Права и обязанности:</w:t>
      </w:r>
    </w:p>
    <w:bookmarkEnd w:id="1440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31" w:id="14405"/>
    <w:p>
      <w:pPr>
        <w:spacing w:after="0"/>
        <w:ind w:left="0"/>
        <w:jc w:val="left"/>
      </w:pPr>
      <w:r>
        <w:rPr>
          <w:rFonts w:ascii="Times New Roman"/>
          <w:b/>
          <w:i w:val="false"/>
          <w:color w:val="000000"/>
        </w:rPr>
        <w:t xml:space="preserve"> 3. Организация деятельности Отдела</w:t>
      </w:r>
    </w:p>
    <w:bookmarkEnd w:id="1440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Мунайлинского района;</w:t>
      </w:r>
    </w:p>
    <w:p>
      <w:pPr>
        <w:spacing w:after="0"/>
        <w:ind w:left="0"/>
        <w:jc w:val="both"/>
      </w:pPr>
      <w:r>
        <w:rPr>
          <w:rFonts w:ascii="Times New Roman"/>
          <w:b w:val="false"/>
          <w:i w:val="false"/>
          <w:color w:val="000000"/>
          <w:sz w:val="28"/>
        </w:rPr>
        <w:t>
      16) является начальником гарнизона противопожарной службы города (района),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33" w:id="14406"/>
    <w:p>
      <w:pPr>
        <w:spacing w:after="0"/>
        <w:ind w:left="0"/>
        <w:jc w:val="left"/>
      </w:pPr>
      <w:r>
        <w:rPr>
          <w:rFonts w:ascii="Times New Roman"/>
          <w:b/>
          <w:i w:val="false"/>
          <w:color w:val="000000"/>
        </w:rPr>
        <w:t xml:space="preserve"> 4. Имущество Отдела</w:t>
      </w:r>
    </w:p>
    <w:bookmarkEnd w:id="1440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34" w:id="14407"/>
    <w:p>
      <w:pPr>
        <w:spacing w:after="0"/>
        <w:ind w:left="0"/>
        <w:jc w:val="left"/>
      </w:pPr>
      <w:r>
        <w:rPr>
          <w:rFonts w:ascii="Times New Roman"/>
          <w:b/>
          <w:i w:val="false"/>
          <w:color w:val="000000"/>
        </w:rPr>
        <w:t xml:space="preserve"> 5. Реорганизация и упразднение Отдела</w:t>
      </w:r>
    </w:p>
    <w:bookmarkEnd w:id="1440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53" w:id="1440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Тупкараганского района Департамента по чрезвычайным ситуациям Мангистауской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08"/>
    <w:p>
      <w:pPr>
        <w:spacing w:after="0"/>
        <w:ind w:left="0"/>
        <w:jc w:val="both"/>
      </w:pPr>
      <w:r>
        <w:rPr>
          <w:rFonts w:ascii="Times New Roman"/>
          <w:b w:val="false"/>
          <w:i w:val="false"/>
          <w:color w:val="000000"/>
          <w:sz w:val="28"/>
        </w:rPr>
        <w:t>
      1. Отдел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Мангистауской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130500, Мангистауская область Тупкараганский район, город Форт-Шевченко, здание противопожарной службы.</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36" w:id="14409"/>
    <w:p>
      <w:pPr>
        <w:spacing w:after="0"/>
        <w:ind w:left="0"/>
        <w:jc w:val="left"/>
      </w:pPr>
      <w:r>
        <w:rPr>
          <w:rFonts w:ascii="Times New Roman"/>
          <w:b/>
          <w:i w:val="false"/>
          <w:color w:val="000000"/>
        </w:rPr>
        <w:t xml:space="preserve"> 2. Основные задачи, функции, права и обязанности Отдела</w:t>
      </w:r>
    </w:p>
    <w:bookmarkEnd w:id="14409"/>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37" w:id="14410"/>
    <w:p>
      <w:pPr>
        <w:spacing w:after="0"/>
        <w:ind w:left="0"/>
        <w:jc w:val="left"/>
      </w:pPr>
      <w:r>
        <w:rPr>
          <w:rFonts w:ascii="Times New Roman"/>
          <w:b/>
          <w:i w:val="false"/>
          <w:color w:val="000000"/>
        </w:rPr>
        <w:t xml:space="preserve"> 3. Организация деятельности Отдела</w:t>
      </w:r>
    </w:p>
    <w:bookmarkEnd w:id="1441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Тупкараганского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38" w:id="14411"/>
    <w:p>
      <w:pPr>
        <w:spacing w:after="0"/>
        <w:ind w:left="0"/>
        <w:jc w:val="left"/>
      </w:pPr>
      <w:r>
        <w:rPr>
          <w:rFonts w:ascii="Times New Roman"/>
          <w:b/>
          <w:i w:val="false"/>
          <w:color w:val="000000"/>
        </w:rPr>
        <w:t xml:space="preserve"> 4. Имущество Отдела</w:t>
      </w:r>
    </w:p>
    <w:bookmarkEnd w:id="1441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39" w:id="14412"/>
    <w:p>
      <w:pPr>
        <w:spacing w:after="0"/>
        <w:ind w:left="0"/>
        <w:jc w:val="left"/>
      </w:pPr>
      <w:r>
        <w:rPr>
          <w:rFonts w:ascii="Times New Roman"/>
          <w:b/>
          <w:i w:val="false"/>
          <w:color w:val="000000"/>
        </w:rPr>
        <w:t xml:space="preserve"> 5. Реорганизация и упразднение Отдела</w:t>
      </w:r>
    </w:p>
    <w:bookmarkEnd w:id="1441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55" w:id="1441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города Аксу</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13"/>
    <w:p>
      <w:pPr>
        <w:spacing w:after="0"/>
        <w:ind w:left="0"/>
        <w:jc w:val="both"/>
      </w:pPr>
      <w:r>
        <w:rPr>
          <w:rFonts w:ascii="Times New Roman"/>
          <w:b w:val="false"/>
          <w:i w:val="false"/>
          <w:color w:val="000000"/>
          <w:sz w:val="28"/>
        </w:rPr>
        <w:t xml:space="preserve">
      1.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w:t>
      </w:r>
    </w:p>
    <w:p>
      <w:pPr>
        <w:spacing w:after="0"/>
        <w:ind w:left="0"/>
        <w:jc w:val="both"/>
      </w:pPr>
      <w:r>
        <w:rPr>
          <w:rFonts w:ascii="Times New Roman"/>
          <w:b w:val="false"/>
          <w:i w:val="false"/>
          <w:color w:val="000000"/>
          <w:sz w:val="28"/>
        </w:rPr>
        <w:t>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Юридический адрес Отдела: 140100, Республика Казахстан, Павлодарская область, город Аксу, ул. Вокзальная, 9.</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bookmarkStart w:name="z4042" w:id="1441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414"/>
    <w:bookmarkStart w:name="z4043" w:id="1441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415"/>
    <w:bookmarkStart w:name="z4044" w:id="1441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41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41" w:id="14417"/>
    <w:p>
      <w:pPr>
        <w:spacing w:after="0"/>
        <w:ind w:left="0"/>
        <w:jc w:val="left"/>
      </w:pPr>
      <w:r>
        <w:rPr>
          <w:rFonts w:ascii="Times New Roman"/>
          <w:b/>
          <w:i w:val="false"/>
          <w:color w:val="000000"/>
        </w:rPr>
        <w:t xml:space="preserve"> 2. Основные задачи, функции, права и обязанности Отдела</w:t>
      </w:r>
    </w:p>
    <w:bookmarkEnd w:id="14417"/>
    <w:bookmarkStart w:name="z4045" w:id="14418"/>
    <w:p>
      <w:pPr>
        <w:spacing w:after="0"/>
        <w:ind w:left="0"/>
        <w:jc w:val="both"/>
      </w:pPr>
      <w:r>
        <w:rPr>
          <w:rFonts w:ascii="Times New Roman"/>
          <w:b w:val="false"/>
          <w:i w:val="false"/>
          <w:color w:val="000000"/>
          <w:sz w:val="28"/>
        </w:rPr>
        <w:t xml:space="preserve">
      13. Задачи Отдела: </w:t>
      </w:r>
    </w:p>
    <w:bookmarkEnd w:id="1441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046" w:id="14419"/>
    <w:p>
      <w:pPr>
        <w:spacing w:after="0"/>
        <w:ind w:left="0"/>
        <w:jc w:val="both"/>
      </w:pPr>
      <w:r>
        <w:rPr>
          <w:rFonts w:ascii="Times New Roman"/>
          <w:b w:val="false"/>
          <w:i w:val="false"/>
          <w:color w:val="000000"/>
          <w:sz w:val="28"/>
        </w:rPr>
        <w:t>
      14. Функции Отдела:</w:t>
      </w:r>
    </w:p>
    <w:bookmarkEnd w:id="1441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47" w:id="14420"/>
    <w:p>
      <w:pPr>
        <w:spacing w:after="0"/>
        <w:ind w:left="0"/>
        <w:jc w:val="both"/>
      </w:pPr>
      <w:r>
        <w:rPr>
          <w:rFonts w:ascii="Times New Roman"/>
          <w:b w:val="false"/>
          <w:i w:val="false"/>
          <w:color w:val="000000"/>
          <w:sz w:val="28"/>
        </w:rPr>
        <w:t>
      15. Права и обязанности:</w:t>
      </w:r>
    </w:p>
    <w:bookmarkEnd w:id="1442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48" w:id="14421"/>
    <w:p>
      <w:pPr>
        <w:spacing w:after="0"/>
        <w:ind w:left="0"/>
        <w:jc w:val="left"/>
      </w:pPr>
      <w:r>
        <w:rPr>
          <w:rFonts w:ascii="Times New Roman"/>
          <w:b/>
          <w:i w:val="false"/>
          <w:color w:val="000000"/>
        </w:rPr>
        <w:t xml:space="preserve"> 3. Организация деятельности Отдела</w:t>
      </w:r>
    </w:p>
    <w:bookmarkEnd w:id="14421"/>
    <w:bookmarkStart w:name="z4049" w:id="1442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422"/>
    <w:bookmarkStart w:name="z4050" w:id="1442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423"/>
    <w:bookmarkStart w:name="z4051" w:id="14424"/>
    <w:p>
      <w:pPr>
        <w:spacing w:after="0"/>
        <w:ind w:left="0"/>
        <w:jc w:val="both"/>
      </w:pPr>
      <w:r>
        <w:rPr>
          <w:rFonts w:ascii="Times New Roman"/>
          <w:b w:val="false"/>
          <w:i w:val="false"/>
          <w:color w:val="000000"/>
          <w:sz w:val="28"/>
        </w:rPr>
        <w:t>
      18. Начальник Отдела:</w:t>
      </w:r>
    </w:p>
    <w:bookmarkEnd w:id="14424"/>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Аксу;</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52" w:id="14425"/>
    <w:p>
      <w:pPr>
        <w:spacing w:after="0"/>
        <w:ind w:left="0"/>
        <w:jc w:val="left"/>
      </w:pPr>
      <w:r>
        <w:rPr>
          <w:rFonts w:ascii="Times New Roman"/>
          <w:b/>
          <w:i w:val="false"/>
          <w:color w:val="000000"/>
        </w:rPr>
        <w:t xml:space="preserve"> 4. Имущество Отдела</w:t>
      </w:r>
    </w:p>
    <w:bookmarkEnd w:id="1442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Start w:name="z4055" w:id="1442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426"/>
    <w:bookmarkStart w:name="z4053" w:id="14427"/>
    <w:p>
      <w:pPr>
        <w:spacing w:after="0"/>
        <w:ind w:left="0"/>
        <w:jc w:val="left"/>
      </w:pPr>
      <w:r>
        <w:rPr>
          <w:rFonts w:ascii="Times New Roman"/>
          <w:b/>
          <w:i w:val="false"/>
          <w:color w:val="000000"/>
        </w:rPr>
        <w:t xml:space="preserve"> 5. Реорганизация и упразднение Отдела</w:t>
      </w:r>
    </w:p>
    <w:bookmarkEnd w:id="14427"/>
    <w:bookmarkStart w:name="z4054" w:id="1442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57" w:id="1442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Актогайского района</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29"/>
    <w:p>
      <w:pPr>
        <w:spacing w:after="0"/>
        <w:ind w:left="0"/>
        <w:jc w:val="both"/>
      </w:pPr>
      <w:r>
        <w:rPr>
          <w:rFonts w:ascii="Times New Roman"/>
          <w:b w:val="false"/>
          <w:i w:val="false"/>
          <w:color w:val="000000"/>
          <w:sz w:val="28"/>
        </w:rPr>
        <w:t>
      1. Отдел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140200, Республика Казахстан, Павлодарская область, село Актогай улица К. Алина, 97.</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57" w:id="14430"/>
    <w:p>
      <w:pPr>
        <w:spacing w:after="0"/>
        <w:ind w:left="0"/>
        <w:jc w:val="left"/>
      </w:pPr>
      <w:r>
        <w:rPr>
          <w:rFonts w:ascii="Times New Roman"/>
          <w:b/>
          <w:i w:val="false"/>
          <w:color w:val="000000"/>
        </w:rPr>
        <w:t xml:space="preserve"> 2. Основные задачи, функции, права и обязанности Отдела</w:t>
      </w:r>
    </w:p>
    <w:bookmarkEnd w:id="14430"/>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58" w:id="14431"/>
    <w:p>
      <w:pPr>
        <w:spacing w:after="0"/>
        <w:ind w:left="0"/>
        <w:jc w:val="left"/>
      </w:pPr>
      <w:r>
        <w:rPr>
          <w:rFonts w:ascii="Times New Roman"/>
          <w:b/>
          <w:i w:val="false"/>
          <w:color w:val="000000"/>
        </w:rPr>
        <w:t xml:space="preserve"> 3. Организация деятельности Отдела</w:t>
      </w:r>
    </w:p>
    <w:bookmarkEnd w:id="1443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Актогайского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59" w:id="14432"/>
    <w:p>
      <w:pPr>
        <w:spacing w:after="0"/>
        <w:ind w:left="0"/>
        <w:jc w:val="left"/>
      </w:pPr>
      <w:r>
        <w:rPr>
          <w:rFonts w:ascii="Times New Roman"/>
          <w:b/>
          <w:i w:val="false"/>
          <w:color w:val="000000"/>
        </w:rPr>
        <w:t xml:space="preserve"> 4. Имущество Отдела</w:t>
      </w:r>
    </w:p>
    <w:bookmarkEnd w:id="1443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60" w:id="14433"/>
    <w:p>
      <w:pPr>
        <w:spacing w:after="0"/>
        <w:ind w:left="0"/>
        <w:jc w:val="left"/>
      </w:pPr>
      <w:r>
        <w:rPr>
          <w:rFonts w:ascii="Times New Roman"/>
          <w:b/>
          <w:i w:val="false"/>
          <w:color w:val="000000"/>
        </w:rPr>
        <w:t xml:space="preserve"> 5. Реорганизация и упразднение Отдела</w:t>
      </w:r>
    </w:p>
    <w:bookmarkEnd w:id="1443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59" w:id="1443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Баянаульского района 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34"/>
    <w:p>
      <w:pPr>
        <w:spacing w:after="0"/>
        <w:ind w:left="0"/>
        <w:jc w:val="both"/>
      </w:pPr>
      <w:r>
        <w:rPr>
          <w:rFonts w:ascii="Times New Roman"/>
          <w:b w:val="false"/>
          <w:i w:val="false"/>
          <w:color w:val="000000"/>
          <w:sz w:val="28"/>
        </w:rPr>
        <w:t>
      1. Отдел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140300, Республика Казахстан, Павлодарская область, село Баянаул, улица Бектурова, 27 "а".</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62" w:id="14435"/>
    <w:p>
      <w:pPr>
        <w:spacing w:after="0"/>
        <w:ind w:left="0"/>
        <w:jc w:val="left"/>
      </w:pPr>
      <w:r>
        <w:rPr>
          <w:rFonts w:ascii="Times New Roman"/>
          <w:b/>
          <w:i w:val="false"/>
          <w:color w:val="000000"/>
        </w:rPr>
        <w:t xml:space="preserve"> 2. Основные задачи, функции, права и обязанности Отдела</w:t>
      </w:r>
    </w:p>
    <w:bookmarkEnd w:id="14435"/>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63" w:id="14436"/>
    <w:p>
      <w:pPr>
        <w:spacing w:after="0"/>
        <w:ind w:left="0"/>
        <w:jc w:val="both"/>
      </w:pPr>
      <w:r>
        <w:rPr>
          <w:rFonts w:ascii="Times New Roman"/>
          <w:b w:val="false"/>
          <w:i w:val="false"/>
          <w:color w:val="000000"/>
          <w:sz w:val="28"/>
        </w:rPr>
        <w:t>
      15. Права и обязанности:</w:t>
      </w:r>
    </w:p>
    <w:bookmarkEnd w:id="1443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64" w:id="14437"/>
    <w:p>
      <w:pPr>
        <w:spacing w:after="0"/>
        <w:ind w:left="0"/>
        <w:jc w:val="left"/>
      </w:pPr>
      <w:r>
        <w:rPr>
          <w:rFonts w:ascii="Times New Roman"/>
          <w:b/>
          <w:i w:val="false"/>
          <w:color w:val="000000"/>
        </w:rPr>
        <w:t xml:space="preserve"> 3. Организация деятельности Отдела</w:t>
      </w:r>
    </w:p>
    <w:bookmarkEnd w:id="1443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Баянаульского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65" w:id="14438"/>
    <w:p>
      <w:pPr>
        <w:spacing w:after="0"/>
        <w:ind w:left="0"/>
        <w:jc w:val="left"/>
      </w:pPr>
      <w:r>
        <w:rPr>
          <w:rFonts w:ascii="Times New Roman"/>
          <w:b/>
          <w:i w:val="false"/>
          <w:color w:val="000000"/>
        </w:rPr>
        <w:t xml:space="preserve"> 4. Имущество Отдела</w:t>
      </w:r>
    </w:p>
    <w:bookmarkEnd w:id="1443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66" w:id="14439"/>
    <w:p>
      <w:pPr>
        <w:spacing w:after="0"/>
        <w:ind w:left="0"/>
        <w:jc w:val="left"/>
      </w:pPr>
      <w:r>
        <w:rPr>
          <w:rFonts w:ascii="Times New Roman"/>
          <w:b/>
          <w:i w:val="false"/>
          <w:color w:val="000000"/>
        </w:rPr>
        <w:t xml:space="preserve"> 5. Реорганизация и упразднение Отдела</w:t>
      </w:r>
    </w:p>
    <w:bookmarkEnd w:id="14439"/>
    <w:bookmarkStart w:name="z4067" w:id="1444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61" w:id="1444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Железинского района 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41"/>
    <w:p>
      <w:pPr>
        <w:spacing w:after="0"/>
        <w:ind w:left="0"/>
        <w:jc w:val="both"/>
      </w:pPr>
      <w:r>
        <w:rPr>
          <w:rFonts w:ascii="Times New Roman"/>
          <w:b w:val="false"/>
          <w:i w:val="false"/>
          <w:color w:val="000000"/>
          <w:sz w:val="28"/>
        </w:rPr>
        <w:t>
      1. Отдел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140400, Республика Казахстан, Павлодарская область, село Железинка, улица Квиткова, 13.</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69" w:id="14442"/>
    <w:p>
      <w:pPr>
        <w:spacing w:after="0"/>
        <w:ind w:left="0"/>
        <w:jc w:val="left"/>
      </w:pPr>
      <w:r>
        <w:rPr>
          <w:rFonts w:ascii="Times New Roman"/>
          <w:b/>
          <w:i w:val="false"/>
          <w:color w:val="000000"/>
        </w:rPr>
        <w:t xml:space="preserve"> 2. Основные задачи, функции, права и обязанности Отдела</w:t>
      </w:r>
    </w:p>
    <w:bookmarkEnd w:id="14442"/>
    <w:bookmarkStart w:name="z4070" w:id="14443"/>
    <w:p>
      <w:pPr>
        <w:spacing w:after="0"/>
        <w:ind w:left="0"/>
        <w:jc w:val="both"/>
      </w:pPr>
      <w:r>
        <w:rPr>
          <w:rFonts w:ascii="Times New Roman"/>
          <w:b w:val="false"/>
          <w:i w:val="false"/>
          <w:color w:val="000000"/>
          <w:sz w:val="28"/>
        </w:rPr>
        <w:t xml:space="preserve">
      13. Задачи Отдела: </w:t>
      </w:r>
    </w:p>
    <w:bookmarkEnd w:id="1444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071" w:id="14444"/>
    <w:p>
      <w:pPr>
        <w:spacing w:after="0"/>
        <w:ind w:left="0"/>
        <w:jc w:val="both"/>
      </w:pPr>
      <w:r>
        <w:rPr>
          <w:rFonts w:ascii="Times New Roman"/>
          <w:b w:val="false"/>
          <w:i w:val="false"/>
          <w:color w:val="000000"/>
          <w:sz w:val="28"/>
        </w:rPr>
        <w:t>
      14. Функции Отдела:</w:t>
      </w:r>
    </w:p>
    <w:bookmarkEnd w:id="14444"/>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072" w:id="14445"/>
    <w:p>
      <w:pPr>
        <w:spacing w:after="0"/>
        <w:ind w:left="0"/>
        <w:jc w:val="both"/>
      </w:pPr>
      <w:r>
        <w:rPr>
          <w:rFonts w:ascii="Times New Roman"/>
          <w:b w:val="false"/>
          <w:i w:val="false"/>
          <w:color w:val="000000"/>
          <w:sz w:val="28"/>
        </w:rPr>
        <w:t>
      15. Права и обязанности:</w:t>
      </w:r>
    </w:p>
    <w:bookmarkEnd w:id="1444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73" w:id="14446"/>
    <w:p>
      <w:pPr>
        <w:spacing w:after="0"/>
        <w:ind w:left="0"/>
        <w:jc w:val="left"/>
      </w:pPr>
      <w:r>
        <w:rPr>
          <w:rFonts w:ascii="Times New Roman"/>
          <w:b/>
          <w:i w:val="false"/>
          <w:color w:val="000000"/>
        </w:rPr>
        <w:t xml:space="preserve"> 3. Организация деятельности Отдела</w:t>
      </w:r>
    </w:p>
    <w:bookmarkEnd w:id="1444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Железинского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 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74" w:id="14447"/>
    <w:p>
      <w:pPr>
        <w:spacing w:after="0"/>
        <w:ind w:left="0"/>
        <w:jc w:val="left"/>
      </w:pPr>
      <w:r>
        <w:rPr>
          <w:rFonts w:ascii="Times New Roman"/>
          <w:b/>
          <w:i w:val="false"/>
          <w:color w:val="000000"/>
        </w:rPr>
        <w:t xml:space="preserve"> 4. Имущество Отдела</w:t>
      </w:r>
    </w:p>
    <w:bookmarkEnd w:id="1444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75" w:id="14448"/>
    <w:p>
      <w:pPr>
        <w:spacing w:after="0"/>
        <w:ind w:left="0"/>
        <w:jc w:val="left"/>
      </w:pPr>
      <w:r>
        <w:rPr>
          <w:rFonts w:ascii="Times New Roman"/>
          <w:b/>
          <w:i w:val="false"/>
          <w:color w:val="000000"/>
        </w:rPr>
        <w:t xml:space="preserve"> 5. Реорганизация и упразднение Отдела</w:t>
      </w:r>
    </w:p>
    <w:bookmarkEnd w:id="1444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63" w:id="14449"/>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Иртышского района 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49"/>
    <w:p>
      <w:pPr>
        <w:spacing w:after="0"/>
        <w:ind w:left="0"/>
        <w:jc w:val="both"/>
      </w:pPr>
      <w:r>
        <w:rPr>
          <w:rFonts w:ascii="Times New Roman"/>
          <w:b w:val="false"/>
          <w:i w:val="false"/>
          <w:color w:val="000000"/>
          <w:sz w:val="28"/>
        </w:rPr>
        <w:t>
      1. Отдел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140500, Республика Казахстан, Павлодарская область, село Иртышск, улица Чайковского, 32.</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77" w:id="14450"/>
    <w:p>
      <w:pPr>
        <w:spacing w:after="0"/>
        <w:ind w:left="0"/>
        <w:jc w:val="left"/>
      </w:pPr>
      <w:r>
        <w:rPr>
          <w:rFonts w:ascii="Times New Roman"/>
          <w:b/>
          <w:i w:val="false"/>
          <w:color w:val="000000"/>
        </w:rPr>
        <w:t xml:space="preserve"> 2. Основные задачи, функции, права и обязанности Отдела</w:t>
      </w:r>
    </w:p>
    <w:bookmarkEnd w:id="14450"/>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78" w:id="14451"/>
    <w:p>
      <w:pPr>
        <w:spacing w:after="0"/>
        <w:ind w:left="0"/>
        <w:jc w:val="left"/>
      </w:pPr>
      <w:r>
        <w:rPr>
          <w:rFonts w:ascii="Times New Roman"/>
          <w:b/>
          <w:i w:val="false"/>
          <w:color w:val="000000"/>
        </w:rPr>
        <w:t xml:space="preserve"> 3. Организация деятельности Отдела</w:t>
      </w:r>
    </w:p>
    <w:bookmarkEnd w:id="14451"/>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Иртышского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79" w:id="14452"/>
    <w:p>
      <w:pPr>
        <w:spacing w:after="0"/>
        <w:ind w:left="0"/>
        <w:jc w:val="left"/>
      </w:pPr>
      <w:r>
        <w:rPr>
          <w:rFonts w:ascii="Times New Roman"/>
          <w:b/>
          <w:i w:val="false"/>
          <w:color w:val="000000"/>
        </w:rPr>
        <w:t xml:space="preserve"> 4. Имущество Отдела</w:t>
      </w:r>
    </w:p>
    <w:bookmarkEnd w:id="1445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80" w:id="14453"/>
    <w:p>
      <w:pPr>
        <w:spacing w:after="0"/>
        <w:ind w:left="0"/>
        <w:jc w:val="left"/>
      </w:pPr>
      <w:r>
        <w:rPr>
          <w:rFonts w:ascii="Times New Roman"/>
          <w:b/>
          <w:i w:val="false"/>
          <w:color w:val="000000"/>
        </w:rPr>
        <w:t xml:space="preserve"> 5. Реорганизация и упразднение Отдела</w:t>
      </w:r>
    </w:p>
    <w:bookmarkEnd w:id="1445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65" w:id="14454"/>
    <w:p>
      <w:pPr>
        <w:spacing w:after="0"/>
        <w:ind w:left="0"/>
        <w:jc w:val="left"/>
      </w:pPr>
      <w:r>
        <w:rPr>
          <w:rFonts w:ascii="Times New Roman"/>
          <w:b/>
          <w:i w:val="false"/>
          <w:color w:val="000000"/>
        </w:rPr>
        <w:t xml:space="preserve"> Положение об Отделе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bookmarkEnd w:id="14454"/>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764" w:id="14455"/>
    <w:p>
      <w:pPr>
        <w:spacing w:after="0"/>
        <w:ind w:left="0"/>
        <w:jc w:val="left"/>
      </w:pPr>
      <w:r>
        <w:rPr>
          <w:rFonts w:ascii="Times New Roman"/>
          <w:b/>
          <w:i w:val="false"/>
          <w:color w:val="000000"/>
        </w:rPr>
        <w:t xml:space="preserve"> 1. Общие положения</w:t>
      </w:r>
    </w:p>
    <w:bookmarkEnd w:id="14455"/>
    <w:p>
      <w:pPr>
        <w:spacing w:after="0"/>
        <w:ind w:left="0"/>
        <w:jc w:val="both"/>
      </w:pPr>
      <w:r>
        <w:rPr>
          <w:rFonts w:ascii="Times New Roman"/>
          <w:b w:val="false"/>
          <w:i w:val="false"/>
          <w:color w:val="000000"/>
          <w:sz w:val="28"/>
        </w:rPr>
        <w:t>
      1. 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140600, Республика Казахстан, Павлодарская область, село Теренколь, улица Строительная, 15 "А".</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82" w:id="14456"/>
    <w:p>
      <w:pPr>
        <w:spacing w:after="0"/>
        <w:ind w:left="0"/>
        <w:jc w:val="left"/>
      </w:pPr>
      <w:r>
        <w:rPr>
          <w:rFonts w:ascii="Times New Roman"/>
          <w:b/>
          <w:i w:val="false"/>
          <w:color w:val="000000"/>
        </w:rPr>
        <w:t xml:space="preserve"> 2. Основные задачи, функции, права и обязанности Отдела</w:t>
      </w:r>
    </w:p>
    <w:bookmarkEnd w:id="14456"/>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83" w:id="14457"/>
    <w:p>
      <w:pPr>
        <w:spacing w:after="0"/>
        <w:ind w:left="0"/>
        <w:jc w:val="left"/>
      </w:pPr>
      <w:r>
        <w:rPr>
          <w:rFonts w:ascii="Times New Roman"/>
          <w:b/>
          <w:i w:val="false"/>
          <w:color w:val="000000"/>
        </w:rPr>
        <w:t xml:space="preserve"> 3. Организация деятельности Отдела</w:t>
      </w:r>
    </w:p>
    <w:bookmarkEnd w:id="1445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Тереңкөл;</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84" w:id="14458"/>
    <w:p>
      <w:pPr>
        <w:spacing w:after="0"/>
        <w:ind w:left="0"/>
        <w:jc w:val="left"/>
      </w:pPr>
      <w:r>
        <w:rPr>
          <w:rFonts w:ascii="Times New Roman"/>
          <w:b/>
          <w:i w:val="false"/>
          <w:color w:val="000000"/>
        </w:rPr>
        <w:t xml:space="preserve"> 4. Имущество Отдела</w:t>
      </w:r>
    </w:p>
    <w:bookmarkEnd w:id="1445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85" w:id="14459"/>
    <w:p>
      <w:pPr>
        <w:spacing w:after="0"/>
        <w:ind w:left="0"/>
        <w:jc w:val="left"/>
      </w:pPr>
      <w:r>
        <w:rPr>
          <w:rFonts w:ascii="Times New Roman"/>
          <w:b/>
          <w:i w:val="false"/>
          <w:color w:val="000000"/>
        </w:rPr>
        <w:t xml:space="preserve"> 5. Реорганизация и упразднение Отдела</w:t>
      </w:r>
    </w:p>
    <w:bookmarkEnd w:id="14459"/>
    <w:bookmarkStart w:name="z2766" w:id="1446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67" w:id="14461"/>
    <w:p>
      <w:pPr>
        <w:spacing w:after="0"/>
        <w:ind w:left="0"/>
        <w:jc w:val="left"/>
      </w:pPr>
      <w:r>
        <w:rPr>
          <w:rFonts w:ascii="Times New Roman"/>
          <w:b/>
          <w:i w:val="false"/>
          <w:color w:val="000000"/>
        </w:rPr>
        <w:t xml:space="preserve"> Положение об Отделе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bookmarkEnd w:id="1446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087" w:id="14462"/>
    <w:p>
      <w:pPr>
        <w:spacing w:after="0"/>
        <w:ind w:left="0"/>
        <w:jc w:val="left"/>
      </w:pPr>
      <w:r>
        <w:rPr>
          <w:rFonts w:ascii="Times New Roman"/>
          <w:b/>
          <w:i w:val="false"/>
          <w:color w:val="000000"/>
        </w:rPr>
        <w:t xml:space="preserve"> 1. Общие положения</w:t>
      </w:r>
    </w:p>
    <w:bookmarkEnd w:id="14462"/>
    <w:p>
      <w:pPr>
        <w:spacing w:after="0"/>
        <w:ind w:left="0"/>
        <w:jc w:val="both"/>
      </w:pPr>
      <w:r>
        <w:rPr>
          <w:rFonts w:ascii="Times New Roman"/>
          <w:b w:val="false"/>
          <w:i w:val="false"/>
          <w:color w:val="000000"/>
          <w:sz w:val="28"/>
        </w:rPr>
        <w:t>
      1. 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140700, Республика Казахстан, Павлодарская область, село Акку, улица Амангельды, 56.</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88" w:id="14463"/>
    <w:p>
      <w:pPr>
        <w:spacing w:after="0"/>
        <w:ind w:left="0"/>
        <w:jc w:val="left"/>
      </w:pPr>
      <w:r>
        <w:rPr>
          <w:rFonts w:ascii="Times New Roman"/>
          <w:b/>
          <w:i w:val="false"/>
          <w:color w:val="000000"/>
        </w:rPr>
        <w:t xml:space="preserve"> 2. Основные задачи, функции, права и обязанности Отдела</w:t>
      </w:r>
    </w:p>
    <w:bookmarkEnd w:id="1446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89" w:id="14464"/>
    <w:p>
      <w:pPr>
        <w:spacing w:after="0"/>
        <w:ind w:left="0"/>
        <w:jc w:val="left"/>
      </w:pPr>
      <w:r>
        <w:rPr>
          <w:rFonts w:ascii="Times New Roman"/>
          <w:b/>
          <w:i w:val="false"/>
          <w:color w:val="000000"/>
        </w:rPr>
        <w:t xml:space="preserve"> 3. Организация деятельности Отдела</w:t>
      </w:r>
    </w:p>
    <w:bookmarkEnd w:id="1446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Аққулы;</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90" w:id="14465"/>
    <w:p>
      <w:pPr>
        <w:spacing w:after="0"/>
        <w:ind w:left="0"/>
        <w:jc w:val="left"/>
      </w:pPr>
      <w:r>
        <w:rPr>
          <w:rFonts w:ascii="Times New Roman"/>
          <w:b/>
          <w:i w:val="false"/>
          <w:color w:val="000000"/>
        </w:rPr>
        <w:t xml:space="preserve"> 4. Имущество Отдела</w:t>
      </w:r>
    </w:p>
    <w:bookmarkEnd w:id="1446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091" w:id="14466"/>
    <w:p>
      <w:pPr>
        <w:spacing w:after="0"/>
        <w:ind w:left="0"/>
        <w:jc w:val="left"/>
      </w:pPr>
      <w:r>
        <w:rPr>
          <w:rFonts w:ascii="Times New Roman"/>
          <w:b/>
          <w:i w:val="false"/>
          <w:color w:val="000000"/>
        </w:rPr>
        <w:t xml:space="preserve"> 5. Реорганизация и упразднение Отдела</w:t>
      </w:r>
    </w:p>
    <w:bookmarkEnd w:id="1446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69" w:id="1446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Майского района</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67"/>
    <w:p>
      <w:pPr>
        <w:spacing w:after="0"/>
        <w:ind w:left="0"/>
        <w:jc w:val="both"/>
      </w:pPr>
      <w:r>
        <w:rPr>
          <w:rFonts w:ascii="Times New Roman"/>
          <w:b w:val="false"/>
          <w:i w:val="false"/>
          <w:color w:val="000000"/>
          <w:sz w:val="28"/>
        </w:rPr>
        <w:t>
      1. Отдел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140800, Республика Казахстан, Павлодарская область, село Коктобе, улица Торайгырова, 42.</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093" w:id="14468"/>
    <w:p>
      <w:pPr>
        <w:spacing w:after="0"/>
        <w:ind w:left="0"/>
        <w:jc w:val="left"/>
      </w:pPr>
      <w:r>
        <w:rPr>
          <w:rFonts w:ascii="Times New Roman"/>
          <w:b/>
          <w:i w:val="false"/>
          <w:color w:val="000000"/>
        </w:rPr>
        <w:t xml:space="preserve"> 2. Основные задачи, функции, права и обязанности Отдела</w:t>
      </w:r>
    </w:p>
    <w:bookmarkEnd w:id="14468"/>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094" w:id="14469"/>
    <w:p>
      <w:pPr>
        <w:spacing w:after="0"/>
        <w:ind w:left="0"/>
        <w:jc w:val="left"/>
      </w:pPr>
      <w:r>
        <w:rPr>
          <w:rFonts w:ascii="Times New Roman"/>
          <w:b/>
          <w:i w:val="false"/>
          <w:color w:val="000000"/>
        </w:rPr>
        <w:t xml:space="preserve"> 3. Организация деятельности Отдела</w:t>
      </w:r>
    </w:p>
    <w:bookmarkEnd w:id="1446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Майского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095" w:id="14470"/>
    <w:p>
      <w:pPr>
        <w:spacing w:after="0"/>
        <w:ind w:left="0"/>
        <w:jc w:val="left"/>
      </w:pPr>
      <w:r>
        <w:rPr>
          <w:rFonts w:ascii="Times New Roman"/>
          <w:b/>
          <w:i w:val="false"/>
          <w:color w:val="000000"/>
        </w:rPr>
        <w:t xml:space="preserve"> 4. Имущество Отдела</w:t>
      </w:r>
    </w:p>
    <w:bookmarkEnd w:id="14470"/>
    <w:bookmarkStart w:name="z4098" w:id="1447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471"/>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099" w:id="1447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472"/>
    <w:bookmarkStart w:name="z4100" w:id="1447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473"/>
    <w:bookmarkStart w:name="z4096" w:id="14474"/>
    <w:p>
      <w:pPr>
        <w:spacing w:after="0"/>
        <w:ind w:left="0"/>
        <w:jc w:val="left"/>
      </w:pPr>
      <w:r>
        <w:rPr>
          <w:rFonts w:ascii="Times New Roman"/>
          <w:b/>
          <w:i w:val="false"/>
          <w:color w:val="000000"/>
        </w:rPr>
        <w:t xml:space="preserve"> 5. Реорганизация и упразднение Отдела</w:t>
      </w:r>
    </w:p>
    <w:bookmarkEnd w:id="14474"/>
    <w:bookmarkStart w:name="z4097" w:id="1447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71" w:id="1447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Павлодарского района 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76"/>
    <w:p>
      <w:pPr>
        <w:spacing w:after="0"/>
        <w:ind w:left="0"/>
        <w:jc w:val="both"/>
      </w:pPr>
      <w:r>
        <w:rPr>
          <w:rFonts w:ascii="Times New Roman"/>
          <w:b w:val="false"/>
          <w:i w:val="false"/>
          <w:color w:val="000000"/>
          <w:sz w:val="28"/>
        </w:rPr>
        <w:t>
      1. Отдел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140000, Республика Казахстан, Павлодарская область, город Павлодар, улица Гагарина, 65.</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02" w:id="14477"/>
    <w:p>
      <w:pPr>
        <w:spacing w:after="0"/>
        <w:ind w:left="0"/>
        <w:jc w:val="left"/>
      </w:pPr>
      <w:r>
        <w:rPr>
          <w:rFonts w:ascii="Times New Roman"/>
          <w:b/>
          <w:i w:val="false"/>
          <w:color w:val="000000"/>
        </w:rPr>
        <w:t xml:space="preserve"> 2. Основные задачи, функции, права и обязанности Отдела</w:t>
      </w:r>
    </w:p>
    <w:bookmarkEnd w:id="14477"/>
    <w:bookmarkStart w:name="z4103" w:id="14478"/>
    <w:p>
      <w:pPr>
        <w:spacing w:after="0"/>
        <w:ind w:left="0"/>
        <w:jc w:val="both"/>
      </w:pPr>
      <w:r>
        <w:rPr>
          <w:rFonts w:ascii="Times New Roman"/>
          <w:b w:val="false"/>
          <w:i w:val="false"/>
          <w:color w:val="000000"/>
          <w:sz w:val="28"/>
        </w:rPr>
        <w:t xml:space="preserve">
      13. Задачи Отдела: </w:t>
      </w:r>
    </w:p>
    <w:bookmarkEnd w:id="1447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104" w:id="14479"/>
    <w:p>
      <w:pPr>
        <w:spacing w:after="0"/>
        <w:ind w:left="0"/>
        <w:jc w:val="both"/>
      </w:pPr>
      <w:r>
        <w:rPr>
          <w:rFonts w:ascii="Times New Roman"/>
          <w:b w:val="false"/>
          <w:i w:val="false"/>
          <w:color w:val="000000"/>
          <w:sz w:val="28"/>
        </w:rPr>
        <w:t>
      14. Функции Отдела:</w:t>
      </w:r>
    </w:p>
    <w:bookmarkEnd w:id="1447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05" w:id="14480"/>
    <w:p>
      <w:pPr>
        <w:spacing w:after="0"/>
        <w:ind w:left="0"/>
        <w:jc w:val="both"/>
      </w:pPr>
      <w:r>
        <w:rPr>
          <w:rFonts w:ascii="Times New Roman"/>
          <w:b w:val="false"/>
          <w:i w:val="false"/>
          <w:color w:val="000000"/>
          <w:sz w:val="28"/>
        </w:rPr>
        <w:t>
      15. Права и обязанности:</w:t>
      </w:r>
    </w:p>
    <w:bookmarkEnd w:id="1448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06" w:id="14481"/>
    <w:p>
      <w:pPr>
        <w:spacing w:after="0"/>
        <w:ind w:left="0"/>
        <w:jc w:val="left"/>
      </w:pPr>
      <w:r>
        <w:rPr>
          <w:rFonts w:ascii="Times New Roman"/>
          <w:b/>
          <w:i w:val="false"/>
          <w:color w:val="000000"/>
        </w:rPr>
        <w:t xml:space="preserve"> 3. Организация деятельности Отдела</w:t>
      </w:r>
    </w:p>
    <w:bookmarkEnd w:id="14481"/>
    <w:bookmarkStart w:name="z4107" w:id="1448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482"/>
    <w:bookmarkStart w:name="z4108" w:id="1448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483"/>
    <w:bookmarkStart w:name="z4109" w:id="14484"/>
    <w:p>
      <w:pPr>
        <w:spacing w:after="0"/>
        <w:ind w:left="0"/>
        <w:jc w:val="both"/>
      </w:pPr>
      <w:r>
        <w:rPr>
          <w:rFonts w:ascii="Times New Roman"/>
          <w:b w:val="false"/>
          <w:i w:val="false"/>
          <w:color w:val="000000"/>
          <w:sz w:val="28"/>
        </w:rPr>
        <w:t>
      18. Начальник Отдела:</w:t>
      </w:r>
    </w:p>
    <w:bookmarkEnd w:id="14484"/>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Павлодарского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10" w:id="14485"/>
    <w:p>
      <w:pPr>
        <w:spacing w:after="0"/>
        <w:ind w:left="0"/>
        <w:jc w:val="left"/>
      </w:pPr>
      <w:r>
        <w:rPr>
          <w:rFonts w:ascii="Times New Roman"/>
          <w:b/>
          <w:i w:val="false"/>
          <w:color w:val="000000"/>
        </w:rPr>
        <w:t xml:space="preserve"> 4. Имущество Отдела</w:t>
      </w:r>
    </w:p>
    <w:bookmarkEnd w:id="1448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11" w:id="14486"/>
    <w:p>
      <w:pPr>
        <w:spacing w:after="0"/>
        <w:ind w:left="0"/>
        <w:jc w:val="left"/>
      </w:pPr>
      <w:r>
        <w:rPr>
          <w:rFonts w:ascii="Times New Roman"/>
          <w:b/>
          <w:i w:val="false"/>
          <w:color w:val="000000"/>
        </w:rPr>
        <w:t xml:space="preserve"> 5. Реорганизация и упразднение Отдела</w:t>
      </w:r>
    </w:p>
    <w:bookmarkEnd w:id="1448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73" w:id="1448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Успенского района</w:t>
      </w:r>
      <w:r>
        <w:br/>
      </w:r>
      <w:r>
        <w:rPr>
          <w:rFonts w:ascii="Times New Roman"/>
          <w:b/>
          <w:i w:val="false"/>
          <w:color w:val="000000"/>
        </w:rPr>
        <w:t>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487"/>
    <w:p>
      <w:pPr>
        <w:spacing w:after="0"/>
        <w:ind w:left="0"/>
        <w:jc w:val="both"/>
      </w:pPr>
      <w:r>
        <w:rPr>
          <w:rFonts w:ascii="Times New Roman"/>
          <w:b w:val="false"/>
          <w:i w:val="false"/>
          <w:color w:val="000000"/>
          <w:sz w:val="28"/>
        </w:rPr>
        <w:t>
      1. Отдел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141000, Республика Казахстан, Павлодарская область, село Успенка, улица Молодежная, 10.</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13" w:id="14488"/>
    <w:p>
      <w:pPr>
        <w:spacing w:after="0"/>
        <w:ind w:left="0"/>
        <w:jc w:val="left"/>
      </w:pPr>
      <w:r>
        <w:rPr>
          <w:rFonts w:ascii="Times New Roman"/>
          <w:b/>
          <w:i w:val="false"/>
          <w:color w:val="000000"/>
        </w:rPr>
        <w:t xml:space="preserve"> 2. Основные задачи, функции, права и обязанности Отдела</w:t>
      </w:r>
    </w:p>
    <w:bookmarkEnd w:id="14488"/>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14" w:id="14489"/>
    <w:p>
      <w:pPr>
        <w:spacing w:after="0"/>
        <w:ind w:left="0"/>
        <w:jc w:val="both"/>
      </w:pPr>
      <w:r>
        <w:rPr>
          <w:rFonts w:ascii="Times New Roman"/>
          <w:b w:val="false"/>
          <w:i w:val="false"/>
          <w:color w:val="000000"/>
          <w:sz w:val="28"/>
        </w:rPr>
        <w:t>
      15. Права и обязанности:</w:t>
      </w:r>
    </w:p>
    <w:bookmarkEnd w:id="1448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15" w:id="14490"/>
    <w:p>
      <w:pPr>
        <w:spacing w:after="0"/>
        <w:ind w:left="0"/>
        <w:jc w:val="left"/>
      </w:pPr>
      <w:r>
        <w:rPr>
          <w:rFonts w:ascii="Times New Roman"/>
          <w:b/>
          <w:i w:val="false"/>
          <w:color w:val="000000"/>
        </w:rPr>
        <w:t xml:space="preserve"> 3. Организация деятельности Отдела</w:t>
      </w:r>
    </w:p>
    <w:bookmarkEnd w:id="1449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Успенского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16" w:id="14491"/>
    <w:p>
      <w:pPr>
        <w:spacing w:after="0"/>
        <w:ind w:left="0"/>
        <w:jc w:val="left"/>
      </w:pPr>
      <w:r>
        <w:rPr>
          <w:rFonts w:ascii="Times New Roman"/>
          <w:b/>
          <w:i w:val="false"/>
          <w:color w:val="000000"/>
        </w:rPr>
        <w:t xml:space="preserve"> 4. Имущество Отдела</w:t>
      </w:r>
    </w:p>
    <w:bookmarkEnd w:id="14491"/>
    <w:bookmarkStart w:name="z4119" w:id="14492"/>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492"/>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17" w:id="14493"/>
    <w:p>
      <w:pPr>
        <w:spacing w:after="0"/>
        <w:ind w:left="0"/>
        <w:jc w:val="left"/>
      </w:pPr>
      <w:r>
        <w:rPr>
          <w:rFonts w:ascii="Times New Roman"/>
          <w:b/>
          <w:i w:val="false"/>
          <w:color w:val="000000"/>
        </w:rPr>
        <w:t xml:space="preserve"> 5. Реорганизация и упразднения Отдела</w:t>
      </w:r>
    </w:p>
    <w:bookmarkEnd w:id="14493"/>
    <w:bookmarkStart w:name="z4118" w:id="1449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75" w:id="1449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Щербактинского района Департамента по чрезвычайным ситуациям Павлодарской области</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p>
    <w:bookmarkEnd w:id="14495"/>
    <w:bookmarkStart w:name="z2774" w:id="14496"/>
    <w:p>
      <w:pPr>
        <w:spacing w:after="0"/>
        <w:ind w:left="0"/>
        <w:jc w:val="left"/>
      </w:pPr>
      <w:r>
        <w:rPr>
          <w:rFonts w:ascii="Times New Roman"/>
          <w:b/>
          <w:i w:val="false"/>
          <w:color w:val="000000"/>
        </w:rPr>
        <w:t xml:space="preserve"> 1. Общие положения</w:t>
      </w:r>
    </w:p>
    <w:bookmarkEnd w:id="14496"/>
    <w:p>
      <w:pPr>
        <w:spacing w:after="0"/>
        <w:ind w:left="0"/>
        <w:jc w:val="both"/>
      </w:pPr>
      <w:r>
        <w:rPr>
          <w:rFonts w:ascii="Times New Roman"/>
          <w:b w:val="false"/>
          <w:i w:val="false"/>
          <w:color w:val="000000"/>
          <w:sz w:val="28"/>
        </w:rPr>
        <w:t>
      1. Отдел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Павлодарской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Управления: 141200, Республика Казахстан, Павлодарская область, село Щербакты, улица Баян батыра 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25.01.2019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21" w:id="14497"/>
    <w:p>
      <w:pPr>
        <w:spacing w:after="0"/>
        <w:ind w:left="0"/>
        <w:jc w:val="left"/>
      </w:pPr>
      <w:r>
        <w:rPr>
          <w:rFonts w:ascii="Times New Roman"/>
          <w:b/>
          <w:i w:val="false"/>
          <w:color w:val="000000"/>
        </w:rPr>
        <w:t xml:space="preserve"> 2. Основные задачи, функции, права и обязанности Отдела</w:t>
      </w:r>
    </w:p>
    <w:bookmarkEnd w:id="14497"/>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22" w:id="14498"/>
    <w:p>
      <w:pPr>
        <w:spacing w:after="0"/>
        <w:ind w:left="0"/>
        <w:jc w:val="left"/>
      </w:pPr>
      <w:r>
        <w:rPr>
          <w:rFonts w:ascii="Times New Roman"/>
          <w:b/>
          <w:i w:val="false"/>
          <w:color w:val="000000"/>
        </w:rPr>
        <w:t xml:space="preserve"> 3. Организация деятельности Отдела</w:t>
      </w:r>
    </w:p>
    <w:bookmarkEnd w:id="14498"/>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Щербактинского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23" w:id="14499"/>
    <w:p>
      <w:pPr>
        <w:spacing w:after="0"/>
        <w:ind w:left="0"/>
        <w:jc w:val="left"/>
      </w:pPr>
      <w:r>
        <w:rPr>
          <w:rFonts w:ascii="Times New Roman"/>
          <w:b/>
          <w:i w:val="false"/>
          <w:color w:val="000000"/>
        </w:rPr>
        <w:t xml:space="preserve"> 4. Имущество Отдела</w:t>
      </w:r>
    </w:p>
    <w:bookmarkEnd w:id="14499"/>
    <w:bookmarkStart w:name="z4126" w:id="1450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50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127" w:id="1450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501"/>
    <w:bookmarkStart w:name="z4128" w:id="1450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502"/>
    <w:bookmarkStart w:name="z4124" w:id="14503"/>
    <w:p>
      <w:pPr>
        <w:spacing w:after="0"/>
        <w:ind w:left="0"/>
        <w:jc w:val="left"/>
      </w:pPr>
      <w:r>
        <w:rPr>
          <w:rFonts w:ascii="Times New Roman"/>
          <w:b/>
          <w:i w:val="false"/>
          <w:color w:val="000000"/>
        </w:rPr>
        <w:t xml:space="preserve"> 5. Реорганизация и упразднение Отдела</w:t>
      </w:r>
    </w:p>
    <w:bookmarkEnd w:id="14503"/>
    <w:bookmarkStart w:name="z4125" w:id="1450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77" w:id="1450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Айыртауского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05"/>
    <w:p>
      <w:pPr>
        <w:spacing w:after="0"/>
        <w:ind w:left="0"/>
        <w:jc w:val="both"/>
      </w:pPr>
      <w:r>
        <w:rPr>
          <w:rFonts w:ascii="Times New Roman"/>
          <w:b w:val="false"/>
          <w:i w:val="false"/>
          <w:color w:val="000000"/>
          <w:sz w:val="28"/>
        </w:rPr>
        <w:t>
      1. Отдел по чрезвычайным ситуациям Айыртауского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150100, Республика Казахстан, Северо-Казахстанская область, Айыртауский район село Саумалколь, Микрорайон, 22.</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Айыртауского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30" w:id="14506"/>
    <w:p>
      <w:pPr>
        <w:spacing w:after="0"/>
        <w:ind w:left="0"/>
        <w:jc w:val="left"/>
      </w:pPr>
      <w:r>
        <w:rPr>
          <w:rFonts w:ascii="Times New Roman"/>
          <w:b/>
          <w:i w:val="false"/>
          <w:color w:val="000000"/>
        </w:rPr>
        <w:t xml:space="preserve"> 2. Основные задачи, функции, права и обязанности Отдела</w:t>
      </w:r>
    </w:p>
    <w:bookmarkEnd w:id="14506"/>
    <w:bookmarkStart w:name="z4131" w:id="14507"/>
    <w:p>
      <w:pPr>
        <w:spacing w:after="0"/>
        <w:ind w:left="0"/>
        <w:jc w:val="both"/>
      </w:pPr>
      <w:r>
        <w:rPr>
          <w:rFonts w:ascii="Times New Roman"/>
          <w:b w:val="false"/>
          <w:i w:val="false"/>
          <w:color w:val="000000"/>
          <w:sz w:val="28"/>
        </w:rPr>
        <w:t xml:space="preserve">
      13. Задачи Отдела: </w:t>
      </w:r>
    </w:p>
    <w:bookmarkEnd w:id="1450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132" w:id="14508"/>
    <w:p>
      <w:pPr>
        <w:spacing w:after="0"/>
        <w:ind w:left="0"/>
        <w:jc w:val="both"/>
      </w:pPr>
      <w:r>
        <w:rPr>
          <w:rFonts w:ascii="Times New Roman"/>
          <w:b w:val="false"/>
          <w:i w:val="false"/>
          <w:color w:val="000000"/>
          <w:sz w:val="28"/>
        </w:rPr>
        <w:t>
      14. Функции Отдела:</w:t>
      </w:r>
    </w:p>
    <w:bookmarkEnd w:id="1450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33" w:id="14509"/>
    <w:p>
      <w:pPr>
        <w:spacing w:after="0"/>
        <w:ind w:left="0"/>
        <w:jc w:val="both"/>
      </w:pPr>
      <w:r>
        <w:rPr>
          <w:rFonts w:ascii="Times New Roman"/>
          <w:b w:val="false"/>
          <w:i w:val="false"/>
          <w:color w:val="000000"/>
          <w:sz w:val="28"/>
        </w:rPr>
        <w:t>
      15. Права и обязанности:</w:t>
      </w:r>
    </w:p>
    <w:bookmarkEnd w:id="1450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34" w:id="14510"/>
    <w:p>
      <w:pPr>
        <w:spacing w:after="0"/>
        <w:ind w:left="0"/>
        <w:jc w:val="left"/>
      </w:pPr>
      <w:r>
        <w:rPr>
          <w:rFonts w:ascii="Times New Roman"/>
          <w:b/>
          <w:i w:val="false"/>
          <w:color w:val="000000"/>
        </w:rPr>
        <w:t xml:space="preserve"> 3. Организация деятельности Отдела</w:t>
      </w:r>
    </w:p>
    <w:bookmarkEnd w:id="1451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Айыртауского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35" w:id="14511"/>
    <w:p>
      <w:pPr>
        <w:spacing w:after="0"/>
        <w:ind w:left="0"/>
        <w:jc w:val="left"/>
      </w:pPr>
      <w:r>
        <w:rPr>
          <w:rFonts w:ascii="Times New Roman"/>
          <w:b/>
          <w:i w:val="false"/>
          <w:color w:val="000000"/>
        </w:rPr>
        <w:t xml:space="preserve"> 4. Имущество Отдела</w:t>
      </w:r>
    </w:p>
    <w:bookmarkEnd w:id="1451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36" w:id="14512"/>
    <w:p>
      <w:pPr>
        <w:spacing w:after="0"/>
        <w:ind w:left="0"/>
        <w:jc w:val="left"/>
      </w:pPr>
      <w:r>
        <w:rPr>
          <w:rFonts w:ascii="Times New Roman"/>
          <w:b/>
          <w:i w:val="false"/>
          <w:color w:val="000000"/>
        </w:rPr>
        <w:t xml:space="preserve"> 5. Реорганизация и упразднения Отдела</w:t>
      </w:r>
    </w:p>
    <w:bookmarkEnd w:id="1451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79" w:id="1451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Акжарского района</w:t>
      </w:r>
      <w:r>
        <w:br/>
      </w:r>
      <w:r>
        <w:rPr>
          <w:rFonts w:ascii="Times New Roman"/>
          <w:b/>
          <w:i w:val="false"/>
          <w:color w:val="000000"/>
        </w:rPr>
        <w:t>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13"/>
    <w:p>
      <w:pPr>
        <w:spacing w:after="0"/>
        <w:ind w:left="0"/>
        <w:jc w:val="both"/>
      </w:pPr>
      <w:r>
        <w:rPr>
          <w:rFonts w:ascii="Times New Roman"/>
          <w:b w:val="false"/>
          <w:i w:val="false"/>
          <w:color w:val="000000"/>
          <w:sz w:val="28"/>
        </w:rPr>
        <w:t xml:space="preserve">
      1. Отдел по чрезвычайным ситуациям Акжарского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w:t>
      </w:r>
    </w:p>
    <w:p>
      <w:pPr>
        <w:spacing w:after="0"/>
        <w:ind w:left="0"/>
        <w:jc w:val="both"/>
      </w:pPr>
      <w:r>
        <w:rPr>
          <w:rFonts w:ascii="Times New Roman"/>
          <w:b w:val="false"/>
          <w:i w:val="false"/>
          <w:color w:val="000000"/>
          <w:sz w:val="28"/>
        </w:rPr>
        <w:t>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150200, Республика Казахстан, </w:t>
      </w:r>
    </w:p>
    <w:p>
      <w:pPr>
        <w:spacing w:after="0"/>
        <w:ind w:left="0"/>
        <w:jc w:val="both"/>
      </w:pPr>
      <w:r>
        <w:rPr>
          <w:rFonts w:ascii="Times New Roman"/>
          <w:b w:val="false"/>
          <w:i w:val="false"/>
          <w:color w:val="000000"/>
          <w:sz w:val="28"/>
        </w:rPr>
        <w:t>
      Северо-Казахстанская область, Акжарский район, село Талшик улица Вокзальная, 1.</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38" w:id="14514"/>
    <w:p>
      <w:pPr>
        <w:spacing w:after="0"/>
        <w:ind w:left="0"/>
        <w:jc w:val="left"/>
      </w:pPr>
      <w:r>
        <w:rPr>
          <w:rFonts w:ascii="Times New Roman"/>
          <w:b/>
          <w:i w:val="false"/>
          <w:color w:val="000000"/>
        </w:rPr>
        <w:t xml:space="preserve"> 2. Основные задачи, функции, права и обязанности Отдела</w:t>
      </w:r>
    </w:p>
    <w:bookmarkEnd w:id="14514"/>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40" w:id="14515"/>
    <w:p>
      <w:pPr>
        <w:spacing w:after="0"/>
        <w:ind w:left="0"/>
        <w:jc w:val="both"/>
      </w:pPr>
      <w:r>
        <w:rPr>
          <w:rFonts w:ascii="Times New Roman"/>
          <w:b w:val="false"/>
          <w:i w:val="false"/>
          <w:color w:val="000000"/>
          <w:sz w:val="28"/>
        </w:rPr>
        <w:t>
      15. Права и обязанности:</w:t>
      </w:r>
    </w:p>
    <w:bookmarkEnd w:id="1451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39" w:id="14516"/>
    <w:p>
      <w:pPr>
        <w:spacing w:after="0"/>
        <w:ind w:left="0"/>
        <w:jc w:val="left"/>
      </w:pPr>
      <w:r>
        <w:rPr>
          <w:rFonts w:ascii="Times New Roman"/>
          <w:b/>
          <w:i w:val="false"/>
          <w:color w:val="000000"/>
        </w:rPr>
        <w:t xml:space="preserve"> 3. Организация деятельности Отдела</w:t>
      </w:r>
    </w:p>
    <w:bookmarkEnd w:id="1451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Акжарского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41" w:id="14517"/>
    <w:p>
      <w:pPr>
        <w:spacing w:after="0"/>
        <w:ind w:left="0"/>
        <w:jc w:val="left"/>
      </w:pPr>
      <w:r>
        <w:rPr>
          <w:rFonts w:ascii="Times New Roman"/>
          <w:b/>
          <w:i w:val="false"/>
          <w:color w:val="000000"/>
        </w:rPr>
        <w:t xml:space="preserve"> 4. Имущество Отдела</w:t>
      </w:r>
    </w:p>
    <w:bookmarkEnd w:id="1451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42" w:id="14518"/>
    <w:p>
      <w:pPr>
        <w:spacing w:after="0"/>
        <w:ind w:left="0"/>
        <w:jc w:val="left"/>
      </w:pPr>
      <w:r>
        <w:rPr>
          <w:rFonts w:ascii="Times New Roman"/>
          <w:b/>
          <w:i w:val="false"/>
          <w:color w:val="000000"/>
        </w:rPr>
        <w:t xml:space="preserve"> 5. Реорганизация и упразднение Отдела</w:t>
      </w:r>
    </w:p>
    <w:bookmarkEnd w:id="14518"/>
    <w:bookmarkStart w:name="z4143" w:id="1451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81" w:id="1452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Аккайынского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20"/>
    <w:p>
      <w:pPr>
        <w:spacing w:after="0"/>
        <w:ind w:left="0"/>
        <w:jc w:val="both"/>
      </w:pPr>
      <w:r>
        <w:rPr>
          <w:rFonts w:ascii="Times New Roman"/>
          <w:b w:val="false"/>
          <w:i w:val="false"/>
          <w:color w:val="000000"/>
          <w:sz w:val="28"/>
        </w:rPr>
        <w:t xml:space="preserve">
      1. Отдел по чрезвычайным ситуациям Аккайынского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w:t>
      </w:r>
    </w:p>
    <w:p>
      <w:pPr>
        <w:spacing w:after="0"/>
        <w:ind w:left="0"/>
        <w:jc w:val="both"/>
      </w:pPr>
      <w:r>
        <w:rPr>
          <w:rFonts w:ascii="Times New Roman"/>
          <w:b w:val="false"/>
          <w:i w:val="false"/>
          <w:color w:val="000000"/>
          <w:sz w:val="28"/>
        </w:rPr>
        <w:t>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150300, Республика Казахстан, </w:t>
      </w:r>
    </w:p>
    <w:p>
      <w:pPr>
        <w:spacing w:after="0"/>
        <w:ind w:left="0"/>
        <w:jc w:val="both"/>
      </w:pPr>
      <w:r>
        <w:rPr>
          <w:rFonts w:ascii="Times New Roman"/>
          <w:b w:val="false"/>
          <w:i w:val="false"/>
          <w:color w:val="000000"/>
          <w:sz w:val="28"/>
        </w:rPr>
        <w:t>
      Северо-Казахстанская область, Аккайынский район, село Смирново, улица Народная, 62.</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Аккайынского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45" w:id="14521"/>
    <w:p>
      <w:pPr>
        <w:spacing w:after="0"/>
        <w:ind w:left="0"/>
        <w:jc w:val="left"/>
      </w:pPr>
      <w:r>
        <w:rPr>
          <w:rFonts w:ascii="Times New Roman"/>
          <w:b/>
          <w:i w:val="false"/>
          <w:color w:val="000000"/>
        </w:rPr>
        <w:t xml:space="preserve"> 2. Основные задачи, функции, права и обязанности Отдела</w:t>
      </w:r>
    </w:p>
    <w:bookmarkEnd w:id="14521"/>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46" w:id="14522"/>
    <w:p>
      <w:pPr>
        <w:spacing w:after="0"/>
        <w:ind w:left="0"/>
        <w:jc w:val="left"/>
      </w:pPr>
      <w:r>
        <w:rPr>
          <w:rFonts w:ascii="Times New Roman"/>
          <w:b/>
          <w:i w:val="false"/>
          <w:color w:val="000000"/>
        </w:rPr>
        <w:t xml:space="preserve"> 3. Организация деятельности Отдела</w:t>
      </w:r>
    </w:p>
    <w:bookmarkEnd w:id="1452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Аккайынского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47" w:id="14523"/>
    <w:p>
      <w:pPr>
        <w:spacing w:after="0"/>
        <w:ind w:left="0"/>
        <w:jc w:val="left"/>
      </w:pPr>
      <w:r>
        <w:rPr>
          <w:rFonts w:ascii="Times New Roman"/>
          <w:b/>
          <w:i w:val="false"/>
          <w:color w:val="000000"/>
        </w:rPr>
        <w:t xml:space="preserve"> 4. Имущество Отдела</w:t>
      </w:r>
    </w:p>
    <w:bookmarkEnd w:id="1452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48" w:id="14524"/>
    <w:p>
      <w:pPr>
        <w:spacing w:after="0"/>
        <w:ind w:left="0"/>
        <w:jc w:val="left"/>
      </w:pPr>
      <w:r>
        <w:rPr>
          <w:rFonts w:ascii="Times New Roman"/>
          <w:b/>
          <w:i w:val="false"/>
          <w:color w:val="000000"/>
        </w:rPr>
        <w:t xml:space="preserve"> 5. Реорганизация и упразднение Отдела</w:t>
      </w:r>
    </w:p>
    <w:bookmarkEnd w:id="14524"/>
    <w:bookmarkStart w:name="z2782" w:id="1452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83" w:id="14526"/>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района имени Габита Мусрепова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26"/>
    <w:p>
      <w:pPr>
        <w:spacing w:after="0"/>
        <w:ind w:left="0"/>
        <w:jc w:val="both"/>
      </w:pPr>
      <w:r>
        <w:rPr>
          <w:rFonts w:ascii="Times New Roman"/>
          <w:b w:val="false"/>
          <w:i w:val="false"/>
          <w:color w:val="000000"/>
          <w:sz w:val="28"/>
        </w:rPr>
        <w:t xml:space="preserve">
      1. Отдел по чрезвычайным ситуациям района имени Габита Мусрепова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151400, Республика Казахстан, </w:t>
      </w:r>
    </w:p>
    <w:p>
      <w:pPr>
        <w:spacing w:after="0"/>
        <w:ind w:left="0"/>
        <w:jc w:val="both"/>
      </w:pPr>
      <w:r>
        <w:rPr>
          <w:rFonts w:ascii="Times New Roman"/>
          <w:b w:val="false"/>
          <w:i w:val="false"/>
          <w:color w:val="000000"/>
          <w:sz w:val="28"/>
        </w:rPr>
        <w:t xml:space="preserve">
      Северо-Казахстанская область, район имени Габита Мусрепова, </w:t>
      </w:r>
    </w:p>
    <w:p>
      <w:pPr>
        <w:spacing w:after="0"/>
        <w:ind w:left="0"/>
        <w:jc w:val="both"/>
      </w:pPr>
      <w:r>
        <w:rPr>
          <w:rFonts w:ascii="Times New Roman"/>
          <w:b w:val="false"/>
          <w:i w:val="false"/>
          <w:color w:val="000000"/>
          <w:sz w:val="28"/>
        </w:rPr>
        <w:t>
      село Новоишимское, ул. Пионерская, 1.</w:t>
      </w:r>
    </w:p>
    <w:p>
      <w:pPr>
        <w:spacing w:after="0"/>
        <w:ind w:left="0"/>
        <w:jc w:val="both"/>
      </w:pPr>
      <w:r>
        <w:rPr>
          <w:rFonts w:ascii="Times New Roman"/>
          <w:b w:val="false"/>
          <w:i w:val="false"/>
          <w:color w:val="000000"/>
          <w:sz w:val="28"/>
        </w:rPr>
        <w:t xml:space="preserve">
      9. Полное наименование Отдела – республиканское государственное учреждение "Отдел по чрезвычайным ситуациям района имени Габита Мусрепова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51" w:id="14527"/>
    <w:p>
      <w:pPr>
        <w:spacing w:after="0"/>
        <w:ind w:left="0"/>
        <w:jc w:val="left"/>
      </w:pPr>
      <w:r>
        <w:rPr>
          <w:rFonts w:ascii="Times New Roman"/>
          <w:b/>
          <w:i w:val="false"/>
          <w:color w:val="000000"/>
        </w:rPr>
        <w:t xml:space="preserve"> 2. Основные задачи, функции, права и обязанности Отдела</w:t>
      </w:r>
    </w:p>
    <w:bookmarkEnd w:id="14527"/>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52" w:id="14528"/>
    <w:p>
      <w:pPr>
        <w:spacing w:after="0"/>
        <w:ind w:left="0"/>
        <w:jc w:val="both"/>
      </w:pPr>
      <w:r>
        <w:rPr>
          <w:rFonts w:ascii="Times New Roman"/>
          <w:b w:val="false"/>
          <w:i w:val="false"/>
          <w:color w:val="000000"/>
          <w:sz w:val="28"/>
        </w:rPr>
        <w:t>
      15. Права и обязанности:</w:t>
      </w:r>
    </w:p>
    <w:bookmarkEnd w:id="1452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53" w:id="14529"/>
    <w:p>
      <w:pPr>
        <w:spacing w:after="0"/>
        <w:ind w:left="0"/>
        <w:jc w:val="left"/>
      </w:pPr>
      <w:r>
        <w:rPr>
          <w:rFonts w:ascii="Times New Roman"/>
          <w:b/>
          <w:i w:val="false"/>
          <w:color w:val="000000"/>
        </w:rPr>
        <w:t xml:space="preserve"> 3. Организация деятельности Отдела</w:t>
      </w:r>
    </w:p>
    <w:bookmarkEnd w:id="1452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xml:space="preserve">
      15) является старшим оперативным начальником в отношении противопожарных служб, расположенных на территории района имени Габита Мусрепова; </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54" w:id="14530"/>
    <w:p>
      <w:pPr>
        <w:spacing w:after="0"/>
        <w:ind w:left="0"/>
        <w:jc w:val="left"/>
      </w:pPr>
      <w:r>
        <w:rPr>
          <w:rFonts w:ascii="Times New Roman"/>
          <w:b/>
          <w:i w:val="false"/>
          <w:color w:val="000000"/>
        </w:rPr>
        <w:t xml:space="preserve"> 4. Имущество Отдела</w:t>
      </w:r>
    </w:p>
    <w:bookmarkEnd w:id="1453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55" w:id="14531"/>
    <w:p>
      <w:pPr>
        <w:spacing w:after="0"/>
        <w:ind w:left="0"/>
        <w:jc w:val="left"/>
      </w:pPr>
      <w:r>
        <w:rPr>
          <w:rFonts w:ascii="Times New Roman"/>
          <w:b/>
          <w:i w:val="false"/>
          <w:color w:val="000000"/>
        </w:rPr>
        <w:t xml:space="preserve"> 5. Реорганизация и упразднения Отдела</w:t>
      </w:r>
    </w:p>
    <w:bookmarkEnd w:id="1453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85" w:id="1453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Есильского района</w:t>
      </w:r>
      <w:r>
        <w:br/>
      </w:r>
      <w:r>
        <w:rPr>
          <w:rFonts w:ascii="Times New Roman"/>
          <w:b/>
          <w:i w:val="false"/>
          <w:color w:val="000000"/>
        </w:rPr>
        <w:t>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32"/>
    <w:p>
      <w:pPr>
        <w:spacing w:after="0"/>
        <w:ind w:left="0"/>
        <w:jc w:val="both"/>
      </w:pPr>
      <w:r>
        <w:rPr>
          <w:rFonts w:ascii="Times New Roman"/>
          <w:b w:val="false"/>
          <w:i w:val="false"/>
          <w:color w:val="000000"/>
          <w:sz w:val="28"/>
        </w:rPr>
        <w:t>
      1. Отдел по чрезвычайным ситуациям Есильского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xml:space="preserve">
      8. Юридический адрес Отдела: 150500, Республика Казахстан, </w:t>
      </w:r>
    </w:p>
    <w:p>
      <w:pPr>
        <w:spacing w:after="0"/>
        <w:ind w:left="0"/>
        <w:jc w:val="both"/>
      </w:pPr>
      <w:r>
        <w:rPr>
          <w:rFonts w:ascii="Times New Roman"/>
          <w:b w:val="false"/>
          <w:i w:val="false"/>
          <w:color w:val="000000"/>
          <w:sz w:val="28"/>
        </w:rPr>
        <w:t>
      Северо-Казахстанская область, Есильский район, село Явленка, улица Шокаева, 30.</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Есильского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57" w:id="14533"/>
    <w:p>
      <w:pPr>
        <w:spacing w:after="0"/>
        <w:ind w:left="0"/>
        <w:jc w:val="left"/>
      </w:pPr>
      <w:r>
        <w:rPr>
          <w:rFonts w:ascii="Times New Roman"/>
          <w:b/>
          <w:i w:val="false"/>
          <w:color w:val="000000"/>
        </w:rPr>
        <w:t xml:space="preserve"> 2. Основные задачи, функции, права и обязанности Отдела</w:t>
      </w:r>
    </w:p>
    <w:bookmarkEnd w:id="1453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58" w:id="14534"/>
    <w:p>
      <w:pPr>
        <w:spacing w:after="0"/>
        <w:ind w:left="0"/>
        <w:jc w:val="left"/>
      </w:pPr>
      <w:r>
        <w:rPr>
          <w:rFonts w:ascii="Times New Roman"/>
          <w:b/>
          <w:i w:val="false"/>
          <w:color w:val="000000"/>
        </w:rPr>
        <w:t xml:space="preserve"> 3. Организация деятельности Отдела</w:t>
      </w:r>
    </w:p>
    <w:bookmarkEnd w:id="1453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Есильского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59" w:id="14535"/>
    <w:p>
      <w:pPr>
        <w:spacing w:after="0"/>
        <w:ind w:left="0"/>
        <w:jc w:val="left"/>
      </w:pPr>
      <w:r>
        <w:rPr>
          <w:rFonts w:ascii="Times New Roman"/>
          <w:b/>
          <w:i w:val="false"/>
          <w:color w:val="000000"/>
        </w:rPr>
        <w:t xml:space="preserve"> 4. Имущество Отдела</w:t>
      </w:r>
    </w:p>
    <w:bookmarkEnd w:id="1453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60" w:id="14536"/>
    <w:p>
      <w:pPr>
        <w:spacing w:after="0"/>
        <w:ind w:left="0"/>
        <w:jc w:val="left"/>
      </w:pPr>
      <w:r>
        <w:rPr>
          <w:rFonts w:ascii="Times New Roman"/>
          <w:b/>
          <w:i w:val="false"/>
          <w:color w:val="000000"/>
        </w:rPr>
        <w:t xml:space="preserve"> 5. Реорганизация и упразднения Отдела</w:t>
      </w:r>
    </w:p>
    <w:bookmarkEnd w:id="1453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87" w:id="1453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Жамбылского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37"/>
    <w:p>
      <w:pPr>
        <w:spacing w:after="0"/>
        <w:ind w:left="0"/>
        <w:jc w:val="both"/>
      </w:pPr>
      <w:r>
        <w:rPr>
          <w:rFonts w:ascii="Times New Roman"/>
          <w:b w:val="false"/>
          <w:i w:val="false"/>
          <w:color w:val="000000"/>
          <w:sz w:val="28"/>
        </w:rPr>
        <w:t>
      1. Отдел по чрезвычайным ситуациям Жамбылского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150600,Республика Казахстан, Северо-Казахстанская обалсть, Жамбылский район, село Пресновка, </w:t>
      </w:r>
    </w:p>
    <w:p>
      <w:pPr>
        <w:spacing w:after="0"/>
        <w:ind w:left="0"/>
        <w:jc w:val="both"/>
      </w:pPr>
      <w:r>
        <w:rPr>
          <w:rFonts w:ascii="Times New Roman"/>
          <w:b w:val="false"/>
          <w:i w:val="false"/>
          <w:color w:val="000000"/>
          <w:sz w:val="28"/>
        </w:rPr>
        <w:t>
      улица Труда, 5.</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Жамбылского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62" w:id="14538"/>
    <w:p>
      <w:pPr>
        <w:spacing w:after="0"/>
        <w:ind w:left="0"/>
        <w:jc w:val="left"/>
      </w:pPr>
      <w:r>
        <w:rPr>
          <w:rFonts w:ascii="Times New Roman"/>
          <w:b/>
          <w:i w:val="false"/>
          <w:color w:val="000000"/>
        </w:rPr>
        <w:t xml:space="preserve"> 2. Основные задачи, функции, права и обязанности Отдела</w:t>
      </w:r>
    </w:p>
    <w:bookmarkEnd w:id="14538"/>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63" w:id="14539"/>
    <w:p>
      <w:pPr>
        <w:spacing w:after="0"/>
        <w:ind w:left="0"/>
        <w:jc w:val="left"/>
      </w:pPr>
      <w:r>
        <w:rPr>
          <w:rFonts w:ascii="Times New Roman"/>
          <w:b/>
          <w:i w:val="false"/>
          <w:color w:val="000000"/>
        </w:rPr>
        <w:t xml:space="preserve"> 3. Организация деятельности Отдела</w:t>
      </w:r>
    </w:p>
    <w:bookmarkEnd w:id="1453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Жамбылского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64" w:id="14540"/>
    <w:p>
      <w:pPr>
        <w:spacing w:after="0"/>
        <w:ind w:left="0"/>
        <w:jc w:val="left"/>
      </w:pPr>
      <w:r>
        <w:rPr>
          <w:rFonts w:ascii="Times New Roman"/>
          <w:b/>
          <w:i w:val="false"/>
          <w:color w:val="000000"/>
        </w:rPr>
        <w:t xml:space="preserve"> 4. Имущество Отдела</w:t>
      </w:r>
    </w:p>
    <w:bookmarkEnd w:id="1454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65" w:id="14541"/>
    <w:p>
      <w:pPr>
        <w:spacing w:after="0"/>
        <w:ind w:left="0"/>
        <w:jc w:val="left"/>
      </w:pPr>
      <w:r>
        <w:rPr>
          <w:rFonts w:ascii="Times New Roman"/>
          <w:b/>
          <w:i w:val="false"/>
          <w:color w:val="000000"/>
        </w:rPr>
        <w:t xml:space="preserve"> 5. Реорганизация и упразднение Отдела</w:t>
      </w:r>
    </w:p>
    <w:bookmarkEnd w:id="1454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89" w:id="1454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Кызылжарского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42"/>
    <w:p>
      <w:pPr>
        <w:spacing w:after="0"/>
        <w:ind w:left="0"/>
        <w:jc w:val="both"/>
      </w:pPr>
      <w:r>
        <w:rPr>
          <w:rFonts w:ascii="Times New Roman"/>
          <w:b w:val="false"/>
          <w:i w:val="false"/>
          <w:color w:val="000000"/>
          <w:sz w:val="28"/>
        </w:rPr>
        <w:t xml:space="preserve">
      1. Отдел по чрезвычайным ситуациям Кызылжарского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w:t>
      </w:r>
    </w:p>
    <w:p>
      <w:pPr>
        <w:spacing w:after="0"/>
        <w:ind w:left="0"/>
        <w:jc w:val="both"/>
      </w:pPr>
      <w:r>
        <w:rPr>
          <w:rFonts w:ascii="Times New Roman"/>
          <w:b w:val="false"/>
          <w:i w:val="false"/>
          <w:color w:val="000000"/>
          <w:sz w:val="28"/>
        </w:rPr>
        <w:t>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150700, Республика Казахстан, </w:t>
      </w:r>
    </w:p>
    <w:p>
      <w:pPr>
        <w:spacing w:after="0"/>
        <w:ind w:left="0"/>
        <w:jc w:val="both"/>
      </w:pPr>
      <w:r>
        <w:rPr>
          <w:rFonts w:ascii="Times New Roman"/>
          <w:b w:val="false"/>
          <w:i w:val="false"/>
          <w:color w:val="000000"/>
          <w:sz w:val="28"/>
        </w:rPr>
        <w:t>
      Северо-Казахстанская область, Кызылжарский район, ауыл Бескөл, улица Коморова,74.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Кызылжарского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67" w:id="14543"/>
    <w:p>
      <w:pPr>
        <w:spacing w:after="0"/>
        <w:ind w:left="0"/>
        <w:jc w:val="left"/>
      </w:pPr>
      <w:r>
        <w:rPr>
          <w:rFonts w:ascii="Times New Roman"/>
          <w:b/>
          <w:i w:val="false"/>
          <w:color w:val="000000"/>
        </w:rPr>
        <w:t xml:space="preserve"> 2. Основные задачи, функции, права и обязанности Отдела</w:t>
      </w:r>
    </w:p>
    <w:bookmarkEnd w:id="1454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68" w:id="14544"/>
    <w:p>
      <w:pPr>
        <w:spacing w:after="0"/>
        <w:ind w:left="0"/>
        <w:jc w:val="both"/>
      </w:pPr>
      <w:r>
        <w:rPr>
          <w:rFonts w:ascii="Times New Roman"/>
          <w:b w:val="false"/>
          <w:i w:val="false"/>
          <w:color w:val="000000"/>
          <w:sz w:val="28"/>
        </w:rPr>
        <w:t>
      15. Права и обязанности:</w:t>
      </w:r>
    </w:p>
    <w:bookmarkEnd w:id="1454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69" w:id="14545"/>
    <w:p>
      <w:pPr>
        <w:spacing w:after="0"/>
        <w:ind w:left="0"/>
        <w:jc w:val="left"/>
      </w:pPr>
      <w:r>
        <w:rPr>
          <w:rFonts w:ascii="Times New Roman"/>
          <w:b/>
          <w:i w:val="false"/>
          <w:color w:val="000000"/>
        </w:rPr>
        <w:t xml:space="preserve"> 3. Организация деятельности Отдела</w:t>
      </w:r>
    </w:p>
    <w:bookmarkEnd w:id="14545"/>
    <w:bookmarkStart w:name="z4170" w:id="14546"/>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546"/>
    <w:bookmarkStart w:name="z4171" w:id="1454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547"/>
    <w:bookmarkStart w:name="z4172" w:id="14548"/>
    <w:p>
      <w:pPr>
        <w:spacing w:after="0"/>
        <w:ind w:left="0"/>
        <w:jc w:val="both"/>
      </w:pPr>
      <w:r>
        <w:rPr>
          <w:rFonts w:ascii="Times New Roman"/>
          <w:b w:val="false"/>
          <w:i w:val="false"/>
          <w:color w:val="000000"/>
          <w:sz w:val="28"/>
        </w:rPr>
        <w:t>
      18. Начальник Отдела:</w:t>
      </w:r>
    </w:p>
    <w:bookmarkEnd w:id="14548"/>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Кызылжарского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Отдела</w:t>
      </w:r>
    </w:p>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74" w:id="14549"/>
    <w:p>
      <w:pPr>
        <w:spacing w:after="0"/>
        <w:ind w:left="0"/>
        <w:jc w:val="left"/>
      </w:pPr>
      <w:r>
        <w:rPr>
          <w:rFonts w:ascii="Times New Roman"/>
          <w:b/>
          <w:i w:val="false"/>
          <w:color w:val="000000"/>
        </w:rPr>
        <w:t xml:space="preserve"> 5. Реорганизация и упразднение Отдела</w:t>
      </w:r>
    </w:p>
    <w:bookmarkEnd w:id="14549"/>
    <w:bookmarkStart w:name="z4175" w:id="1455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 15 " ноября 2014 года</w:t>
            </w:r>
            <w:r>
              <w:br/>
            </w:r>
            <w:r>
              <w:rPr>
                <w:rFonts w:ascii="Times New Roman"/>
                <w:b w:val="false"/>
                <w:i w:val="false"/>
                <w:color w:val="000000"/>
                <w:sz w:val="20"/>
              </w:rPr>
              <w:t>№ 38</w:t>
            </w:r>
          </w:p>
        </w:tc>
      </w:tr>
    </w:tbl>
    <w:bookmarkStart w:name="z2791" w:id="14551"/>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района Магжана Жумабаева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51"/>
    <w:p>
      <w:pPr>
        <w:spacing w:after="0"/>
        <w:ind w:left="0"/>
        <w:jc w:val="both"/>
      </w:pPr>
      <w:r>
        <w:rPr>
          <w:rFonts w:ascii="Times New Roman"/>
          <w:b w:val="false"/>
          <w:i w:val="false"/>
          <w:color w:val="000000"/>
          <w:sz w:val="28"/>
        </w:rPr>
        <w:t>
      1. Отдел по чрезвычайным ситуациям района Магжана Жумабаева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150800, Республика Казахстан, </w:t>
      </w:r>
    </w:p>
    <w:p>
      <w:pPr>
        <w:spacing w:after="0"/>
        <w:ind w:left="0"/>
        <w:jc w:val="both"/>
      </w:pPr>
      <w:r>
        <w:rPr>
          <w:rFonts w:ascii="Times New Roman"/>
          <w:b w:val="false"/>
          <w:i w:val="false"/>
          <w:color w:val="000000"/>
          <w:sz w:val="28"/>
        </w:rPr>
        <w:t>
      Северо-Казахстанская область, район имени М. Жумабаева, город Булаево, улица Батыр-Баяна, 79.</w:t>
      </w:r>
    </w:p>
    <w:p>
      <w:pPr>
        <w:spacing w:after="0"/>
        <w:ind w:left="0"/>
        <w:jc w:val="both"/>
      </w:pPr>
      <w:r>
        <w:rPr>
          <w:rFonts w:ascii="Times New Roman"/>
          <w:b w:val="false"/>
          <w:i w:val="false"/>
          <w:color w:val="000000"/>
          <w:sz w:val="28"/>
        </w:rPr>
        <w:t xml:space="preserve">
      9. Полное наименование Отдела – республиканское государственное учреждение "Отдел по чрезвычайным ситуациям района Магжана Жумабаева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76" w:id="14552"/>
    <w:p>
      <w:pPr>
        <w:spacing w:after="0"/>
        <w:ind w:left="0"/>
        <w:jc w:val="left"/>
      </w:pPr>
      <w:r>
        <w:rPr>
          <w:rFonts w:ascii="Times New Roman"/>
          <w:b/>
          <w:i w:val="false"/>
          <w:color w:val="000000"/>
        </w:rPr>
        <w:t xml:space="preserve"> 2. Основные задачи, функции, права и обязанности Отдела</w:t>
      </w:r>
    </w:p>
    <w:bookmarkEnd w:id="14552"/>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178" w:id="14553"/>
    <w:p>
      <w:pPr>
        <w:spacing w:after="0"/>
        <w:ind w:left="0"/>
        <w:jc w:val="both"/>
      </w:pPr>
      <w:r>
        <w:rPr>
          <w:rFonts w:ascii="Times New Roman"/>
          <w:b w:val="false"/>
          <w:i w:val="false"/>
          <w:color w:val="000000"/>
          <w:sz w:val="28"/>
        </w:rPr>
        <w:t>
      15. Права и обязанности:</w:t>
      </w:r>
    </w:p>
    <w:bookmarkEnd w:id="1455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77" w:id="14554"/>
    <w:p>
      <w:pPr>
        <w:spacing w:after="0"/>
        <w:ind w:left="0"/>
        <w:jc w:val="left"/>
      </w:pPr>
      <w:r>
        <w:rPr>
          <w:rFonts w:ascii="Times New Roman"/>
          <w:b/>
          <w:i w:val="false"/>
          <w:color w:val="000000"/>
        </w:rPr>
        <w:t xml:space="preserve"> 3. Организация деятельности Отдела</w:t>
      </w:r>
    </w:p>
    <w:bookmarkEnd w:id="1455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района М. Жумабаева;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79" w:id="14555"/>
    <w:p>
      <w:pPr>
        <w:spacing w:after="0"/>
        <w:ind w:left="0"/>
        <w:jc w:val="left"/>
      </w:pPr>
      <w:r>
        <w:rPr>
          <w:rFonts w:ascii="Times New Roman"/>
          <w:b/>
          <w:i w:val="false"/>
          <w:color w:val="000000"/>
        </w:rPr>
        <w:t xml:space="preserve"> 4. Имущество Отдела</w:t>
      </w:r>
    </w:p>
    <w:bookmarkEnd w:id="1455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80" w:id="14556"/>
    <w:p>
      <w:pPr>
        <w:spacing w:after="0"/>
        <w:ind w:left="0"/>
        <w:jc w:val="left"/>
      </w:pPr>
      <w:r>
        <w:rPr>
          <w:rFonts w:ascii="Times New Roman"/>
          <w:b/>
          <w:i w:val="false"/>
          <w:color w:val="000000"/>
        </w:rPr>
        <w:t xml:space="preserve"> 5. Реорганизация и упразднение Отдела</w:t>
      </w:r>
    </w:p>
    <w:bookmarkEnd w:id="14556"/>
    <w:bookmarkStart w:name="z4181" w:id="1455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93" w:id="1455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Мамлютского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58"/>
    <w:p>
      <w:pPr>
        <w:spacing w:after="0"/>
        <w:ind w:left="0"/>
        <w:jc w:val="both"/>
      </w:pPr>
      <w:r>
        <w:rPr>
          <w:rFonts w:ascii="Times New Roman"/>
          <w:b w:val="false"/>
          <w:i w:val="false"/>
          <w:color w:val="000000"/>
          <w:sz w:val="28"/>
        </w:rPr>
        <w:t xml:space="preserve">
      1. Отдел по чрезвычайным ситуациям Мамлютского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w:t>
      </w:r>
    </w:p>
    <w:p>
      <w:pPr>
        <w:spacing w:after="0"/>
        <w:ind w:left="0"/>
        <w:jc w:val="both"/>
      </w:pPr>
      <w:r>
        <w:rPr>
          <w:rFonts w:ascii="Times New Roman"/>
          <w:b w:val="false"/>
          <w:i w:val="false"/>
          <w:color w:val="000000"/>
          <w:sz w:val="28"/>
        </w:rPr>
        <w:t>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150900,Республика Казахстан, </w:t>
      </w:r>
    </w:p>
    <w:p>
      <w:pPr>
        <w:spacing w:after="0"/>
        <w:ind w:left="0"/>
        <w:jc w:val="both"/>
      </w:pPr>
      <w:r>
        <w:rPr>
          <w:rFonts w:ascii="Times New Roman"/>
          <w:b w:val="false"/>
          <w:i w:val="false"/>
          <w:color w:val="000000"/>
          <w:sz w:val="28"/>
        </w:rPr>
        <w:t xml:space="preserve">
      Северо-Казахстанская область, Мамлютский район, город Мамлютка, </w:t>
      </w:r>
    </w:p>
    <w:p>
      <w:pPr>
        <w:spacing w:after="0"/>
        <w:ind w:left="0"/>
        <w:jc w:val="both"/>
      </w:pPr>
      <w:r>
        <w:rPr>
          <w:rFonts w:ascii="Times New Roman"/>
          <w:b w:val="false"/>
          <w:i w:val="false"/>
          <w:color w:val="000000"/>
          <w:sz w:val="28"/>
        </w:rPr>
        <w:t>
      улица Победы, 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Мамлютского района Департамента по чрезвычайным ситуациям Северо-Казахастанской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83" w:id="14559"/>
    <w:p>
      <w:pPr>
        <w:spacing w:after="0"/>
        <w:ind w:left="0"/>
        <w:jc w:val="left"/>
      </w:pPr>
      <w:r>
        <w:rPr>
          <w:rFonts w:ascii="Times New Roman"/>
          <w:b/>
          <w:i w:val="false"/>
          <w:color w:val="000000"/>
        </w:rPr>
        <w:t xml:space="preserve"> 2. Основные задачи, функции, права и обязанности Отдела</w:t>
      </w:r>
    </w:p>
    <w:bookmarkEnd w:id="14559"/>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84" w:id="14560"/>
    <w:p>
      <w:pPr>
        <w:spacing w:after="0"/>
        <w:ind w:left="0"/>
        <w:jc w:val="left"/>
      </w:pPr>
      <w:r>
        <w:rPr>
          <w:rFonts w:ascii="Times New Roman"/>
          <w:b/>
          <w:i w:val="false"/>
          <w:color w:val="000000"/>
        </w:rPr>
        <w:t xml:space="preserve"> 3. Организация деятельности Отдела</w:t>
      </w:r>
    </w:p>
    <w:bookmarkEnd w:id="1456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Мамлютского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85" w:id="14561"/>
    <w:p>
      <w:pPr>
        <w:spacing w:after="0"/>
        <w:ind w:left="0"/>
        <w:jc w:val="left"/>
      </w:pPr>
      <w:r>
        <w:rPr>
          <w:rFonts w:ascii="Times New Roman"/>
          <w:b/>
          <w:i w:val="false"/>
          <w:color w:val="000000"/>
        </w:rPr>
        <w:t xml:space="preserve"> 4. Имущество Отдела</w:t>
      </w:r>
    </w:p>
    <w:bookmarkEnd w:id="1456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186" w:id="14562"/>
    <w:p>
      <w:pPr>
        <w:spacing w:after="0"/>
        <w:ind w:left="0"/>
        <w:jc w:val="left"/>
      </w:pPr>
      <w:r>
        <w:rPr>
          <w:rFonts w:ascii="Times New Roman"/>
          <w:b/>
          <w:i w:val="false"/>
          <w:color w:val="000000"/>
        </w:rPr>
        <w:t xml:space="preserve"> 5. Реорганизация и упразднение Отдела</w:t>
      </w:r>
    </w:p>
    <w:bookmarkEnd w:id="1456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95" w:id="1456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Тайыншинского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63"/>
    <w:p>
      <w:pPr>
        <w:spacing w:after="0"/>
        <w:ind w:left="0"/>
        <w:jc w:val="both"/>
      </w:pPr>
      <w:r>
        <w:rPr>
          <w:rFonts w:ascii="Times New Roman"/>
          <w:b w:val="false"/>
          <w:i w:val="false"/>
          <w:color w:val="000000"/>
          <w:sz w:val="28"/>
        </w:rPr>
        <w:t xml:space="preserve">
      1. Отдел по чрезвычайным ситуациям Тайыншинского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w:t>
      </w:r>
    </w:p>
    <w:p>
      <w:pPr>
        <w:spacing w:after="0"/>
        <w:ind w:left="0"/>
        <w:jc w:val="both"/>
      </w:pPr>
      <w:r>
        <w:rPr>
          <w:rFonts w:ascii="Times New Roman"/>
          <w:b w:val="false"/>
          <w:i w:val="false"/>
          <w:color w:val="000000"/>
          <w:sz w:val="28"/>
        </w:rPr>
        <w:t>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151000,Республика Казахстан, </w:t>
      </w:r>
    </w:p>
    <w:p>
      <w:pPr>
        <w:spacing w:after="0"/>
        <w:ind w:left="0"/>
        <w:jc w:val="both"/>
      </w:pPr>
      <w:r>
        <w:rPr>
          <w:rFonts w:ascii="Times New Roman"/>
          <w:b w:val="false"/>
          <w:i w:val="false"/>
          <w:color w:val="000000"/>
          <w:sz w:val="28"/>
        </w:rPr>
        <w:t xml:space="preserve">
      Северо-Казахстанская область, Тайыншинский район, город Тайынша, </w:t>
      </w:r>
    </w:p>
    <w:p>
      <w:pPr>
        <w:spacing w:after="0"/>
        <w:ind w:left="0"/>
        <w:jc w:val="both"/>
      </w:pPr>
      <w:r>
        <w:rPr>
          <w:rFonts w:ascii="Times New Roman"/>
          <w:b w:val="false"/>
          <w:i w:val="false"/>
          <w:color w:val="000000"/>
          <w:sz w:val="28"/>
        </w:rPr>
        <w:t>
      улица Чаглинская, 1.</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Тайыншинского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88" w:id="14564"/>
    <w:p>
      <w:pPr>
        <w:spacing w:after="0"/>
        <w:ind w:left="0"/>
        <w:jc w:val="left"/>
      </w:pPr>
      <w:r>
        <w:rPr>
          <w:rFonts w:ascii="Times New Roman"/>
          <w:b/>
          <w:i w:val="false"/>
          <w:color w:val="000000"/>
        </w:rPr>
        <w:t xml:space="preserve"> 2. Основные задачи, функции, права и обязанности Отдела</w:t>
      </w:r>
    </w:p>
    <w:bookmarkEnd w:id="14564"/>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89" w:id="14565"/>
    <w:p>
      <w:pPr>
        <w:spacing w:after="0"/>
        <w:ind w:left="0"/>
        <w:jc w:val="left"/>
      </w:pPr>
      <w:r>
        <w:rPr>
          <w:rFonts w:ascii="Times New Roman"/>
          <w:b/>
          <w:i w:val="false"/>
          <w:color w:val="000000"/>
        </w:rPr>
        <w:t xml:space="preserve"> 3. Организация деятельности Отдела</w:t>
      </w:r>
    </w:p>
    <w:bookmarkEnd w:id="1456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Тайыншинского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90" w:id="14566"/>
    <w:p>
      <w:pPr>
        <w:spacing w:after="0"/>
        <w:ind w:left="0"/>
        <w:jc w:val="left"/>
      </w:pPr>
      <w:r>
        <w:rPr>
          <w:rFonts w:ascii="Times New Roman"/>
          <w:b/>
          <w:i w:val="false"/>
          <w:color w:val="000000"/>
        </w:rPr>
        <w:t xml:space="preserve"> 4. Имущество Отдела</w:t>
      </w:r>
    </w:p>
    <w:bookmarkEnd w:id="14566"/>
    <w:bookmarkStart w:name="z4193" w:id="1456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56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194" w:id="1456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568"/>
    <w:bookmarkStart w:name="z4195" w:id="1456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569"/>
    <w:bookmarkStart w:name="z4191" w:id="14570"/>
    <w:p>
      <w:pPr>
        <w:spacing w:after="0"/>
        <w:ind w:left="0"/>
        <w:jc w:val="left"/>
      </w:pPr>
      <w:r>
        <w:rPr>
          <w:rFonts w:ascii="Times New Roman"/>
          <w:b/>
          <w:i w:val="false"/>
          <w:color w:val="000000"/>
        </w:rPr>
        <w:t xml:space="preserve"> 5. Реорганизация и упразднение Отдела</w:t>
      </w:r>
    </w:p>
    <w:bookmarkEnd w:id="14570"/>
    <w:bookmarkStart w:name="z4192" w:id="1457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97" w:id="1457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Тимирязевского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72"/>
    <w:p>
      <w:pPr>
        <w:spacing w:after="0"/>
        <w:ind w:left="0"/>
        <w:jc w:val="both"/>
      </w:pPr>
      <w:r>
        <w:rPr>
          <w:rFonts w:ascii="Times New Roman"/>
          <w:b w:val="false"/>
          <w:i w:val="false"/>
          <w:color w:val="000000"/>
          <w:sz w:val="28"/>
        </w:rPr>
        <w:t>
      1. Отдел по чрезвычайным ситуациям Тимирязевского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xml:space="preserve">
      8. Юридический адрес Отдела: 151100, Республика Казахстан, </w:t>
      </w:r>
    </w:p>
    <w:p>
      <w:pPr>
        <w:spacing w:after="0"/>
        <w:ind w:left="0"/>
        <w:jc w:val="both"/>
      </w:pPr>
      <w:r>
        <w:rPr>
          <w:rFonts w:ascii="Times New Roman"/>
          <w:b w:val="false"/>
          <w:i w:val="false"/>
          <w:color w:val="000000"/>
          <w:sz w:val="28"/>
        </w:rPr>
        <w:t xml:space="preserve">
      Северо-Казахстанская область, Тимирязевский район, село Тимирязево, </w:t>
      </w:r>
    </w:p>
    <w:p>
      <w:pPr>
        <w:spacing w:after="0"/>
        <w:ind w:left="0"/>
        <w:jc w:val="both"/>
      </w:pPr>
      <w:r>
        <w:rPr>
          <w:rFonts w:ascii="Times New Roman"/>
          <w:b w:val="false"/>
          <w:i w:val="false"/>
          <w:color w:val="000000"/>
          <w:sz w:val="28"/>
        </w:rPr>
        <w:t>
      улица Абая, 24.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Тимирязевского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197" w:id="14573"/>
    <w:p>
      <w:pPr>
        <w:spacing w:after="0"/>
        <w:ind w:left="0"/>
        <w:jc w:val="left"/>
      </w:pPr>
      <w:r>
        <w:rPr>
          <w:rFonts w:ascii="Times New Roman"/>
          <w:b/>
          <w:i w:val="false"/>
          <w:color w:val="000000"/>
        </w:rPr>
        <w:t xml:space="preserve"> 2. Основные задачи, функции, права и обязанности Отдела</w:t>
      </w:r>
    </w:p>
    <w:bookmarkEnd w:id="1457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198" w:id="14574"/>
    <w:p>
      <w:pPr>
        <w:spacing w:after="0"/>
        <w:ind w:left="0"/>
        <w:jc w:val="left"/>
      </w:pPr>
      <w:r>
        <w:rPr>
          <w:rFonts w:ascii="Times New Roman"/>
          <w:b/>
          <w:i w:val="false"/>
          <w:color w:val="000000"/>
        </w:rPr>
        <w:t xml:space="preserve"> 3. Организация деятельности Отдела</w:t>
      </w:r>
    </w:p>
    <w:bookmarkEnd w:id="1457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Тимирязевского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199" w:id="14575"/>
    <w:p>
      <w:pPr>
        <w:spacing w:after="0"/>
        <w:ind w:left="0"/>
        <w:jc w:val="left"/>
      </w:pPr>
      <w:r>
        <w:rPr>
          <w:rFonts w:ascii="Times New Roman"/>
          <w:b/>
          <w:i w:val="false"/>
          <w:color w:val="000000"/>
        </w:rPr>
        <w:t xml:space="preserve"> 4. Имущество Отдела</w:t>
      </w:r>
    </w:p>
    <w:bookmarkEnd w:id="1457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00" w:id="14576"/>
    <w:p>
      <w:pPr>
        <w:spacing w:after="0"/>
        <w:ind w:left="0"/>
        <w:jc w:val="left"/>
      </w:pPr>
      <w:r>
        <w:rPr>
          <w:rFonts w:ascii="Times New Roman"/>
          <w:b/>
          <w:i w:val="false"/>
          <w:color w:val="000000"/>
        </w:rPr>
        <w:t xml:space="preserve"> 5. Реорганизация и упразднение Отдела</w:t>
      </w:r>
    </w:p>
    <w:bookmarkEnd w:id="1457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799" w:id="1457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Уалихановского района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77"/>
    <w:p>
      <w:pPr>
        <w:spacing w:after="0"/>
        <w:ind w:left="0"/>
        <w:jc w:val="both"/>
      </w:pPr>
      <w:r>
        <w:rPr>
          <w:rFonts w:ascii="Times New Roman"/>
          <w:b w:val="false"/>
          <w:i w:val="false"/>
          <w:color w:val="000000"/>
          <w:sz w:val="28"/>
        </w:rPr>
        <w:t xml:space="preserve">
      1. Отдел по чрезвычайным ситуациям Уалихановского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w:t>
      </w:r>
    </w:p>
    <w:p>
      <w:pPr>
        <w:spacing w:after="0"/>
        <w:ind w:left="0"/>
        <w:jc w:val="both"/>
      </w:pPr>
      <w:r>
        <w:rPr>
          <w:rFonts w:ascii="Times New Roman"/>
          <w:b w:val="false"/>
          <w:i w:val="false"/>
          <w:color w:val="000000"/>
          <w:sz w:val="28"/>
        </w:rPr>
        <w:t>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151200, Республика Казахстан, Северо-Казахстанская область, Уалихановский район, село Кишкенеколь, улица Целинная, 4.</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Уалихановского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02" w:id="14578"/>
    <w:p>
      <w:pPr>
        <w:spacing w:after="0"/>
        <w:ind w:left="0"/>
        <w:jc w:val="left"/>
      </w:pPr>
      <w:r>
        <w:rPr>
          <w:rFonts w:ascii="Times New Roman"/>
          <w:b/>
          <w:i w:val="false"/>
          <w:color w:val="000000"/>
        </w:rPr>
        <w:t xml:space="preserve"> 2. Основные задачи, функции, права и обязанности Отдела</w:t>
      </w:r>
    </w:p>
    <w:bookmarkEnd w:id="14578"/>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03" w:id="14579"/>
    <w:p>
      <w:pPr>
        <w:spacing w:after="0"/>
        <w:ind w:left="0"/>
        <w:jc w:val="left"/>
      </w:pPr>
      <w:r>
        <w:rPr>
          <w:rFonts w:ascii="Times New Roman"/>
          <w:b/>
          <w:i w:val="false"/>
          <w:color w:val="000000"/>
        </w:rPr>
        <w:t xml:space="preserve"> 3. Организация деятельности Отдела</w:t>
      </w:r>
    </w:p>
    <w:bookmarkEnd w:id="1457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Уалихановского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04" w:id="14580"/>
    <w:p>
      <w:pPr>
        <w:spacing w:after="0"/>
        <w:ind w:left="0"/>
        <w:jc w:val="left"/>
      </w:pPr>
      <w:r>
        <w:rPr>
          <w:rFonts w:ascii="Times New Roman"/>
          <w:b/>
          <w:i w:val="false"/>
          <w:color w:val="000000"/>
        </w:rPr>
        <w:t xml:space="preserve"> 4. Имущество Отдела</w:t>
      </w:r>
    </w:p>
    <w:bookmarkEnd w:id="1458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05" w:id="14581"/>
    <w:p>
      <w:pPr>
        <w:spacing w:after="0"/>
        <w:ind w:left="0"/>
        <w:jc w:val="left"/>
      </w:pPr>
      <w:r>
        <w:rPr>
          <w:rFonts w:ascii="Times New Roman"/>
          <w:b/>
          <w:i w:val="false"/>
          <w:color w:val="000000"/>
        </w:rPr>
        <w:t xml:space="preserve"> 5. Реорганизация и упразднение Отдела</w:t>
      </w:r>
    </w:p>
    <w:bookmarkEnd w:id="1458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01" w:id="1458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района имени Шал акына Департамента по чрезвычайным ситуациям Северо-Казахстанской области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582"/>
    <w:p>
      <w:pPr>
        <w:spacing w:after="0"/>
        <w:ind w:left="0"/>
        <w:jc w:val="both"/>
      </w:pPr>
      <w:r>
        <w:rPr>
          <w:rFonts w:ascii="Times New Roman"/>
          <w:b w:val="false"/>
          <w:i w:val="false"/>
          <w:color w:val="000000"/>
          <w:sz w:val="28"/>
        </w:rPr>
        <w:t>
      1. Отдел по чрезвычайным ситуациям района имени Шал акына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Северо-Казахстанской области Комитета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151300, Республика Казахстан, Северо-Казахстанская область, район Шал акына, город Сергеевка, улица Есима Шайкина, 39.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Полное наименование Отдела – республиканское государственное учреждение "Отдел по чрезвычайным ситуациям района имени Шал акына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07" w:id="14583"/>
    <w:p>
      <w:pPr>
        <w:spacing w:after="0"/>
        <w:ind w:left="0"/>
        <w:jc w:val="left"/>
      </w:pPr>
      <w:r>
        <w:rPr>
          <w:rFonts w:ascii="Times New Roman"/>
          <w:b/>
          <w:i w:val="false"/>
          <w:color w:val="000000"/>
        </w:rPr>
        <w:t xml:space="preserve"> 2. Основные задачи, функции, права и обязанности Отдела</w:t>
      </w:r>
    </w:p>
    <w:bookmarkEnd w:id="14583"/>
    <w:bookmarkStart w:name="z4208" w:id="14584"/>
    <w:p>
      <w:pPr>
        <w:spacing w:after="0"/>
        <w:ind w:left="0"/>
        <w:jc w:val="both"/>
      </w:pPr>
      <w:r>
        <w:rPr>
          <w:rFonts w:ascii="Times New Roman"/>
          <w:b w:val="false"/>
          <w:i w:val="false"/>
          <w:color w:val="000000"/>
          <w:sz w:val="28"/>
        </w:rPr>
        <w:t xml:space="preserve">
      13. Задачи Отдела: </w:t>
      </w:r>
    </w:p>
    <w:bookmarkEnd w:id="1458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09" w:id="14585"/>
    <w:p>
      <w:pPr>
        <w:spacing w:after="0"/>
        <w:ind w:left="0"/>
        <w:jc w:val="both"/>
      </w:pPr>
      <w:r>
        <w:rPr>
          <w:rFonts w:ascii="Times New Roman"/>
          <w:b w:val="false"/>
          <w:i w:val="false"/>
          <w:color w:val="000000"/>
          <w:sz w:val="28"/>
        </w:rPr>
        <w:t>
      14. Функции Отдела:</w:t>
      </w:r>
    </w:p>
    <w:bookmarkEnd w:id="1458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 внесение предложений в местный исполнительный орган по</w:t>
      </w:r>
    </w:p>
    <w:p>
      <w:pPr>
        <w:spacing w:after="0"/>
        <w:ind w:left="0"/>
        <w:jc w:val="both"/>
      </w:pPr>
      <w:r>
        <w:rPr>
          <w:rFonts w:ascii="Times New Roman"/>
          <w:b w:val="false"/>
          <w:i w:val="false"/>
          <w:color w:val="000000"/>
          <w:sz w:val="28"/>
        </w:rPr>
        <w:t xml:space="preserve">
      5)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13) внесение предложений в Департамент по определению структуры планов гражданской обороны и планов действий по ликвидации чрезвычайных ситуаций;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xml:space="preserve">
      27) выдача гражданам, должностным и юридическим лицам предписаний, актов об устранении выявленных нарушений и проведению мероприятий по предотвращению пожаров; </w:t>
      </w:r>
    </w:p>
    <w:p>
      <w:pPr>
        <w:spacing w:after="0"/>
        <w:ind w:left="0"/>
        <w:jc w:val="both"/>
      </w:pPr>
      <w:r>
        <w:rPr>
          <w:rFonts w:ascii="Times New Roman"/>
          <w:b w:val="false"/>
          <w:i w:val="false"/>
          <w:color w:val="000000"/>
          <w:sz w:val="28"/>
        </w:rPr>
        <w:t xml:space="preserve">
      28) выдача гражданам, должностным и юридическим лицам предписаний, актов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210" w:id="14586"/>
    <w:p>
      <w:pPr>
        <w:spacing w:after="0"/>
        <w:ind w:left="0"/>
        <w:jc w:val="both"/>
      </w:pPr>
      <w:r>
        <w:rPr>
          <w:rFonts w:ascii="Times New Roman"/>
          <w:b w:val="false"/>
          <w:i w:val="false"/>
          <w:color w:val="000000"/>
          <w:sz w:val="28"/>
        </w:rPr>
        <w:t>
      15. Права и обязанности:</w:t>
      </w:r>
    </w:p>
    <w:bookmarkEnd w:id="1458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11" w:id="14587"/>
    <w:p>
      <w:pPr>
        <w:spacing w:after="0"/>
        <w:ind w:left="0"/>
        <w:jc w:val="left"/>
      </w:pPr>
      <w:r>
        <w:rPr>
          <w:rFonts w:ascii="Times New Roman"/>
          <w:b/>
          <w:i w:val="false"/>
          <w:color w:val="000000"/>
        </w:rPr>
        <w:t xml:space="preserve"> 3. Организация деятельности Отдела</w:t>
      </w:r>
    </w:p>
    <w:bookmarkEnd w:id="1458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Начальник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xml:space="preserve">
      15) является старшим оперативным начальником в отношении противопожарных служб, расположенных на территории района имени Шал акына; </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за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12" w:id="14588"/>
    <w:p>
      <w:pPr>
        <w:spacing w:after="0"/>
        <w:ind w:left="0"/>
        <w:jc w:val="left"/>
      </w:pPr>
      <w:r>
        <w:rPr>
          <w:rFonts w:ascii="Times New Roman"/>
          <w:b/>
          <w:i w:val="false"/>
          <w:color w:val="000000"/>
        </w:rPr>
        <w:t xml:space="preserve"> 4. Имущество Отдела</w:t>
      </w:r>
    </w:p>
    <w:bookmarkEnd w:id="1458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13" w:id="14589"/>
    <w:p>
      <w:pPr>
        <w:spacing w:after="0"/>
        <w:ind w:left="0"/>
        <w:jc w:val="left"/>
      </w:pPr>
      <w:r>
        <w:rPr>
          <w:rFonts w:ascii="Times New Roman"/>
          <w:b/>
          <w:i w:val="false"/>
          <w:color w:val="000000"/>
        </w:rPr>
        <w:t xml:space="preserve"> 5. Реорганизация и упразднение Отдела</w:t>
      </w:r>
    </w:p>
    <w:bookmarkEnd w:id="1458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03" w:id="14590"/>
    <w:p>
      <w:pPr>
        <w:spacing w:after="0"/>
        <w:ind w:left="0"/>
        <w:jc w:val="left"/>
      </w:pPr>
      <w:r>
        <w:rPr>
          <w:rFonts w:ascii="Times New Roman"/>
          <w:b/>
          <w:i w:val="false"/>
          <w:color w:val="000000"/>
        </w:rPr>
        <w:t xml:space="preserve"> Положение об Отделе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590"/>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02" w:id="14591"/>
    <w:p>
      <w:pPr>
        <w:spacing w:after="0"/>
        <w:ind w:left="0"/>
        <w:jc w:val="left"/>
      </w:pPr>
      <w:r>
        <w:rPr>
          <w:rFonts w:ascii="Times New Roman"/>
          <w:b/>
          <w:i w:val="false"/>
          <w:color w:val="000000"/>
        </w:rPr>
        <w:t xml:space="preserve"> 1. Общие положения</w:t>
      </w:r>
    </w:p>
    <w:bookmarkEnd w:id="14591"/>
    <w:p>
      <w:pPr>
        <w:spacing w:after="0"/>
        <w:ind w:left="0"/>
        <w:jc w:val="both"/>
      </w:pPr>
      <w:r>
        <w:rPr>
          <w:rFonts w:ascii="Times New Roman"/>
          <w:b w:val="false"/>
          <w:i w:val="false"/>
          <w:color w:val="000000"/>
          <w:sz w:val="28"/>
        </w:rPr>
        <w:t>
      1. Отдел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160100, Туркестанская область, город Арыс, улица Кенжеханова,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15" w:id="14592"/>
    <w:p>
      <w:pPr>
        <w:spacing w:after="0"/>
        <w:ind w:left="0"/>
        <w:jc w:val="left"/>
      </w:pPr>
      <w:r>
        <w:rPr>
          <w:rFonts w:ascii="Times New Roman"/>
          <w:b/>
          <w:i w:val="false"/>
          <w:color w:val="000000"/>
        </w:rPr>
        <w:t xml:space="preserve"> 2. Основные задачи, функции, права и обязанности Отдела</w:t>
      </w:r>
    </w:p>
    <w:bookmarkEnd w:id="14592"/>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17" w:id="14593"/>
    <w:p>
      <w:pPr>
        <w:spacing w:after="0"/>
        <w:ind w:left="0"/>
        <w:jc w:val="both"/>
      </w:pPr>
      <w:r>
        <w:rPr>
          <w:rFonts w:ascii="Times New Roman"/>
          <w:b w:val="false"/>
          <w:i w:val="false"/>
          <w:color w:val="000000"/>
          <w:sz w:val="28"/>
        </w:rPr>
        <w:t>
      15. Права и обязанности:</w:t>
      </w:r>
    </w:p>
    <w:bookmarkEnd w:id="1459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16" w:id="14594"/>
    <w:p>
      <w:pPr>
        <w:spacing w:after="0"/>
        <w:ind w:left="0"/>
        <w:jc w:val="left"/>
      </w:pPr>
      <w:r>
        <w:rPr>
          <w:rFonts w:ascii="Times New Roman"/>
          <w:b/>
          <w:i w:val="false"/>
          <w:color w:val="000000"/>
        </w:rPr>
        <w:t xml:space="preserve"> 3. Организация деятельности Отдела</w:t>
      </w:r>
    </w:p>
    <w:bookmarkEnd w:id="14594"/>
    <w:bookmarkStart w:name="z4218" w:id="1459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595"/>
    <w:bookmarkStart w:name="z4219" w:id="14596"/>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596"/>
    <w:bookmarkStart w:name="z4220" w:id="14597"/>
    <w:p>
      <w:pPr>
        <w:spacing w:after="0"/>
        <w:ind w:left="0"/>
        <w:jc w:val="both"/>
      </w:pPr>
      <w:r>
        <w:rPr>
          <w:rFonts w:ascii="Times New Roman"/>
          <w:b w:val="false"/>
          <w:i w:val="false"/>
          <w:color w:val="000000"/>
          <w:sz w:val="28"/>
        </w:rPr>
        <w:t>
      18. Полномочия Начальника Отдела:</w:t>
      </w:r>
    </w:p>
    <w:bookmarkEnd w:id="14597"/>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Арысского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21" w:id="14598"/>
    <w:p>
      <w:pPr>
        <w:spacing w:after="0"/>
        <w:ind w:left="0"/>
        <w:jc w:val="left"/>
      </w:pPr>
      <w:r>
        <w:rPr>
          <w:rFonts w:ascii="Times New Roman"/>
          <w:b/>
          <w:i w:val="false"/>
          <w:color w:val="000000"/>
        </w:rPr>
        <w:t xml:space="preserve"> 4. Имущество Отдела</w:t>
      </w:r>
    </w:p>
    <w:bookmarkEnd w:id="14598"/>
    <w:bookmarkStart w:name="z4223" w:id="14599"/>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599"/>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224" w:id="1460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600"/>
    <w:bookmarkStart w:name="z4225" w:id="1460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601"/>
    <w:bookmarkStart w:name="z4222" w:id="14602"/>
    <w:p>
      <w:pPr>
        <w:spacing w:after="0"/>
        <w:ind w:left="0"/>
        <w:jc w:val="left"/>
      </w:pPr>
      <w:r>
        <w:rPr>
          <w:rFonts w:ascii="Times New Roman"/>
          <w:b/>
          <w:i w:val="false"/>
          <w:color w:val="000000"/>
        </w:rPr>
        <w:t xml:space="preserve"> 5. Реорганизация и упразднение Отдела</w:t>
      </w:r>
    </w:p>
    <w:bookmarkEnd w:id="14602"/>
    <w:bookmarkStart w:name="z4226" w:id="1460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05" w:id="14604"/>
    <w:p>
      <w:pPr>
        <w:spacing w:after="0"/>
        <w:ind w:left="0"/>
        <w:jc w:val="left"/>
      </w:pPr>
      <w:r>
        <w:rPr>
          <w:rFonts w:ascii="Times New Roman"/>
          <w:b/>
          <w:i w:val="false"/>
          <w:color w:val="000000"/>
        </w:rPr>
        <w:t xml:space="preserve"> Положение об Отделе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604"/>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04" w:id="14605"/>
    <w:p>
      <w:pPr>
        <w:spacing w:after="0"/>
        <w:ind w:left="0"/>
        <w:jc w:val="left"/>
      </w:pPr>
      <w:r>
        <w:rPr>
          <w:rFonts w:ascii="Times New Roman"/>
          <w:b/>
          <w:i w:val="false"/>
          <w:color w:val="000000"/>
        </w:rPr>
        <w:t xml:space="preserve"> 1. Общие положения</w:t>
      </w:r>
    </w:p>
    <w:bookmarkEnd w:id="14605"/>
    <w:p>
      <w:pPr>
        <w:spacing w:after="0"/>
        <w:ind w:left="0"/>
        <w:jc w:val="both"/>
      </w:pPr>
      <w:r>
        <w:rPr>
          <w:rFonts w:ascii="Times New Roman"/>
          <w:b w:val="false"/>
          <w:i w:val="false"/>
          <w:color w:val="000000"/>
          <w:sz w:val="28"/>
        </w:rPr>
        <w:t>
      1. Отдел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160200, Туркестанская область, Байдибекский район, село Шаян, улица Т.Рыскулова, дом 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28" w:id="14606"/>
    <w:p>
      <w:pPr>
        <w:spacing w:after="0"/>
        <w:ind w:left="0"/>
        <w:jc w:val="left"/>
      </w:pPr>
      <w:r>
        <w:rPr>
          <w:rFonts w:ascii="Times New Roman"/>
          <w:b/>
          <w:i w:val="false"/>
          <w:color w:val="000000"/>
        </w:rPr>
        <w:t xml:space="preserve"> 2. Основные задачи, функции, права и обязанности Отдела</w:t>
      </w:r>
    </w:p>
    <w:bookmarkEnd w:id="14606"/>
    <w:bookmarkStart w:name="z4229" w:id="14607"/>
    <w:p>
      <w:pPr>
        <w:spacing w:after="0"/>
        <w:ind w:left="0"/>
        <w:jc w:val="both"/>
      </w:pPr>
      <w:r>
        <w:rPr>
          <w:rFonts w:ascii="Times New Roman"/>
          <w:b w:val="false"/>
          <w:i w:val="false"/>
          <w:color w:val="000000"/>
          <w:sz w:val="28"/>
        </w:rPr>
        <w:t xml:space="preserve">
      13. Задачи Отдела: </w:t>
      </w:r>
    </w:p>
    <w:bookmarkEnd w:id="1460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30" w:id="14608"/>
    <w:p>
      <w:pPr>
        <w:spacing w:after="0"/>
        <w:ind w:left="0"/>
        <w:jc w:val="both"/>
      </w:pPr>
      <w:r>
        <w:rPr>
          <w:rFonts w:ascii="Times New Roman"/>
          <w:b w:val="false"/>
          <w:i w:val="false"/>
          <w:color w:val="000000"/>
          <w:sz w:val="28"/>
        </w:rPr>
        <w:t>
      14. Функции Отдела:</w:t>
      </w:r>
    </w:p>
    <w:bookmarkEnd w:id="1460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32" w:id="14609"/>
    <w:p>
      <w:pPr>
        <w:spacing w:after="0"/>
        <w:ind w:left="0"/>
        <w:jc w:val="both"/>
      </w:pPr>
      <w:r>
        <w:rPr>
          <w:rFonts w:ascii="Times New Roman"/>
          <w:b w:val="false"/>
          <w:i w:val="false"/>
          <w:color w:val="000000"/>
          <w:sz w:val="28"/>
        </w:rPr>
        <w:t>
      15. Права и обязанности:</w:t>
      </w:r>
    </w:p>
    <w:bookmarkEnd w:id="1460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31" w:id="14610"/>
    <w:p>
      <w:pPr>
        <w:spacing w:after="0"/>
        <w:ind w:left="0"/>
        <w:jc w:val="left"/>
      </w:pPr>
      <w:r>
        <w:rPr>
          <w:rFonts w:ascii="Times New Roman"/>
          <w:b/>
          <w:i w:val="false"/>
          <w:color w:val="000000"/>
        </w:rPr>
        <w:t xml:space="preserve"> 3. Организация деятельности Отдела</w:t>
      </w:r>
    </w:p>
    <w:bookmarkEnd w:id="1461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Байдибекского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33" w:id="14611"/>
    <w:p>
      <w:pPr>
        <w:spacing w:after="0"/>
        <w:ind w:left="0"/>
        <w:jc w:val="left"/>
      </w:pPr>
      <w:r>
        <w:rPr>
          <w:rFonts w:ascii="Times New Roman"/>
          <w:b/>
          <w:i w:val="false"/>
          <w:color w:val="000000"/>
        </w:rPr>
        <w:t xml:space="preserve"> 4. Имущество Отдела</w:t>
      </w:r>
    </w:p>
    <w:bookmarkEnd w:id="1461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34" w:id="14612"/>
    <w:p>
      <w:pPr>
        <w:spacing w:after="0"/>
        <w:ind w:left="0"/>
        <w:jc w:val="left"/>
      </w:pPr>
      <w:r>
        <w:rPr>
          <w:rFonts w:ascii="Times New Roman"/>
          <w:b/>
          <w:i w:val="false"/>
          <w:color w:val="000000"/>
        </w:rPr>
        <w:t xml:space="preserve"> 5. Реорганизация и упразднение Отдела</w:t>
      </w:r>
    </w:p>
    <w:bookmarkEnd w:id="1461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550" w:id="14613"/>
    <w:p>
      <w:pPr>
        <w:spacing w:after="0"/>
        <w:ind w:left="0"/>
        <w:jc w:val="left"/>
      </w:pPr>
      <w:r>
        <w:rPr>
          <w:rFonts w:ascii="Times New Roman"/>
          <w:b/>
          <w:i w:val="false"/>
          <w:color w:val="000000"/>
        </w:rPr>
        <w:t xml:space="preserve"> Положение об Отделе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613"/>
    <w:p>
      <w:pPr>
        <w:spacing w:after="0"/>
        <w:ind w:left="0"/>
        <w:jc w:val="both"/>
      </w:pPr>
      <w:r>
        <w:rPr>
          <w:rFonts w:ascii="Times New Roman"/>
          <w:b w:val="false"/>
          <w:i w:val="false"/>
          <w:color w:val="ff0000"/>
          <w:sz w:val="28"/>
        </w:rPr>
        <w:t xml:space="preserve">
      Сноска. Приказ дополнен приложением 191-1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551" w:id="14614"/>
    <w:p>
      <w:pPr>
        <w:spacing w:after="0"/>
        <w:ind w:left="0"/>
        <w:jc w:val="left"/>
      </w:pPr>
      <w:r>
        <w:rPr>
          <w:rFonts w:ascii="Times New Roman"/>
          <w:b/>
          <w:i w:val="false"/>
          <w:color w:val="000000"/>
        </w:rPr>
        <w:t xml:space="preserve"> 1. Общие положения</w:t>
      </w:r>
    </w:p>
    <w:bookmarkEnd w:id="14614"/>
    <w:bookmarkStart w:name="z4552" w:id="14615"/>
    <w:p>
      <w:pPr>
        <w:spacing w:after="0"/>
        <w:ind w:left="0"/>
        <w:jc w:val="both"/>
      </w:pPr>
      <w:r>
        <w:rPr>
          <w:rFonts w:ascii="Times New Roman"/>
          <w:b w:val="false"/>
          <w:i w:val="false"/>
          <w:color w:val="000000"/>
          <w:sz w:val="28"/>
        </w:rPr>
        <w:t>
      1. Отдел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bookmarkEnd w:id="14615"/>
    <w:bookmarkStart w:name="z4553" w:id="14616"/>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616"/>
    <w:bookmarkStart w:name="z4554" w:id="14617"/>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617"/>
    <w:bookmarkStart w:name="z4555" w:id="14618"/>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618"/>
    <w:bookmarkStart w:name="z4556" w:id="14619"/>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619"/>
    <w:bookmarkStart w:name="z4557" w:id="14620"/>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620"/>
    <w:bookmarkStart w:name="z4558" w:id="14621"/>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4621"/>
    <w:bookmarkStart w:name="z4559" w:id="14622"/>
    <w:p>
      <w:pPr>
        <w:spacing w:after="0"/>
        <w:ind w:left="0"/>
        <w:jc w:val="both"/>
      </w:pPr>
      <w:r>
        <w:rPr>
          <w:rFonts w:ascii="Times New Roman"/>
          <w:b w:val="false"/>
          <w:i w:val="false"/>
          <w:color w:val="000000"/>
          <w:sz w:val="28"/>
        </w:rPr>
        <w:t>
      8. Юридический адрес Отдела: Республика Казахстан, индекс 160500, Туркестанская область, Жетысайский район, г.Жетысай, улица М.Ауезова, строение 114.</w:t>
      </w:r>
    </w:p>
    <w:bookmarkEnd w:id="14622"/>
    <w:bookmarkStart w:name="z4560" w:id="14623"/>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623"/>
    <w:bookmarkStart w:name="z4561" w:id="1462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624"/>
    <w:bookmarkStart w:name="z4562" w:id="14625"/>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625"/>
    <w:bookmarkStart w:name="z4563" w:id="1462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626"/>
    <w:bookmarkStart w:name="z4564" w:id="14627"/>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627"/>
    <w:bookmarkStart w:name="z4565" w:id="14628"/>
    <w:p>
      <w:pPr>
        <w:spacing w:after="0"/>
        <w:ind w:left="0"/>
        <w:jc w:val="left"/>
      </w:pPr>
      <w:r>
        <w:rPr>
          <w:rFonts w:ascii="Times New Roman"/>
          <w:b/>
          <w:i w:val="false"/>
          <w:color w:val="000000"/>
        </w:rPr>
        <w:t xml:space="preserve"> 2. Основные задачи, функции, права и обязанности Отдела</w:t>
      </w:r>
    </w:p>
    <w:bookmarkEnd w:id="14628"/>
    <w:bookmarkStart w:name="z4566" w:id="14629"/>
    <w:p>
      <w:pPr>
        <w:spacing w:after="0"/>
        <w:ind w:left="0"/>
        <w:jc w:val="both"/>
      </w:pPr>
      <w:r>
        <w:rPr>
          <w:rFonts w:ascii="Times New Roman"/>
          <w:b w:val="false"/>
          <w:i w:val="false"/>
          <w:color w:val="000000"/>
          <w:sz w:val="28"/>
        </w:rPr>
        <w:t>
      13. Задачи Отдела:</w:t>
      </w:r>
    </w:p>
    <w:bookmarkEnd w:id="14629"/>
    <w:bookmarkStart w:name="z4567" w:id="1463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630"/>
    <w:bookmarkStart w:name="z4568" w:id="14631"/>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631"/>
    <w:bookmarkStart w:name="z4569" w:id="14632"/>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632"/>
    <w:bookmarkStart w:name="z4570" w:id="14633"/>
    <w:p>
      <w:pPr>
        <w:spacing w:after="0"/>
        <w:ind w:left="0"/>
        <w:jc w:val="both"/>
      </w:pPr>
      <w:r>
        <w:rPr>
          <w:rFonts w:ascii="Times New Roman"/>
          <w:b w:val="false"/>
          <w:i w:val="false"/>
          <w:color w:val="000000"/>
          <w:sz w:val="28"/>
        </w:rPr>
        <w:t>
      4) организация предупреждения и тушения пожаров.</w:t>
      </w:r>
    </w:p>
    <w:bookmarkEnd w:id="14633"/>
    <w:bookmarkStart w:name="z4571" w:id="14634"/>
    <w:p>
      <w:pPr>
        <w:spacing w:after="0"/>
        <w:ind w:left="0"/>
        <w:jc w:val="both"/>
      </w:pPr>
      <w:r>
        <w:rPr>
          <w:rFonts w:ascii="Times New Roman"/>
          <w:b w:val="false"/>
          <w:i w:val="false"/>
          <w:color w:val="000000"/>
          <w:sz w:val="28"/>
        </w:rPr>
        <w:t>
      14. Функции Отдела:</w:t>
      </w:r>
    </w:p>
    <w:bookmarkEnd w:id="14634"/>
    <w:bookmarkStart w:name="z4572" w:id="14635"/>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4635"/>
    <w:bookmarkStart w:name="z4573" w:id="14636"/>
    <w:p>
      <w:pPr>
        <w:spacing w:after="0"/>
        <w:ind w:left="0"/>
        <w:jc w:val="both"/>
      </w:pPr>
      <w:r>
        <w:rPr>
          <w:rFonts w:ascii="Times New Roman"/>
          <w:b w:val="false"/>
          <w:i w:val="false"/>
          <w:color w:val="000000"/>
          <w:sz w:val="28"/>
        </w:rPr>
        <w:t>
      2) обеспечение деятельности сил гражданской защиты;</w:t>
      </w:r>
    </w:p>
    <w:bookmarkEnd w:id="14636"/>
    <w:bookmarkStart w:name="z4574" w:id="14637"/>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637"/>
    <w:bookmarkStart w:name="z4575" w:id="14638"/>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638"/>
    <w:bookmarkStart w:name="z4576" w:id="14639"/>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4639"/>
    <w:bookmarkStart w:name="z4577" w:id="14640"/>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4640"/>
    <w:bookmarkStart w:name="z4578" w:id="14641"/>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4641"/>
    <w:bookmarkStart w:name="z4579" w:id="14642"/>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4642"/>
    <w:bookmarkStart w:name="z4580" w:id="14643"/>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4643"/>
    <w:bookmarkStart w:name="z4581" w:id="14644"/>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4644"/>
    <w:bookmarkStart w:name="z4582" w:id="14645"/>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4645"/>
    <w:bookmarkStart w:name="z4583" w:id="14646"/>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4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585" w:id="14647"/>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4647"/>
    <w:bookmarkStart w:name="z4586" w:id="14648"/>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4648"/>
    <w:bookmarkStart w:name="z4587" w:id="14649"/>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4649"/>
    <w:bookmarkStart w:name="z4588" w:id="14650"/>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4650"/>
    <w:bookmarkStart w:name="z4589" w:id="14651"/>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4651"/>
    <w:bookmarkStart w:name="z4590" w:id="14652"/>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4652"/>
    <w:bookmarkStart w:name="z4591" w:id="14653"/>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4653"/>
    <w:bookmarkStart w:name="z4592" w:id="14654"/>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4654"/>
    <w:bookmarkStart w:name="z4593" w:id="14655"/>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4655"/>
    <w:bookmarkStart w:name="z4594" w:id="14656"/>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4656"/>
    <w:bookmarkStart w:name="z4595" w:id="14657"/>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4657"/>
    <w:bookmarkStart w:name="z4596" w:id="14658"/>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4658"/>
    <w:bookmarkStart w:name="z4597" w:id="14659"/>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4659"/>
    <w:bookmarkStart w:name="z4599" w:id="14660"/>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660"/>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4600" w:id="14661"/>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4661"/>
    <w:bookmarkStart w:name="z4601" w:id="14662"/>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4662"/>
    <w:bookmarkStart w:name="z4602" w:id="14663"/>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14663"/>
    <w:bookmarkStart w:name="z4603" w:id="14664"/>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14664"/>
    <w:bookmarkStart w:name="z4604" w:id="14665"/>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4665"/>
    <w:bookmarkStart w:name="z4605" w:id="14666"/>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4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606" w:id="14667"/>
    <w:p>
      <w:pPr>
        <w:spacing w:after="0"/>
        <w:ind w:left="0"/>
        <w:jc w:val="both"/>
      </w:pPr>
      <w:r>
        <w:rPr>
          <w:rFonts w:ascii="Times New Roman"/>
          <w:b w:val="false"/>
          <w:i w:val="false"/>
          <w:color w:val="000000"/>
          <w:sz w:val="28"/>
        </w:rPr>
        <w:t>
      15. Права и обязанности:</w:t>
      </w:r>
    </w:p>
    <w:bookmarkEnd w:id="14667"/>
    <w:bookmarkStart w:name="z4607" w:id="14668"/>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668"/>
    <w:bookmarkStart w:name="z4608" w:id="14669"/>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669"/>
    <w:bookmarkStart w:name="z4609" w:id="14670"/>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670"/>
    <w:bookmarkStart w:name="z4610" w:id="14671"/>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671"/>
    <w:bookmarkStart w:name="z4611" w:id="14672"/>
    <w:p>
      <w:pPr>
        <w:spacing w:after="0"/>
        <w:ind w:left="0"/>
        <w:jc w:val="left"/>
      </w:pPr>
      <w:r>
        <w:rPr>
          <w:rFonts w:ascii="Times New Roman"/>
          <w:b/>
          <w:i w:val="false"/>
          <w:color w:val="000000"/>
        </w:rPr>
        <w:t xml:space="preserve"> 3. Организация деятельности Отдела</w:t>
      </w:r>
    </w:p>
    <w:bookmarkEnd w:id="14672"/>
    <w:bookmarkStart w:name="z4612" w:id="14673"/>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4673"/>
    <w:bookmarkStart w:name="z4613" w:id="14674"/>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674"/>
    <w:bookmarkStart w:name="z4614" w:id="14675"/>
    <w:p>
      <w:pPr>
        <w:spacing w:after="0"/>
        <w:ind w:left="0"/>
        <w:jc w:val="both"/>
      </w:pPr>
      <w:r>
        <w:rPr>
          <w:rFonts w:ascii="Times New Roman"/>
          <w:b w:val="false"/>
          <w:i w:val="false"/>
          <w:color w:val="000000"/>
          <w:sz w:val="28"/>
        </w:rPr>
        <w:t>
      18. Полномочия Начальника Отдела:</w:t>
      </w:r>
    </w:p>
    <w:bookmarkEnd w:id="14675"/>
    <w:bookmarkStart w:name="z4615" w:id="14676"/>
    <w:p>
      <w:pPr>
        <w:spacing w:after="0"/>
        <w:ind w:left="0"/>
        <w:jc w:val="both"/>
      </w:pPr>
      <w:r>
        <w:rPr>
          <w:rFonts w:ascii="Times New Roman"/>
          <w:b w:val="false"/>
          <w:i w:val="false"/>
          <w:color w:val="000000"/>
          <w:sz w:val="28"/>
        </w:rPr>
        <w:t>
      1) без доверенности действует от имени Отдела;</w:t>
      </w:r>
    </w:p>
    <w:bookmarkEnd w:id="14676"/>
    <w:bookmarkStart w:name="z4616" w:id="14677"/>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677"/>
    <w:bookmarkStart w:name="z4617" w:id="14678"/>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678"/>
    <w:bookmarkStart w:name="z4618" w:id="14679"/>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679"/>
    <w:bookmarkStart w:name="z4619" w:id="14680"/>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680"/>
    <w:bookmarkStart w:name="z4620" w:id="14681"/>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681"/>
    <w:bookmarkStart w:name="z4621" w:id="14682"/>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682"/>
    <w:bookmarkStart w:name="z4622" w:id="14683"/>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683"/>
    <w:bookmarkStart w:name="z4623" w:id="14684"/>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684"/>
    <w:bookmarkStart w:name="z4624" w:id="14685"/>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685"/>
    <w:bookmarkStart w:name="z4625" w:id="14686"/>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686"/>
    <w:bookmarkStart w:name="z4626" w:id="14687"/>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687"/>
    <w:bookmarkStart w:name="z4627" w:id="14688"/>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688"/>
    <w:bookmarkStart w:name="z4628" w:id="14689"/>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689"/>
    <w:bookmarkStart w:name="z4629" w:id="14690"/>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Жетысайского района;</w:t>
      </w:r>
    </w:p>
    <w:bookmarkEnd w:id="14690"/>
    <w:bookmarkStart w:name="z4630" w:id="14691"/>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691"/>
    <w:bookmarkStart w:name="z4631" w:id="14692"/>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692"/>
    <w:bookmarkStart w:name="z4632" w:id="1469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4693"/>
    <w:bookmarkStart w:name="z4633" w:id="14694"/>
    <w:p>
      <w:pPr>
        <w:spacing w:after="0"/>
        <w:ind w:left="0"/>
        <w:jc w:val="left"/>
      </w:pPr>
      <w:r>
        <w:rPr>
          <w:rFonts w:ascii="Times New Roman"/>
          <w:b/>
          <w:i w:val="false"/>
          <w:color w:val="000000"/>
        </w:rPr>
        <w:t xml:space="preserve"> 4. Имущество Отдела</w:t>
      </w:r>
    </w:p>
    <w:bookmarkEnd w:id="14694"/>
    <w:bookmarkStart w:name="z4634" w:id="14695"/>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4695"/>
    <w:bookmarkStart w:name="z4635" w:id="1469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696"/>
    <w:bookmarkStart w:name="z4636" w:id="14697"/>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697"/>
    <w:bookmarkStart w:name="z4637" w:id="1469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698"/>
    <w:bookmarkStart w:name="z4638" w:id="14699"/>
    <w:p>
      <w:pPr>
        <w:spacing w:after="0"/>
        <w:ind w:left="0"/>
        <w:jc w:val="left"/>
      </w:pPr>
      <w:r>
        <w:rPr>
          <w:rFonts w:ascii="Times New Roman"/>
          <w:b/>
          <w:i w:val="false"/>
          <w:color w:val="000000"/>
        </w:rPr>
        <w:t xml:space="preserve"> 5. Реорганизация и упразднение Отдела</w:t>
      </w:r>
    </w:p>
    <w:bookmarkEnd w:id="14699"/>
    <w:bookmarkStart w:name="z4639" w:id="14700"/>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07" w:id="14701"/>
    <w:p>
      <w:pPr>
        <w:spacing w:after="0"/>
        <w:ind w:left="0"/>
        <w:jc w:val="left"/>
      </w:pPr>
      <w:r>
        <w:rPr>
          <w:rFonts w:ascii="Times New Roman"/>
          <w:b/>
          <w:i w:val="false"/>
          <w:color w:val="000000"/>
        </w:rPr>
        <w:t xml:space="preserve"> Положение об Отделе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70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06" w:id="14702"/>
    <w:p>
      <w:pPr>
        <w:spacing w:after="0"/>
        <w:ind w:left="0"/>
        <w:jc w:val="left"/>
      </w:pPr>
      <w:r>
        <w:rPr>
          <w:rFonts w:ascii="Times New Roman"/>
          <w:b/>
          <w:i w:val="false"/>
          <w:color w:val="000000"/>
        </w:rPr>
        <w:t xml:space="preserve"> 1. Общие положения</w:t>
      </w:r>
    </w:p>
    <w:bookmarkEnd w:id="14702"/>
    <w:p>
      <w:pPr>
        <w:spacing w:after="0"/>
        <w:ind w:left="0"/>
        <w:jc w:val="both"/>
      </w:pPr>
      <w:r>
        <w:rPr>
          <w:rFonts w:ascii="Times New Roman"/>
          <w:b w:val="false"/>
          <w:i w:val="false"/>
          <w:color w:val="000000"/>
          <w:sz w:val="28"/>
        </w:rPr>
        <w:t>
      1. Отдел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160300, Туркестанская область, Казыгуртский район, село Казыгурт, улица Ш. Уалиханова,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36" w:id="14703"/>
    <w:p>
      <w:pPr>
        <w:spacing w:after="0"/>
        <w:ind w:left="0"/>
        <w:jc w:val="left"/>
      </w:pPr>
      <w:r>
        <w:rPr>
          <w:rFonts w:ascii="Times New Roman"/>
          <w:b/>
          <w:i w:val="false"/>
          <w:color w:val="000000"/>
        </w:rPr>
        <w:t xml:space="preserve"> 2. Основные задачи, функции, права и обязанности Отдела</w:t>
      </w:r>
    </w:p>
    <w:bookmarkEnd w:id="1470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37" w:id="14704"/>
    <w:p>
      <w:pPr>
        <w:spacing w:after="0"/>
        <w:ind w:left="0"/>
        <w:jc w:val="left"/>
      </w:pPr>
      <w:r>
        <w:rPr>
          <w:rFonts w:ascii="Times New Roman"/>
          <w:b/>
          <w:i w:val="false"/>
          <w:color w:val="000000"/>
        </w:rPr>
        <w:t xml:space="preserve"> 3. Организация деятельности Отдела</w:t>
      </w:r>
    </w:p>
    <w:bookmarkEnd w:id="1470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Казыгуртского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38" w:id="14705"/>
    <w:p>
      <w:pPr>
        <w:spacing w:after="0"/>
        <w:ind w:left="0"/>
        <w:jc w:val="left"/>
      </w:pPr>
      <w:r>
        <w:rPr>
          <w:rFonts w:ascii="Times New Roman"/>
          <w:b/>
          <w:i w:val="false"/>
          <w:color w:val="000000"/>
        </w:rPr>
        <w:t xml:space="preserve"> 4. Имущество Отдела</w:t>
      </w:r>
    </w:p>
    <w:bookmarkEnd w:id="1470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39" w:id="14706"/>
    <w:p>
      <w:pPr>
        <w:spacing w:after="0"/>
        <w:ind w:left="0"/>
        <w:jc w:val="left"/>
      </w:pPr>
      <w:r>
        <w:rPr>
          <w:rFonts w:ascii="Times New Roman"/>
          <w:b/>
          <w:i w:val="false"/>
          <w:color w:val="000000"/>
        </w:rPr>
        <w:t xml:space="preserve"> 5. Реорганизация и упразднение Отдела</w:t>
      </w:r>
    </w:p>
    <w:bookmarkEnd w:id="1470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641" w:id="14707"/>
    <w:p>
      <w:pPr>
        <w:spacing w:after="0"/>
        <w:ind w:left="0"/>
        <w:jc w:val="left"/>
      </w:pPr>
      <w:r>
        <w:rPr>
          <w:rFonts w:ascii="Times New Roman"/>
          <w:b/>
          <w:i w:val="false"/>
          <w:color w:val="000000"/>
        </w:rPr>
        <w:t xml:space="preserve"> Положение об Отделе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707"/>
    <w:p>
      <w:pPr>
        <w:spacing w:after="0"/>
        <w:ind w:left="0"/>
        <w:jc w:val="both"/>
      </w:pPr>
      <w:r>
        <w:rPr>
          <w:rFonts w:ascii="Times New Roman"/>
          <w:b w:val="false"/>
          <w:i w:val="false"/>
          <w:color w:val="ff0000"/>
          <w:sz w:val="28"/>
        </w:rPr>
        <w:t xml:space="preserve">
      Сноска. Приказ дополнен приложением 192-1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642" w:id="14708"/>
    <w:p>
      <w:pPr>
        <w:spacing w:after="0"/>
        <w:ind w:left="0"/>
        <w:jc w:val="left"/>
      </w:pPr>
      <w:r>
        <w:rPr>
          <w:rFonts w:ascii="Times New Roman"/>
          <w:b/>
          <w:i w:val="false"/>
          <w:color w:val="000000"/>
        </w:rPr>
        <w:t xml:space="preserve"> 1. Общие положения</w:t>
      </w:r>
    </w:p>
    <w:bookmarkEnd w:id="14708"/>
    <w:bookmarkStart w:name="z4643" w:id="14709"/>
    <w:p>
      <w:pPr>
        <w:spacing w:after="0"/>
        <w:ind w:left="0"/>
        <w:jc w:val="both"/>
      </w:pPr>
      <w:r>
        <w:rPr>
          <w:rFonts w:ascii="Times New Roman"/>
          <w:b w:val="false"/>
          <w:i w:val="false"/>
          <w:color w:val="000000"/>
          <w:sz w:val="28"/>
        </w:rPr>
        <w:t>
      1. Отдел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bookmarkEnd w:id="14709"/>
    <w:bookmarkStart w:name="z4644" w:id="14710"/>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710"/>
    <w:bookmarkStart w:name="z4645" w:id="1471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711"/>
    <w:bookmarkStart w:name="z4646" w:id="1471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712"/>
    <w:bookmarkStart w:name="z4647" w:id="1471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713"/>
    <w:bookmarkStart w:name="z4648" w:id="1471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714"/>
    <w:bookmarkStart w:name="z4649" w:id="1471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4715"/>
    <w:bookmarkStart w:name="z4650" w:id="14716"/>
    <w:p>
      <w:pPr>
        <w:spacing w:after="0"/>
        <w:ind w:left="0"/>
        <w:jc w:val="both"/>
      </w:pPr>
      <w:r>
        <w:rPr>
          <w:rFonts w:ascii="Times New Roman"/>
          <w:b w:val="false"/>
          <w:i w:val="false"/>
          <w:color w:val="000000"/>
          <w:sz w:val="28"/>
        </w:rPr>
        <w:t>
      8. Юридический адрес Отдела: Республика Казахстан, индекс 160905, Туркестанская область, Келесский район, с.Абай, ул.Т.Рыскулова, дом № 8.</w:t>
      </w:r>
    </w:p>
    <w:bookmarkEnd w:id="14716"/>
    <w:bookmarkStart w:name="z4651" w:id="14717"/>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717"/>
    <w:bookmarkStart w:name="z4652" w:id="1471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718"/>
    <w:bookmarkStart w:name="z4653" w:id="14719"/>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719"/>
    <w:bookmarkStart w:name="z4654" w:id="1472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720"/>
    <w:bookmarkStart w:name="z4655" w:id="14721"/>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721"/>
    <w:bookmarkStart w:name="z4656" w:id="14722"/>
    <w:p>
      <w:pPr>
        <w:spacing w:after="0"/>
        <w:ind w:left="0"/>
        <w:jc w:val="left"/>
      </w:pPr>
      <w:r>
        <w:rPr>
          <w:rFonts w:ascii="Times New Roman"/>
          <w:b/>
          <w:i w:val="false"/>
          <w:color w:val="000000"/>
        </w:rPr>
        <w:t xml:space="preserve"> 2. Основные задачи, функции, права и обязанности Отдела</w:t>
      </w:r>
    </w:p>
    <w:bookmarkEnd w:id="14722"/>
    <w:bookmarkStart w:name="z4657" w:id="14723"/>
    <w:p>
      <w:pPr>
        <w:spacing w:after="0"/>
        <w:ind w:left="0"/>
        <w:jc w:val="both"/>
      </w:pPr>
      <w:r>
        <w:rPr>
          <w:rFonts w:ascii="Times New Roman"/>
          <w:b w:val="false"/>
          <w:i w:val="false"/>
          <w:color w:val="000000"/>
          <w:sz w:val="28"/>
        </w:rPr>
        <w:t>
      13. Задачи Отдела:</w:t>
      </w:r>
    </w:p>
    <w:bookmarkEnd w:id="14723"/>
    <w:bookmarkStart w:name="z4658" w:id="1472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724"/>
    <w:bookmarkStart w:name="z4659" w:id="14725"/>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725"/>
    <w:bookmarkStart w:name="z4660" w:id="14726"/>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726"/>
    <w:bookmarkStart w:name="z4661" w:id="14727"/>
    <w:p>
      <w:pPr>
        <w:spacing w:after="0"/>
        <w:ind w:left="0"/>
        <w:jc w:val="both"/>
      </w:pPr>
      <w:r>
        <w:rPr>
          <w:rFonts w:ascii="Times New Roman"/>
          <w:b w:val="false"/>
          <w:i w:val="false"/>
          <w:color w:val="000000"/>
          <w:sz w:val="28"/>
        </w:rPr>
        <w:t>
      4) организация предупреждения и тушения пожаров.</w:t>
      </w:r>
    </w:p>
    <w:bookmarkEnd w:id="14727"/>
    <w:bookmarkStart w:name="z4662" w:id="14728"/>
    <w:p>
      <w:pPr>
        <w:spacing w:after="0"/>
        <w:ind w:left="0"/>
        <w:jc w:val="both"/>
      </w:pPr>
      <w:r>
        <w:rPr>
          <w:rFonts w:ascii="Times New Roman"/>
          <w:b w:val="false"/>
          <w:i w:val="false"/>
          <w:color w:val="000000"/>
          <w:sz w:val="28"/>
        </w:rPr>
        <w:t>
      14. Функции Отдела:</w:t>
      </w:r>
    </w:p>
    <w:bookmarkEnd w:id="14728"/>
    <w:bookmarkStart w:name="z4663" w:id="14729"/>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4729"/>
    <w:bookmarkStart w:name="z4664" w:id="14730"/>
    <w:p>
      <w:pPr>
        <w:spacing w:after="0"/>
        <w:ind w:left="0"/>
        <w:jc w:val="both"/>
      </w:pPr>
      <w:r>
        <w:rPr>
          <w:rFonts w:ascii="Times New Roman"/>
          <w:b w:val="false"/>
          <w:i w:val="false"/>
          <w:color w:val="000000"/>
          <w:sz w:val="28"/>
        </w:rPr>
        <w:t>
      2) обеспечение деятельности сил гражданской защиты;</w:t>
      </w:r>
    </w:p>
    <w:bookmarkEnd w:id="14730"/>
    <w:bookmarkStart w:name="z4665" w:id="14731"/>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731"/>
    <w:bookmarkStart w:name="z4666" w:id="14732"/>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732"/>
    <w:bookmarkStart w:name="z4667" w:id="14733"/>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4733"/>
    <w:bookmarkStart w:name="z4668" w:id="14734"/>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4734"/>
    <w:bookmarkStart w:name="z4669" w:id="14735"/>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4735"/>
    <w:bookmarkStart w:name="z4670" w:id="14736"/>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4736"/>
    <w:bookmarkStart w:name="z4671" w:id="14737"/>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4737"/>
    <w:bookmarkStart w:name="z4672" w:id="14738"/>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4738"/>
    <w:bookmarkStart w:name="z4673" w:id="14739"/>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4739"/>
    <w:bookmarkStart w:name="z4674" w:id="14740"/>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4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676" w:id="14741"/>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4741"/>
    <w:bookmarkStart w:name="z4677" w:id="14742"/>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4742"/>
    <w:bookmarkStart w:name="z4678" w:id="14743"/>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4743"/>
    <w:bookmarkStart w:name="z4679" w:id="14744"/>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4744"/>
    <w:bookmarkStart w:name="z4680" w:id="14745"/>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4745"/>
    <w:bookmarkStart w:name="z4681" w:id="14746"/>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4746"/>
    <w:bookmarkStart w:name="z4682" w:id="14747"/>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4747"/>
    <w:bookmarkStart w:name="z4683" w:id="14748"/>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4748"/>
    <w:bookmarkStart w:name="z4684" w:id="14749"/>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4749"/>
    <w:bookmarkStart w:name="z4685" w:id="14750"/>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4750"/>
    <w:bookmarkStart w:name="z4686" w:id="14751"/>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4751"/>
    <w:bookmarkStart w:name="z4687" w:id="14752"/>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4752"/>
    <w:bookmarkStart w:name="z4688" w:id="14753"/>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4753"/>
    <w:bookmarkStart w:name="z4690" w:id="14754"/>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4754"/>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4691" w:id="14755"/>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4755"/>
    <w:bookmarkStart w:name="z4692" w:id="14756"/>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4756"/>
    <w:bookmarkStart w:name="z4693" w:id="14757"/>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14757"/>
    <w:bookmarkStart w:name="z4694" w:id="14758"/>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14758"/>
    <w:bookmarkStart w:name="z4695" w:id="14759"/>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4759"/>
    <w:bookmarkStart w:name="z4696" w:id="14760"/>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4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697" w:id="14761"/>
    <w:p>
      <w:pPr>
        <w:spacing w:after="0"/>
        <w:ind w:left="0"/>
        <w:jc w:val="both"/>
      </w:pPr>
      <w:r>
        <w:rPr>
          <w:rFonts w:ascii="Times New Roman"/>
          <w:b w:val="false"/>
          <w:i w:val="false"/>
          <w:color w:val="000000"/>
          <w:sz w:val="28"/>
        </w:rPr>
        <w:t>
      15. Права и обязанности:</w:t>
      </w:r>
    </w:p>
    <w:bookmarkEnd w:id="14761"/>
    <w:bookmarkStart w:name="z4698" w:id="1476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762"/>
    <w:bookmarkStart w:name="z4699" w:id="14763"/>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763"/>
    <w:bookmarkStart w:name="z4700" w:id="14764"/>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764"/>
    <w:bookmarkStart w:name="z4701" w:id="14765"/>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765"/>
    <w:bookmarkStart w:name="z4702" w:id="14766"/>
    <w:p>
      <w:pPr>
        <w:spacing w:after="0"/>
        <w:ind w:left="0"/>
        <w:jc w:val="left"/>
      </w:pPr>
      <w:r>
        <w:rPr>
          <w:rFonts w:ascii="Times New Roman"/>
          <w:b/>
          <w:i w:val="false"/>
          <w:color w:val="000000"/>
        </w:rPr>
        <w:t xml:space="preserve"> 3. Организация деятельности Отдела</w:t>
      </w:r>
    </w:p>
    <w:bookmarkEnd w:id="14766"/>
    <w:bookmarkStart w:name="z4703" w:id="1476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4767"/>
    <w:bookmarkStart w:name="z4704" w:id="14768"/>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768"/>
    <w:bookmarkStart w:name="z4705" w:id="14769"/>
    <w:p>
      <w:pPr>
        <w:spacing w:after="0"/>
        <w:ind w:left="0"/>
        <w:jc w:val="both"/>
      </w:pPr>
      <w:r>
        <w:rPr>
          <w:rFonts w:ascii="Times New Roman"/>
          <w:b w:val="false"/>
          <w:i w:val="false"/>
          <w:color w:val="000000"/>
          <w:sz w:val="28"/>
        </w:rPr>
        <w:t>
      18. Полномочия Начальника Отдела:</w:t>
      </w:r>
    </w:p>
    <w:bookmarkEnd w:id="14769"/>
    <w:bookmarkStart w:name="z4706" w:id="14770"/>
    <w:p>
      <w:pPr>
        <w:spacing w:after="0"/>
        <w:ind w:left="0"/>
        <w:jc w:val="both"/>
      </w:pPr>
      <w:r>
        <w:rPr>
          <w:rFonts w:ascii="Times New Roman"/>
          <w:b w:val="false"/>
          <w:i w:val="false"/>
          <w:color w:val="000000"/>
          <w:sz w:val="28"/>
        </w:rPr>
        <w:t>
      1) без доверенности действует от имени Отдела;</w:t>
      </w:r>
    </w:p>
    <w:bookmarkEnd w:id="14770"/>
    <w:bookmarkStart w:name="z4707" w:id="14771"/>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771"/>
    <w:bookmarkStart w:name="z4708" w:id="14772"/>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772"/>
    <w:bookmarkStart w:name="z4709" w:id="14773"/>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773"/>
    <w:bookmarkStart w:name="z4710" w:id="14774"/>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774"/>
    <w:bookmarkStart w:name="z4711" w:id="14775"/>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775"/>
    <w:bookmarkStart w:name="z4712" w:id="14776"/>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776"/>
    <w:bookmarkStart w:name="z4713" w:id="14777"/>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777"/>
    <w:bookmarkStart w:name="z4714" w:id="14778"/>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778"/>
    <w:bookmarkStart w:name="z4715" w:id="14779"/>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779"/>
    <w:bookmarkStart w:name="z4716" w:id="14780"/>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780"/>
    <w:bookmarkStart w:name="z4717" w:id="14781"/>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781"/>
    <w:bookmarkStart w:name="z4718" w:id="14782"/>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782"/>
    <w:bookmarkStart w:name="z4719" w:id="14783"/>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783"/>
    <w:bookmarkStart w:name="z4720" w:id="14784"/>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Келесского района;</w:t>
      </w:r>
    </w:p>
    <w:bookmarkEnd w:id="14784"/>
    <w:bookmarkStart w:name="z4721" w:id="14785"/>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785"/>
    <w:bookmarkStart w:name="z4722" w:id="14786"/>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786"/>
    <w:bookmarkStart w:name="z4723" w:id="14787"/>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4787"/>
    <w:bookmarkStart w:name="z4724" w:id="14788"/>
    <w:p>
      <w:pPr>
        <w:spacing w:after="0"/>
        <w:ind w:left="0"/>
        <w:jc w:val="left"/>
      </w:pPr>
      <w:r>
        <w:rPr>
          <w:rFonts w:ascii="Times New Roman"/>
          <w:b/>
          <w:i w:val="false"/>
          <w:color w:val="000000"/>
        </w:rPr>
        <w:t xml:space="preserve"> 4. Имущество Отдела</w:t>
      </w:r>
    </w:p>
    <w:bookmarkEnd w:id="14788"/>
    <w:bookmarkStart w:name="z4725" w:id="14789"/>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4789"/>
    <w:bookmarkStart w:name="z4726" w:id="1479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790"/>
    <w:bookmarkStart w:name="z4727" w:id="1479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791"/>
    <w:bookmarkStart w:name="z4728" w:id="1479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792"/>
    <w:bookmarkStart w:name="z4729" w:id="14793"/>
    <w:p>
      <w:pPr>
        <w:spacing w:after="0"/>
        <w:ind w:left="0"/>
        <w:jc w:val="left"/>
      </w:pPr>
      <w:r>
        <w:rPr>
          <w:rFonts w:ascii="Times New Roman"/>
          <w:b/>
          <w:i w:val="false"/>
          <w:color w:val="000000"/>
        </w:rPr>
        <w:t xml:space="preserve"> 5. Реорганизация и упразднение Отдела</w:t>
      </w:r>
    </w:p>
    <w:bookmarkEnd w:id="14793"/>
    <w:bookmarkStart w:name="z4730" w:id="1479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09" w:id="14795"/>
    <w:p>
      <w:pPr>
        <w:spacing w:after="0"/>
        <w:ind w:left="0"/>
        <w:jc w:val="left"/>
      </w:pPr>
      <w:r>
        <w:rPr>
          <w:rFonts w:ascii="Times New Roman"/>
          <w:b/>
          <w:i w:val="false"/>
          <w:color w:val="000000"/>
        </w:rPr>
        <w:t xml:space="preserve"> Положение об Отделе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795"/>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08" w:id="14796"/>
    <w:p>
      <w:pPr>
        <w:spacing w:after="0"/>
        <w:ind w:left="0"/>
        <w:jc w:val="left"/>
      </w:pPr>
      <w:r>
        <w:rPr>
          <w:rFonts w:ascii="Times New Roman"/>
          <w:b/>
          <w:i w:val="false"/>
          <w:color w:val="000000"/>
        </w:rPr>
        <w:t xml:space="preserve"> 1. Общие положения</w:t>
      </w:r>
    </w:p>
    <w:bookmarkEnd w:id="14796"/>
    <w:p>
      <w:pPr>
        <w:spacing w:after="0"/>
        <w:ind w:left="0"/>
        <w:jc w:val="both"/>
      </w:pPr>
      <w:r>
        <w:rPr>
          <w:rFonts w:ascii="Times New Roman"/>
          <w:b w:val="false"/>
          <w:i w:val="false"/>
          <w:color w:val="000000"/>
          <w:sz w:val="28"/>
        </w:rPr>
        <w:t>
      1. Отдел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160400, Туркестанская область, город Кентау, улица Дулатова,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41" w:id="14797"/>
    <w:p>
      <w:pPr>
        <w:spacing w:after="0"/>
        <w:ind w:left="0"/>
        <w:jc w:val="left"/>
      </w:pPr>
      <w:r>
        <w:rPr>
          <w:rFonts w:ascii="Times New Roman"/>
          <w:b/>
          <w:i w:val="false"/>
          <w:color w:val="000000"/>
        </w:rPr>
        <w:t xml:space="preserve"> 2. Основные задачи, функции, права и обязанности Отдела</w:t>
      </w:r>
    </w:p>
    <w:bookmarkEnd w:id="14797"/>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городского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городской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42" w:id="14798"/>
    <w:p>
      <w:pPr>
        <w:spacing w:after="0"/>
        <w:ind w:left="0"/>
        <w:jc w:val="left"/>
      </w:pPr>
      <w:r>
        <w:rPr>
          <w:rFonts w:ascii="Times New Roman"/>
          <w:b/>
          <w:i w:val="false"/>
          <w:color w:val="000000"/>
        </w:rPr>
        <w:t xml:space="preserve"> 3. Организация деятельности Отдела</w:t>
      </w:r>
    </w:p>
    <w:bookmarkEnd w:id="14798"/>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Кентау;</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43" w:id="14799"/>
    <w:p>
      <w:pPr>
        <w:spacing w:after="0"/>
        <w:ind w:left="0"/>
        <w:jc w:val="left"/>
      </w:pPr>
      <w:r>
        <w:rPr>
          <w:rFonts w:ascii="Times New Roman"/>
          <w:b/>
          <w:i w:val="false"/>
          <w:color w:val="000000"/>
        </w:rPr>
        <w:t xml:space="preserve"> 4. Имущество Отдела</w:t>
      </w:r>
    </w:p>
    <w:bookmarkEnd w:id="14799"/>
    <w:bookmarkStart w:name="z4246" w:id="1480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800"/>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247" w:id="14801"/>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801"/>
    <w:bookmarkStart w:name="z4248" w:id="14802"/>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802"/>
    <w:bookmarkStart w:name="z4244" w:id="14803"/>
    <w:p>
      <w:pPr>
        <w:spacing w:after="0"/>
        <w:ind w:left="0"/>
        <w:jc w:val="left"/>
      </w:pPr>
      <w:r>
        <w:rPr>
          <w:rFonts w:ascii="Times New Roman"/>
          <w:b/>
          <w:i w:val="false"/>
          <w:color w:val="000000"/>
        </w:rPr>
        <w:t xml:space="preserve"> 5. Реорганизация и упразднение Отдела</w:t>
      </w:r>
    </w:p>
    <w:bookmarkEnd w:id="14803"/>
    <w:bookmarkStart w:name="z4245" w:id="1480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11" w:id="14805"/>
    <w:p>
      <w:pPr>
        <w:spacing w:after="0"/>
        <w:ind w:left="0"/>
        <w:jc w:val="left"/>
      </w:pPr>
      <w:r>
        <w:rPr>
          <w:rFonts w:ascii="Times New Roman"/>
          <w:b/>
          <w:i w:val="false"/>
          <w:color w:val="000000"/>
        </w:rPr>
        <w:t xml:space="preserve"> Положение об Отделе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805"/>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10" w:id="14806"/>
    <w:p>
      <w:pPr>
        <w:spacing w:after="0"/>
        <w:ind w:left="0"/>
        <w:jc w:val="left"/>
      </w:pPr>
      <w:r>
        <w:rPr>
          <w:rFonts w:ascii="Times New Roman"/>
          <w:b/>
          <w:i w:val="false"/>
          <w:color w:val="000000"/>
        </w:rPr>
        <w:t xml:space="preserve"> 1. Общие положения</w:t>
      </w:r>
    </w:p>
    <w:bookmarkEnd w:id="14806"/>
    <w:p>
      <w:pPr>
        <w:spacing w:after="0"/>
        <w:ind w:left="0"/>
        <w:jc w:val="both"/>
      </w:pPr>
      <w:r>
        <w:rPr>
          <w:rFonts w:ascii="Times New Roman"/>
          <w:b w:val="false"/>
          <w:i w:val="false"/>
          <w:color w:val="000000"/>
          <w:sz w:val="28"/>
        </w:rPr>
        <w:t>
      1. Отдел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160500, Туркестанская область, Мактааральский район, поселок Мырзакент, улица Тайганова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50" w:id="14807"/>
    <w:p>
      <w:pPr>
        <w:spacing w:after="0"/>
        <w:ind w:left="0"/>
        <w:jc w:val="left"/>
      </w:pPr>
      <w:r>
        <w:rPr>
          <w:rFonts w:ascii="Times New Roman"/>
          <w:b/>
          <w:i w:val="false"/>
          <w:color w:val="000000"/>
        </w:rPr>
        <w:t xml:space="preserve"> 2. Основные задачи, функции, права и обязанности Отдела</w:t>
      </w:r>
    </w:p>
    <w:bookmarkEnd w:id="14807"/>
    <w:bookmarkStart w:name="z4251" w:id="14808"/>
    <w:p>
      <w:pPr>
        <w:spacing w:after="0"/>
        <w:ind w:left="0"/>
        <w:jc w:val="both"/>
      </w:pPr>
      <w:r>
        <w:rPr>
          <w:rFonts w:ascii="Times New Roman"/>
          <w:b w:val="false"/>
          <w:i w:val="false"/>
          <w:color w:val="000000"/>
          <w:sz w:val="28"/>
        </w:rPr>
        <w:t xml:space="preserve">
      13. Задачи Отдела: </w:t>
      </w:r>
    </w:p>
    <w:bookmarkEnd w:id="14808"/>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52" w:id="14809"/>
    <w:p>
      <w:pPr>
        <w:spacing w:after="0"/>
        <w:ind w:left="0"/>
        <w:jc w:val="both"/>
      </w:pPr>
      <w:r>
        <w:rPr>
          <w:rFonts w:ascii="Times New Roman"/>
          <w:b w:val="false"/>
          <w:i w:val="false"/>
          <w:color w:val="000000"/>
          <w:sz w:val="28"/>
        </w:rPr>
        <w:t>
      14. Функции Отдела:</w:t>
      </w:r>
    </w:p>
    <w:bookmarkEnd w:id="14809"/>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53" w:id="14810"/>
    <w:p>
      <w:pPr>
        <w:spacing w:after="0"/>
        <w:ind w:left="0"/>
        <w:jc w:val="both"/>
      </w:pPr>
      <w:r>
        <w:rPr>
          <w:rFonts w:ascii="Times New Roman"/>
          <w:b w:val="false"/>
          <w:i w:val="false"/>
          <w:color w:val="000000"/>
          <w:sz w:val="28"/>
        </w:rPr>
        <w:t>
      15. Права и обязанности:</w:t>
      </w:r>
    </w:p>
    <w:bookmarkEnd w:id="14810"/>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54" w:id="14811"/>
    <w:p>
      <w:pPr>
        <w:spacing w:after="0"/>
        <w:ind w:left="0"/>
        <w:jc w:val="left"/>
      </w:pPr>
      <w:r>
        <w:rPr>
          <w:rFonts w:ascii="Times New Roman"/>
          <w:b/>
          <w:i w:val="false"/>
          <w:color w:val="000000"/>
        </w:rPr>
        <w:t xml:space="preserve"> 3. Организация деятельности Отдела</w:t>
      </w:r>
    </w:p>
    <w:bookmarkEnd w:id="14811"/>
    <w:bookmarkStart w:name="z4255" w:id="1481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812"/>
    <w:bookmarkStart w:name="z4256" w:id="14813"/>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813"/>
    <w:bookmarkStart w:name="z4257" w:id="14814"/>
    <w:p>
      <w:pPr>
        <w:spacing w:after="0"/>
        <w:ind w:left="0"/>
        <w:jc w:val="both"/>
      </w:pPr>
      <w:r>
        <w:rPr>
          <w:rFonts w:ascii="Times New Roman"/>
          <w:b w:val="false"/>
          <w:i w:val="false"/>
          <w:color w:val="000000"/>
          <w:sz w:val="28"/>
        </w:rPr>
        <w:t>
      18. Полномочия Начальника Отдела:</w:t>
      </w:r>
    </w:p>
    <w:bookmarkEnd w:id="14814"/>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Мактааральского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58" w:id="14815"/>
    <w:p>
      <w:pPr>
        <w:spacing w:after="0"/>
        <w:ind w:left="0"/>
        <w:jc w:val="left"/>
      </w:pPr>
      <w:r>
        <w:rPr>
          <w:rFonts w:ascii="Times New Roman"/>
          <w:b/>
          <w:i w:val="false"/>
          <w:color w:val="000000"/>
        </w:rPr>
        <w:t xml:space="preserve"> 4. Имущество Отдела</w:t>
      </w:r>
    </w:p>
    <w:bookmarkEnd w:id="1481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59" w:id="14816"/>
    <w:p>
      <w:pPr>
        <w:spacing w:after="0"/>
        <w:ind w:left="0"/>
        <w:jc w:val="left"/>
      </w:pPr>
      <w:r>
        <w:rPr>
          <w:rFonts w:ascii="Times New Roman"/>
          <w:b/>
          <w:i w:val="false"/>
          <w:color w:val="000000"/>
        </w:rPr>
        <w:t xml:space="preserve"> 5. Реорганизация и упразднение Отдела</w:t>
      </w:r>
    </w:p>
    <w:bookmarkEnd w:id="1481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13" w:id="14817"/>
    <w:p>
      <w:pPr>
        <w:spacing w:after="0"/>
        <w:ind w:left="0"/>
        <w:jc w:val="left"/>
      </w:pPr>
      <w:r>
        <w:rPr>
          <w:rFonts w:ascii="Times New Roman"/>
          <w:b/>
          <w:i w:val="false"/>
          <w:color w:val="000000"/>
        </w:rPr>
        <w:t xml:space="preserve"> Положение об Отделе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817"/>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12" w:id="14818"/>
    <w:p>
      <w:pPr>
        <w:spacing w:after="0"/>
        <w:ind w:left="0"/>
        <w:jc w:val="left"/>
      </w:pPr>
      <w:r>
        <w:rPr>
          <w:rFonts w:ascii="Times New Roman"/>
          <w:b/>
          <w:i w:val="false"/>
          <w:color w:val="000000"/>
        </w:rPr>
        <w:t xml:space="preserve"> 1. Общие положения</w:t>
      </w:r>
    </w:p>
    <w:bookmarkEnd w:id="14818"/>
    <w:p>
      <w:pPr>
        <w:spacing w:after="0"/>
        <w:ind w:left="0"/>
        <w:jc w:val="both"/>
      </w:pPr>
      <w:r>
        <w:rPr>
          <w:rFonts w:ascii="Times New Roman"/>
          <w:b w:val="false"/>
          <w:i w:val="false"/>
          <w:color w:val="000000"/>
          <w:sz w:val="28"/>
        </w:rPr>
        <w:t>
      1. Отдел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160600, Туркестанская область, Ордабасинский район, село Темирлан, улица Абасова,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Ордабасинского района Департамента по чрезвычайным ситуациям Туркестанской области Комитета 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61" w:id="14819"/>
    <w:p>
      <w:pPr>
        <w:spacing w:after="0"/>
        <w:ind w:left="0"/>
        <w:jc w:val="left"/>
      </w:pPr>
      <w:r>
        <w:rPr>
          <w:rFonts w:ascii="Times New Roman"/>
          <w:b/>
          <w:i w:val="false"/>
          <w:color w:val="000000"/>
        </w:rPr>
        <w:t xml:space="preserve"> 2. Основные задачи, функции, права и обязанности Отдела</w:t>
      </w:r>
    </w:p>
    <w:bookmarkEnd w:id="14819"/>
    <w:bookmarkStart w:name="z4262" w:id="14820"/>
    <w:p>
      <w:pPr>
        <w:spacing w:after="0"/>
        <w:ind w:left="0"/>
        <w:jc w:val="both"/>
      </w:pPr>
      <w:r>
        <w:rPr>
          <w:rFonts w:ascii="Times New Roman"/>
          <w:b w:val="false"/>
          <w:i w:val="false"/>
          <w:color w:val="000000"/>
          <w:sz w:val="28"/>
        </w:rPr>
        <w:t xml:space="preserve">
      13. Задачи Отдела: </w:t>
      </w:r>
    </w:p>
    <w:bookmarkEnd w:id="14820"/>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63" w:id="14821"/>
    <w:p>
      <w:pPr>
        <w:spacing w:after="0"/>
        <w:ind w:left="0"/>
        <w:jc w:val="both"/>
      </w:pPr>
      <w:r>
        <w:rPr>
          <w:rFonts w:ascii="Times New Roman"/>
          <w:b w:val="false"/>
          <w:i w:val="false"/>
          <w:color w:val="000000"/>
          <w:sz w:val="28"/>
        </w:rPr>
        <w:t>
      14. Функции Отдела:</w:t>
      </w:r>
    </w:p>
    <w:bookmarkEnd w:id="14821"/>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64" w:id="14822"/>
    <w:p>
      <w:pPr>
        <w:spacing w:after="0"/>
        <w:ind w:left="0"/>
        <w:jc w:val="both"/>
      </w:pPr>
      <w:r>
        <w:rPr>
          <w:rFonts w:ascii="Times New Roman"/>
          <w:b w:val="false"/>
          <w:i w:val="false"/>
          <w:color w:val="000000"/>
          <w:sz w:val="28"/>
        </w:rPr>
        <w:t>
      15. Права и обязанности:</w:t>
      </w:r>
    </w:p>
    <w:bookmarkEnd w:id="1482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65" w:id="14823"/>
    <w:p>
      <w:pPr>
        <w:spacing w:after="0"/>
        <w:ind w:left="0"/>
        <w:jc w:val="left"/>
      </w:pPr>
      <w:r>
        <w:rPr>
          <w:rFonts w:ascii="Times New Roman"/>
          <w:b/>
          <w:i w:val="false"/>
          <w:color w:val="000000"/>
        </w:rPr>
        <w:t xml:space="preserve"> 3. Организация деятельности Отдела</w:t>
      </w:r>
    </w:p>
    <w:bookmarkEnd w:id="14823"/>
    <w:bookmarkStart w:name="z4266" w:id="1482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bookmarkEnd w:id="14824"/>
    <w:bookmarkStart w:name="z4267" w:id="1482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825"/>
    <w:bookmarkStart w:name="z4268" w:id="14826"/>
    <w:p>
      <w:pPr>
        <w:spacing w:after="0"/>
        <w:ind w:left="0"/>
        <w:jc w:val="both"/>
      </w:pPr>
      <w:r>
        <w:rPr>
          <w:rFonts w:ascii="Times New Roman"/>
          <w:b w:val="false"/>
          <w:i w:val="false"/>
          <w:color w:val="000000"/>
          <w:sz w:val="28"/>
        </w:rPr>
        <w:t>
      18. Полномочия Начальника Отдела:</w:t>
      </w:r>
    </w:p>
    <w:bookmarkEnd w:id="14826"/>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Ордабасинского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69" w:id="14827"/>
    <w:p>
      <w:pPr>
        <w:spacing w:after="0"/>
        <w:ind w:left="0"/>
        <w:jc w:val="left"/>
      </w:pPr>
      <w:r>
        <w:rPr>
          <w:rFonts w:ascii="Times New Roman"/>
          <w:b/>
          <w:i w:val="false"/>
          <w:color w:val="000000"/>
        </w:rPr>
        <w:t xml:space="preserve"> 4. Имущество Отдела</w:t>
      </w:r>
    </w:p>
    <w:bookmarkEnd w:id="1482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70" w:id="14828"/>
    <w:p>
      <w:pPr>
        <w:spacing w:after="0"/>
        <w:ind w:left="0"/>
        <w:jc w:val="left"/>
      </w:pPr>
      <w:r>
        <w:rPr>
          <w:rFonts w:ascii="Times New Roman"/>
          <w:b/>
          <w:i w:val="false"/>
          <w:color w:val="000000"/>
        </w:rPr>
        <w:t xml:space="preserve"> 5. Реорганизация и упразднение Отдела</w:t>
      </w:r>
    </w:p>
    <w:bookmarkEnd w:id="1482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15" w:id="14829"/>
    <w:p>
      <w:pPr>
        <w:spacing w:after="0"/>
        <w:ind w:left="0"/>
        <w:jc w:val="left"/>
      </w:pPr>
      <w:r>
        <w:rPr>
          <w:rFonts w:ascii="Times New Roman"/>
          <w:b/>
          <w:i w:val="false"/>
          <w:color w:val="000000"/>
        </w:rPr>
        <w:t xml:space="preserve"> Положение об Отделе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829"/>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14" w:id="14830"/>
    <w:p>
      <w:pPr>
        <w:spacing w:after="0"/>
        <w:ind w:left="0"/>
        <w:jc w:val="left"/>
      </w:pPr>
      <w:r>
        <w:rPr>
          <w:rFonts w:ascii="Times New Roman"/>
          <w:b/>
          <w:i w:val="false"/>
          <w:color w:val="000000"/>
        </w:rPr>
        <w:t xml:space="preserve"> 1. Общие положения</w:t>
      </w:r>
    </w:p>
    <w:bookmarkEnd w:id="14830"/>
    <w:p>
      <w:pPr>
        <w:spacing w:after="0"/>
        <w:ind w:left="0"/>
        <w:jc w:val="both"/>
      </w:pPr>
      <w:r>
        <w:rPr>
          <w:rFonts w:ascii="Times New Roman"/>
          <w:b w:val="false"/>
          <w:i w:val="false"/>
          <w:color w:val="000000"/>
          <w:sz w:val="28"/>
        </w:rPr>
        <w:t>
      1. Отдел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160702, Туркестанская область, Отрарский район, село Шаульдер, улица М.Кенжебекова,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72" w:id="14831"/>
    <w:p>
      <w:pPr>
        <w:spacing w:after="0"/>
        <w:ind w:left="0"/>
        <w:jc w:val="left"/>
      </w:pPr>
      <w:r>
        <w:rPr>
          <w:rFonts w:ascii="Times New Roman"/>
          <w:b/>
          <w:i w:val="false"/>
          <w:color w:val="000000"/>
        </w:rPr>
        <w:t xml:space="preserve"> 2. Основные задачи, функции, права и обязанности Отдела</w:t>
      </w:r>
    </w:p>
    <w:bookmarkEnd w:id="14831"/>
    <w:bookmarkStart w:name="z4273" w:id="14832"/>
    <w:p>
      <w:pPr>
        <w:spacing w:after="0"/>
        <w:ind w:left="0"/>
        <w:jc w:val="both"/>
      </w:pPr>
      <w:r>
        <w:rPr>
          <w:rFonts w:ascii="Times New Roman"/>
          <w:b w:val="false"/>
          <w:i w:val="false"/>
          <w:color w:val="000000"/>
          <w:sz w:val="28"/>
        </w:rPr>
        <w:t xml:space="preserve">
      13. Задачи Отдела: </w:t>
      </w:r>
    </w:p>
    <w:bookmarkEnd w:id="1483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74" w:id="14833"/>
    <w:p>
      <w:pPr>
        <w:spacing w:after="0"/>
        <w:ind w:left="0"/>
        <w:jc w:val="both"/>
      </w:pPr>
      <w:r>
        <w:rPr>
          <w:rFonts w:ascii="Times New Roman"/>
          <w:b w:val="false"/>
          <w:i w:val="false"/>
          <w:color w:val="000000"/>
          <w:sz w:val="28"/>
        </w:rPr>
        <w:t>
      14. Функции Отдела:</w:t>
      </w:r>
    </w:p>
    <w:bookmarkEnd w:id="1483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75" w:id="14834"/>
    <w:p>
      <w:pPr>
        <w:spacing w:after="0"/>
        <w:ind w:left="0"/>
        <w:jc w:val="both"/>
      </w:pPr>
      <w:r>
        <w:rPr>
          <w:rFonts w:ascii="Times New Roman"/>
          <w:b w:val="false"/>
          <w:i w:val="false"/>
          <w:color w:val="000000"/>
          <w:sz w:val="28"/>
        </w:rPr>
        <w:t>
      15. Права и обязанности:</w:t>
      </w:r>
    </w:p>
    <w:bookmarkEnd w:id="1483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76" w:id="14835"/>
    <w:p>
      <w:pPr>
        <w:spacing w:after="0"/>
        <w:ind w:left="0"/>
        <w:jc w:val="left"/>
      </w:pPr>
      <w:r>
        <w:rPr>
          <w:rFonts w:ascii="Times New Roman"/>
          <w:b/>
          <w:i w:val="false"/>
          <w:color w:val="000000"/>
        </w:rPr>
        <w:t xml:space="preserve"> 3. Организация деятельности Отдела</w:t>
      </w:r>
    </w:p>
    <w:bookmarkEnd w:id="1483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Отрарского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77" w:id="14836"/>
    <w:p>
      <w:pPr>
        <w:spacing w:after="0"/>
        <w:ind w:left="0"/>
        <w:jc w:val="left"/>
      </w:pPr>
      <w:r>
        <w:rPr>
          <w:rFonts w:ascii="Times New Roman"/>
          <w:b/>
          <w:i w:val="false"/>
          <w:color w:val="000000"/>
        </w:rPr>
        <w:t xml:space="preserve"> 4. Имущество Отдела</w:t>
      </w:r>
    </w:p>
    <w:bookmarkEnd w:id="1483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78" w:id="14837"/>
    <w:p>
      <w:pPr>
        <w:spacing w:after="0"/>
        <w:ind w:left="0"/>
        <w:jc w:val="left"/>
      </w:pPr>
      <w:r>
        <w:rPr>
          <w:rFonts w:ascii="Times New Roman"/>
          <w:b/>
          <w:i w:val="false"/>
          <w:color w:val="000000"/>
        </w:rPr>
        <w:t xml:space="preserve"> 5. Реорганизация и упразднение Отдела</w:t>
      </w:r>
    </w:p>
    <w:bookmarkEnd w:id="14837"/>
    <w:bookmarkStart w:name="z4279" w:id="1483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732" w:id="14839"/>
    <w:p>
      <w:pPr>
        <w:spacing w:after="0"/>
        <w:ind w:left="0"/>
        <w:jc w:val="left"/>
      </w:pPr>
      <w:r>
        <w:rPr>
          <w:rFonts w:ascii="Times New Roman"/>
          <w:b/>
          <w:i w:val="false"/>
          <w:color w:val="000000"/>
        </w:rPr>
        <w:t xml:space="preserve"> Положение  об Отделе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839"/>
    <w:p>
      <w:pPr>
        <w:spacing w:after="0"/>
        <w:ind w:left="0"/>
        <w:jc w:val="both"/>
      </w:pPr>
      <w:r>
        <w:rPr>
          <w:rFonts w:ascii="Times New Roman"/>
          <w:b w:val="false"/>
          <w:i w:val="false"/>
          <w:color w:val="ff0000"/>
          <w:sz w:val="28"/>
        </w:rPr>
        <w:t xml:space="preserve">
      Сноска. Приказ дополнен приложением 196-1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733" w:id="14840"/>
    <w:p>
      <w:pPr>
        <w:spacing w:after="0"/>
        <w:ind w:left="0"/>
        <w:jc w:val="left"/>
      </w:pPr>
      <w:r>
        <w:rPr>
          <w:rFonts w:ascii="Times New Roman"/>
          <w:b/>
          <w:i w:val="false"/>
          <w:color w:val="000000"/>
        </w:rPr>
        <w:t xml:space="preserve"> 1. Общие положения</w:t>
      </w:r>
    </w:p>
    <w:bookmarkEnd w:id="14840"/>
    <w:bookmarkStart w:name="z4734" w:id="14841"/>
    <w:p>
      <w:pPr>
        <w:spacing w:after="0"/>
        <w:ind w:left="0"/>
        <w:jc w:val="both"/>
      </w:pPr>
      <w:r>
        <w:rPr>
          <w:rFonts w:ascii="Times New Roman"/>
          <w:b w:val="false"/>
          <w:i w:val="false"/>
          <w:color w:val="000000"/>
          <w:sz w:val="28"/>
        </w:rPr>
        <w:t>
      1. Отдел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bookmarkEnd w:id="14841"/>
    <w:bookmarkStart w:name="z4735" w:id="14842"/>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4842"/>
    <w:bookmarkStart w:name="z4736" w:id="14843"/>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4843"/>
    <w:bookmarkStart w:name="z4737" w:id="14844"/>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4844"/>
    <w:bookmarkStart w:name="z4738" w:id="14845"/>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845"/>
    <w:bookmarkStart w:name="z4739" w:id="14846"/>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4846"/>
    <w:bookmarkStart w:name="z4740" w:id="14847"/>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4847"/>
    <w:bookmarkStart w:name="z4741" w:id="14848"/>
    <w:p>
      <w:pPr>
        <w:spacing w:after="0"/>
        <w:ind w:left="0"/>
        <w:jc w:val="both"/>
      </w:pPr>
      <w:r>
        <w:rPr>
          <w:rFonts w:ascii="Times New Roman"/>
          <w:b w:val="false"/>
          <w:i w:val="false"/>
          <w:color w:val="000000"/>
          <w:sz w:val="28"/>
        </w:rPr>
        <w:t>
      8. Юридический адрес Отдела: Республика Казахстан, индекс 160900, Туркестанская область, Сарыагашский район, город Сарыагаш, улица Майлыкожа, дом б/н.</w:t>
      </w:r>
    </w:p>
    <w:bookmarkEnd w:id="14848"/>
    <w:bookmarkStart w:name="z4742" w:id="14849"/>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849"/>
    <w:bookmarkStart w:name="z4743" w:id="1485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4850"/>
    <w:bookmarkStart w:name="z4744" w:id="14851"/>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4851"/>
    <w:bookmarkStart w:name="z4745" w:id="1485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4852"/>
    <w:bookmarkStart w:name="z4746" w:id="14853"/>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853"/>
    <w:bookmarkStart w:name="z4747" w:id="14854"/>
    <w:p>
      <w:pPr>
        <w:spacing w:after="0"/>
        <w:ind w:left="0"/>
        <w:jc w:val="left"/>
      </w:pPr>
      <w:r>
        <w:rPr>
          <w:rFonts w:ascii="Times New Roman"/>
          <w:b/>
          <w:i w:val="false"/>
          <w:color w:val="000000"/>
        </w:rPr>
        <w:t xml:space="preserve"> 2. Основные задачи, функции, права и обязанности Отдела</w:t>
      </w:r>
    </w:p>
    <w:bookmarkEnd w:id="14854"/>
    <w:bookmarkStart w:name="z4748" w:id="14855"/>
    <w:p>
      <w:pPr>
        <w:spacing w:after="0"/>
        <w:ind w:left="0"/>
        <w:jc w:val="both"/>
      </w:pPr>
      <w:r>
        <w:rPr>
          <w:rFonts w:ascii="Times New Roman"/>
          <w:b w:val="false"/>
          <w:i w:val="false"/>
          <w:color w:val="000000"/>
          <w:sz w:val="28"/>
        </w:rPr>
        <w:t>
      13. Задачи Отдела:</w:t>
      </w:r>
    </w:p>
    <w:bookmarkEnd w:id="14855"/>
    <w:bookmarkStart w:name="z4749" w:id="14856"/>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4856"/>
    <w:bookmarkStart w:name="z4750" w:id="14857"/>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4857"/>
    <w:bookmarkStart w:name="z4751" w:id="14858"/>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4858"/>
    <w:bookmarkStart w:name="z4752" w:id="14859"/>
    <w:p>
      <w:pPr>
        <w:spacing w:after="0"/>
        <w:ind w:left="0"/>
        <w:jc w:val="both"/>
      </w:pPr>
      <w:r>
        <w:rPr>
          <w:rFonts w:ascii="Times New Roman"/>
          <w:b w:val="false"/>
          <w:i w:val="false"/>
          <w:color w:val="000000"/>
          <w:sz w:val="28"/>
        </w:rPr>
        <w:t>
      4) организация предупреждения и тушения пожаров.</w:t>
      </w:r>
    </w:p>
    <w:bookmarkEnd w:id="14859"/>
    <w:bookmarkStart w:name="z4753" w:id="14860"/>
    <w:p>
      <w:pPr>
        <w:spacing w:after="0"/>
        <w:ind w:left="0"/>
        <w:jc w:val="both"/>
      </w:pPr>
      <w:r>
        <w:rPr>
          <w:rFonts w:ascii="Times New Roman"/>
          <w:b w:val="false"/>
          <w:i w:val="false"/>
          <w:color w:val="000000"/>
          <w:sz w:val="28"/>
        </w:rPr>
        <w:t>
      14. Функции Отдела:</w:t>
      </w:r>
    </w:p>
    <w:bookmarkEnd w:id="14860"/>
    <w:bookmarkStart w:name="z4754" w:id="14861"/>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4861"/>
    <w:bookmarkStart w:name="z4755" w:id="14862"/>
    <w:p>
      <w:pPr>
        <w:spacing w:after="0"/>
        <w:ind w:left="0"/>
        <w:jc w:val="both"/>
      </w:pPr>
      <w:r>
        <w:rPr>
          <w:rFonts w:ascii="Times New Roman"/>
          <w:b w:val="false"/>
          <w:i w:val="false"/>
          <w:color w:val="000000"/>
          <w:sz w:val="28"/>
        </w:rPr>
        <w:t>
      2) обеспечение деятельности сил гражданской защиты;</w:t>
      </w:r>
    </w:p>
    <w:bookmarkEnd w:id="14862"/>
    <w:bookmarkStart w:name="z4756" w:id="14863"/>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4863"/>
    <w:bookmarkStart w:name="z4757" w:id="14864"/>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4864"/>
    <w:bookmarkStart w:name="z4758" w:id="14865"/>
    <w:p>
      <w:pPr>
        <w:spacing w:after="0"/>
        <w:ind w:left="0"/>
        <w:jc w:val="both"/>
      </w:pPr>
      <w:r>
        <w:rPr>
          <w:rFonts w:ascii="Times New Roman"/>
          <w:b w:val="false"/>
          <w:i w:val="false"/>
          <w:color w:val="000000"/>
          <w:sz w:val="28"/>
        </w:rPr>
        <w:t>
      5) внесение предложений в местный исполнительный орган по вопросам в сфере гражданской защиты, входящим в компетенцию местного исполнительного органа;</w:t>
      </w:r>
    </w:p>
    <w:bookmarkEnd w:id="14865"/>
    <w:bookmarkStart w:name="z4759" w:id="14866"/>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4866"/>
    <w:bookmarkStart w:name="z4760" w:id="14867"/>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4867"/>
    <w:bookmarkStart w:name="z4761" w:id="14868"/>
    <w:p>
      <w:pPr>
        <w:spacing w:after="0"/>
        <w:ind w:left="0"/>
        <w:jc w:val="both"/>
      </w:pPr>
      <w:r>
        <w:rPr>
          <w:rFonts w:ascii="Times New Roman"/>
          <w:b w:val="false"/>
          <w:i w:val="false"/>
          <w:color w:val="000000"/>
          <w:sz w:val="28"/>
        </w:rPr>
        <w:t>
      8) подготовка предложений в Департамент и в местный исполнительный орган для определения потребности в средствах гражданской защиты;</w:t>
      </w:r>
    </w:p>
    <w:bookmarkEnd w:id="14868"/>
    <w:bookmarkStart w:name="z4762" w:id="14869"/>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4869"/>
    <w:bookmarkStart w:name="z4763" w:id="14870"/>
    <w:p>
      <w:pPr>
        <w:spacing w:after="0"/>
        <w:ind w:left="0"/>
        <w:jc w:val="both"/>
      </w:pPr>
      <w:r>
        <w:rPr>
          <w:rFonts w:ascii="Times New Roman"/>
          <w:b w:val="false"/>
          <w:i w:val="false"/>
          <w:color w:val="000000"/>
          <w:sz w:val="28"/>
        </w:rPr>
        <w:t>
      10) разработка плана мероприятий по подготовке органов управления и сил гражданской защиты;</w:t>
      </w:r>
    </w:p>
    <w:bookmarkEnd w:id="14870"/>
    <w:bookmarkStart w:name="z4764" w:id="14871"/>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4871"/>
    <w:bookmarkStart w:name="z4765" w:id="14872"/>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4872"/>
    <w:bookmarkStart w:name="z4766" w:id="14873"/>
    <w:p>
      <w:pPr>
        <w:spacing w:after="0"/>
        <w:ind w:left="0"/>
        <w:jc w:val="both"/>
      </w:pPr>
      <w:r>
        <w:rPr>
          <w:rFonts w:ascii="Times New Roman"/>
          <w:b w:val="false"/>
          <w:i w:val="false"/>
          <w:color w:val="000000"/>
          <w:sz w:val="28"/>
        </w:rPr>
        <w:t>
      13) внесение предложений в Департамент по определению структуры планов гражданской обороны и планов действий по ликвидации чрезвычайных ситуаций;</w:t>
      </w:r>
    </w:p>
    <w:bookmarkEnd w:id="14873"/>
    <w:bookmarkStart w:name="z4767" w:id="1487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4874"/>
    <w:bookmarkStart w:name="z4768" w:id="1487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4875"/>
    <w:bookmarkStart w:name="z4769" w:id="1487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4876"/>
    <w:bookmarkStart w:name="z4770" w:id="1487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4877"/>
    <w:bookmarkStart w:name="z4771" w:id="14878"/>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4878"/>
    <w:bookmarkStart w:name="z4772" w:id="14879"/>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4879"/>
    <w:bookmarkStart w:name="z4773" w:id="1488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4880"/>
    <w:bookmarkStart w:name="z4774" w:id="1488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4881"/>
    <w:bookmarkStart w:name="z4775" w:id="1488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4882"/>
    <w:bookmarkStart w:name="z4776" w:id="1488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4883"/>
    <w:bookmarkStart w:name="z4777" w:id="1488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4884"/>
    <w:bookmarkStart w:name="z4778" w:id="1488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4885"/>
    <w:bookmarkStart w:name="z4779" w:id="1488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4886"/>
    <w:bookmarkStart w:name="z4780" w:id="14887"/>
    <w:p>
      <w:pPr>
        <w:spacing w:after="0"/>
        <w:ind w:left="0"/>
        <w:jc w:val="both"/>
      </w:pPr>
      <w:r>
        <w:rPr>
          <w:rFonts w:ascii="Times New Roman"/>
          <w:b w:val="false"/>
          <w:i w:val="false"/>
          <w:color w:val="000000"/>
          <w:sz w:val="28"/>
        </w:rPr>
        <w:t>
      27) выдача гражданам, должностным и юридическим лицам предписаний, актов об устранении выявленных нарушений и проведению мероприятий по предотвращению пожаров;</w:t>
      </w:r>
    </w:p>
    <w:bookmarkEnd w:id="14887"/>
    <w:bookmarkStart w:name="z4781" w:id="14888"/>
    <w:p>
      <w:pPr>
        <w:spacing w:after="0"/>
        <w:ind w:left="0"/>
        <w:jc w:val="both"/>
      </w:pPr>
      <w:r>
        <w:rPr>
          <w:rFonts w:ascii="Times New Roman"/>
          <w:b w:val="false"/>
          <w:i w:val="false"/>
          <w:color w:val="000000"/>
          <w:sz w:val="28"/>
        </w:rPr>
        <w:t>
      28) выдача гражданам, должностным и юридическим лицам предписаний, актов об устранении выявленных нарушений и выполнению мероприятий по гражданской обороне;</w:t>
      </w:r>
    </w:p>
    <w:bookmarkEnd w:id="14888"/>
    <w:bookmarkStart w:name="z4782" w:id="14889"/>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4889"/>
    <w:bookmarkStart w:name="z4783" w:id="14890"/>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4890"/>
    <w:bookmarkStart w:name="z4784" w:id="14891"/>
    <w:p>
      <w:pPr>
        <w:spacing w:after="0"/>
        <w:ind w:left="0"/>
        <w:jc w:val="both"/>
      </w:pPr>
      <w:r>
        <w:rPr>
          <w:rFonts w:ascii="Times New Roman"/>
          <w:b w:val="false"/>
          <w:i w:val="false"/>
          <w:color w:val="000000"/>
          <w:sz w:val="28"/>
        </w:rPr>
        <w:t>
      31) участие, в пределах своей компетенции, в работе районного штаба по борьбе с терроризмом;</w:t>
      </w:r>
    </w:p>
    <w:bookmarkEnd w:id="14891"/>
    <w:bookmarkStart w:name="z4785" w:id="14892"/>
    <w:p>
      <w:pPr>
        <w:spacing w:after="0"/>
        <w:ind w:left="0"/>
        <w:jc w:val="both"/>
      </w:pPr>
      <w:r>
        <w:rPr>
          <w:rFonts w:ascii="Times New Roman"/>
          <w:b w:val="false"/>
          <w:i w:val="false"/>
          <w:color w:val="000000"/>
          <w:sz w:val="28"/>
        </w:rPr>
        <w:t>
      32) участие, в пределах своей компетенции, в работе районной Антитеррористической комиссии;</w:t>
      </w:r>
    </w:p>
    <w:bookmarkEnd w:id="14892"/>
    <w:bookmarkStart w:name="z4786" w:id="14893"/>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4893"/>
    <w:bookmarkStart w:name="z4787" w:id="14894"/>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4894"/>
    <w:bookmarkStart w:name="z4788" w:id="14895"/>
    <w:p>
      <w:pPr>
        <w:spacing w:after="0"/>
        <w:ind w:left="0"/>
        <w:jc w:val="both"/>
      </w:pPr>
      <w:r>
        <w:rPr>
          <w:rFonts w:ascii="Times New Roman"/>
          <w:b w:val="false"/>
          <w:i w:val="false"/>
          <w:color w:val="000000"/>
          <w:sz w:val="28"/>
        </w:rPr>
        <w:t>
      15. Права и обязанности:</w:t>
      </w:r>
    </w:p>
    <w:bookmarkEnd w:id="14895"/>
    <w:bookmarkStart w:name="z4789" w:id="1489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4896"/>
    <w:bookmarkStart w:name="z4790" w:id="14897"/>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4897"/>
    <w:bookmarkStart w:name="z4791" w:id="14898"/>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4898"/>
    <w:bookmarkStart w:name="z4792" w:id="14899"/>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4899"/>
    <w:bookmarkStart w:name="z4793" w:id="14900"/>
    <w:p>
      <w:pPr>
        <w:spacing w:after="0"/>
        <w:ind w:left="0"/>
        <w:jc w:val="left"/>
      </w:pPr>
      <w:r>
        <w:rPr>
          <w:rFonts w:ascii="Times New Roman"/>
          <w:b/>
          <w:i w:val="false"/>
          <w:color w:val="000000"/>
        </w:rPr>
        <w:t xml:space="preserve"> 3. Организация деятельности Отдела</w:t>
      </w:r>
    </w:p>
    <w:bookmarkEnd w:id="14900"/>
    <w:bookmarkStart w:name="z4794" w:id="14901"/>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4901"/>
    <w:bookmarkStart w:name="z4795" w:id="14902"/>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4902"/>
    <w:bookmarkStart w:name="z4796" w:id="14903"/>
    <w:p>
      <w:pPr>
        <w:spacing w:after="0"/>
        <w:ind w:left="0"/>
        <w:jc w:val="both"/>
      </w:pPr>
      <w:r>
        <w:rPr>
          <w:rFonts w:ascii="Times New Roman"/>
          <w:b w:val="false"/>
          <w:i w:val="false"/>
          <w:color w:val="000000"/>
          <w:sz w:val="28"/>
        </w:rPr>
        <w:t>
      18. Полномочия Начальника Отдела:</w:t>
      </w:r>
    </w:p>
    <w:bookmarkEnd w:id="14903"/>
    <w:bookmarkStart w:name="z4797" w:id="14904"/>
    <w:p>
      <w:pPr>
        <w:spacing w:after="0"/>
        <w:ind w:left="0"/>
        <w:jc w:val="both"/>
      </w:pPr>
      <w:r>
        <w:rPr>
          <w:rFonts w:ascii="Times New Roman"/>
          <w:b w:val="false"/>
          <w:i w:val="false"/>
          <w:color w:val="000000"/>
          <w:sz w:val="28"/>
        </w:rPr>
        <w:t>
      1) без доверенности действует от имени Отдела;</w:t>
      </w:r>
    </w:p>
    <w:bookmarkEnd w:id="14904"/>
    <w:bookmarkStart w:name="z4798" w:id="14905"/>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4905"/>
    <w:bookmarkStart w:name="z4799" w:id="14906"/>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4906"/>
    <w:bookmarkStart w:name="z4800" w:id="14907"/>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4907"/>
    <w:bookmarkStart w:name="z4801" w:id="14908"/>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4908"/>
    <w:bookmarkStart w:name="z4802" w:id="14909"/>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4909"/>
    <w:bookmarkStart w:name="z4803" w:id="14910"/>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4910"/>
    <w:bookmarkStart w:name="z4804" w:id="14911"/>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4911"/>
    <w:bookmarkStart w:name="z4805" w:id="14912"/>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4912"/>
    <w:bookmarkStart w:name="z4806" w:id="14913"/>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4913"/>
    <w:bookmarkStart w:name="z4807" w:id="14914"/>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4914"/>
    <w:bookmarkStart w:name="z4808" w:id="14915"/>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4915"/>
    <w:bookmarkStart w:name="z4809" w:id="14916"/>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4916"/>
    <w:bookmarkStart w:name="z4810" w:id="14917"/>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4917"/>
    <w:bookmarkStart w:name="z4811" w:id="14918"/>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Сарыагашского района;</w:t>
      </w:r>
    </w:p>
    <w:bookmarkEnd w:id="14918"/>
    <w:bookmarkStart w:name="z4812" w:id="14919"/>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4919"/>
    <w:bookmarkStart w:name="z4813" w:id="14920"/>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4920"/>
    <w:bookmarkStart w:name="z4814" w:id="14921"/>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4921"/>
    <w:bookmarkStart w:name="z4815" w:id="14922"/>
    <w:p>
      <w:pPr>
        <w:spacing w:after="0"/>
        <w:ind w:left="0"/>
        <w:jc w:val="left"/>
      </w:pPr>
      <w:r>
        <w:rPr>
          <w:rFonts w:ascii="Times New Roman"/>
          <w:b/>
          <w:i w:val="false"/>
          <w:color w:val="000000"/>
        </w:rPr>
        <w:t xml:space="preserve"> 4. Имущество Отдела</w:t>
      </w:r>
    </w:p>
    <w:bookmarkEnd w:id="14922"/>
    <w:bookmarkStart w:name="z4816" w:id="14923"/>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4923"/>
    <w:bookmarkStart w:name="z4817" w:id="1492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924"/>
    <w:bookmarkStart w:name="z4818" w:id="14925"/>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925"/>
    <w:bookmarkStart w:name="z4819" w:id="1492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926"/>
    <w:bookmarkStart w:name="z4820" w:id="14927"/>
    <w:p>
      <w:pPr>
        <w:spacing w:after="0"/>
        <w:ind w:left="0"/>
        <w:jc w:val="left"/>
      </w:pPr>
      <w:r>
        <w:rPr>
          <w:rFonts w:ascii="Times New Roman"/>
          <w:b/>
          <w:i w:val="false"/>
          <w:color w:val="000000"/>
        </w:rPr>
        <w:t xml:space="preserve"> 5. Реорганизация и упразднение Отдела</w:t>
      </w:r>
    </w:p>
    <w:bookmarkEnd w:id="14927"/>
    <w:bookmarkStart w:name="z4821" w:id="14928"/>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4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17" w:id="14929"/>
    <w:p>
      <w:pPr>
        <w:spacing w:after="0"/>
        <w:ind w:left="0"/>
        <w:jc w:val="left"/>
      </w:pPr>
      <w:r>
        <w:rPr>
          <w:rFonts w:ascii="Times New Roman"/>
          <w:b/>
          <w:i w:val="false"/>
          <w:color w:val="000000"/>
        </w:rPr>
        <w:t xml:space="preserve"> Положение об Отделе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929"/>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16" w:id="14930"/>
    <w:p>
      <w:pPr>
        <w:spacing w:after="0"/>
        <w:ind w:left="0"/>
        <w:jc w:val="left"/>
      </w:pPr>
      <w:r>
        <w:rPr>
          <w:rFonts w:ascii="Times New Roman"/>
          <w:b/>
          <w:i w:val="false"/>
          <w:color w:val="000000"/>
        </w:rPr>
        <w:t xml:space="preserve"> 1. Общие положения</w:t>
      </w:r>
    </w:p>
    <w:bookmarkEnd w:id="14930"/>
    <w:p>
      <w:pPr>
        <w:spacing w:after="0"/>
        <w:ind w:left="0"/>
        <w:jc w:val="both"/>
      </w:pPr>
      <w:r>
        <w:rPr>
          <w:rFonts w:ascii="Times New Roman"/>
          <w:b w:val="false"/>
          <w:i w:val="false"/>
          <w:color w:val="000000"/>
          <w:sz w:val="28"/>
        </w:rPr>
        <w:t>
      1. Отдел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161000, Туркестанская область, Созакский район, село Шолаккорган, улица Терискей, дом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81" w:id="14931"/>
    <w:p>
      <w:pPr>
        <w:spacing w:after="0"/>
        <w:ind w:left="0"/>
        <w:jc w:val="left"/>
      </w:pPr>
      <w:r>
        <w:rPr>
          <w:rFonts w:ascii="Times New Roman"/>
          <w:b/>
          <w:i w:val="false"/>
          <w:color w:val="000000"/>
        </w:rPr>
        <w:t xml:space="preserve"> 2. Основные задачи, функции, права и обязанности Отдела</w:t>
      </w:r>
    </w:p>
    <w:bookmarkEnd w:id="14931"/>
    <w:bookmarkStart w:name="z4282" w:id="14932"/>
    <w:p>
      <w:pPr>
        <w:spacing w:after="0"/>
        <w:ind w:left="0"/>
        <w:jc w:val="both"/>
      </w:pPr>
      <w:r>
        <w:rPr>
          <w:rFonts w:ascii="Times New Roman"/>
          <w:b w:val="false"/>
          <w:i w:val="false"/>
          <w:color w:val="000000"/>
          <w:sz w:val="28"/>
        </w:rPr>
        <w:t xml:space="preserve">
      13. Задачи Отдела: </w:t>
      </w:r>
    </w:p>
    <w:bookmarkEnd w:id="14932"/>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83" w:id="14933"/>
    <w:p>
      <w:pPr>
        <w:spacing w:after="0"/>
        <w:ind w:left="0"/>
        <w:jc w:val="both"/>
      </w:pPr>
      <w:r>
        <w:rPr>
          <w:rFonts w:ascii="Times New Roman"/>
          <w:b w:val="false"/>
          <w:i w:val="false"/>
          <w:color w:val="000000"/>
          <w:sz w:val="28"/>
        </w:rPr>
        <w:t>
      14. Функции Отдела:</w:t>
      </w:r>
    </w:p>
    <w:bookmarkEnd w:id="14933"/>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84" w:id="14934"/>
    <w:p>
      <w:pPr>
        <w:spacing w:after="0"/>
        <w:ind w:left="0"/>
        <w:jc w:val="both"/>
      </w:pPr>
      <w:r>
        <w:rPr>
          <w:rFonts w:ascii="Times New Roman"/>
          <w:b w:val="false"/>
          <w:i w:val="false"/>
          <w:color w:val="000000"/>
          <w:sz w:val="28"/>
        </w:rPr>
        <w:t>
      15. Права и обязанности:</w:t>
      </w:r>
    </w:p>
    <w:bookmarkEnd w:id="14934"/>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85" w:id="14935"/>
    <w:p>
      <w:pPr>
        <w:spacing w:after="0"/>
        <w:ind w:left="0"/>
        <w:jc w:val="left"/>
      </w:pPr>
      <w:r>
        <w:rPr>
          <w:rFonts w:ascii="Times New Roman"/>
          <w:b/>
          <w:i w:val="false"/>
          <w:color w:val="000000"/>
        </w:rPr>
        <w:t xml:space="preserve"> 3. Организация деятельности Отдела</w:t>
      </w:r>
    </w:p>
    <w:bookmarkEnd w:id="1493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Созакского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86" w:id="14936"/>
    <w:p>
      <w:pPr>
        <w:spacing w:after="0"/>
        <w:ind w:left="0"/>
        <w:jc w:val="left"/>
      </w:pPr>
      <w:r>
        <w:rPr>
          <w:rFonts w:ascii="Times New Roman"/>
          <w:b/>
          <w:i w:val="false"/>
          <w:color w:val="000000"/>
        </w:rPr>
        <w:t xml:space="preserve"> 4. Имущество Отдела</w:t>
      </w:r>
    </w:p>
    <w:bookmarkEnd w:id="14936"/>
    <w:bookmarkStart w:name="z2818" w:id="14937"/>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bookmarkEnd w:id="14937"/>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Start w:name="z4290" w:id="1493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4938"/>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87" w:id="14939"/>
    <w:p>
      <w:pPr>
        <w:spacing w:after="0"/>
        <w:ind w:left="0"/>
        <w:jc w:val="left"/>
      </w:pPr>
      <w:r>
        <w:rPr>
          <w:rFonts w:ascii="Times New Roman"/>
          <w:b/>
          <w:i w:val="false"/>
          <w:color w:val="000000"/>
        </w:rPr>
        <w:t xml:space="preserve"> 5. Реорганизация и упразднение Отдела</w:t>
      </w:r>
    </w:p>
    <w:bookmarkEnd w:id="14939"/>
    <w:bookmarkStart w:name="z4288" w:id="14940"/>
    <w:p>
      <w:pPr>
        <w:spacing w:after="0"/>
        <w:ind w:left="0"/>
        <w:jc w:val="both"/>
      </w:pPr>
      <w:r>
        <w:rPr>
          <w:rFonts w:ascii="Times New Roman"/>
          <w:b w:val="false"/>
          <w:i w:val="false"/>
          <w:color w:val="000000"/>
          <w:sz w:val="28"/>
        </w:rPr>
        <w:t xml:space="preserve">
      22. Реорганизация и упразднение Отдела осуществляются в соответствии с законодательством Республики Казахстан. </w:t>
      </w:r>
    </w:p>
    <w:bookmarkEnd w:id="14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19" w:id="14941"/>
    <w:p>
      <w:pPr>
        <w:spacing w:after="0"/>
        <w:ind w:left="0"/>
        <w:jc w:val="left"/>
      </w:pPr>
      <w:r>
        <w:rPr>
          <w:rFonts w:ascii="Times New Roman"/>
          <w:b/>
          <w:i w:val="false"/>
          <w:color w:val="000000"/>
        </w:rPr>
        <w:t xml:space="preserve"> Положение об Отделе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941"/>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289" w:id="14942"/>
    <w:p>
      <w:pPr>
        <w:spacing w:after="0"/>
        <w:ind w:left="0"/>
        <w:jc w:val="left"/>
      </w:pPr>
      <w:r>
        <w:rPr>
          <w:rFonts w:ascii="Times New Roman"/>
          <w:b/>
          <w:i w:val="false"/>
          <w:color w:val="000000"/>
        </w:rPr>
        <w:t xml:space="preserve"> 1. Общие положения</w:t>
      </w:r>
    </w:p>
    <w:bookmarkEnd w:id="14942"/>
    <w:p>
      <w:pPr>
        <w:spacing w:after="0"/>
        <w:ind w:left="0"/>
        <w:jc w:val="both"/>
      </w:pPr>
      <w:r>
        <w:rPr>
          <w:rFonts w:ascii="Times New Roman"/>
          <w:b w:val="false"/>
          <w:i w:val="false"/>
          <w:color w:val="000000"/>
          <w:sz w:val="28"/>
        </w:rPr>
        <w:t>
      1. Отдел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161100, Туркестанская область, Толебийский район, город Ленгер, улица Комсомольская, дом 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292" w:id="14943"/>
    <w:p>
      <w:pPr>
        <w:spacing w:after="0"/>
        <w:ind w:left="0"/>
        <w:jc w:val="left"/>
      </w:pPr>
      <w:r>
        <w:rPr>
          <w:rFonts w:ascii="Times New Roman"/>
          <w:b/>
          <w:i w:val="false"/>
          <w:color w:val="000000"/>
        </w:rPr>
        <w:t xml:space="preserve"> 2. Основные задачи, функции, права и обязанности Отдела</w:t>
      </w:r>
    </w:p>
    <w:bookmarkEnd w:id="14943"/>
    <w:bookmarkStart w:name="z4293" w:id="14944"/>
    <w:p>
      <w:pPr>
        <w:spacing w:after="0"/>
        <w:ind w:left="0"/>
        <w:jc w:val="both"/>
      </w:pPr>
      <w:r>
        <w:rPr>
          <w:rFonts w:ascii="Times New Roman"/>
          <w:b w:val="false"/>
          <w:i w:val="false"/>
          <w:color w:val="000000"/>
          <w:sz w:val="28"/>
        </w:rPr>
        <w:t xml:space="preserve">
      13. Задачи Отдела: </w:t>
      </w:r>
    </w:p>
    <w:bookmarkEnd w:id="14944"/>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294" w:id="14945"/>
    <w:p>
      <w:pPr>
        <w:spacing w:after="0"/>
        <w:ind w:left="0"/>
        <w:jc w:val="both"/>
      </w:pPr>
      <w:r>
        <w:rPr>
          <w:rFonts w:ascii="Times New Roman"/>
          <w:b w:val="false"/>
          <w:i w:val="false"/>
          <w:color w:val="000000"/>
          <w:sz w:val="28"/>
        </w:rPr>
        <w:t>
      14. Функции Отдела:</w:t>
      </w:r>
    </w:p>
    <w:bookmarkEnd w:id="14945"/>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295" w:id="14946"/>
    <w:p>
      <w:pPr>
        <w:spacing w:after="0"/>
        <w:ind w:left="0"/>
        <w:jc w:val="both"/>
      </w:pPr>
      <w:r>
        <w:rPr>
          <w:rFonts w:ascii="Times New Roman"/>
          <w:b w:val="false"/>
          <w:i w:val="false"/>
          <w:color w:val="000000"/>
          <w:sz w:val="28"/>
        </w:rPr>
        <w:t>
      15. Права и обязанности:</w:t>
      </w:r>
    </w:p>
    <w:bookmarkEnd w:id="14946"/>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296" w:id="14947"/>
    <w:p>
      <w:pPr>
        <w:spacing w:after="0"/>
        <w:ind w:left="0"/>
        <w:jc w:val="left"/>
      </w:pPr>
      <w:r>
        <w:rPr>
          <w:rFonts w:ascii="Times New Roman"/>
          <w:b/>
          <w:i w:val="false"/>
          <w:color w:val="000000"/>
        </w:rPr>
        <w:t xml:space="preserve"> 3. Организация деятельности Отдела</w:t>
      </w:r>
    </w:p>
    <w:bookmarkEnd w:id="1494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Толебийского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297" w:id="14948"/>
    <w:p>
      <w:pPr>
        <w:spacing w:after="0"/>
        <w:ind w:left="0"/>
        <w:jc w:val="left"/>
      </w:pPr>
      <w:r>
        <w:rPr>
          <w:rFonts w:ascii="Times New Roman"/>
          <w:b/>
          <w:i w:val="false"/>
          <w:color w:val="000000"/>
        </w:rPr>
        <w:t xml:space="preserve"> 4. Имущество Отдела</w:t>
      </w:r>
    </w:p>
    <w:bookmarkEnd w:id="1494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298" w:id="14949"/>
    <w:p>
      <w:pPr>
        <w:spacing w:after="0"/>
        <w:ind w:left="0"/>
        <w:jc w:val="left"/>
      </w:pPr>
      <w:r>
        <w:rPr>
          <w:rFonts w:ascii="Times New Roman"/>
          <w:b/>
          <w:i w:val="false"/>
          <w:color w:val="000000"/>
        </w:rPr>
        <w:t xml:space="preserve"> 5. Реорганизация и упразднение Отдела</w:t>
      </w:r>
    </w:p>
    <w:bookmarkEnd w:id="1494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21" w:id="14950"/>
    <w:p>
      <w:pPr>
        <w:spacing w:after="0"/>
        <w:ind w:left="0"/>
        <w:jc w:val="left"/>
      </w:pPr>
      <w:r>
        <w:rPr>
          <w:rFonts w:ascii="Times New Roman"/>
          <w:b/>
          <w:i w:val="false"/>
          <w:color w:val="000000"/>
        </w:rPr>
        <w:t xml:space="preserve"> Положение об Отделе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950"/>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20" w:id="14951"/>
    <w:p>
      <w:pPr>
        <w:spacing w:after="0"/>
        <w:ind w:left="0"/>
        <w:jc w:val="left"/>
      </w:pPr>
      <w:r>
        <w:rPr>
          <w:rFonts w:ascii="Times New Roman"/>
          <w:b/>
          <w:i w:val="false"/>
          <w:color w:val="000000"/>
        </w:rPr>
        <w:t xml:space="preserve"> 1. Общие положения</w:t>
      </w:r>
    </w:p>
    <w:bookmarkEnd w:id="14951"/>
    <w:p>
      <w:pPr>
        <w:spacing w:after="0"/>
        <w:ind w:left="0"/>
        <w:jc w:val="both"/>
      </w:pPr>
      <w:r>
        <w:rPr>
          <w:rFonts w:ascii="Times New Roman"/>
          <w:b w:val="false"/>
          <w:i w:val="false"/>
          <w:color w:val="000000"/>
          <w:sz w:val="28"/>
        </w:rPr>
        <w:t>
      1. Отдел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161300, Туркестанская область, Тюлькубасский район, село Т.Рыскулова, улица Т.Рыскулова,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00" w:id="14952"/>
    <w:p>
      <w:pPr>
        <w:spacing w:after="0"/>
        <w:ind w:left="0"/>
        <w:jc w:val="left"/>
      </w:pPr>
      <w:r>
        <w:rPr>
          <w:rFonts w:ascii="Times New Roman"/>
          <w:b/>
          <w:i w:val="false"/>
          <w:color w:val="000000"/>
        </w:rPr>
        <w:t xml:space="preserve"> 2. Основные задачи, функции, права и обязанности Отдела</w:t>
      </w:r>
    </w:p>
    <w:bookmarkEnd w:id="14952"/>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01" w:id="14953"/>
    <w:p>
      <w:pPr>
        <w:spacing w:after="0"/>
        <w:ind w:left="0"/>
        <w:jc w:val="left"/>
      </w:pPr>
      <w:r>
        <w:rPr>
          <w:rFonts w:ascii="Times New Roman"/>
          <w:b/>
          <w:i w:val="false"/>
          <w:color w:val="000000"/>
        </w:rPr>
        <w:t xml:space="preserve"> 3. Организация деятельности Отдела</w:t>
      </w:r>
    </w:p>
    <w:bookmarkEnd w:id="14953"/>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Тюлькубасского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02" w:id="14954"/>
    <w:p>
      <w:pPr>
        <w:spacing w:after="0"/>
        <w:ind w:left="0"/>
        <w:jc w:val="left"/>
      </w:pPr>
      <w:r>
        <w:rPr>
          <w:rFonts w:ascii="Times New Roman"/>
          <w:b/>
          <w:i w:val="false"/>
          <w:color w:val="000000"/>
        </w:rPr>
        <w:t xml:space="preserve"> 4. Имущество Отдела</w:t>
      </w:r>
    </w:p>
    <w:bookmarkEnd w:id="14954"/>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03" w:id="14955"/>
    <w:p>
      <w:pPr>
        <w:spacing w:after="0"/>
        <w:ind w:left="0"/>
        <w:jc w:val="left"/>
      </w:pPr>
      <w:r>
        <w:rPr>
          <w:rFonts w:ascii="Times New Roman"/>
          <w:b/>
          <w:i w:val="false"/>
          <w:color w:val="000000"/>
        </w:rPr>
        <w:t xml:space="preserve"> 5. Реорганизация и упразднение Отдела</w:t>
      </w:r>
    </w:p>
    <w:bookmarkEnd w:id="1495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23" w:id="14956"/>
    <w:p>
      <w:pPr>
        <w:spacing w:after="0"/>
        <w:ind w:left="0"/>
        <w:jc w:val="left"/>
      </w:pPr>
      <w:r>
        <w:rPr>
          <w:rFonts w:ascii="Times New Roman"/>
          <w:b/>
          <w:i w:val="false"/>
          <w:color w:val="000000"/>
        </w:rPr>
        <w:t xml:space="preserve"> Положение об Отделе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bookmarkEnd w:id="14956"/>
    <w:p>
      <w:pPr>
        <w:spacing w:after="0"/>
        <w:ind w:left="0"/>
        <w:jc w:val="both"/>
      </w:pPr>
      <w:r>
        <w:rPr>
          <w:rFonts w:ascii="Times New Roman"/>
          <w:b w:val="false"/>
          <w:i w:val="false"/>
          <w:color w:val="ff0000"/>
          <w:sz w:val="28"/>
        </w:rPr>
        <w:t xml:space="preserve">
      Сноска. Заголовок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22" w:id="14957"/>
    <w:p>
      <w:pPr>
        <w:spacing w:after="0"/>
        <w:ind w:left="0"/>
        <w:jc w:val="left"/>
      </w:pPr>
      <w:r>
        <w:rPr>
          <w:rFonts w:ascii="Times New Roman"/>
          <w:b/>
          <w:i w:val="false"/>
          <w:color w:val="000000"/>
        </w:rPr>
        <w:t xml:space="preserve"> 1. Общие положения</w:t>
      </w:r>
    </w:p>
    <w:bookmarkEnd w:id="14957"/>
    <w:p>
      <w:pPr>
        <w:spacing w:after="0"/>
        <w:ind w:left="0"/>
        <w:jc w:val="both"/>
      </w:pPr>
      <w:r>
        <w:rPr>
          <w:rFonts w:ascii="Times New Roman"/>
          <w:b w:val="false"/>
          <w:i w:val="false"/>
          <w:color w:val="000000"/>
          <w:sz w:val="28"/>
        </w:rPr>
        <w:t>
      1. Отдел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Туркестанской области Комитета (далее - Департамент).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индекс 161400, Туркестанская область, город Шардара, улица Толе би, дом 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05" w:id="14958"/>
    <w:p>
      <w:pPr>
        <w:spacing w:after="0"/>
        <w:ind w:left="0"/>
        <w:jc w:val="left"/>
      </w:pPr>
      <w:r>
        <w:rPr>
          <w:rFonts w:ascii="Times New Roman"/>
          <w:b/>
          <w:i w:val="false"/>
          <w:color w:val="000000"/>
        </w:rPr>
        <w:t xml:space="preserve"> 2. Основные задачи, функции, права и обязанности Отдела</w:t>
      </w:r>
    </w:p>
    <w:bookmarkEnd w:id="14958"/>
    <w:bookmarkStart w:name="z4306" w:id="14959"/>
    <w:p>
      <w:pPr>
        <w:spacing w:after="0"/>
        <w:ind w:left="0"/>
        <w:jc w:val="both"/>
      </w:pPr>
      <w:r>
        <w:rPr>
          <w:rFonts w:ascii="Times New Roman"/>
          <w:b w:val="false"/>
          <w:i w:val="false"/>
          <w:color w:val="000000"/>
          <w:sz w:val="28"/>
        </w:rPr>
        <w:t xml:space="preserve">
      13. Задачи Отдела: </w:t>
      </w:r>
    </w:p>
    <w:bookmarkEnd w:id="1495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307" w:id="14960"/>
    <w:p>
      <w:pPr>
        <w:spacing w:after="0"/>
        <w:ind w:left="0"/>
        <w:jc w:val="both"/>
      </w:pPr>
      <w:r>
        <w:rPr>
          <w:rFonts w:ascii="Times New Roman"/>
          <w:b w:val="false"/>
          <w:i w:val="false"/>
          <w:color w:val="000000"/>
          <w:sz w:val="28"/>
        </w:rPr>
        <w:t>
      14. Функции Отдела:</w:t>
      </w:r>
    </w:p>
    <w:bookmarkEnd w:id="14960"/>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местный исполнительный орган по вопросам в сфере гражданской защиты, входящим в компетенцию местного исполнительного органа;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местный исполнительный орган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разработка плана мероприятий по подготовке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both"/>
      </w:pPr>
      <w:r>
        <w:rPr>
          <w:rFonts w:ascii="Times New Roman"/>
          <w:b w:val="false"/>
          <w:i w:val="false"/>
          <w:color w:val="000000"/>
          <w:sz w:val="28"/>
        </w:rPr>
        <w:t xml:space="preserve">
      31) участие, в пределах своей компетенции, в работе районного штаба по борьбе с терроризмом; </w:t>
      </w:r>
    </w:p>
    <w:p>
      <w:pPr>
        <w:spacing w:after="0"/>
        <w:ind w:left="0"/>
        <w:jc w:val="both"/>
      </w:pPr>
      <w:r>
        <w:rPr>
          <w:rFonts w:ascii="Times New Roman"/>
          <w:b w:val="false"/>
          <w:i w:val="false"/>
          <w:color w:val="000000"/>
          <w:sz w:val="28"/>
        </w:rPr>
        <w:t xml:space="preserve">
      32) участие, в пределах своей компетенции, в работе районной Антитеррористической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308" w:id="14961"/>
    <w:p>
      <w:pPr>
        <w:spacing w:after="0"/>
        <w:ind w:left="0"/>
        <w:jc w:val="both"/>
      </w:pPr>
      <w:r>
        <w:rPr>
          <w:rFonts w:ascii="Times New Roman"/>
          <w:b w:val="false"/>
          <w:i w:val="false"/>
          <w:color w:val="000000"/>
          <w:sz w:val="28"/>
        </w:rPr>
        <w:t>
      15. Права и обязанности:</w:t>
      </w:r>
    </w:p>
    <w:bookmarkEnd w:id="1496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09" w:id="14962"/>
    <w:p>
      <w:pPr>
        <w:spacing w:after="0"/>
        <w:ind w:left="0"/>
        <w:jc w:val="left"/>
      </w:pPr>
      <w:r>
        <w:rPr>
          <w:rFonts w:ascii="Times New Roman"/>
          <w:b/>
          <w:i w:val="false"/>
          <w:color w:val="000000"/>
        </w:rPr>
        <w:t xml:space="preserve"> 3. Организация деятельности Отдела</w:t>
      </w:r>
    </w:p>
    <w:bookmarkEnd w:id="1496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Шардаринского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10" w:id="14963"/>
    <w:p>
      <w:pPr>
        <w:spacing w:after="0"/>
        <w:ind w:left="0"/>
        <w:jc w:val="left"/>
      </w:pPr>
      <w:r>
        <w:rPr>
          <w:rFonts w:ascii="Times New Roman"/>
          <w:b/>
          <w:i w:val="false"/>
          <w:color w:val="000000"/>
        </w:rPr>
        <w:t xml:space="preserve"> 4. Имущество Отдела</w:t>
      </w:r>
    </w:p>
    <w:bookmarkEnd w:id="1496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11" w:id="14964"/>
    <w:p>
      <w:pPr>
        <w:spacing w:after="0"/>
        <w:ind w:left="0"/>
        <w:jc w:val="left"/>
      </w:pPr>
      <w:r>
        <w:rPr>
          <w:rFonts w:ascii="Times New Roman"/>
          <w:b/>
          <w:i w:val="false"/>
          <w:color w:val="000000"/>
        </w:rPr>
        <w:t xml:space="preserve"> 5. Реорганизация и упразднение Отдела</w:t>
      </w:r>
    </w:p>
    <w:bookmarkEnd w:id="1496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25" w:id="1496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Алатауского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65"/>
    <w:p>
      <w:pPr>
        <w:spacing w:after="0"/>
        <w:ind w:left="0"/>
        <w:jc w:val="both"/>
      </w:pPr>
      <w:r>
        <w:rPr>
          <w:rFonts w:ascii="Times New Roman"/>
          <w:b w:val="false"/>
          <w:i w:val="false"/>
          <w:color w:val="000000"/>
          <w:sz w:val="28"/>
        </w:rPr>
        <w:t>
      1. Отдел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Республика Казахстан, город Алматы, р-н Алатауский, мкр. Акбулак, ул. Чуланова, д. 105.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13" w:id="14966"/>
    <w:p>
      <w:pPr>
        <w:spacing w:after="0"/>
        <w:ind w:left="0"/>
        <w:jc w:val="left"/>
      </w:pPr>
      <w:r>
        <w:rPr>
          <w:rFonts w:ascii="Times New Roman"/>
          <w:b/>
          <w:i w:val="false"/>
          <w:color w:val="000000"/>
        </w:rPr>
        <w:t xml:space="preserve"> 2. Основные задачи, функции, права и обязанности Отдела</w:t>
      </w:r>
    </w:p>
    <w:bookmarkEnd w:id="14966"/>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акимат района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14" w:id="14967"/>
    <w:p>
      <w:pPr>
        <w:spacing w:after="0"/>
        <w:ind w:left="0"/>
        <w:jc w:val="left"/>
      </w:pPr>
      <w:r>
        <w:rPr>
          <w:rFonts w:ascii="Times New Roman"/>
          <w:b/>
          <w:i w:val="false"/>
          <w:color w:val="000000"/>
        </w:rPr>
        <w:t xml:space="preserve"> 3. Организация деятельности Отдела</w:t>
      </w:r>
    </w:p>
    <w:bookmarkEnd w:id="14967"/>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Алатауского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15" w:id="14968"/>
    <w:p>
      <w:pPr>
        <w:spacing w:after="0"/>
        <w:ind w:left="0"/>
        <w:jc w:val="left"/>
      </w:pPr>
      <w:r>
        <w:rPr>
          <w:rFonts w:ascii="Times New Roman"/>
          <w:b/>
          <w:i w:val="false"/>
          <w:color w:val="000000"/>
        </w:rPr>
        <w:t xml:space="preserve"> 4. Имущество Отдела</w:t>
      </w:r>
    </w:p>
    <w:bookmarkEnd w:id="14968"/>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16" w:id="14969"/>
    <w:p>
      <w:pPr>
        <w:spacing w:after="0"/>
        <w:ind w:left="0"/>
        <w:jc w:val="left"/>
      </w:pPr>
      <w:r>
        <w:rPr>
          <w:rFonts w:ascii="Times New Roman"/>
          <w:b/>
          <w:i w:val="false"/>
          <w:color w:val="000000"/>
        </w:rPr>
        <w:t xml:space="preserve"> 5. Реорганизация и упразднение Отдела</w:t>
      </w:r>
    </w:p>
    <w:bookmarkEnd w:id="1496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27" w:id="14970"/>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Алмалинского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70"/>
    <w:p>
      <w:pPr>
        <w:spacing w:after="0"/>
        <w:ind w:left="0"/>
        <w:jc w:val="both"/>
      </w:pPr>
      <w:r>
        <w:rPr>
          <w:rFonts w:ascii="Times New Roman"/>
          <w:b w:val="false"/>
          <w:i w:val="false"/>
          <w:color w:val="000000"/>
          <w:sz w:val="28"/>
        </w:rPr>
        <w:t>
      1. Отдел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050016, г. Алматы, проспект Райымбека, 172.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18" w:id="14971"/>
    <w:p>
      <w:pPr>
        <w:spacing w:after="0"/>
        <w:ind w:left="0"/>
        <w:jc w:val="left"/>
      </w:pPr>
      <w:r>
        <w:rPr>
          <w:rFonts w:ascii="Times New Roman"/>
          <w:b/>
          <w:i w:val="false"/>
          <w:color w:val="000000"/>
        </w:rPr>
        <w:t xml:space="preserve"> 2. Основные задачи, функции, права и обязанности Отдела</w:t>
      </w:r>
    </w:p>
    <w:bookmarkEnd w:id="14971"/>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акимат района по вопросам в сфере гражданской защиты, входящим в его компетенцию;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акимат района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19" w:id="14972"/>
    <w:p>
      <w:pPr>
        <w:spacing w:after="0"/>
        <w:ind w:left="0"/>
        <w:jc w:val="left"/>
      </w:pPr>
      <w:r>
        <w:rPr>
          <w:rFonts w:ascii="Times New Roman"/>
          <w:b/>
          <w:i w:val="false"/>
          <w:color w:val="000000"/>
        </w:rPr>
        <w:t xml:space="preserve"> 3. Организация деятельности Отдела</w:t>
      </w:r>
    </w:p>
    <w:bookmarkEnd w:id="14972"/>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Алмалинского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20" w:id="14973"/>
    <w:p>
      <w:pPr>
        <w:spacing w:after="0"/>
        <w:ind w:left="0"/>
        <w:jc w:val="left"/>
      </w:pPr>
      <w:r>
        <w:rPr>
          <w:rFonts w:ascii="Times New Roman"/>
          <w:b/>
          <w:i w:val="false"/>
          <w:color w:val="000000"/>
        </w:rPr>
        <w:t xml:space="preserve"> 4. Имущество Отдела</w:t>
      </w:r>
    </w:p>
    <w:bookmarkEnd w:id="14973"/>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21" w:id="14974"/>
    <w:p>
      <w:pPr>
        <w:spacing w:after="0"/>
        <w:ind w:left="0"/>
        <w:jc w:val="left"/>
      </w:pPr>
      <w:r>
        <w:rPr>
          <w:rFonts w:ascii="Times New Roman"/>
          <w:b/>
          <w:i w:val="false"/>
          <w:color w:val="000000"/>
        </w:rPr>
        <w:t xml:space="preserve"> 5. Реорганизация и упразднение Отдела</w:t>
      </w:r>
    </w:p>
    <w:bookmarkEnd w:id="14974"/>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29" w:id="14975"/>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Ауэзовского района Департамента по чрезвычайным ситуациям города Алматы 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75"/>
    <w:p>
      <w:pPr>
        <w:spacing w:after="0"/>
        <w:ind w:left="0"/>
        <w:jc w:val="both"/>
      </w:pPr>
      <w:r>
        <w:rPr>
          <w:rFonts w:ascii="Times New Roman"/>
          <w:b w:val="false"/>
          <w:i w:val="false"/>
          <w:color w:val="000000"/>
          <w:sz w:val="28"/>
        </w:rPr>
        <w:t>
      1. Отдел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050062, г. Алматы, мкр.2, ул.Жубанова 10 Б.</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23" w:id="14976"/>
    <w:p>
      <w:pPr>
        <w:spacing w:after="0"/>
        <w:ind w:left="0"/>
        <w:jc w:val="left"/>
      </w:pPr>
      <w:r>
        <w:rPr>
          <w:rFonts w:ascii="Times New Roman"/>
          <w:b/>
          <w:i w:val="false"/>
          <w:color w:val="000000"/>
        </w:rPr>
        <w:t xml:space="preserve"> 2. Основные задачи, функции, права и обязанности Отдела</w:t>
      </w:r>
    </w:p>
    <w:bookmarkEnd w:id="14976"/>
    <w:bookmarkStart w:name="z4324" w:id="14977"/>
    <w:p>
      <w:pPr>
        <w:spacing w:after="0"/>
        <w:ind w:left="0"/>
        <w:jc w:val="both"/>
      </w:pPr>
      <w:r>
        <w:rPr>
          <w:rFonts w:ascii="Times New Roman"/>
          <w:b w:val="false"/>
          <w:i w:val="false"/>
          <w:color w:val="000000"/>
          <w:sz w:val="28"/>
        </w:rPr>
        <w:t xml:space="preserve">
      13. Задачи Отдела: </w:t>
      </w:r>
    </w:p>
    <w:bookmarkEnd w:id="1497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bookmarkStart w:name="z4325" w:id="14978"/>
    <w:p>
      <w:pPr>
        <w:spacing w:after="0"/>
        <w:ind w:left="0"/>
        <w:jc w:val="both"/>
      </w:pPr>
      <w:r>
        <w:rPr>
          <w:rFonts w:ascii="Times New Roman"/>
          <w:b w:val="false"/>
          <w:i w:val="false"/>
          <w:color w:val="000000"/>
          <w:sz w:val="28"/>
        </w:rPr>
        <w:t>
      14. Функции Отдела:</w:t>
      </w:r>
    </w:p>
    <w:bookmarkEnd w:id="14978"/>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акимат района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26" w:id="14979"/>
    <w:p>
      <w:pPr>
        <w:spacing w:after="0"/>
        <w:ind w:left="0"/>
        <w:jc w:val="left"/>
      </w:pPr>
      <w:r>
        <w:rPr>
          <w:rFonts w:ascii="Times New Roman"/>
          <w:b/>
          <w:i w:val="false"/>
          <w:color w:val="000000"/>
        </w:rPr>
        <w:t xml:space="preserve"> 3. Организация деятельности Отдела</w:t>
      </w:r>
    </w:p>
    <w:bookmarkEnd w:id="14979"/>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Ауэзовского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27" w:id="14980"/>
    <w:p>
      <w:pPr>
        <w:spacing w:after="0"/>
        <w:ind w:left="0"/>
        <w:jc w:val="left"/>
      </w:pPr>
      <w:r>
        <w:rPr>
          <w:rFonts w:ascii="Times New Roman"/>
          <w:b/>
          <w:i w:val="false"/>
          <w:color w:val="000000"/>
        </w:rPr>
        <w:t xml:space="preserve"> 4. Имущество Отдела</w:t>
      </w:r>
    </w:p>
    <w:bookmarkEnd w:id="14980"/>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28" w:id="14981"/>
    <w:p>
      <w:pPr>
        <w:spacing w:after="0"/>
        <w:ind w:left="0"/>
        <w:jc w:val="left"/>
      </w:pPr>
      <w:r>
        <w:rPr>
          <w:rFonts w:ascii="Times New Roman"/>
          <w:b/>
          <w:i w:val="false"/>
          <w:color w:val="000000"/>
        </w:rPr>
        <w:t xml:space="preserve"> 5. Реорганизация и упразднение Отдела</w:t>
      </w:r>
    </w:p>
    <w:bookmarkEnd w:id="1498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31" w:id="14982"/>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Бостандыкского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82"/>
    <w:p>
      <w:pPr>
        <w:spacing w:after="0"/>
        <w:ind w:left="0"/>
        <w:jc w:val="both"/>
      </w:pPr>
      <w:r>
        <w:rPr>
          <w:rFonts w:ascii="Times New Roman"/>
          <w:b w:val="false"/>
          <w:i w:val="false"/>
          <w:color w:val="000000"/>
          <w:sz w:val="28"/>
        </w:rPr>
        <w:t>
      1. Отдел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050060, г. Алматы, ул. Гагарина, 153/8.</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30" w:id="14983"/>
    <w:p>
      <w:pPr>
        <w:spacing w:after="0"/>
        <w:ind w:left="0"/>
        <w:jc w:val="left"/>
      </w:pPr>
      <w:r>
        <w:rPr>
          <w:rFonts w:ascii="Times New Roman"/>
          <w:b/>
          <w:i w:val="false"/>
          <w:color w:val="000000"/>
        </w:rPr>
        <w:t xml:space="preserve"> 2. Основные задачи, функции, права и обязанности Отдела</w:t>
      </w:r>
    </w:p>
    <w:bookmarkEnd w:id="14983"/>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13) внесение предложений в Департамент по определению структуры планов гражданской обороны и планов действий по ликвидации чрезвычайных ситуаций;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31" w:id="14984"/>
    <w:p>
      <w:pPr>
        <w:spacing w:after="0"/>
        <w:ind w:left="0"/>
        <w:jc w:val="left"/>
      </w:pPr>
      <w:r>
        <w:rPr>
          <w:rFonts w:ascii="Times New Roman"/>
          <w:b/>
          <w:i w:val="false"/>
          <w:color w:val="000000"/>
        </w:rPr>
        <w:t xml:space="preserve"> 3. Организация деятельности Отдела</w:t>
      </w:r>
    </w:p>
    <w:bookmarkEnd w:id="14984"/>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Бостандыкского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32" w:id="14985"/>
    <w:p>
      <w:pPr>
        <w:spacing w:after="0"/>
        <w:ind w:left="0"/>
        <w:jc w:val="left"/>
      </w:pPr>
      <w:r>
        <w:rPr>
          <w:rFonts w:ascii="Times New Roman"/>
          <w:b/>
          <w:i w:val="false"/>
          <w:color w:val="000000"/>
        </w:rPr>
        <w:t xml:space="preserve"> 4. Имущество Отдела</w:t>
      </w:r>
    </w:p>
    <w:bookmarkEnd w:id="14985"/>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33" w:id="14986"/>
    <w:p>
      <w:pPr>
        <w:spacing w:after="0"/>
        <w:ind w:left="0"/>
        <w:jc w:val="left"/>
      </w:pPr>
      <w:r>
        <w:rPr>
          <w:rFonts w:ascii="Times New Roman"/>
          <w:b/>
          <w:i w:val="false"/>
          <w:color w:val="000000"/>
        </w:rPr>
        <w:t xml:space="preserve"> 5. Реорганизация и упразднение Отдела</w:t>
      </w:r>
    </w:p>
    <w:bookmarkEnd w:id="14986"/>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33" w:id="14987"/>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Жетысуского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87"/>
    <w:p>
      <w:pPr>
        <w:spacing w:after="0"/>
        <w:ind w:left="0"/>
        <w:jc w:val="both"/>
      </w:pPr>
      <w:r>
        <w:rPr>
          <w:rFonts w:ascii="Times New Roman"/>
          <w:b w:val="false"/>
          <w:i w:val="false"/>
          <w:color w:val="000000"/>
          <w:sz w:val="28"/>
        </w:rPr>
        <w:t>
      1. Отдел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050016, г. Алматы, проспект Райымбека, 127/147.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35" w:id="14988"/>
    <w:p>
      <w:pPr>
        <w:spacing w:after="0"/>
        <w:ind w:left="0"/>
        <w:jc w:val="left"/>
      </w:pPr>
      <w:r>
        <w:rPr>
          <w:rFonts w:ascii="Times New Roman"/>
          <w:b/>
          <w:i w:val="false"/>
          <w:color w:val="000000"/>
        </w:rPr>
        <w:t xml:space="preserve"> 2. Основные задачи, функции, права и обязанности Отдела</w:t>
      </w:r>
    </w:p>
    <w:bookmarkEnd w:id="14988"/>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336" w:id="14989"/>
    <w:p>
      <w:pPr>
        <w:spacing w:after="0"/>
        <w:ind w:left="0"/>
        <w:jc w:val="both"/>
      </w:pPr>
      <w:r>
        <w:rPr>
          <w:rFonts w:ascii="Times New Roman"/>
          <w:b w:val="false"/>
          <w:i w:val="false"/>
          <w:color w:val="000000"/>
          <w:sz w:val="28"/>
        </w:rPr>
        <w:t>
      15. Права и обязанности:</w:t>
      </w:r>
    </w:p>
    <w:bookmarkEnd w:id="1498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37" w:id="14990"/>
    <w:p>
      <w:pPr>
        <w:spacing w:after="0"/>
        <w:ind w:left="0"/>
        <w:jc w:val="left"/>
      </w:pPr>
      <w:r>
        <w:rPr>
          <w:rFonts w:ascii="Times New Roman"/>
          <w:b/>
          <w:i w:val="false"/>
          <w:color w:val="000000"/>
        </w:rPr>
        <w:t xml:space="preserve"> 3. Организация деятельности Отдела</w:t>
      </w:r>
    </w:p>
    <w:bookmarkEnd w:id="1499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Жетысуского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38" w:id="14991"/>
    <w:p>
      <w:pPr>
        <w:spacing w:after="0"/>
        <w:ind w:left="0"/>
        <w:jc w:val="left"/>
      </w:pPr>
      <w:r>
        <w:rPr>
          <w:rFonts w:ascii="Times New Roman"/>
          <w:b/>
          <w:i w:val="false"/>
          <w:color w:val="000000"/>
        </w:rPr>
        <w:t xml:space="preserve"> 4. Имущество Отдела</w:t>
      </w:r>
    </w:p>
    <w:bookmarkEnd w:id="1499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39" w:id="14992"/>
    <w:p>
      <w:pPr>
        <w:spacing w:after="0"/>
        <w:ind w:left="0"/>
        <w:jc w:val="left"/>
      </w:pPr>
      <w:r>
        <w:rPr>
          <w:rFonts w:ascii="Times New Roman"/>
          <w:b/>
          <w:i w:val="false"/>
          <w:color w:val="000000"/>
        </w:rPr>
        <w:t xml:space="preserve"> 5. Реорганизация и упразднение Отдела</w:t>
      </w:r>
    </w:p>
    <w:bookmarkEnd w:id="14992"/>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35" w:id="14993"/>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Медеуского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93"/>
    <w:p>
      <w:pPr>
        <w:spacing w:after="0"/>
        <w:ind w:left="0"/>
        <w:jc w:val="both"/>
      </w:pPr>
      <w:r>
        <w:rPr>
          <w:rFonts w:ascii="Times New Roman"/>
          <w:b w:val="false"/>
          <w:i w:val="false"/>
          <w:color w:val="000000"/>
          <w:sz w:val="28"/>
        </w:rPr>
        <w:t>
      1. Отдел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050019, г. Алматы, ул. Сарбайская, 129.</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41" w:id="14994"/>
    <w:p>
      <w:pPr>
        <w:spacing w:after="0"/>
        <w:ind w:left="0"/>
        <w:jc w:val="left"/>
      </w:pPr>
      <w:r>
        <w:rPr>
          <w:rFonts w:ascii="Times New Roman"/>
          <w:b/>
          <w:i w:val="false"/>
          <w:color w:val="000000"/>
        </w:rPr>
        <w:t xml:space="preserve"> 2. Основные задачи, функции, права и обязанности Отдела</w:t>
      </w:r>
    </w:p>
    <w:bookmarkEnd w:id="14994"/>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акимат района по вопросам в сфере гражданской защиты, входящим в его компетенцию;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42" w:id="14995"/>
    <w:p>
      <w:pPr>
        <w:spacing w:after="0"/>
        <w:ind w:left="0"/>
        <w:jc w:val="left"/>
      </w:pPr>
      <w:r>
        <w:rPr>
          <w:rFonts w:ascii="Times New Roman"/>
          <w:b/>
          <w:i w:val="false"/>
          <w:color w:val="000000"/>
        </w:rPr>
        <w:t xml:space="preserve"> 3. Организация деятельности Отдела</w:t>
      </w:r>
    </w:p>
    <w:bookmarkEnd w:id="14995"/>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Медеуского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43" w:id="14996"/>
    <w:p>
      <w:pPr>
        <w:spacing w:after="0"/>
        <w:ind w:left="0"/>
        <w:jc w:val="left"/>
      </w:pPr>
      <w:r>
        <w:rPr>
          <w:rFonts w:ascii="Times New Roman"/>
          <w:b/>
          <w:i w:val="false"/>
          <w:color w:val="000000"/>
        </w:rPr>
        <w:t xml:space="preserve"> 4. Имущество Отдела</w:t>
      </w:r>
    </w:p>
    <w:bookmarkEnd w:id="14996"/>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44" w:id="14997"/>
    <w:p>
      <w:pPr>
        <w:spacing w:after="0"/>
        <w:ind w:left="0"/>
        <w:jc w:val="left"/>
      </w:pPr>
      <w:r>
        <w:rPr>
          <w:rFonts w:ascii="Times New Roman"/>
          <w:b/>
          <w:i w:val="false"/>
          <w:color w:val="000000"/>
        </w:rPr>
        <w:t xml:space="preserve"> 5. Реорганизация и упразднение Отдела</w:t>
      </w:r>
    </w:p>
    <w:bookmarkEnd w:id="1499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2836" w:id="14998"/>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Турксибского района 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r>
        <w:br/>
      </w:r>
      <w:r>
        <w:rPr>
          <w:rFonts w:ascii="Times New Roman"/>
          <w:b/>
          <w:i w:val="false"/>
          <w:color w:val="000000"/>
        </w:rPr>
        <w:t>1. Общие положения</w:t>
      </w:r>
    </w:p>
    <w:bookmarkEnd w:id="14998"/>
    <w:p>
      <w:pPr>
        <w:spacing w:after="0"/>
        <w:ind w:left="0"/>
        <w:jc w:val="both"/>
      </w:pPr>
      <w:r>
        <w:rPr>
          <w:rFonts w:ascii="Times New Roman"/>
          <w:b w:val="false"/>
          <w:i w:val="false"/>
          <w:color w:val="000000"/>
          <w:sz w:val="28"/>
        </w:rPr>
        <w:t>
      1. Отдел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xml:space="preserve">
      7. Структура и лимит штатной численности Отдела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Юридический адрес Отдела: 050049, г. Алматы, микрорайон "Жулдыз" ул. Дунентаева, 6-а.</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47" w:id="14999"/>
    <w:p>
      <w:pPr>
        <w:spacing w:after="0"/>
        <w:ind w:left="0"/>
        <w:jc w:val="left"/>
      </w:pPr>
      <w:r>
        <w:rPr>
          <w:rFonts w:ascii="Times New Roman"/>
          <w:b/>
          <w:i w:val="false"/>
          <w:color w:val="000000"/>
        </w:rPr>
        <w:t xml:space="preserve"> 2. Основные задачи, функции, права и обязанности Отдела</w:t>
      </w:r>
    </w:p>
    <w:bookmarkEnd w:id="14999"/>
    <w:p>
      <w:pPr>
        <w:spacing w:after="0"/>
        <w:ind w:left="0"/>
        <w:jc w:val="both"/>
      </w:pPr>
      <w:r>
        <w:rPr>
          <w:rFonts w:ascii="Times New Roman"/>
          <w:b w:val="false"/>
          <w:i w:val="false"/>
          <w:color w:val="000000"/>
          <w:sz w:val="28"/>
        </w:rPr>
        <w:t xml:space="preserve">
      13. Задачи Отдела: </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xml:space="preserve">
      1) обеспечение функционирования и дальнейшего развития государственной системы гражданской защиты на соответствующей территории; </w:t>
      </w:r>
    </w:p>
    <w:p>
      <w:pPr>
        <w:spacing w:after="0"/>
        <w:ind w:left="0"/>
        <w:jc w:val="both"/>
      </w:pPr>
      <w:r>
        <w:rPr>
          <w:rFonts w:ascii="Times New Roman"/>
          <w:b w:val="false"/>
          <w:i w:val="false"/>
          <w:color w:val="000000"/>
          <w:sz w:val="28"/>
        </w:rPr>
        <w:t xml:space="preserve">
      2) обеспечение деятельности сил гражданской защиты; </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xml:space="preserve">
      5) внесение предложений в акимат района по вопросам в сфере гражданской защиты, входящим в его компетенцию; </w:t>
      </w:r>
    </w:p>
    <w:p>
      <w:pPr>
        <w:spacing w:after="0"/>
        <w:ind w:left="0"/>
        <w:jc w:val="both"/>
      </w:pPr>
      <w:r>
        <w:rPr>
          <w:rFonts w:ascii="Times New Roman"/>
          <w:b w:val="false"/>
          <w:i w:val="false"/>
          <w:color w:val="000000"/>
          <w:sz w:val="28"/>
        </w:rPr>
        <w:t xml:space="preserve">
      6) осуществление информационно-аналитической деятельности в сфере гражданской защиты; </w:t>
      </w:r>
    </w:p>
    <w:p>
      <w:pPr>
        <w:spacing w:after="0"/>
        <w:ind w:left="0"/>
        <w:jc w:val="both"/>
      </w:pPr>
      <w:r>
        <w:rPr>
          <w:rFonts w:ascii="Times New Roman"/>
          <w:b w:val="false"/>
          <w:i w:val="false"/>
          <w:color w:val="000000"/>
          <w:sz w:val="28"/>
        </w:rPr>
        <w:t xml:space="preserve">
      7) привлечение материально-технических ресурсов организаций при ликвидации чрезвычайных ситуаций в соответствии с действующим законодательством; </w:t>
      </w:r>
    </w:p>
    <w:p>
      <w:pPr>
        <w:spacing w:after="0"/>
        <w:ind w:left="0"/>
        <w:jc w:val="both"/>
      </w:pPr>
      <w:r>
        <w:rPr>
          <w:rFonts w:ascii="Times New Roman"/>
          <w:b w:val="false"/>
          <w:i w:val="false"/>
          <w:color w:val="000000"/>
          <w:sz w:val="28"/>
        </w:rPr>
        <w:t xml:space="preserve">
      8) подготовка предложений в Департамент и в акимат района для определения потребности в средствах гражданской защиты; </w:t>
      </w:r>
    </w:p>
    <w:p>
      <w:pPr>
        <w:spacing w:after="0"/>
        <w:ind w:left="0"/>
        <w:jc w:val="both"/>
      </w:pPr>
      <w:r>
        <w:rPr>
          <w:rFonts w:ascii="Times New Roman"/>
          <w:b w:val="false"/>
          <w:i w:val="false"/>
          <w:color w:val="000000"/>
          <w:sz w:val="28"/>
        </w:rPr>
        <w:t xml:space="preserve">
      9) осуществление постановки на учет и снятие с учета защитных сооружений расположенных на соответствующей территории; </w:t>
      </w:r>
    </w:p>
    <w:p>
      <w:pPr>
        <w:spacing w:after="0"/>
        <w:ind w:left="0"/>
        <w:jc w:val="both"/>
      </w:pPr>
      <w:r>
        <w:rPr>
          <w:rFonts w:ascii="Times New Roman"/>
          <w:b w:val="false"/>
          <w:i w:val="false"/>
          <w:color w:val="000000"/>
          <w:sz w:val="28"/>
        </w:rPr>
        <w:t xml:space="preserve">
      10) внесение предложений в Департамент по разработке плана мероприятий подготовки органов управления и сил гражданской защиты; </w:t>
      </w:r>
    </w:p>
    <w:p>
      <w:pPr>
        <w:spacing w:after="0"/>
        <w:ind w:left="0"/>
        <w:jc w:val="both"/>
      </w:pPr>
      <w:r>
        <w:rPr>
          <w:rFonts w:ascii="Times New Roman"/>
          <w:b w:val="false"/>
          <w:i w:val="false"/>
          <w:color w:val="000000"/>
          <w:sz w:val="28"/>
        </w:rPr>
        <w:t xml:space="preserve">
      11) разработка Плана гражданской обороны и внесение его на утверждение начальнику гражданской обороны; </w:t>
      </w:r>
    </w:p>
    <w:p>
      <w:pPr>
        <w:spacing w:after="0"/>
        <w:ind w:left="0"/>
        <w:jc w:val="both"/>
      </w:pPr>
      <w:r>
        <w:rPr>
          <w:rFonts w:ascii="Times New Roman"/>
          <w:b w:val="false"/>
          <w:i w:val="false"/>
          <w:color w:val="000000"/>
          <w:sz w:val="28"/>
        </w:rPr>
        <w:t xml:space="preserve">
      12) разработка планов действий по ликвидации чрезвычайных ситуаций на соответствующей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внесение предложений в Департамент по объемам и содержанию инженерно-технических мероприятий гражданской обороны; </w:t>
      </w:r>
    </w:p>
    <w:p>
      <w:pPr>
        <w:spacing w:after="0"/>
        <w:ind w:left="0"/>
        <w:jc w:val="both"/>
      </w:pPr>
      <w:r>
        <w:rPr>
          <w:rFonts w:ascii="Times New Roman"/>
          <w:b w:val="false"/>
          <w:i w:val="false"/>
          <w:color w:val="000000"/>
          <w:sz w:val="28"/>
        </w:rPr>
        <w:t xml:space="preserve">
      15) обеспечение охраны от пожаров территорий населенных пунктов и особо важных объектов государственной собственности; </w:t>
      </w:r>
    </w:p>
    <w:p>
      <w:pPr>
        <w:spacing w:after="0"/>
        <w:ind w:left="0"/>
        <w:jc w:val="both"/>
      </w:pPr>
      <w:r>
        <w:rPr>
          <w:rFonts w:ascii="Times New Roman"/>
          <w:b w:val="false"/>
          <w:i w:val="false"/>
          <w:color w:val="000000"/>
          <w:sz w:val="28"/>
        </w:rPr>
        <w:t xml:space="preserve">
      16) разработка планов по предупреждению чрезвычайных ситуаций на соответствующей территории; </w:t>
      </w:r>
    </w:p>
    <w:p>
      <w:pPr>
        <w:spacing w:after="0"/>
        <w:ind w:left="0"/>
        <w:jc w:val="both"/>
      </w:pPr>
      <w:r>
        <w:rPr>
          <w:rFonts w:ascii="Times New Roman"/>
          <w:b w:val="false"/>
          <w:i w:val="false"/>
          <w:color w:val="000000"/>
          <w:sz w:val="28"/>
        </w:rPr>
        <w:t xml:space="preserve">
      17) разработка паспортов безопасности и каталогов угроз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18) организация проведения аварийно-спасательных и неотложных работ при чрезвычайных ситуациях; </w:t>
      </w:r>
    </w:p>
    <w:p>
      <w:pPr>
        <w:spacing w:after="0"/>
        <w:ind w:left="0"/>
        <w:jc w:val="both"/>
      </w:pPr>
      <w:r>
        <w:rPr>
          <w:rFonts w:ascii="Times New Roman"/>
          <w:b w:val="false"/>
          <w:i w:val="false"/>
          <w:color w:val="000000"/>
          <w:sz w:val="28"/>
        </w:rPr>
        <w:t xml:space="preserve">
      19) координация деятельности противопожарных и </w:t>
      </w:r>
    </w:p>
    <w:p>
      <w:pPr>
        <w:spacing w:after="0"/>
        <w:ind w:left="0"/>
        <w:jc w:val="both"/>
      </w:pPr>
      <w:r>
        <w:rPr>
          <w:rFonts w:ascii="Times New Roman"/>
          <w:b w:val="false"/>
          <w:i w:val="false"/>
          <w:color w:val="000000"/>
          <w:sz w:val="28"/>
        </w:rPr>
        <w:t xml:space="preserve">
      аварийно-спасательных служб и формирований на соответствующей территории; </w:t>
      </w:r>
    </w:p>
    <w:p>
      <w:pPr>
        <w:spacing w:after="0"/>
        <w:ind w:left="0"/>
        <w:jc w:val="both"/>
      </w:pPr>
      <w:r>
        <w:rPr>
          <w:rFonts w:ascii="Times New Roman"/>
          <w:b w:val="false"/>
          <w:i w:val="false"/>
          <w:color w:val="000000"/>
          <w:sz w:val="28"/>
        </w:rPr>
        <w:t xml:space="preserve">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p>
      <w:pPr>
        <w:spacing w:after="0"/>
        <w:ind w:left="0"/>
        <w:jc w:val="both"/>
      </w:pPr>
      <w:r>
        <w:rPr>
          <w:rFonts w:ascii="Times New Roman"/>
          <w:b w:val="false"/>
          <w:i w:val="false"/>
          <w:color w:val="000000"/>
          <w:sz w:val="28"/>
        </w:rPr>
        <w:t xml:space="preserve">
      21) осуществление и пропаганда знаний, обучения населения и специалистов в сфере гражданской защиты; </w:t>
      </w:r>
    </w:p>
    <w:p>
      <w:pPr>
        <w:spacing w:after="0"/>
        <w:ind w:left="0"/>
        <w:jc w:val="both"/>
      </w:pPr>
      <w:r>
        <w:rPr>
          <w:rFonts w:ascii="Times New Roman"/>
          <w:b w:val="false"/>
          <w:i w:val="false"/>
          <w:color w:val="000000"/>
          <w:sz w:val="28"/>
        </w:rPr>
        <w:t xml:space="preserve">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w:t>
      </w:r>
    </w:p>
    <w:p>
      <w:pPr>
        <w:spacing w:after="0"/>
        <w:ind w:left="0"/>
        <w:jc w:val="both"/>
      </w:pPr>
      <w:r>
        <w:rPr>
          <w:rFonts w:ascii="Times New Roman"/>
          <w:b w:val="false"/>
          <w:i w:val="false"/>
          <w:color w:val="000000"/>
          <w:sz w:val="28"/>
        </w:rPr>
        <w:t xml:space="preserve">
      23) осуществление государственного контроля в области пожарной безопасности; </w:t>
      </w:r>
    </w:p>
    <w:p>
      <w:pPr>
        <w:spacing w:after="0"/>
        <w:ind w:left="0"/>
        <w:jc w:val="both"/>
      </w:pPr>
      <w:r>
        <w:rPr>
          <w:rFonts w:ascii="Times New Roman"/>
          <w:b w:val="false"/>
          <w:i w:val="false"/>
          <w:color w:val="000000"/>
          <w:sz w:val="28"/>
        </w:rPr>
        <w:t xml:space="preserve">
      24) осуществление государственного контроля в области гражданской обороны; </w:t>
      </w:r>
    </w:p>
    <w:p>
      <w:pPr>
        <w:spacing w:after="0"/>
        <w:ind w:left="0"/>
        <w:jc w:val="both"/>
      </w:pPr>
      <w:r>
        <w:rPr>
          <w:rFonts w:ascii="Times New Roman"/>
          <w:b w:val="false"/>
          <w:i w:val="false"/>
          <w:color w:val="000000"/>
          <w:sz w:val="28"/>
        </w:rPr>
        <w:t xml:space="preserve">
      25) осуществление контроля за готовностью пожарных подразделений в населенных пунктах и на объектах к борьбе с пожарами; </w:t>
      </w:r>
    </w:p>
    <w:p>
      <w:pPr>
        <w:spacing w:after="0"/>
        <w:ind w:left="0"/>
        <w:jc w:val="both"/>
      </w:pPr>
      <w:r>
        <w:rPr>
          <w:rFonts w:ascii="Times New Roman"/>
          <w:b w:val="false"/>
          <w:i w:val="false"/>
          <w:color w:val="000000"/>
          <w:sz w:val="28"/>
        </w:rPr>
        <w:t xml:space="preserve">
      26) осуществление производства дел об административных правонарушениях в области пожарной безопасности, гражданской обороны; </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xml:space="preserve">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 </w:t>
      </w:r>
    </w:p>
    <w:p>
      <w:pPr>
        <w:spacing w:after="0"/>
        <w:ind w:left="0"/>
        <w:jc w:val="both"/>
      </w:pPr>
      <w:r>
        <w:rPr>
          <w:rFonts w:ascii="Times New Roman"/>
          <w:b w:val="false"/>
          <w:i w:val="false"/>
          <w:color w:val="000000"/>
          <w:sz w:val="28"/>
        </w:rPr>
        <w:t xml:space="preserve">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w:t>
      </w:r>
    </w:p>
    <w:p>
      <w:pPr>
        <w:spacing w:after="0"/>
        <w:ind w:left="0"/>
        <w:jc w:val="both"/>
      </w:pPr>
      <w:r>
        <w:rPr>
          <w:rFonts w:ascii="Times New Roman"/>
          <w:b w:val="false"/>
          <w:i w:val="false"/>
          <w:color w:val="000000"/>
          <w:sz w:val="28"/>
        </w:rPr>
        <w:t xml:space="preserve">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 </w:t>
      </w:r>
    </w:p>
    <w:p>
      <w:pPr>
        <w:spacing w:after="0"/>
        <w:ind w:left="0"/>
        <w:jc w:val="both"/>
      </w:pPr>
      <w:r>
        <w:rPr>
          <w:rFonts w:ascii="Times New Roman"/>
          <w:b w:val="false"/>
          <w:i w:val="false"/>
          <w:color w:val="000000"/>
          <w:sz w:val="28"/>
        </w:rPr>
        <w:t xml:space="preserve">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48" w:id="15000"/>
    <w:p>
      <w:pPr>
        <w:spacing w:after="0"/>
        <w:ind w:left="0"/>
        <w:jc w:val="left"/>
      </w:pPr>
      <w:r>
        <w:rPr>
          <w:rFonts w:ascii="Times New Roman"/>
          <w:b/>
          <w:i w:val="false"/>
          <w:color w:val="000000"/>
        </w:rPr>
        <w:t xml:space="preserve"> 3. Организация деятельности Отдела</w:t>
      </w:r>
    </w:p>
    <w:bookmarkEnd w:id="15000"/>
    <w:p>
      <w:pPr>
        <w:spacing w:after="0"/>
        <w:ind w:left="0"/>
        <w:jc w:val="both"/>
      </w:pPr>
      <w:r>
        <w:rPr>
          <w:rFonts w:ascii="Times New Roman"/>
          <w:b w:val="false"/>
          <w:i w:val="false"/>
          <w:color w:val="000000"/>
          <w:sz w:val="28"/>
        </w:rPr>
        <w:t xml:space="preserve">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 </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Турксибского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xml:space="preserve">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 </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49" w:id="15001"/>
    <w:p>
      <w:pPr>
        <w:spacing w:after="0"/>
        <w:ind w:left="0"/>
        <w:jc w:val="left"/>
      </w:pPr>
      <w:r>
        <w:rPr>
          <w:rFonts w:ascii="Times New Roman"/>
          <w:b/>
          <w:i w:val="false"/>
          <w:color w:val="000000"/>
        </w:rPr>
        <w:t xml:space="preserve"> 4. Имущество Отдела</w:t>
      </w:r>
    </w:p>
    <w:bookmarkEnd w:id="15001"/>
    <w:p>
      <w:pPr>
        <w:spacing w:after="0"/>
        <w:ind w:left="0"/>
        <w:jc w:val="both"/>
      </w:pPr>
      <w:r>
        <w:rPr>
          <w:rFonts w:ascii="Times New Roman"/>
          <w:b w:val="false"/>
          <w:i w:val="false"/>
          <w:color w:val="000000"/>
          <w:sz w:val="28"/>
        </w:rPr>
        <w:t xml:space="preserve">
      19. Отдел имеет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xml:space="preserve">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50" w:id="15002"/>
    <w:p>
      <w:pPr>
        <w:spacing w:after="0"/>
        <w:ind w:left="0"/>
        <w:jc w:val="left"/>
      </w:pPr>
      <w:r>
        <w:rPr>
          <w:rFonts w:ascii="Times New Roman"/>
          <w:b/>
          <w:i w:val="false"/>
          <w:color w:val="000000"/>
        </w:rPr>
        <w:t xml:space="preserve"> 5. Реорганизация и упразднение Отдела</w:t>
      </w:r>
    </w:p>
    <w:bookmarkEnd w:id="15002"/>
    <w:bookmarkStart w:name="z4351" w:id="1500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5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355" w:id="15004"/>
    <w:p>
      <w:pPr>
        <w:spacing w:after="0"/>
        <w:ind w:left="0"/>
        <w:jc w:val="left"/>
      </w:pPr>
      <w:r>
        <w:rPr>
          <w:rFonts w:ascii="Times New Roman"/>
          <w:b/>
          <w:i w:val="false"/>
          <w:color w:val="000000"/>
        </w:rPr>
        <w:t xml:space="preserve"> Положение</w:t>
      </w:r>
      <w:r>
        <w:br/>
      </w:r>
      <w:r>
        <w:rPr>
          <w:rFonts w:ascii="Times New Roman"/>
          <w:b/>
          <w:i w:val="false"/>
          <w:color w:val="000000"/>
        </w:rPr>
        <w:t>об Отделе по чрезвычайным ситуациям Наурызбайского района</w:t>
      </w:r>
      <w:r>
        <w:br/>
      </w:r>
      <w:r>
        <w:rPr>
          <w:rFonts w:ascii="Times New Roman"/>
          <w:b/>
          <w:i w:val="false"/>
          <w:color w:val="000000"/>
        </w:rPr>
        <w:t>Департамента по чрезвычайным ситуациям города Алматы</w:t>
      </w:r>
      <w:r>
        <w:br/>
      </w:r>
      <w:r>
        <w:rPr>
          <w:rFonts w:ascii="Times New Roman"/>
          <w:b/>
          <w:i w:val="false"/>
          <w:color w:val="000000"/>
        </w:rPr>
        <w:t>Комитета по чрезвычайным ситуациям</w:t>
      </w:r>
      <w:r>
        <w:br/>
      </w:r>
      <w:r>
        <w:rPr>
          <w:rFonts w:ascii="Times New Roman"/>
          <w:b/>
          <w:i w:val="false"/>
          <w:color w:val="000000"/>
        </w:rPr>
        <w:t>Министерства внутренних дел Республики Казахстан</w:t>
      </w:r>
    </w:p>
    <w:bookmarkEnd w:id="15004"/>
    <w:p>
      <w:pPr>
        <w:spacing w:after="0"/>
        <w:ind w:left="0"/>
        <w:jc w:val="both"/>
      </w:pPr>
      <w:r>
        <w:rPr>
          <w:rFonts w:ascii="Times New Roman"/>
          <w:b w:val="false"/>
          <w:i w:val="false"/>
          <w:color w:val="ff0000"/>
          <w:sz w:val="28"/>
        </w:rPr>
        <w:t xml:space="preserve">
      Сноска. Приказ дополнен Приложением 208 в соответствии с приказом Председателя Комитета по чрезвычайным ситуациям Министерства внутренних дел РК от 26.05.2015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356" w:id="15005"/>
    <w:p>
      <w:pPr>
        <w:spacing w:after="0"/>
        <w:ind w:left="0"/>
        <w:jc w:val="left"/>
      </w:pPr>
      <w:r>
        <w:rPr>
          <w:rFonts w:ascii="Times New Roman"/>
          <w:b/>
          <w:i w:val="false"/>
          <w:color w:val="000000"/>
        </w:rPr>
        <w:t xml:space="preserve">  1. Общие положения</w:t>
      </w:r>
    </w:p>
    <w:bookmarkEnd w:id="15005"/>
    <w:p>
      <w:pPr>
        <w:spacing w:after="0"/>
        <w:ind w:left="0"/>
        <w:jc w:val="both"/>
      </w:pPr>
      <w:r>
        <w:rPr>
          <w:rFonts w:ascii="Times New Roman"/>
          <w:b w:val="false"/>
          <w:i w:val="false"/>
          <w:color w:val="000000"/>
          <w:sz w:val="28"/>
        </w:rPr>
        <w:t>
      1. Отдел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(далее - Департамент).</w:t>
      </w:r>
    </w:p>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Юридический адрес Отдела: 050027, г. Алматы, микрорайон "Шугыла", здание 347/2, корпус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4357" w:id="15006"/>
    <w:p>
      <w:pPr>
        <w:spacing w:after="0"/>
        <w:ind w:left="0"/>
        <w:jc w:val="left"/>
      </w:pPr>
      <w:r>
        <w:rPr>
          <w:rFonts w:ascii="Times New Roman"/>
          <w:b/>
          <w:i w:val="false"/>
          <w:color w:val="000000"/>
        </w:rPr>
        <w:t xml:space="preserve"> 2. Основные задачи, функции, права и обязанности Отдела</w:t>
      </w:r>
    </w:p>
    <w:bookmarkEnd w:id="15006"/>
    <w:p>
      <w:pPr>
        <w:spacing w:after="0"/>
        <w:ind w:left="0"/>
        <w:jc w:val="both"/>
      </w:pPr>
      <w:r>
        <w:rPr>
          <w:rFonts w:ascii="Times New Roman"/>
          <w:b w:val="false"/>
          <w:i w:val="false"/>
          <w:color w:val="000000"/>
          <w:sz w:val="28"/>
        </w:rPr>
        <w:t>
      13. Задачи Отдела:</w:t>
      </w:r>
    </w:p>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p>
      <w:pPr>
        <w:spacing w:after="0"/>
        <w:ind w:left="0"/>
        <w:jc w:val="both"/>
      </w:pPr>
      <w:r>
        <w:rPr>
          <w:rFonts w:ascii="Times New Roman"/>
          <w:b w:val="false"/>
          <w:i w:val="false"/>
          <w:color w:val="000000"/>
          <w:sz w:val="28"/>
        </w:rPr>
        <w:t>
      4) организация предупреждения и тушения пожаров.</w:t>
      </w:r>
    </w:p>
    <w:p>
      <w:pPr>
        <w:spacing w:after="0"/>
        <w:ind w:left="0"/>
        <w:jc w:val="both"/>
      </w:pPr>
      <w:r>
        <w:rPr>
          <w:rFonts w:ascii="Times New Roman"/>
          <w:b w:val="false"/>
          <w:i w:val="false"/>
          <w:color w:val="000000"/>
          <w:sz w:val="28"/>
        </w:rPr>
        <w:t>
      14. Функции Отдела:</w:t>
      </w:r>
    </w:p>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p>
      <w:pPr>
        <w:spacing w:after="0"/>
        <w:ind w:left="0"/>
        <w:jc w:val="both"/>
      </w:pPr>
      <w:r>
        <w:rPr>
          <w:rFonts w:ascii="Times New Roman"/>
          <w:b w:val="false"/>
          <w:i w:val="false"/>
          <w:color w:val="000000"/>
          <w:sz w:val="28"/>
        </w:rPr>
        <w:t>
      2) обеспечение деятельности сил гражданской защиты;</w:t>
      </w:r>
    </w:p>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33) исключен приказом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p>
      <w:pPr>
        <w:spacing w:after="0"/>
        <w:ind w:left="0"/>
        <w:jc w:val="both"/>
      </w:pPr>
      <w:r>
        <w:rPr>
          <w:rFonts w:ascii="Times New Roman"/>
          <w:b w:val="false"/>
          <w:i w:val="false"/>
          <w:color w:val="000000"/>
          <w:sz w:val="28"/>
        </w:rPr>
        <w:t>
      35)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17.10.2018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Права и обязанности:</w:t>
      </w:r>
    </w:p>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Start w:name="z4358" w:id="15007"/>
    <w:p>
      <w:pPr>
        <w:spacing w:after="0"/>
        <w:ind w:left="0"/>
        <w:jc w:val="left"/>
      </w:pPr>
      <w:r>
        <w:rPr>
          <w:rFonts w:ascii="Times New Roman"/>
          <w:b/>
          <w:i w:val="false"/>
          <w:color w:val="000000"/>
        </w:rPr>
        <w:t xml:space="preserve"> 3. Организация деятельности Отдела</w:t>
      </w:r>
    </w:p>
    <w:bookmarkEnd w:id="15007"/>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p>
      <w:pPr>
        <w:spacing w:after="0"/>
        <w:ind w:left="0"/>
        <w:jc w:val="both"/>
      </w:pPr>
      <w:r>
        <w:rPr>
          <w:rFonts w:ascii="Times New Roman"/>
          <w:b w:val="false"/>
          <w:i w:val="false"/>
          <w:color w:val="000000"/>
          <w:sz w:val="28"/>
        </w:rPr>
        <w:t>
      18. Полномочия Начальника Отдела:</w:t>
      </w:r>
    </w:p>
    <w:p>
      <w:pPr>
        <w:spacing w:after="0"/>
        <w:ind w:left="0"/>
        <w:jc w:val="both"/>
      </w:pPr>
      <w:r>
        <w:rPr>
          <w:rFonts w:ascii="Times New Roman"/>
          <w:b w:val="false"/>
          <w:i w:val="false"/>
          <w:color w:val="000000"/>
          <w:sz w:val="28"/>
        </w:rPr>
        <w:t>
      1) без доверенности действует от имени Отдела;</w:t>
      </w:r>
    </w:p>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p>
      <w:pPr>
        <w:spacing w:after="0"/>
        <w:ind w:left="0"/>
        <w:jc w:val="both"/>
      </w:pPr>
      <w:r>
        <w:rPr>
          <w:rFonts w:ascii="Times New Roman"/>
          <w:b w:val="false"/>
          <w:i w:val="false"/>
          <w:color w:val="000000"/>
          <w:sz w:val="28"/>
        </w:rPr>
        <w:t>
      7) определяет обязанности и полномочия сотрудников Отдела;</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Алматы, Наурызбайского района;</w:t>
      </w:r>
    </w:p>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Start w:name="z4359" w:id="15008"/>
    <w:p>
      <w:pPr>
        <w:spacing w:after="0"/>
        <w:ind w:left="0"/>
        <w:jc w:val="left"/>
      </w:pPr>
      <w:r>
        <w:rPr>
          <w:rFonts w:ascii="Times New Roman"/>
          <w:b/>
          <w:i w:val="false"/>
          <w:color w:val="000000"/>
        </w:rPr>
        <w:t xml:space="preserve"> 4. Имущество Отдела</w:t>
      </w:r>
    </w:p>
    <w:bookmarkEnd w:id="1500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4360" w:id="15009"/>
    <w:p>
      <w:pPr>
        <w:spacing w:after="0"/>
        <w:ind w:left="0"/>
        <w:jc w:val="left"/>
      </w:pPr>
      <w:r>
        <w:rPr>
          <w:rFonts w:ascii="Times New Roman"/>
          <w:b/>
          <w:i w:val="false"/>
          <w:color w:val="000000"/>
        </w:rPr>
        <w:t xml:space="preserve"> 5. Реорганизация и упразднение Отдела</w:t>
      </w:r>
    </w:p>
    <w:bookmarkEnd w:id="15009"/>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823" w:id="15010"/>
    <w:p>
      <w:pPr>
        <w:spacing w:after="0"/>
        <w:ind w:left="0"/>
        <w:jc w:val="left"/>
      </w:pPr>
      <w:r>
        <w:rPr>
          <w:rFonts w:ascii="Times New Roman"/>
          <w:b/>
          <w:i w:val="false"/>
          <w:color w:val="000000"/>
        </w:rPr>
        <w:t xml:space="preserve"> Положение об Отделе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010"/>
    <w:p>
      <w:pPr>
        <w:spacing w:after="0"/>
        <w:ind w:left="0"/>
        <w:jc w:val="both"/>
      </w:pPr>
      <w:r>
        <w:rPr>
          <w:rFonts w:ascii="Times New Roman"/>
          <w:b w:val="false"/>
          <w:i w:val="false"/>
          <w:color w:val="ff0000"/>
          <w:sz w:val="28"/>
        </w:rPr>
        <w:t xml:space="preserve">
      Сноска. Приказ дополнен приложением 209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824" w:id="15011"/>
    <w:p>
      <w:pPr>
        <w:spacing w:after="0"/>
        <w:ind w:left="0"/>
        <w:jc w:val="left"/>
      </w:pPr>
      <w:r>
        <w:rPr>
          <w:rFonts w:ascii="Times New Roman"/>
          <w:b/>
          <w:i w:val="false"/>
          <w:color w:val="000000"/>
        </w:rPr>
        <w:t xml:space="preserve"> 1. Общие положения</w:t>
      </w:r>
    </w:p>
    <w:bookmarkEnd w:id="15011"/>
    <w:bookmarkStart w:name="z4825" w:id="15012"/>
    <w:p>
      <w:pPr>
        <w:spacing w:after="0"/>
        <w:ind w:left="0"/>
        <w:jc w:val="both"/>
      </w:pPr>
      <w:r>
        <w:rPr>
          <w:rFonts w:ascii="Times New Roman"/>
          <w:b w:val="false"/>
          <w:i w:val="false"/>
          <w:color w:val="000000"/>
          <w:sz w:val="28"/>
        </w:rPr>
        <w:t>
      1. Отдел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(далее - Департамент).</w:t>
      </w:r>
    </w:p>
    <w:bookmarkEnd w:id="15012"/>
    <w:bookmarkStart w:name="z4826" w:id="15013"/>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5013"/>
    <w:bookmarkStart w:name="z4827" w:id="15014"/>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5014"/>
    <w:bookmarkStart w:name="z4828" w:id="15015"/>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5015"/>
    <w:bookmarkStart w:name="z4829" w:id="15016"/>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016"/>
    <w:bookmarkStart w:name="z4830" w:id="15017"/>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5017"/>
    <w:bookmarkStart w:name="z4831" w:id="15018"/>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5018"/>
    <w:bookmarkStart w:name="z4832" w:id="15019"/>
    <w:p>
      <w:pPr>
        <w:spacing w:after="0"/>
        <w:ind w:left="0"/>
        <w:jc w:val="both"/>
      </w:pPr>
      <w:r>
        <w:rPr>
          <w:rFonts w:ascii="Times New Roman"/>
          <w:b w:val="false"/>
          <w:i w:val="false"/>
          <w:color w:val="000000"/>
          <w:sz w:val="28"/>
        </w:rPr>
        <w:t>
      8. Юридический адрес Отдела: 160011, г. Шымкент, Енбекшинский район, ул. Сарбаздар, дом 14.</w:t>
      </w:r>
    </w:p>
    <w:bookmarkEnd w:id="15019"/>
    <w:bookmarkStart w:name="z4833" w:id="15020"/>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020"/>
    <w:bookmarkStart w:name="z4834" w:id="1502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5021"/>
    <w:bookmarkStart w:name="z4835" w:id="15022"/>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5022"/>
    <w:bookmarkStart w:name="z4836" w:id="1502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5023"/>
    <w:bookmarkStart w:name="z4837" w:id="1502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024"/>
    <w:bookmarkStart w:name="z4838" w:id="15025"/>
    <w:p>
      <w:pPr>
        <w:spacing w:after="0"/>
        <w:ind w:left="0"/>
        <w:jc w:val="left"/>
      </w:pPr>
      <w:r>
        <w:rPr>
          <w:rFonts w:ascii="Times New Roman"/>
          <w:b/>
          <w:i w:val="false"/>
          <w:color w:val="000000"/>
        </w:rPr>
        <w:t xml:space="preserve"> 2. Основные задачи, функции, права и обязанности Отдела</w:t>
      </w:r>
    </w:p>
    <w:bookmarkEnd w:id="15025"/>
    <w:bookmarkStart w:name="z4839" w:id="15026"/>
    <w:p>
      <w:pPr>
        <w:spacing w:after="0"/>
        <w:ind w:left="0"/>
        <w:jc w:val="both"/>
      </w:pPr>
      <w:r>
        <w:rPr>
          <w:rFonts w:ascii="Times New Roman"/>
          <w:b w:val="false"/>
          <w:i w:val="false"/>
          <w:color w:val="000000"/>
          <w:sz w:val="28"/>
        </w:rPr>
        <w:t>
      13. Задачи Отдела:</w:t>
      </w:r>
    </w:p>
    <w:bookmarkEnd w:id="15026"/>
    <w:bookmarkStart w:name="z4840" w:id="15027"/>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5027"/>
    <w:bookmarkStart w:name="z4841" w:id="15028"/>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5028"/>
    <w:bookmarkStart w:name="z4842" w:id="15029"/>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5029"/>
    <w:bookmarkStart w:name="z4843" w:id="15030"/>
    <w:p>
      <w:pPr>
        <w:spacing w:after="0"/>
        <w:ind w:left="0"/>
        <w:jc w:val="both"/>
      </w:pPr>
      <w:r>
        <w:rPr>
          <w:rFonts w:ascii="Times New Roman"/>
          <w:b w:val="false"/>
          <w:i w:val="false"/>
          <w:color w:val="000000"/>
          <w:sz w:val="28"/>
        </w:rPr>
        <w:t>
      4) организация предупреждения и тушения пожаров.</w:t>
      </w:r>
    </w:p>
    <w:bookmarkEnd w:id="15030"/>
    <w:bookmarkStart w:name="z4844" w:id="15031"/>
    <w:p>
      <w:pPr>
        <w:spacing w:after="0"/>
        <w:ind w:left="0"/>
        <w:jc w:val="both"/>
      </w:pPr>
      <w:r>
        <w:rPr>
          <w:rFonts w:ascii="Times New Roman"/>
          <w:b w:val="false"/>
          <w:i w:val="false"/>
          <w:color w:val="000000"/>
          <w:sz w:val="28"/>
        </w:rPr>
        <w:t>
      14. Функции Отдела:</w:t>
      </w:r>
    </w:p>
    <w:bookmarkEnd w:id="15031"/>
    <w:bookmarkStart w:name="z4845" w:id="15032"/>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5032"/>
    <w:bookmarkStart w:name="z4846" w:id="15033"/>
    <w:p>
      <w:pPr>
        <w:spacing w:after="0"/>
        <w:ind w:left="0"/>
        <w:jc w:val="both"/>
      </w:pPr>
      <w:r>
        <w:rPr>
          <w:rFonts w:ascii="Times New Roman"/>
          <w:b w:val="false"/>
          <w:i w:val="false"/>
          <w:color w:val="000000"/>
          <w:sz w:val="28"/>
        </w:rPr>
        <w:t>
      2) обеспечение деятельности сил гражданской защиты;</w:t>
      </w:r>
    </w:p>
    <w:bookmarkEnd w:id="15033"/>
    <w:bookmarkStart w:name="z4847" w:id="15034"/>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5034"/>
    <w:bookmarkStart w:name="z4848" w:id="15035"/>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5035"/>
    <w:bookmarkStart w:name="z4849" w:id="15036"/>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15036"/>
    <w:bookmarkStart w:name="z4850" w:id="15037"/>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5037"/>
    <w:bookmarkStart w:name="z4851" w:id="15038"/>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5038"/>
    <w:bookmarkStart w:name="z4852" w:id="15039"/>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15039"/>
    <w:bookmarkStart w:name="z4853" w:id="15040"/>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5040"/>
    <w:bookmarkStart w:name="z4854" w:id="15041"/>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15041"/>
    <w:bookmarkStart w:name="z4855" w:id="15042"/>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5042"/>
    <w:bookmarkStart w:name="z4856" w:id="15043"/>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5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858" w:id="15044"/>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5044"/>
    <w:bookmarkStart w:name="z4859" w:id="15045"/>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5045"/>
    <w:bookmarkStart w:name="z4860" w:id="15046"/>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5046"/>
    <w:bookmarkStart w:name="z4861" w:id="15047"/>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5047"/>
    <w:bookmarkStart w:name="z4862" w:id="15048"/>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5048"/>
    <w:bookmarkStart w:name="z4863" w:id="15049"/>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5049"/>
    <w:bookmarkStart w:name="z4864" w:id="15050"/>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5050"/>
    <w:bookmarkStart w:name="z4865" w:id="15051"/>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5051"/>
    <w:bookmarkStart w:name="z4866" w:id="15052"/>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5052"/>
    <w:bookmarkStart w:name="z4867" w:id="15053"/>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5053"/>
    <w:bookmarkStart w:name="z4868" w:id="15054"/>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5054"/>
    <w:bookmarkStart w:name="z4869" w:id="15055"/>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5055"/>
    <w:bookmarkStart w:name="z4870" w:id="15056"/>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5056"/>
    <w:bookmarkStart w:name="z4872" w:id="15057"/>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5057"/>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4873" w:id="15058"/>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5058"/>
    <w:bookmarkStart w:name="z4874" w:id="15059"/>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5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877" w:id="15060"/>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5060"/>
    <w:bookmarkStart w:name="z4878" w:id="15061"/>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5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879" w:id="15062"/>
    <w:p>
      <w:pPr>
        <w:spacing w:after="0"/>
        <w:ind w:left="0"/>
        <w:jc w:val="both"/>
      </w:pPr>
      <w:r>
        <w:rPr>
          <w:rFonts w:ascii="Times New Roman"/>
          <w:b w:val="false"/>
          <w:i w:val="false"/>
          <w:color w:val="000000"/>
          <w:sz w:val="28"/>
        </w:rPr>
        <w:t>
      15. Права и обязанности:</w:t>
      </w:r>
    </w:p>
    <w:bookmarkEnd w:id="15062"/>
    <w:bookmarkStart w:name="z4880" w:id="15063"/>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063"/>
    <w:bookmarkStart w:name="z4881" w:id="15064"/>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064"/>
    <w:bookmarkStart w:name="z4882" w:id="15065"/>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5065"/>
    <w:bookmarkStart w:name="z4883" w:id="15066"/>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5066"/>
    <w:bookmarkStart w:name="z4884" w:id="15067"/>
    <w:p>
      <w:pPr>
        <w:spacing w:after="0"/>
        <w:ind w:left="0"/>
        <w:jc w:val="left"/>
      </w:pPr>
      <w:r>
        <w:rPr>
          <w:rFonts w:ascii="Times New Roman"/>
          <w:b/>
          <w:i w:val="false"/>
          <w:color w:val="000000"/>
        </w:rPr>
        <w:t xml:space="preserve"> 3. Организация деятельности Отдела</w:t>
      </w:r>
    </w:p>
    <w:bookmarkEnd w:id="15067"/>
    <w:bookmarkStart w:name="z4885" w:id="15068"/>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5068"/>
    <w:bookmarkStart w:name="z4886" w:id="15069"/>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5069"/>
    <w:bookmarkStart w:name="z4887" w:id="15070"/>
    <w:p>
      <w:pPr>
        <w:spacing w:after="0"/>
        <w:ind w:left="0"/>
        <w:jc w:val="both"/>
      </w:pPr>
      <w:r>
        <w:rPr>
          <w:rFonts w:ascii="Times New Roman"/>
          <w:b w:val="false"/>
          <w:i w:val="false"/>
          <w:color w:val="000000"/>
          <w:sz w:val="28"/>
        </w:rPr>
        <w:t>
      18. Полномочия Начальника Отдела:</w:t>
      </w:r>
    </w:p>
    <w:bookmarkEnd w:id="15070"/>
    <w:bookmarkStart w:name="z4888" w:id="15071"/>
    <w:p>
      <w:pPr>
        <w:spacing w:after="0"/>
        <w:ind w:left="0"/>
        <w:jc w:val="both"/>
      </w:pPr>
      <w:r>
        <w:rPr>
          <w:rFonts w:ascii="Times New Roman"/>
          <w:b w:val="false"/>
          <w:i w:val="false"/>
          <w:color w:val="000000"/>
          <w:sz w:val="28"/>
        </w:rPr>
        <w:t>
      1) без доверенности действует от имени Отдела;</w:t>
      </w:r>
    </w:p>
    <w:bookmarkEnd w:id="15071"/>
    <w:bookmarkStart w:name="z4889" w:id="15072"/>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5072"/>
    <w:bookmarkStart w:name="z4890" w:id="15073"/>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5073"/>
    <w:bookmarkStart w:name="z4891" w:id="15074"/>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5074"/>
    <w:bookmarkStart w:name="z4892" w:id="15075"/>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5075"/>
    <w:bookmarkStart w:name="z4893" w:id="15076"/>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5076"/>
    <w:bookmarkStart w:name="z4894" w:id="15077"/>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5077"/>
    <w:bookmarkStart w:name="z4895" w:id="15078"/>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5078"/>
    <w:bookmarkStart w:name="z4896" w:id="15079"/>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5079"/>
    <w:bookmarkStart w:name="z4897" w:id="15080"/>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5080"/>
    <w:bookmarkStart w:name="z4898" w:id="15081"/>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5081"/>
    <w:bookmarkStart w:name="z4899" w:id="15082"/>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5082"/>
    <w:bookmarkStart w:name="z4900" w:id="15083"/>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5083"/>
    <w:bookmarkStart w:name="z4901" w:id="15084"/>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5084"/>
    <w:bookmarkStart w:name="z4902" w:id="15085"/>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Шымкент, Абайского района;</w:t>
      </w:r>
    </w:p>
    <w:bookmarkEnd w:id="15085"/>
    <w:bookmarkStart w:name="z4903" w:id="15086"/>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5086"/>
    <w:bookmarkStart w:name="z4904" w:id="15087"/>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5087"/>
    <w:bookmarkStart w:name="z4905" w:id="15088"/>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5088"/>
    <w:bookmarkStart w:name="z4906" w:id="15089"/>
    <w:p>
      <w:pPr>
        <w:spacing w:after="0"/>
        <w:ind w:left="0"/>
        <w:jc w:val="left"/>
      </w:pPr>
      <w:r>
        <w:rPr>
          <w:rFonts w:ascii="Times New Roman"/>
          <w:b/>
          <w:i w:val="false"/>
          <w:color w:val="000000"/>
        </w:rPr>
        <w:t xml:space="preserve"> 4. Имущество Отдела</w:t>
      </w:r>
    </w:p>
    <w:bookmarkEnd w:id="15089"/>
    <w:bookmarkStart w:name="z4907" w:id="15090"/>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5090"/>
    <w:bookmarkStart w:name="z4908" w:id="15091"/>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091"/>
    <w:bookmarkStart w:name="z4909" w:id="15092"/>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5092"/>
    <w:bookmarkStart w:name="z4910" w:id="15093"/>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093"/>
    <w:bookmarkStart w:name="z4911" w:id="15094"/>
    <w:p>
      <w:pPr>
        <w:spacing w:after="0"/>
        <w:ind w:left="0"/>
        <w:jc w:val="left"/>
      </w:pPr>
      <w:r>
        <w:rPr>
          <w:rFonts w:ascii="Times New Roman"/>
          <w:b/>
          <w:i w:val="false"/>
          <w:color w:val="000000"/>
        </w:rPr>
        <w:t xml:space="preserve"> 5. Реорганизация и упразднение Отдела</w:t>
      </w:r>
    </w:p>
    <w:bookmarkEnd w:id="15094"/>
    <w:bookmarkStart w:name="z4912" w:id="15095"/>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5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4914" w:id="15096"/>
    <w:p>
      <w:pPr>
        <w:spacing w:after="0"/>
        <w:ind w:left="0"/>
        <w:jc w:val="left"/>
      </w:pPr>
      <w:r>
        <w:rPr>
          <w:rFonts w:ascii="Times New Roman"/>
          <w:b/>
          <w:i w:val="false"/>
          <w:color w:val="000000"/>
        </w:rPr>
        <w:t xml:space="preserve"> Положение об Отделе по чрезвычайным ситуациям Аль-Фарабийского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096"/>
    <w:p>
      <w:pPr>
        <w:spacing w:after="0"/>
        <w:ind w:left="0"/>
        <w:jc w:val="both"/>
      </w:pPr>
      <w:r>
        <w:rPr>
          <w:rFonts w:ascii="Times New Roman"/>
          <w:b w:val="false"/>
          <w:i w:val="false"/>
          <w:color w:val="ff0000"/>
          <w:sz w:val="28"/>
        </w:rPr>
        <w:t xml:space="preserve">
      Сноска. Приказ дополнен приложением 210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915" w:id="15097"/>
    <w:p>
      <w:pPr>
        <w:spacing w:after="0"/>
        <w:ind w:left="0"/>
        <w:jc w:val="left"/>
      </w:pPr>
      <w:r>
        <w:rPr>
          <w:rFonts w:ascii="Times New Roman"/>
          <w:b/>
          <w:i w:val="false"/>
          <w:color w:val="000000"/>
        </w:rPr>
        <w:t xml:space="preserve"> 1. Общие положения</w:t>
      </w:r>
    </w:p>
    <w:bookmarkEnd w:id="15097"/>
    <w:bookmarkStart w:name="z4916" w:id="15098"/>
    <w:p>
      <w:pPr>
        <w:spacing w:after="0"/>
        <w:ind w:left="0"/>
        <w:jc w:val="both"/>
      </w:pPr>
      <w:r>
        <w:rPr>
          <w:rFonts w:ascii="Times New Roman"/>
          <w:b w:val="false"/>
          <w:i w:val="false"/>
          <w:color w:val="000000"/>
          <w:sz w:val="28"/>
        </w:rPr>
        <w:t>
      1. Отдел по чрезвычайным ситуациям Аль-Фарабийского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(далее - Департамент).</w:t>
      </w:r>
    </w:p>
    <w:bookmarkEnd w:id="15098"/>
    <w:bookmarkStart w:name="z4917" w:id="15099"/>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5099"/>
    <w:bookmarkStart w:name="z4918" w:id="15100"/>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5100"/>
    <w:bookmarkStart w:name="z4919" w:id="15101"/>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5101"/>
    <w:bookmarkStart w:name="z4920" w:id="15102"/>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102"/>
    <w:bookmarkStart w:name="z4921" w:id="15103"/>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5103"/>
    <w:bookmarkStart w:name="z4922" w:id="15104"/>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5104"/>
    <w:bookmarkStart w:name="z4923" w:id="15105"/>
    <w:p>
      <w:pPr>
        <w:spacing w:after="0"/>
        <w:ind w:left="0"/>
        <w:jc w:val="both"/>
      </w:pPr>
      <w:r>
        <w:rPr>
          <w:rFonts w:ascii="Times New Roman"/>
          <w:b w:val="false"/>
          <w:i w:val="false"/>
          <w:color w:val="000000"/>
          <w:sz w:val="28"/>
        </w:rPr>
        <w:t>
      8. Юридический адрес Отдела: 160011, г. Шымкент, Енбекшинский район, ул. Сарбаздар, дом 14.</w:t>
      </w:r>
    </w:p>
    <w:bookmarkEnd w:id="15105"/>
    <w:bookmarkStart w:name="z4924" w:id="15106"/>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Аль-Фарабийского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106"/>
    <w:bookmarkStart w:name="z4925" w:id="15107"/>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5107"/>
    <w:bookmarkStart w:name="z4926" w:id="15108"/>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5108"/>
    <w:bookmarkStart w:name="z4927" w:id="15109"/>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5109"/>
    <w:bookmarkStart w:name="z4928" w:id="1511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110"/>
    <w:bookmarkStart w:name="z4929" w:id="15111"/>
    <w:p>
      <w:pPr>
        <w:spacing w:after="0"/>
        <w:ind w:left="0"/>
        <w:jc w:val="left"/>
      </w:pPr>
      <w:r>
        <w:rPr>
          <w:rFonts w:ascii="Times New Roman"/>
          <w:b/>
          <w:i w:val="false"/>
          <w:color w:val="000000"/>
        </w:rPr>
        <w:t xml:space="preserve"> 2. Основные задачи, функции, права и обязанности Отдела</w:t>
      </w:r>
    </w:p>
    <w:bookmarkEnd w:id="15111"/>
    <w:bookmarkStart w:name="z4930" w:id="15112"/>
    <w:p>
      <w:pPr>
        <w:spacing w:after="0"/>
        <w:ind w:left="0"/>
        <w:jc w:val="both"/>
      </w:pPr>
      <w:r>
        <w:rPr>
          <w:rFonts w:ascii="Times New Roman"/>
          <w:b w:val="false"/>
          <w:i w:val="false"/>
          <w:color w:val="000000"/>
          <w:sz w:val="28"/>
        </w:rPr>
        <w:t>
      13. Задачи Отдела:</w:t>
      </w:r>
    </w:p>
    <w:bookmarkEnd w:id="15112"/>
    <w:bookmarkStart w:name="z4931" w:id="15113"/>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5113"/>
    <w:bookmarkStart w:name="z4932" w:id="15114"/>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5114"/>
    <w:bookmarkStart w:name="z4933" w:id="15115"/>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5115"/>
    <w:bookmarkStart w:name="z4934" w:id="15116"/>
    <w:p>
      <w:pPr>
        <w:spacing w:after="0"/>
        <w:ind w:left="0"/>
        <w:jc w:val="both"/>
      </w:pPr>
      <w:r>
        <w:rPr>
          <w:rFonts w:ascii="Times New Roman"/>
          <w:b w:val="false"/>
          <w:i w:val="false"/>
          <w:color w:val="000000"/>
          <w:sz w:val="28"/>
        </w:rPr>
        <w:t>
      4) организация предупреждения и тушения пожаров.</w:t>
      </w:r>
    </w:p>
    <w:bookmarkEnd w:id="15116"/>
    <w:bookmarkStart w:name="z4935" w:id="15117"/>
    <w:p>
      <w:pPr>
        <w:spacing w:after="0"/>
        <w:ind w:left="0"/>
        <w:jc w:val="both"/>
      </w:pPr>
      <w:r>
        <w:rPr>
          <w:rFonts w:ascii="Times New Roman"/>
          <w:b w:val="false"/>
          <w:i w:val="false"/>
          <w:color w:val="000000"/>
          <w:sz w:val="28"/>
        </w:rPr>
        <w:t>
      14. Функции Отдела:</w:t>
      </w:r>
    </w:p>
    <w:bookmarkEnd w:id="15117"/>
    <w:bookmarkStart w:name="z4936" w:id="15118"/>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5118"/>
    <w:bookmarkStart w:name="z4937" w:id="15119"/>
    <w:p>
      <w:pPr>
        <w:spacing w:after="0"/>
        <w:ind w:left="0"/>
        <w:jc w:val="both"/>
      </w:pPr>
      <w:r>
        <w:rPr>
          <w:rFonts w:ascii="Times New Roman"/>
          <w:b w:val="false"/>
          <w:i w:val="false"/>
          <w:color w:val="000000"/>
          <w:sz w:val="28"/>
        </w:rPr>
        <w:t>
      2) обеспечение деятельности сил гражданской защиты;</w:t>
      </w:r>
    </w:p>
    <w:bookmarkEnd w:id="15119"/>
    <w:bookmarkStart w:name="z4938" w:id="15120"/>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5120"/>
    <w:bookmarkStart w:name="z4939" w:id="15121"/>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5121"/>
    <w:bookmarkStart w:name="z4940" w:id="15122"/>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15122"/>
    <w:bookmarkStart w:name="z4941" w:id="15123"/>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5123"/>
    <w:bookmarkStart w:name="z4942" w:id="15124"/>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5124"/>
    <w:bookmarkStart w:name="z4943" w:id="15125"/>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15125"/>
    <w:bookmarkStart w:name="z4944" w:id="15126"/>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5126"/>
    <w:bookmarkStart w:name="z4945" w:id="15127"/>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15127"/>
    <w:bookmarkStart w:name="z4946" w:id="15128"/>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5128"/>
    <w:bookmarkStart w:name="z4947" w:id="15129"/>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5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949" w:id="15130"/>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5130"/>
    <w:bookmarkStart w:name="z4950" w:id="15131"/>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5131"/>
    <w:bookmarkStart w:name="z4951" w:id="15132"/>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5132"/>
    <w:bookmarkStart w:name="z4952" w:id="15133"/>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5133"/>
    <w:bookmarkStart w:name="z4953" w:id="15134"/>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5134"/>
    <w:bookmarkStart w:name="z4954" w:id="15135"/>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5135"/>
    <w:bookmarkStart w:name="z4955" w:id="15136"/>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5136"/>
    <w:bookmarkStart w:name="z4956" w:id="15137"/>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5137"/>
    <w:bookmarkStart w:name="z4957" w:id="15138"/>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5138"/>
    <w:bookmarkStart w:name="z4958" w:id="15139"/>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5139"/>
    <w:bookmarkStart w:name="z4959" w:id="15140"/>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5140"/>
    <w:bookmarkStart w:name="z4960" w:id="15141"/>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5141"/>
    <w:bookmarkStart w:name="z4961" w:id="15142"/>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5142"/>
    <w:bookmarkStart w:name="z4963" w:id="15143"/>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5143"/>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4964" w:id="15144"/>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5144"/>
    <w:bookmarkStart w:name="z4965" w:id="15145"/>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5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968" w:id="15146"/>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5146"/>
    <w:bookmarkStart w:name="z4969" w:id="15147"/>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5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4970" w:id="15148"/>
    <w:p>
      <w:pPr>
        <w:spacing w:after="0"/>
        <w:ind w:left="0"/>
        <w:jc w:val="both"/>
      </w:pPr>
      <w:r>
        <w:rPr>
          <w:rFonts w:ascii="Times New Roman"/>
          <w:b w:val="false"/>
          <w:i w:val="false"/>
          <w:color w:val="000000"/>
          <w:sz w:val="28"/>
        </w:rPr>
        <w:t>
      15. Права и обязанности:</w:t>
      </w:r>
    </w:p>
    <w:bookmarkEnd w:id="15148"/>
    <w:bookmarkStart w:name="z4971" w:id="15149"/>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149"/>
    <w:bookmarkStart w:name="z4972" w:id="15150"/>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150"/>
    <w:bookmarkStart w:name="z4973" w:id="15151"/>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5151"/>
    <w:bookmarkStart w:name="z4974" w:id="15152"/>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5152"/>
    <w:bookmarkStart w:name="z4975" w:id="15153"/>
    <w:p>
      <w:pPr>
        <w:spacing w:after="0"/>
        <w:ind w:left="0"/>
        <w:jc w:val="left"/>
      </w:pPr>
      <w:r>
        <w:rPr>
          <w:rFonts w:ascii="Times New Roman"/>
          <w:b/>
          <w:i w:val="false"/>
          <w:color w:val="000000"/>
        </w:rPr>
        <w:t xml:space="preserve"> 3. Организация деятельности Отдела</w:t>
      </w:r>
    </w:p>
    <w:bookmarkEnd w:id="15153"/>
    <w:bookmarkStart w:name="z4976" w:id="15154"/>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5154"/>
    <w:bookmarkStart w:name="z4977" w:id="15155"/>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5155"/>
    <w:bookmarkStart w:name="z4978" w:id="15156"/>
    <w:p>
      <w:pPr>
        <w:spacing w:after="0"/>
        <w:ind w:left="0"/>
        <w:jc w:val="both"/>
      </w:pPr>
      <w:r>
        <w:rPr>
          <w:rFonts w:ascii="Times New Roman"/>
          <w:b w:val="false"/>
          <w:i w:val="false"/>
          <w:color w:val="000000"/>
          <w:sz w:val="28"/>
        </w:rPr>
        <w:t>
      18. Полномочия Начальника Отдела:</w:t>
      </w:r>
    </w:p>
    <w:bookmarkEnd w:id="15156"/>
    <w:bookmarkStart w:name="z4979" w:id="15157"/>
    <w:p>
      <w:pPr>
        <w:spacing w:after="0"/>
        <w:ind w:left="0"/>
        <w:jc w:val="both"/>
      </w:pPr>
      <w:r>
        <w:rPr>
          <w:rFonts w:ascii="Times New Roman"/>
          <w:b w:val="false"/>
          <w:i w:val="false"/>
          <w:color w:val="000000"/>
          <w:sz w:val="28"/>
        </w:rPr>
        <w:t>
      1) без доверенности действует от имени Отдела;</w:t>
      </w:r>
    </w:p>
    <w:bookmarkEnd w:id="15157"/>
    <w:bookmarkStart w:name="z4980" w:id="15158"/>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5158"/>
    <w:bookmarkStart w:name="z4981" w:id="15159"/>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5159"/>
    <w:bookmarkStart w:name="z4982" w:id="15160"/>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5160"/>
    <w:bookmarkStart w:name="z4983" w:id="15161"/>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5161"/>
    <w:bookmarkStart w:name="z4984" w:id="15162"/>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5162"/>
    <w:bookmarkStart w:name="z4985" w:id="15163"/>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5163"/>
    <w:bookmarkStart w:name="z4986" w:id="15164"/>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5164"/>
    <w:bookmarkStart w:name="z4987" w:id="15165"/>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5165"/>
    <w:bookmarkStart w:name="z4988" w:id="15166"/>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5166"/>
    <w:bookmarkStart w:name="z4989" w:id="15167"/>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5167"/>
    <w:bookmarkStart w:name="z4990" w:id="15168"/>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5168"/>
    <w:bookmarkStart w:name="z4991" w:id="15169"/>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5169"/>
    <w:bookmarkStart w:name="z4992" w:id="15170"/>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5170"/>
    <w:bookmarkStart w:name="z4993" w:id="15171"/>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Шымкент, Аль-Фарабийского района;</w:t>
      </w:r>
    </w:p>
    <w:bookmarkEnd w:id="15171"/>
    <w:bookmarkStart w:name="z4994" w:id="15172"/>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5172"/>
    <w:bookmarkStart w:name="z4995" w:id="15173"/>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5173"/>
    <w:bookmarkStart w:name="z4996" w:id="15174"/>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5174"/>
    <w:bookmarkStart w:name="z4997" w:id="15175"/>
    <w:p>
      <w:pPr>
        <w:spacing w:after="0"/>
        <w:ind w:left="0"/>
        <w:jc w:val="left"/>
      </w:pPr>
      <w:r>
        <w:rPr>
          <w:rFonts w:ascii="Times New Roman"/>
          <w:b/>
          <w:i w:val="false"/>
          <w:color w:val="000000"/>
        </w:rPr>
        <w:t xml:space="preserve"> 4. Имущество Отдела</w:t>
      </w:r>
    </w:p>
    <w:bookmarkEnd w:id="15175"/>
    <w:bookmarkStart w:name="z4998" w:id="15176"/>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5176"/>
    <w:bookmarkStart w:name="z4999" w:id="15177"/>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177"/>
    <w:bookmarkStart w:name="z5000" w:id="15178"/>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5178"/>
    <w:bookmarkStart w:name="z5001" w:id="15179"/>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179"/>
    <w:bookmarkStart w:name="z5002" w:id="15180"/>
    <w:p>
      <w:pPr>
        <w:spacing w:after="0"/>
        <w:ind w:left="0"/>
        <w:jc w:val="left"/>
      </w:pPr>
      <w:r>
        <w:rPr>
          <w:rFonts w:ascii="Times New Roman"/>
          <w:b/>
          <w:i w:val="false"/>
          <w:color w:val="000000"/>
        </w:rPr>
        <w:t xml:space="preserve"> 5. Реорганизация и упразднение Отдела</w:t>
      </w:r>
    </w:p>
    <w:bookmarkEnd w:id="15180"/>
    <w:bookmarkStart w:name="z5003" w:id="15181"/>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5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5005" w:id="15182"/>
    <w:p>
      <w:pPr>
        <w:spacing w:after="0"/>
        <w:ind w:left="0"/>
        <w:jc w:val="left"/>
      </w:pPr>
      <w:r>
        <w:rPr>
          <w:rFonts w:ascii="Times New Roman"/>
          <w:b/>
          <w:i w:val="false"/>
          <w:color w:val="000000"/>
        </w:rPr>
        <w:t xml:space="preserve"> Положение об Отделе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182"/>
    <w:p>
      <w:pPr>
        <w:spacing w:after="0"/>
        <w:ind w:left="0"/>
        <w:jc w:val="both"/>
      </w:pPr>
      <w:r>
        <w:rPr>
          <w:rFonts w:ascii="Times New Roman"/>
          <w:b w:val="false"/>
          <w:i w:val="false"/>
          <w:color w:val="ff0000"/>
          <w:sz w:val="28"/>
        </w:rPr>
        <w:t xml:space="preserve">
      Сноска. Приказ дополнен приложением 211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006" w:id="15183"/>
    <w:p>
      <w:pPr>
        <w:spacing w:after="0"/>
        <w:ind w:left="0"/>
        <w:jc w:val="left"/>
      </w:pPr>
      <w:r>
        <w:rPr>
          <w:rFonts w:ascii="Times New Roman"/>
          <w:b/>
          <w:i w:val="false"/>
          <w:color w:val="000000"/>
        </w:rPr>
        <w:t xml:space="preserve"> 1. Общие положения</w:t>
      </w:r>
    </w:p>
    <w:bookmarkEnd w:id="15183"/>
    <w:bookmarkStart w:name="z5007" w:id="15184"/>
    <w:p>
      <w:pPr>
        <w:spacing w:after="0"/>
        <w:ind w:left="0"/>
        <w:jc w:val="both"/>
      </w:pPr>
      <w:r>
        <w:rPr>
          <w:rFonts w:ascii="Times New Roman"/>
          <w:b w:val="false"/>
          <w:i w:val="false"/>
          <w:color w:val="000000"/>
          <w:sz w:val="28"/>
        </w:rPr>
        <w:t>
      1. Отдел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(далее - Департамент).</w:t>
      </w:r>
    </w:p>
    <w:bookmarkEnd w:id="15184"/>
    <w:bookmarkStart w:name="z5008" w:id="15185"/>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5185"/>
    <w:bookmarkStart w:name="z5009" w:id="15186"/>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5186"/>
    <w:bookmarkStart w:name="z5010" w:id="15187"/>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5187"/>
    <w:bookmarkStart w:name="z5011" w:id="15188"/>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188"/>
    <w:bookmarkStart w:name="z5012" w:id="15189"/>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5189"/>
    <w:bookmarkStart w:name="z5013" w:id="15190"/>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5190"/>
    <w:bookmarkStart w:name="z5014" w:id="15191"/>
    <w:p>
      <w:pPr>
        <w:spacing w:after="0"/>
        <w:ind w:left="0"/>
        <w:jc w:val="both"/>
      </w:pPr>
      <w:r>
        <w:rPr>
          <w:rFonts w:ascii="Times New Roman"/>
          <w:b w:val="false"/>
          <w:i w:val="false"/>
          <w:color w:val="000000"/>
          <w:sz w:val="28"/>
        </w:rPr>
        <w:t>
      8. Юридический адрес Отдела: 160011, г. Шымкент, Енбекшинский район, ул. Сарбаздар, дом 14.</w:t>
      </w:r>
    </w:p>
    <w:bookmarkEnd w:id="15191"/>
    <w:bookmarkStart w:name="z5015" w:id="15192"/>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192"/>
    <w:bookmarkStart w:name="z5016" w:id="15193"/>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5193"/>
    <w:bookmarkStart w:name="z5017" w:id="15194"/>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5194"/>
    <w:bookmarkStart w:name="z5018" w:id="15195"/>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5195"/>
    <w:bookmarkStart w:name="z5019" w:id="15196"/>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196"/>
    <w:bookmarkStart w:name="z5020" w:id="15197"/>
    <w:p>
      <w:pPr>
        <w:spacing w:after="0"/>
        <w:ind w:left="0"/>
        <w:jc w:val="left"/>
      </w:pPr>
      <w:r>
        <w:rPr>
          <w:rFonts w:ascii="Times New Roman"/>
          <w:b/>
          <w:i w:val="false"/>
          <w:color w:val="000000"/>
        </w:rPr>
        <w:t xml:space="preserve"> 2. Основные задачи, функции, права и обязанности Отдела</w:t>
      </w:r>
    </w:p>
    <w:bookmarkEnd w:id="15197"/>
    <w:bookmarkStart w:name="z5021" w:id="15198"/>
    <w:p>
      <w:pPr>
        <w:spacing w:after="0"/>
        <w:ind w:left="0"/>
        <w:jc w:val="both"/>
      </w:pPr>
      <w:r>
        <w:rPr>
          <w:rFonts w:ascii="Times New Roman"/>
          <w:b w:val="false"/>
          <w:i w:val="false"/>
          <w:color w:val="000000"/>
          <w:sz w:val="28"/>
        </w:rPr>
        <w:t>
      13. Задачи Отдела:</w:t>
      </w:r>
    </w:p>
    <w:bookmarkEnd w:id="15198"/>
    <w:bookmarkStart w:name="z5022" w:id="15199"/>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5199"/>
    <w:bookmarkStart w:name="z5023" w:id="15200"/>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5200"/>
    <w:bookmarkStart w:name="z5024" w:id="15201"/>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5201"/>
    <w:bookmarkStart w:name="z5025" w:id="15202"/>
    <w:p>
      <w:pPr>
        <w:spacing w:after="0"/>
        <w:ind w:left="0"/>
        <w:jc w:val="both"/>
      </w:pPr>
      <w:r>
        <w:rPr>
          <w:rFonts w:ascii="Times New Roman"/>
          <w:b w:val="false"/>
          <w:i w:val="false"/>
          <w:color w:val="000000"/>
          <w:sz w:val="28"/>
        </w:rPr>
        <w:t>
      4) организация предупреждения и тушения пожаров.</w:t>
      </w:r>
    </w:p>
    <w:bookmarkEnd w:id="15202"/>
    <w:bookmarkStart w:name="z5026" w:id="15203"/>
    <w:p>
      <w:pPr>
        <w:spacing w:after="0"/>
        <w:ind w:left="0"/>
        <w:jc w:val="both"/>
      </w:pPr>
      <w:r>
        <w:rPr>
          <w:rFonts w:ascii="Times New Roman"/>
          <w:b w:val="false"/>
          <w:i w:val="false"/>
          <w:color w:val="000000"/>
          <w:sz w:val="28"/>
        </w:rPr>
        <w:t>
      14. Функции Отдела:</w:t>
      </w:r>
    </w:p>
    <w:bookmarkEnd w:id="15203"/>
    <w:bookmarkStart w:name="z5027" w:id="15204"/>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5204"/>
    <w:bookmarkStart w:name="z5028" w:id="15205"/>
    <w:p>
      <w:pPr>
        <w:spacing w:after="0"/>
        <w:ind w:left="0"/>
        <w:jc w:val="both"/>
      </w:pPr>
      <w:r>
        <w:rPr>
          <w:rFonts w:ascii="Times New Roman"/>
          <w:b w:val="false"/>
          <w:i w:val="false"/>
          <w:color w:val="000000"/>
          <w:sz w:val="28"/>
        </w:rPr>
        <w:t>
      2) обеспечение деятельности сил гражданской защиты;</w:t>
      </w:r>
    </w:p>
    <w:bookmarkEnd w:id="15205"/>
    <w:bookmarkStart w:name="z5029" w:id="15206"/>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5206"/>
    <w:bookmarkStart w:name="z5030" w:id="15207"/>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5207"/>
    <w:bookmarkStart w:name="z5031" w:id="15208"/>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15208"/>
    <w:bookmarkStart w:name="z5032" w:id="15209"/>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5209"/>
    <w:bookmarkStart w:name="z5033" w:id="15210"/>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5210"/>
    <w:bookmarkStart w:name="z5034" w:id="15211"/>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15211"/>
    <w:bookmarkStart w:name="z5035" w:id="15212"/>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5212"/>
    <w:bookmarkStart w:name="z5036" w:id="15213"/>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15213"/>
    <w:bookmarkStart w:name="z5037" w:id="15214"/>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5214"/>
    <w:bookmarkStart w:name="z5038" w:id="15215"/>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5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040" w:id="15216"/>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5216"/>
    <w:bookmarkStart w:name="z5041" w:id="15217"/>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5217"/>
    <w:bookmarkStart w:name="z5042" w:id="15218"/>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5218"/>
    <w:bookmarkStart w:name="z5043" w:id="15219"/>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5219"/>
    <w:bookmarkStart w:name="z5044" w:id="15220"/>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5220"/>
    <w:bookmarkStart w:name="z5045" w:id="15221"/>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5221"/>
    <w:bookmarkStart w:name="z5046" w:id="15222"/>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5222"/>
    <w:bookmarkStart w:name="z5047" w:id="15223"/>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5223"/>
    <w:bookmarkStart w:name="z5048" w:id="15224"/>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5224"/>
    <w:bookmarkStart w:name="z5049" w:id="15225"/>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5225"/>
    <w:bookmarkStart w:name="z5050" w:id="15226"/>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5226"/>
    <w:bookmarkStart w:name="z5051" w:id="15227"/>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5227"/>
    <w:bookmarkStart w:name="z5052" w:id="15228"/>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5228"/>
    <w:bookmarkStart w:name="z5054" w:id="15229"/>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5229"/>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055" w:id="15230"/>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5230"/>
    <w:bookmarkStart w:name="z5056" w:id="15231"/>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5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059" w:id="15232"/>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5232"/>
    <w:bookmarkStart w:name="z5060" w:id="15233"/>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5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061" w:id="15234"/>
    <w:p>
      <w:pPr>
        <w:spacing w:after="0"/>
        <w:ind w:left="0"/>
        <w:jc w:val="both"/>
      </w:pPr>
      <w:r>
        <w:rPr>
          <w:rFonts w:ascii="Times New Roman"/>
          <w:b w:val="false"/>
          <w:i w:val="false"/>
          <w:color w:val="000000"/>
          <w:sz w:val="28"/>
        </w:rPr>
        <w:t>
      15. Права и обязанности:</w:t>
      </w:r>
    </w:p>
    <w:bookmarkEnd w:id="15234"/>
    <w:bookmarkStart w:name="z5062" w:id="1523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235"/>
    <w:bookmarkStart w:name="z5063" w:id="15236"/>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236"/>
    <w:bookmarkStart w:name="z5064" w:id="15237"/>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5237"/>
    <w:bookmarkStart w:name="z5065" w:id="15238"/>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5238"/>
    <w:bookmarkStart w:name="z5066" w:id="15239"/>
    <w:p>
      <w:pPr>
        <w:spacing w:after="0"/>
        <w:ind w:left="0"/>
        <w:jc w:val="left"/>
      </w:pPr>
      <w:r>
        <w:rPr>
          <w:rFonts w:ascii="Times New Roman"/>
          <w:b/>
          <w:i w:val="false"/>
          <w:color w:val="000000"/>
        </w:rPr>
        <w:t xml:space="preserve"> 3. Организация деятельности Отдела</w:t>
      </w:r>
    </w:p>
    <w:bookmarkEnd w:id="15239"/>
    <w:bookmarkStart w:name="z5067" w:id="15240"/>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5240"/>
    <w:bookmarkStart w:name="z5068" w:id="15241"/>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5241"/>
    <w:bookmarkStart w:name="z5069" w:id="15242"/>
    <w:p>
      <w:pPr>
        <w:spacing w:after="0"/>
        <w:ind w:left="0"/>
        <w:jc w:val="both"/>
      </w:pPr>
      <w:r>
        <w:rPr>
          <w:rFonts w:ascii="Times New Roman"/>
          <w:b w:val="false"/>
          <w:i w:val="false"/>
          <w:color w:val="000000"/>
          <w:sz w:val="28"/>
        </w:rPr>
        <w:t>
      18. Полномочия Начальника Отдела:</w:t>
      </w:r>
    </w:p>
    <w:bookmarkEnd w:id="15242"/>
    <w:bookmarkStart w:name="z5070" w:id="15243"/>
    <w:p>
      <w:pPr>
        <w:spacing w:after="0"/>
        <w:ind w:left="0"/>
        <w:jc w:val="both"/>
      </w:pPr>
      <w:r>
        <w:rPr>
          <w:rFonts w:ascii="Times New Roman"/>
          <w:b w:val="false"/>
          <w:i w:val="false"/>
          <w:color w:val="000000"/>
          <w:sz w:val="28"/>
        </w:rPr>
        <w:t>
      1) без доверенности действует от имени Отдела;</w:t>
      </w:r>
    </w:p>
    <w:bookmarkEnd w:id="15243"/>
    <w:bookmarkStart w:name="z5071" w:id="15244"/>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5244"/>
    <w:bookmarkStart w:name="z5072" w:id="15245"/>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5245"/>
    <w:bookmarkStart w:name="z5073" w:id="15246"/>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5246"/>
    <w:bookmarkStart w:name="z5074" w:id="15247"/>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5247"/>
    <w:bookmarkStart w:name="z5075" w:id="15248"/>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5248"/>
    <w:bookmarkStart w:name="z5076" w:id="15249"/>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5249"/>
    <w:bookmarkStart w:name="z5077" w:id="15250"/>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5250"/>
    <w:bookmarkStart w:name="z5078" w:id="15251"/>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5251"/>
    <w:bookmarkStart w:name="z5079" w:id="15252"/>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5252"/>
    <w:bookmarkStart w:name="z5080" w:id="15253"/>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5253"/>
    <w:bookmarkStart w:name="z5081" w:id="15254"/>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5254"/>
    <w:bookmarkStart w:name="z5082" w:id="15255"/>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5255"/>
    <w:bookmarkStart w:name="z5083" w:id="15256"/>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5256"/>
    <w:bookmarkStart w:name="z5084" w:id="15257"/>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Шымкент, Енбекшинского района;</w:t>
      </w:r>
    </w:p>
    <w:bookmarkEnd w:id="15257"/>
    <w:bookmarkStart w:name="z5085" w:id="15258"/>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5258"/>
    <w:bookmarkStart w:name="z5086" w:id="15259"/>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5259"/>
    <w:bookmarkStart w:name="z5087" w:id="15260"/>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5260"/>
    <w:bookmarkStart w:name="z5088" w:id="15261"/>
    <w:p>
      <w:pPr>
        <w:spacing w:after="0"/>
        <w:ind w:left="0"/>
        <w:jc w:val="left"/>
      </w:pPr>
      <w:r>
        <w:rPr>
          <w:rFonts w:ascii="Times New Roman"/>
          <w:b/>
          <w:i w:val="false"/>
          <w:color w:val="000000"/>
        </w:rPr>
        <w:t xml:space="preserve"> 4. Имущество Отдела</w:t>
      </w:r>
    </w:p>
    <w:bookmarkEnd w:id="15261"/>
    <w:bookmarkStart w:name="z5089" w:id="15262"/>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5262"/>
    <w:bookmarkStart w:name="z5090" w:id="15263"/>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263"/>
    <w:bookmarkStart w:name="z5091" w:id="15264"/>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5264"/>
    <w:bookmarkStart w:name="z5092" w:id="15265"/>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265"/>
    <w:bookmarkStart w:name="z5093" w:id="15266"/>
    <w:p>
      <w:pPr>
        <w:spacing w:after="0"/>
        <w:ind w:left="0"/>
        <w:jc w:val="left"/>
      </w:pPr>
      <w:r>
        <w:rPr>
          <w:rFonts w:ascii="Times New Roman"/>
          <w:b/>
          <w:i w:val="false"/>
          <w:color w:val="000000"/>
        </w:rPr>
        <w:t xml:space="preserve"> 5. Реорганизация и упразднение Отдела</w:t>
      </w:r>
    </w:p>
    <w:bookmarkEnd w:id="15266"/>
    <w:bookmarkStart w:name="z5094" w:id="15267"/>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5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чрезвычайным ситуациям</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2014 года № 38</w:t>
            </w:r>
          </w:p>
        </w:tc>
      </w:tr>
    </w:tbl>
    <w:bookmarkStart w:name="z5096" w:id="15268"/>
    <w:p>
      <w:pPr>
        <w:spacing w:after="0"/>
        <w:ind w:left="0"/>
        <w:jc w:val="left"/>
      </w:pPr>
      <w:r>
        <w:rPr>
          <w:rFonts w:ascii="Times New Roman"/>
          <w:b/>
          <w:i w:val="false"/>
          <w:color w:val="000000"/>
        </w:rPr>
        <w:t xml:space="preserve"> Положение об Отделе по чрезвычайным ситуациям района "Каратау"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268"/>
    <w:p>
      <w:pPr>
        <w:spacing w:after="0"/>
        <w:ind w:left="0"/>
        <w:jc w:val="both"/>
      </w:pPr>
      <w:r>
        <w:rPr>
          <w:rFonts w:ascii="Times New Roman"/>
          <w:b w:val="false"/>
          <w:i w:val="false"/>
          <w:color w:val="ff0000"/>
          <w:sz w:val="28"/>
        </w:rPr>
        <w:t xml:space="preserve">
      Сноска. Приказ дополнен приложением 212 в соответствии с приказом Председателя Комитета по чрезвычайным ситуациям Министерства внутренних дел РК от 17.10.2018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097" w:id="15269"/>
    <w:p>
      <w:pPr>
        <w:spacing w:after="0"/>
        <w:ind w:left="0"/>
        <w:jc w:val="left"/>
      </w:pPr>
      <w:r>
        <w:rPr>
          <w:rFonts w:ascii="Times New Roman"/>
          <w:b/>
          <w:i w:val="false"/>
          <w:color w:val="000000"/>
        </w:rPr>
        <w:t xml:space="preserve"> 1. Общие положения</w:t>
      </w:r>
    </w:p>
    <w:bookmarkEnd w:id="15269"/>
    <w:bookmarkStart w:name="z5098" w:id="15270"/>
    <w:p>
      <w:pPr>
        <w:spacing w:after="0"/>
        <w:ind w:left="0"/>
        <w:jc w:val="both"/>
      </w:pPr>
      <w:r>
        <w:rPr>
          <w:rFonts w:ascii="Times New Roman"/>
          <w:b w:val="false"/>
          <w:i w:val="false"/>
          <w:color w:val="000000"/>
          <w:sz w:val="28"/>
        </w:rPr>
        <w:t>
      1. Отдел по чрезвычайным ситуациям района "Каратау" Департамента по чрезвычайным ситуациям города Шымкент Комитета по чрезвычайным ситуациям Министерства внутренних дел Республики Казахстан (далее – Отдел) является территориальным подразделением Комитета по чрезвычайным ситуациям Министерства внутренних дел Республики Казахстан (далее – Комитет),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(далее - Департамент).</w:t>
      </w:r>
    </w:p>
    <w:bookmarkEnd w:id="15270"/>
    <w:bookmarkStart w:name="z5099" w:id="15271"/>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приказами Министра внутренних дел Республики Казахстан, председателя Комитета и начальника Департамента, иными нормативными правовыми актами, а также настоящим Положением.</w:t>
      </w:r>
    </w:p>
    <w:bookmarkEnd w:id="15271"/>
    <w:bookmarkStart w:name="z5100" w:id="15272"/>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w:t>
      </w:r>
    </w:p>
    <w:bookmarkEnd w:id="15272"/>
    <w:bookmarkStart w:name="z5101" w:id="15273"/>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5273"/>
    <w:bookmarkStart w:name="z5102" w:id="15274"/>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274"/>
    <w:bookmarkStart w:name="z5103" w:id="15275"/>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начальника Отдела.</w:t>
      </w:r>
    </w:p>
    <w:bookmarkEnd w:id="15275"/>
    <w:bookmarkStart w:name="z5104" w:id="15276"/>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действующим законодательством.</w:t>
      </w:r>
    </w:p>
    <w:bookmarkEnd w:id="15276"/>
    <w:bookmarkStart w:name="z5105" w:id="15277"/>
    <w:p>
      <w:pPr>
        <w:spacing w:after="0"/>
        <w:ind w:left="0"/>
        <w:jc w:val="both"/>
      </w:pPr>
      <w:r>
        <w:rPr>
          <w:rFonts w:ascii="Times New Roman"/>
          <w:b w:val="false"/>
          <w:i w:val="false"/>
          <w:color w:val="000000"/>
          <w:sz w:val="28"/>
        </w:rPr>
        <w:t>
      8. Юридический адрес Отдела: 160011, г. Шымкент, Енбекшинский район, ул. Сарбаздар, дом 14.</w:t>
      </w:r>
    </w:p>
    <w:bookmarkEnd w:id="15277"/>
    <w:bookmarkStart w:name="z5106" w:id="15278"/>
    <w:p>
      <w:pPr>
        <w:spacing w:after="0"/>
        <w:ind w:left="0"/>
        <w:jc w:val="both"/>
      </w:pPr>
      <w:r>
        <w:rPr>
          <w:rFonts w:ascii="Times New Roman"/>
          <w:b w:val="false"/>
          <w:i w:val="false"/>
          <w:color w:val="000000"/>
          <w:sz w:val="28"/>
        </w:rPr>
        <w:t>
      9. Полное наименование Отдела - республиканское государственное учреждение "Отдел по чрезвычайным ситуациям района "Каратау" Департамента по чрезвычайным ситуациям города Шымкент Комитета по чрезвычайным ситуациям Министерства внутренних дел Республики Казахстан".</w:t>
      </w:r>
    </w:p>
    <w:bookmarkEnd w:id="15278"/>
    <w:bookmarkStart w:name="z5107" w:id="1527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5279"/>
    <w:bookmarkStart w:name="z5108" w:id="15280"/>
    <w:p>
      <w:pPr>
        <w:spacing w:after="0"/>
        <w:ind w:left="0"/>
        <w:jc w:val="both"/>
      </w:pPr>
      <w:r>
        <w:rPr>
          <w:rFonts w:ascii="Times New Roman"/>
          <w:b w:val="false"/>
          <w:i w:val="false"/>
          <w:color w:val="000000"/>
          <w:sz w:val="28"/>
        </w:rPr>
        <w:t>
      11. Расходы на осуществление деятельности Отдела осуществляется из республиканского и местного бюджета в составе Департамента.</w:t>
      </w:r>
    </w:p>
    <w:bookmarkEnd w:id="15280"/>
    <w:bookmarkStart w:name="z5109" w:id="1528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5281"/>
    <w:bookmarkStart w:name="z5110" w:id="15282"/>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282"/>
    <w:bookmarkStart w:name="z5111" w:id="15283"/>
    <w:p>
      <w:pPr>
        <w:spacing w:after="0"/>
        <w:ind w:left="0"/>
        <w:jc w:val="left"/>
      </w:pPr>
      <w:r>
        <w:rPr>
          <w:rFonts w:ascii="Times New Roman"/>
          <w:b/>
          <w:i w:val="false"/>
          <w:color w:val="000000"/>
        </w:rPr>
        <w:t xml:space="preserve"> 2. Основные задачи, функции, права и обязанности Отдела</w:t>
      </w:r>
    </w:p>
    <w:bookmarkEnd w:id="15283"/>
    <w:bookmarkStart w:name="z5112" w:id="15284"/>
    <w:p>
      <w:pPr>
        <w:spacing w:after="0"/>
        <w:ind w:left="0"/>
        <w:jc w:val="both"/>
      </w:pPr>
      <w:r>
        <w:rPr>
          <w:rFonts w:ascii="Times New Roman"/>
          <w:b w:val="false"/>
          <w:i w:val="false"/>
          <w:color w:val="000000"/>
          <w:sz w:val="28"/>
        </w:rPr>
        <w:t>
      13. Задачи Отдела:</w:t>
      </w:r>
    </w:p>
    <w:bookmarkEnd w:id="15284"/>
    <w:bookmarkStart w:name="z5113" w:id="15285"/>
    <w:p>
      <w:pPr>
        <w:spacing w:after="0"/>
        <w:ind w:left="0"/>
        <w:jc w:val="both"/>
      </w:pPr>
      <w:r>
        <w:rPr>
          <w:rFonts w:ascii="Times New Roman"/>
          <w:b w:val="false"/>
          <w:i w:val="false"/>
          <w:color w:val="000000"/>
          <w:sz w:val="28"/>
        </w:rPr>
        <w:t>
      1) реализация государственной политики в сфере гражданской защиты;</w:t>
      </w:r>
    </w:p>
    <w:bookmarkEnd w:id="15285"/>
    <w:bookmarkStart w:name="z5114" w:id="15286"/>
    <w:p>
      <w:pPr>
        <w:spacing w:after="0"/>
        <w:ind w:left="0"/>
        <w:jc w:val="both"/>
      </w:pPr>
      <w:r>
        <w:rPr>
          <w:rFonts w:ascii="Times New Roman"/>
          <w:b w:val="false"/>
          <w:i w:val="false"/>
          <w:color w:val="000000"/>
          <w:sz w:val="28"/>
        </w:rPr>
        <w:t>
      2)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w:t>
      </w:r>
    </w:p>
    <w:bookmarkEnd w:id="15286"/>
    <w:bookmarkStart w:name="z5115" w:id="15287"/>
    <w:p>
      <w:pPr>
        <w:spacing w:after="0"/>
        <w:ind w:left="0"/>
        <w:jc w:val="both"/>
      </w:pPr>
      <w:r>
        <w:rPr>
          <w:rFonts w:ascii="Times New Roman"/>
          <w:b w:val="false"/>
          <w:i w:val="false"/>
          <w:color w:val="000000"/>
          <w:sz w:val="28"/>
        </w:rPr>
        <w:t>
      3) осуществление государственного контроля в области пожарной безопасности и гражданской обороны;</w:t>
      </w:r>
    </w:p>
    <w:bookmarkEnd w:id="15287"/>
    <w:bookmarkStart w:name="z5116" w:id="15288"/>
    <w:p>
      <w:pPr>
        <w:spacing w:after="0"/>
        <w:ind w:left="0"/>
        <w:jc w:val="both"/>
      </w:pPr>
      <w:r>
        <w:rPr>
          <w:rFonts w:ascii="Times New Roman"/>
          <w:b w:val="false"/>
          <w:i w:val="false"/>
          <w:color w:val="000000"/>
          <w:sz w:val="28"/>
        </w:rPr>
        <w:t>
      4) организация предупреждения и тушения пожаров.</w:t>
      </w:r>
    </w:p>
    <w:bookmarkEnd w:id="15288"/>
    <w:bookmarkStart w:name="z5117" w:id="15289"/>
    <w:p>
      <w:pPr>
        <w:spacing w:after="0"/>
        <w:ind w:left="0"/>
        <w:jc w:val="both"/>
      </w:pPr>
      <w:r>
        <w:rPr>
          <w:rFonts w:ascii="Times New Roman"/>
          <w:b w:val="false"/>
          <w:i w:val="false"/>
          <w:color w:val="000000"/>
          <w:sz w:val="28"/>
        </w:rPr>
        <w:t>
      14. Функции Отдела:</w:t>
      </w:r>
    </w:p>
    <w:bookmarkEnd w:id="15289"/>
    <w:bookmarkStart w:name="z5118" w:id="15290"/>
    <w:p>
      <w:pPr>
        <w:spacing w:after="0"/>
        <w:ind w:left="0"/>
        <w:jc w:val="both"/>
      </w:pPr>
      <w:r>
        <w:rPr>
          <w:rFonts w:ascii="Times New Roman"/>
          <w:b w:val="false"/>
          <w:i w:val="false"/>
          <w:color w:val="000000"/>
          <w:sz w:val="28"/>
        </w:rPr>
        <w:t>
      1) обеспечение функционирования и дальнейшего развития государственной системы гражданской защиты на соответствующей территории;</w:t>
      </w:r>
    </w:p>
    <w:bookmarkEnd w:id="15290"/>
    <w:bookmarkStart w:name="z5119" w:id="15291"/>
    <w:p>
      <w:pPr>
        <w:spacing w:after="0"/>
        <w:ind w:left="0"/>
        <w:jc w:val="both"/>
      </w:pPr>
      <w:r>
        <w:rPr>
          <w:rFonts w:ascii="Times New Roman"/>
          <w:b w:val="false"/>
          <w:i w:val="false"/>
          <w:color w:val="000000"/>
          <w:sz w:val="28"/>
        </w:rPr>
        <w:t>
      2) обеспечение деятельности сил гражданской защиты;</w:t>
      </w:r>
    </w:p>
    <w:bookmarkEnd w:id="15291"/>
    <w:bookmarkStart w:name="z5120" w:id="15292"/>
    <w:p>
      <w:pPr>
        <w:spacing w:after="0"/>
        <w:ind w:left="0"/>
        <w:jc w:val="both"/>
      </w:pPr>
      <w:r>
        <w:rPr>
          <w:rFonts w:ascii="Times New Roman"/>
          <w:b w:val="false"/>
          <w:i w:val="false"/>
          <w:color w:val="000000"/>
          <w:sz w:val="28"/>
        </w:rPr>
        <w:t>
      3) руководство силами гражданской защиты при организации и проведении мероприятий гражданской защиты, направленных на предупреждение и ликвидацию чрезвычайных ситуаций природного и техногенного характера, обеспечение пожарной безопасности и организации гражданской обороны на соответствующей территории;</w:t>
      </w:r>
    </w:p>
    <w:bookmarkEnd w:id="15292"/>
    <w:bookmarkStart w:name="z5121" w:id="15293"/>
    <w:p>
      <w:pPr>
        <w:spacing w:after="0"/>
        <w:ind w:left="0"/>
        <w:jc w:val="both"/>
      </w:pPr>
      <w:r>
        <w:rPr>
          <w:rFonts w:ascii="Times New Roman"/>
          <w:b w:val="false"/>
          <w:i w:val="false"/>
          <w:color w:val="000000"/>
          <w:sz w:val="28"/>
        </w:rPr>
        <w:t>
      4) ведение государственного учета чрезвычайных ситуаций природного и техногенного характера на соответствующей территории;</w:t>
      </w:r>
    </w:p>
    <w:bookmarkEnd w:id="15293"/>
    <w:bookmarkStart w:name="z5122" w:id="15294"/>
    <w:p>
      <w:pPr>
        <w:spacing w:after="0"/>
        <w:ind w:left="0"/>
        <w:jc w:val="both"/>
      </w:pPr>
      <w:r>
        <w:rPr>
          <w:rFonts w:ascii="Times New Roman"/>
          <w:b w:val="false"/>
          <w:i w:val="false"/>
          <w:color w:val="000000"/>
          <w:sz w:val="28"/>
        </w:rPr>
        <w:t>
      5) внесение предложений в акимат района по вопросам в сфере гражданской защиты, входящим в его компетенцию;</w:t>
      </w:r>
    </w:p>
    <w:bookmarkEnd w:id="15294"/>
    <w:bookmarkStart w:name="z5123" w:id="15295"/>
    <w:p>
      <w:pPr>
        <w:spacing w:after="0"/>
        <w:ind w:left="0"/>
        <w:jc w:val="both"/>
      </w:pPr>
      <w:r>
        <w:rPr>
          <w:rFonts w:ascii="Times New Roman"/>
          <w:b w:val="false"/>
          <w:i w:val="false"/>
          <w:color w:val="000000"/>
          <w:sz w:val="28"/>
        </w:rPr>
        <w:t>
      6) осуществление информационно-аналитической деятельности в сфере гражданской защиты;</w:t>
      </w:r>
    </w:p>
    <w:bookmarkEnd w:id="15295"/>
    <w:bookmarkStart w:name="z5124" w:id="15296"/>
    <w:p>
      <w:pPr>
        <w:spacing w:after="0"/>
        <w:ind w:left="0"/>
        <w:jc w:val="both"/>
      </w:pPr>
      <w:r>
        <w:rPr>
          <w:rFonts w:ascii="Times New Roman"/>
          <w:b w:val="false"/>
          <w:i w:val="false"/>
          <w:color w:val="000000"/>
          <w:sz w:val="28"/>
        </w:rPr>
        <w:t>
      7) привлечение материально-технических ресурсов организаций при ликвидации чрезвычайных ситуаций в соответствии с действующим законодательством;</w:t>
      </w:r>
    </w:p>
    <w:bookmarkEnd w:id="15296"/>
    <w:bookmarkStart w:name="z5125" w:id="15297"/>
    <w:p>
      <w:pPr>
        <w:spacing w:after="0"/>
        <w:ind w:left="0"/>
        <w:jc w:val="both"/>
      </w:pPr>
      <w:r>
        <w:rPr>
          <w:rFonts w:ascii="Times New Roman"/>
          <w:b w:val="false"/>
          <w:i w:val="false"/>
          <w:color w:val="000000"/>
          <w:sz w:val="28"/>
        </w:rPr>
        <w:t>
      8) подготовка предложений в Департамент и в акимат района для определения потребности в средствах гражданской защиты;</w:t>
      </w:r>
    </w:p>
    <w:bookmarkEnd w:id="15297"/>
    <w:bookmarkStart w:name="z5126" w:id="15298"/>
    <w:p>
      <w:pPr>
        <w:spacing w:after="0"/>
        <w:ind w:left="0"/>
        <w:jc w:val="both"/>
      </w:pPr>
      <w:r>
        <w:rPr>
          <w:rFonts w:ascii="Times New Roman"/>
          <w:b w:val="false"/>
          <w:i w:val="false"/>
          <w:color w:val="000000"/>
          <w:sz w:val="28"/>
        </w:rPr>
        <w:t>
      9) осуществление постановки на учет и снятие с учета защитных сооружений расположенных на соответствующей территории;</w:t>
      </w:r>
    </w:p>
    <w:bookmarkEnd w:id="15298"/>
    <w:bookmarkStart w:name="z5127" w:id="15299"/>
    <w:p>
      <w:pPr>
        <w:spacing w:after="0"/>
        <w:ind w:left="0"/>
        <w:jc w:val="both"/>
      </w:pPr>
      <w:r>
        <w:rPr>
          <w:rFonts w:ascii="Times New Roman"/>
          <w:b w:val="false"/>
          <w:i w:val="false"/>
          <w:color w:val="000000"/>
          <w:sz w:val="28"/>
        </w:rPr>
        <w:t>
      10) внесение предложений в Департамент по разработке плана мероприятий подготовки органов управления и сил гражданской защиты;</w:t>
      </w:r>
    </w:p>
    <w:bookmarkEnd w:id="15299"/>
    <w:bookmarkStart w:name="z5128" w:id="15300"/>
    <w:p>
      <w:pPr>
        <w:spacing w:after="0"/>
        <w:ind w:left="0"/>
        <w:jc w:val="both"/>
      </w:pPr>
      <w:r>
        <w:rPr>
          <w:rFonts w:ascii="Times New Roman"/>
          <w:b w:val="false"/>
          <w:i w:val="false"/>
          <w:color w:val="000000"/>
          <w:sz w:val="28"/>
        </w:rPr>
        <w:t>
      11) разработка Плана гражданской обороны и внесение его на утверждение начальнику гражданской обороны;</w:t>
      </w:r>
    </w:p>
    <w:bookmarkEnd w:id="15300"/>
    <w:bookmarkStart w:name="z5129" w:id="15301"/>
    <w:p>
      <w:pPr>
        <w:spacing w:after="0"/>
        <w:ind w:left="0"/>
        <w:jc w:val="both"/>
      </w:pPr>
      <w:r>
        <w:rPr>
          <w:rFonts w:ascii="Times New Roman"/>
          <w:b w:val="false"/>
          <w:i w:val="false"/>
          <w:color w:val="000000"/>
          <w:sz w:val="28"/>
        </w:rPr>
        <w:t>
      12) разработка планов действий по ликвидации чрезвычайных ситуаций на соответствующей территории;</w:t>
      </w:r>
    </w:p>
    <w:bookmarkEnd w:id="15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131" w:id="15302"/>
    <w:p>
      <w:pPr>
        <w:spacing w:after="0"/>
        <w:ind w:left="0"/>
        <w:jc w:val="both"/>
      </w:pPr>
      <w:r>
        <w:rPr>
          <w:rFonts w:ascii="Times New Roman"/>
          <w:b w:val="false"/>
          <w:i w:val="false"/>
          <w:color w:val="000000"/>
          <w:sz w:val="28"/>
        </w:rPr>
        <w:t>
      14) внесение предложений в Департамент по объемам и содержанию инженерно-технических мероприятий гражданской обороны;</w:t>
      </w:r>
    </w:p>
    <w:bookmarkEnd w:id="15302"/>
    <w:bookmarkStart w:name="z5132" w:id="15303"/>
    <w:p>
      <w:pPr>
        <w:spacing w:after="0"/>
        <w:ind w:left="0"/>
        <w:jc w:val="both"/>
      </w:pPr>
      <w:r>
        <w:rPr>
          <w:rFonts w:ascii="Times New Roman"/>
          <w:b w:val="false"/>
          <w:i w:val="false"/>
          <w:color w:val="000000"/>
          <w:sz w:val="28"/>
        </w:rPr>
        <w:t>
      15) обеспечение охраны от пожаров территорий населенных пунктов и особо важных объектов государственной собственности;</w:t>
      </w:r>
    </w:p>
    <w:bookmarkEnd w:id="15303"/>
    <w:bookmarkStart w:name="z5133" w:id="15304"/>
    <w:p>
      <w:pPr>
        <w:spacing w:after="0"/>
        <w:ind w:left="0"/>
        <w:jc w:val="both"/>
      </w:pPr>
      <w:r>
        <w:rPr>
          <w:rFonts w:ascii="Times New Roman"/>
          <w:b w:val="false"/>
          <w:i w:val="false"/>
          <w:color w:val="000000"/>
          <w:sz w:val="28"/>
        </w:rPr>
        <w:t>
      16) разработка планов по предупреждению чрезвычайных ситуаций на соответствующей территории;</w:t>
      </w:r>
    </w:p>
    <w:bookmarkEnd w:id="15304"/>
    <w:bookmarkStart w:name="z5134" w:id="15305"/>
    <w:p>
      <w:pPr>
        <w:spacing w:after="0"/>
        <w:ind w:left="0"/>
        <w:jc w:val="both"/>
      </w:pPr>
      <w:r>
        <w:rPr>
          <w:rFonts w:ascii="Times New Roman"/>
          <w:b w:val="false"/>
          <w:i w:val="false"/>
          <w:color w:val="000000"/>
          <w:sz w:val="28"/>
        </w:rPr>
        <w:t>
      17) разработка паспортов безопасности и каталогов угроз чрезвычайных ситуаций природного и техногенного характера;</w:t>
      </w:r>
    </w:p>
    <w:bookmarkEnd w:id="15305"/>
    <w:bookmarkStart w:name="z5135" w:id="15306"/>
    <w:p>
      <w:pPr>
        <w:spacing w:after="0"/>
        <w:ind w:left="0"/>
        <w:jc w:val="both"/>
      </w:pPr>
      <w:r>
        <w:rPr>
          <w:rFonts w:ascii="Times New Roman"/>
          <w:b w:val="false"/>
          <w:i w:val="false"/>
          <w:color w:val="000000"/>
          <w:sz w:val="28"/>
        </w:rPr>
        <w:t>
      18) организация проведения аварийно-спасательных и неотложных работ при чрезвычайных ситуациях;</w:t>
      </w:r>
    </w:p>
    <w:bookmarkEnd w:id="15306"/>
    <w:bookmarkStart w:name="z5136" w:id="15307"/>
    <w:p>
      <w:pPr>
        <w:spacing w:after="0"/>
        <w:ind w:left="0"/>
        <w:jc w:val="both"/>
      </w:pPr>
      <w:r>
        <w:rPr>
          <w:rFonts w:ascii="Times New Roman"/>
          <w:b w:val="false"/>
          <w:i w:val="false"/>
          <w:color w:val="000000"/>
          <w:sz w:val="28"/>
        </w:rPr>
        <w:t>
      19) координация деятельности противопожарных и аварийно-спасательных служб и формирований на соответствующей территории;</w:t>
      </w:r>
    </w:p>
    <w:bookmarkEnd w:id="15307"/>
    <w:bookmarkStart w:name="z5137" w:id="15308"/>
    <w:p>
      <w:pPr>
        <w:spacing w:after="0"/>
        <w:ind w:left="0"/>
        <w:jc w:val="both"/>
      </w:pPr>
      <w:r>
        <w:rPr>
          <w:rFonts w:ascii="Times New Roman"/>
          <w:b w:val="false"/>
          <w:i w:val="false"/>
          <w:color w:val="000000"/>
          <w:sz w:val="28"/>
        </w:rPr>
        <w:t>
      20) обеспечение информирования и оповещения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5308"/>
    <w:bookmarkStart w:name="z5138" w:id="15309"/>
    <w:p>
      <w:pPr>
        <w:spacing w:after="0"/>
        <w:ind w:left="0"/>
        <w:jc w:val="both"/>
      </w:pPr>
      <w:r>
        <w:rPr>
          <w:rFonts w:ascii="Times New Roman"/>
          <w:b w:val="false"/>
          <w:i w:val="false"/>
          <w:color w:val="000000"/>
          <w:sz w:val="28"/>
        </w:rPr>
        <w:t>
      21) осуществление и пропаганда знаний, обучения населения и специалистов в сфере гражданской защиты;</w:t>
      </w:r>
    </w:p>
    <w:bookmarkEnd w:id="15309"/>
    <w:bookmarkStart w:name="z5139" w:id="15310"/>
    <w:p>
      <w:pPr>
        <w:spacing w:after="0"/>
        <w:ind w:left="0"/>
        <w:jc w:val="both"/>
      </w:pPr>
      <w:r>
        <w:rPr>
          <w:rFonts w:ascii="Times New Roman"/>
          <w:b w:val="false"/>
          <w:i w:val="false"/>
          <w:color w:val="000000"/>
          <w:sz w:val="28"/>
        </w:rPr>
        <w:t>
      22) осуществление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5310"/>
    <w:bookmarkStart w:name="z5140" w:id="15311"/>
    <w:p>
      <w:pPr>
        <w:spacing w:after="0"/>
        <w:ind w:left="0"/>
        <w:jc w:val="both"/>
      </w:pPr>
      <w:r>
        <w:rPr>
          <w:rFonts w:ascii="Times New Roman"/>
          <w:b w:val="false"/>
          <w:i w:val="false"/>
          <w:color w:val="000000"/>
          <w:sz w:val="28"/>
        </w:rPr>
        <w:t>
      23) осуществление государственного контроля в области пожарной безопасности;</w:t>
      </w:r>
    </w:p>
    <w:bookmarkEnd w:id="15311"/>
    <w:bookmarkStart w:name="z5141" w:id="15312"/>
    <w:p>
      <w:pPr>
        <w:spacing w:after="0"/>
        <w:ind w:left="0"/>
        <w:jc w:val="both"/>
      </w:pPr>
      <w:r>
        <w:rPr>
          <w:rFonts w:ascii="Times New Roman"/>
          <w:b w:val="false"/>
          <w:i w:val="false"/>
          <w:color w:val="000000"/>
          <w:sz w:val="28"/>
        </w:rPr>
        <w:t>
      24) осуществление государственного контроля в области гражданской обороны;</w:t>
      </w:r>
    </w:p>
    <w:bookmarkEnd w:id="15312"/>
    <w:bookmarkStart w:name="z5142" w:id="15313"/>
    <w:p>
      <w:pPr>
        <w:spacing w:after="0"/>
        <w:ind w:left="0"/>
        <w:jc w:val="both"/>
      </w:pPr>
      <w:r>
        <w:rPr>
          <w:rFonts w:ascii="Times New Roman"/>
          <w:b w:val="false"/>
          <w:i w:val="false"/>
          <w:color w:val="000000"/>
          <w:sz w:val="28"/>
        </w:rPr>
        <w:t>
      25) осуществление контроля за готовностью пожарных подразделений в населенных пунктах и на объектах к борьбе с пожарами;</w:t>
      </w:r>
    </w:p>
    <w:bookmarkEnd w:id="15313"/>
    <w:bookmarkStart w:name="z5143" w:id="15314"/>
    <w:p>
      <w:pPr>
        <w:spacing w:after="0"/>
        <w:ind w:left="0"/>
        <w:jc w:val="both"/>
      </w:pPr>
      <w:r>
        <w:rPr>
          <w:rFonts w:ascii="Times New Roman"/>
          <w:b w:val="false"/>
          <w:i w:val="false"/>
          <w:color w:val="000000"/>
          <w:sz w:val="28"/>
        </w:rPr>
        <w:t>
      26) осуществление производства дел об административных правонарушениях в области пожарной безопасности, гражданской обороны;</w:t>
      </w:r>
    </w:p>
    <w:bookmarkEnd w:id="15314"/>
    <w:bookmarkStart w:name="z5145" w:id="15315"/>
    <w:p>
      <w:pPr>
        <w:spacing w:after="0"/>
        <w:ind w:left="0"/>
        <w:jc w:val="both"/>
      </w:pPr>
      <w:r>
        <w:rPr>
          <w:rFonts w:ascii="Times New Roman"/>
          <w:b w:val="false"/>
          <w:i w:val="false"/>
          <w:color w:val="000000"/>
          <w:sz w:val="28"/>
        </w:rPr>
        <w:t>
      27) выдача гражданам, должностным и юридическим лицам актов о результатах проверки, предписаний об устранении выявленных нарушений и проведению мероприятий по предотвращению пожаров;</w:t>
      </w:r>
    </w:p>
    <w:bookmarkEnd w:id="15315"/>
    <w:p>
      <w:pPr>
        <w:spacing w:after="0"/>
        <w:ind w:left="0"/>
        <w:jc w:val="both"/>
      </w:pPr>
      <w:r>
        <w:rPr>
          <w:rFonts w:ascii="Times New Roman"/>
          <w:b w:val="false"/>
          <w:i w:val="false"/>
          <w:color w:val="000000"/>
          <w:sz w:val="28"/>
        </w:rPr>
        <w:t>
      28) выдача гражданам, должностным и юридическим лицам актов о результатах проверки, предписаний об устранении выявленных нарушений и выполнению мероприятий по гражданской обороне;</w:t>
      </w:r>
    </w:p>
    <w:bookmarkStart w:name="z5146" w:id="15316"/>
    <w:p>
      <w:pPr>
        <w:spacing w:after="0"/>
        <w:ind w:left="0"/>
        <w:jc w:val="both"/>
      </w:pPr>
      <w:r>
        <w:rPr>
          <w:rFonts w:ascii="Times New Roman"/>
          <w:b w:val="false"/>
          <w:i w:val="false"/>
          <w:color w:val="000000"/>
          <w:sz w:val="28"/>
        </w:rPr>
        <w:t>
      29) подготовка материалов для направления в суд заявления о приостановлении частично или полностью работы организаций, отдельных производств, производственных участков, агрегатов, запрещении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15316"/>
    <w:bookmarkStart w:name="z5147" w:id="15317"/>
    <w:p>
      <w:pPr>
        <w:spacing w:after="0"/>
        <w:ind w:left="0"/>
        <w:jc w:val="both"/>
      </w:pPr>
      <w:r>
        <w:rPr>
          <w:rFonts w:ascii="Times New Roman"/>
          <w:b w:val="false"/>
          <w:i w:val="false"/>
          <w:color w:val="000000"/>
          <w:sz w:val="28"/>
        </w:rPr>
        <w:t>
      30) обеспечение соблюдения законов и иных нормативных правовых актов в области национальной безопасности, государственных секретов и информационной безопасности в пределах своей компетенции;</w:t>
      </w:r>
    </w:p>
    <w:bookmarkEnd w:id="15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150" w:id="15318"/>
    <w:p>
      <w:pPr>
        <w:spacing w:after="0"/>
        <w:ind w:left="0"/>
        <w:jc w:val="both"/>
      </w:pPr>
      <w:r>
        <w:rPr>
          <w:rFonts w:ascii="Times New Roman"/>
          <w:b w:val="false"/>
          <w:i w:val="false"/>
          <w:color w:val="000000"/>
          <w:sz w:val="28"/>
        </w:rPr>
        <w:t>
      33) внесение предложений в Департамент по внесению изменений, дополнений в нормативные правовые акты, нормативные акты и стандарты в сфере гражданской защиты в пределах своей компетенции;</w:t>
      </w:r>
    </w:p>
    <w:bookmarkEnd w:id="15318"/>
    <w:bookmarkStart w:name="z5151" w:id="15319"/>
    <w:p>
      <w:pPr>
        <w:spacing w:after="0"/>
        <w:ind w:left="0"/>
        <w:jc w:val="both"/>
      </w:pPr>
      <w:r>
        <w:rPr>
          <w:rFonts w:ascii="Times New Roman"/>
          <w:b w:val="false"/>
          <w:i w:val="false"/>
          <w:color w:val="000000"/>
          <w:sz w:val="28"/>
        </w:rPr>
        <w:t>
      34) осуществление иных функций, предусмотренных законодательством Республики Казахстан в сфере гражданской защиты, иными законами и подзаконными актами Республики Казахстан.</w:t>
      </w:r>
    </w:p>
    <w:bookmarkEnd w:id="15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Комитета по чрезвычайным ситуациям Министерства внутренних дел РК от 25.09.2019 </w:t>
      </w:r>
      <w:r>
        <w:rPr>
          <w:rFonts w:ascii="Times New Roman"/>
          <w:b w:val="false"/>
          <w:i w:val="false"/>
          <w:color w:val="000000"/>
          <w:sz w:val="28"/>
        </w:rPr>
        <w:t>№ 245</w:t>
      </w:r>
      <w:r>
        <w:rPr>
          <w:rFonts w:ascii="Times New Roman"/>
          <w:b w:val="false"/>
          <w:i w:val="false"/>
          <w:color w:val="ff0000"/>
          <w:sz w:val="28"/>
        </w:rPr>
        <w:t>.</w:t>
      </w:r>
      <w:r>
        <w:br/>
      </w:r>
      <w:r>
        <w:rPr>
          <w:rFonts w:ascii="Times New Roman"/>
          <w:b w:val="false"/>
          <w:i w:val="false"/>
          <w:color w:val="000000"/>
          <w:sz w:val="28"/>
        </w:rPr>
        <w:t>
</w:t>
      </w:r>
    </w:p>
    <w:bookmarkStart w:name="z5152" w:id="15320"/>
    <w:p>
      <w:pPr>
        <w:spacing w:after="0"/>
        <w:ind w:left="0"/>
        <w:jc w:val="both"/>
      </w:pPr>
      <w:r>
        <w:rPr>
          <w:rFonts w:ascii="Times New Roman"/>
          <w:b w:val="false"/>
          <w:i w:val="false"/>
          <w:color w:val="000000"/>
          <w:sz w:val="28"/>
        </w:rPr>
        <w:t>
      15. Права и обязанности:</w:t>
      </w:r>
    </w:p>
    <w:bookmarkEnd w:id="15320"/>
    <w:bookmarkStart w:name="z5153" w:id="15321"/>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территориальных подразделений государственных органов, организаций, их должностных лиц и граждан необходимую информацию и сведения;</w:t>
      </w:r>
    </w:p>
    <w:bookmarkEnd w:id="15321"/>
    <w:bookmarkStart w:name="z5154" w:id="15322"/>
    <w:p>
      <w:pPr>
        <w:spacing w:after="0"/>
        <w:ind w:left="0"/>
        <w:jc w:val="both"/>
      </w:pPr>
      <w:r>
        <w:rPr>
          <w:rFonts w:ascii="Times New Roman"/>
          <w:b w:val="false"/>
          <w:i w:val="false"/>
          <w:color w:val="000000"/>
          <w:sz w:val="28"/>
        </w:rPr>
        <w:t>
      2) использовать в установленном порядке для целей гражданской защиты государственные ведомственные и негосударственные системы, сети, средства связи и передачи информации;</w:t>
      </w:r>
    </w:p>
    <w:bookmarkEnd w:id="15322"/>
    <w:bookmarkStart w:name="z5155" w:id="15323"/>
    <w:p>
      <w:pPr>
        <w:spacing w:after="0"/>
        <w:ind w:left="0"/>
        <w:jc w:val="both"/>
      </w:pPr>
      <w:r>
        <w:rPr>
          <w:rFonts w:ascii="Times New Roman"/>
          <w:b w:val="false"/>
          <w:i w:val="false"/>
          <w:color w:val="000000"/>
          <w:sz w:val="28"/>
        </w:rPr>
        <w:t>
      3) вносить в установленном порядке предложения о привлечении к ответственности должностных лиц, действия или бездействия которых создали угрозу или привели к возникновению чрезвычайных ситуаций и нарушений в сфере гражданской защиты;</w:t>
      </w:r>
    </w:p>
    <w:bookmarkEnd w:id="15323"/>
    <w:bookmarkStart w:name="z5156" w:id="15324"/>
    <w:p>
      <w:pPr>
        <w:spacing w:after="0"/>
        <w:ind w:left="0"/>
        <w:jc w:val="both"/>
      </w:pPr>
      <w:r>
        <w:rPr>
          <w:rFonts w:ascii="Times New Roman"/>
          <w:b w:val="false"/>
          <w:i w:val="false"/>
          <w:color w:val="000000"/>
          <w:sz w:val="28"/>
        </w:rPr>
        <w:t>
      4) осуществлять иные права и обязанности, предусмотренные действующими законодательными актами.</w:t>
      </w:r>
    </w:p>
    <w:bookmarkEnd w:id="15324"/>
    <w:bookmarkStart w:name="z5157" w:id="15325"/>
    <w:p>
      <w:pPr>
        <w:spacing w:after="0"/>
        <w:ind w:left="0"/>
        <w:jc w:val="left"/>
      </w:pPr>
      <w:r>
        <w:rPr>
          <w:rFonts w:ascii="Times New Roman"/>
          <w:b/>
          <w:i w:val="false"/>
          <w:color w:val="000000"/>
        </w:rPr>
        <w:t xml:space="preserve"> 3. Организация деятельности Отдела</w:t>
      </w:r>
    </w:p>
    <w:bookmarkEnd w:id="15325"/>
    <w:bookmarkStart w:name="z5158" w:id="15326"/>
    <w:p>
      <w:pPr>
        <w:spacing w:after="0"/>
        <w:ind w:left="0"/>
        <w:jc w:val="both"/>
      </w:pPr>
      <w:r>
        <w:rPr>
          <w:rFonts w:ascii="Times New Roman"/>
          <w:b w:val="false"/>
          <w:i w:val="false"/>
          <w:color w:val="000000"/>
          <w:sz w:val="28"/>
        </w:rPr>
        <w:t>
      16. Руководство Отделом осуществляется начальником, который несет персональную ответственность за выполнение возложенных на Отдел задач и осуществление им своих функций.</w:t>
      </w:r>
    </w:p>
    <w:bookmarkEnd w:id="15326"/>
    <w:bookmarkStart w:name="z5159" w:id="15327"/>
    <w:p>
      <w:pPr>
        <w:spacing w:after="0"/>
        <w:ind w:left="0"/>
        <w:jc w:val="both"/>
      </w:pPr>
      <w:r>
        <w:rPr>
          <w:rFonts w:ascii="Times New Roman"/>
          <w:b w:val="false"/>
          <w:i w:val="false"/>
          <w:color w:val="000000"/>
          <w:sz w:val="28"/>
        </w:rPr>
        <w:t>
      17. Начальник Отдела назначается на должность и освобождается от должности начальником Департамента.</w:t>
      </w:r>
    </w:p>
    <w:bookmarkEnd w:id="15327"/>
    <w:bookmarkStart w:name="z5160" w:id="15328"/>
    <w:p>
      <w:pPr>
        <w:spacing w:after="0"/>
        <w:ind w:left="0"/>
        <w:jc w:val="both"/>
      </w:pPr>
      <w:r>
        <w:rPr>
          <w:rFonts w:ascii="Times New Roman"/>
          <w:b w:val="false"/>
          <w:i w:val="false"/>
          <w:color w:val="000000"/>
          <w:sz w:val="28"/>
        </w:rPr>
        <w:t>
      18. Полномочия Начальника Отдела:</w:t>
      </w:r>
    </w:p>
    <w:bookmarkEnd w:id="15328"/>
    <w:bookmarkStart w:name="z5161" w:id="15329"/>
    <w:p>
      <w:pPr>
        <w:spacing w:after="0"/>
        <w:ind w:left="0"/>
        <w:jc w:val="both"/>
      </w:pPr>
      <w:r>
        <w:rPr>
          <w:rFonts w:ascii="Times New Roman"/>
          <w:b w:val="false"/>
          <w:i w:val="false"/>
          <w:color w:val="000000"/>
          <w:sz w:val="28"/>
        </w:rPr>
        <w:t>
      1) без доверенности действует от имени Отдела;</w:t>
      </w:r>
    </w:p>
    <w:bookmarkEnd w:id="15329"/>
    <w:bookmarkStart w:name="z5162" w:id="15330"/>
    <w:p>
      <w:pPr>
        <w:spacing w:after="0"/>
        <w:ind w:left="0"/>
        <w:jc w:val="both"/>
      </w:pPr>
      <w:r>
        <w:rPr>
          <w:rFonts w:ascii="Times New Roman"/>
          <w:b w:val="false"/>
          <w:i w:val="false"/>
          <w:color w:val="000000"/>
          <w:sz w:val="28"/>
        </w:rPr>
        <w:t>
      2) в пределах своих полномочий, представляет интересы Отдела в Департаменте, государственных органах и иных организациях;</w:t>
      </w:r>
    </w:p>
    <w:bookmarkEnd w:id="15330"/>
    <w:bookmarkStart w:name="z5163" w:id="15331"/>
    <w:p>
      <w:pPr>
        <w:spacing w:after="0"/>
        <w:ind w:left="0"/>
        <w:jc w:val="both"/>
      </w:pPr>
      <w:r>
        <w:rPr>
          <w:rFonts w:ascii="Times New Roman"/>
          <w:b w:val="false"/>
          <w:i w:val="false"/>
          <w:color w:val="000000"/>
          <w:sz w:val="28"/>
        </w:rPr>
        <w:t>
      3) обеспечивает реализацию политики, формируемой Министерством и Комитетом, выполняет акты и поручения Министерства, Комитета и Департамента;</w:t>
      </w:r>
    </w:p>
    <w:bookmarkEnd w:id="15331"/>
    <w:bookmarkStart w:name="z5164" w:id="15332"/>
    <w:p>
      <w:pPr>
        <w:spacing w:after="0"/>
        <w:ind w:left="0"/>
        <w:jc w:val="both"/>
      </w:pPr>
      <w:r>
        <w:rPr>
          <w:rFonts w:ascii="Times New Roman"/>
          <w:b w:val="false"/>
          <w:i w:val="false"/>
          <w:color w:val="000000"/>
          <w:sz w:val="28"/>
        </w:rPr>
        <w:t>
      4)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w:t>
      </w:r>
    </w:p>
    <w:bookmarkEnd w:id="15332"/>
    <w:bookmarkStart w:name="z5165" w:id="15333"/>
    <w:p>
      <w:pPr>
        <w:spacing w:after="0"/>
        <w:ind w:left="0"/>
        <w:jc w:val="both"/>
      </w:pPr>
      <w:r>
        <w:rPr>
          <w:rFonts w:ascii="Times New Roman"/>
          <w:b w:val="false"/>
          <w:i w:val="false"/>
          <w:color w:val="000000"/>
          <w:sz w:val="28"/>
        </w:rPr>
        <w:t>
      5) вносит предложения начальнику Департамента по награждению особо отличившихся сотрудников Отдела государственными и ведомственными наградами, присвоению почетных званий,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 предусмотренных занимаемой штатной должностью;</w:t>
      </w:r>
    </w:p>
    <w:bookmarkEnd w:id="15333"/>
    <w:bookmarkStart w:name="z5166" w:id="15334"/>
    <w:p>
      <w:pPr>
        <w:spacing w:after="0"/>
        <w:ind w:left="0"/>
        <w:jc w:val="both"/>
      </w:pPr>
      <w:r>
        <w:rPr>
          <w:rFonts w:ascii="Times New Roman"/>
          <w:b w:val="false"/>
          <w:i w:val="false"/>
          <w:color w:val="000000"/>
          <w:sz w:val="28"/>
        </w:rPr>
        <w:t>
      6) в пределах своей компетенции подписывает приказы, а также дает указания, обязательные для исполнения сотрудниками Отдела;</w:t>
      </w:r>
    </w:p>
    <w:bookmarkEnd w:id="15334"/>
    <w:bookmarkStart w:name="z5167" w:id="15335"/>
    <w:p>
      <w:pPr>
        <w:spacing w:after="0"/>
        <w:ind w:left="0"/>
        <w:jc w:val="both"/>
      </w:pPr>
      <w:r>
        <w:rPr>
          <w:rFonts w:ascii="Times New Roman"/>
          <w:b w:val="false"/>
          <w:i w:val="false"/>
          <w:color w:val="000000"/>
          <w:sz w:val="28"/>
        </w:rPr>
        <w:t>
      7) определяет обязанности и полномочия сотрудников Отдела;</w:t>
      </w:r>
    </w:p>
    <w:bookmarkEnd w:id="15335"/>
    <w:bookmarkStart w:name="z5168" w:id="15336"/>
    <w:p>
      <w:pPr>
        <w:spacing w:after="0"/>
        <w:ind w:left="0"/>
        <w:jc w:val="both"/>
      </w:pPr>
      <w:r>
        <w:rPr>
          <w:rFonts w:ascii="Times New Roman"/>
          <w:b w:val="false"/>
          <w:i w:val="false"/>
          <w:color w:val="000000"/>
          <w:sz w:val="28"/>
        </w:rPr>
        <w:t>
      8) организует информационно-аналитическое, организационно-правовое обеспечение деятельности Отдела;</w:t>
      </w:r>
    </w:p>
    <w:bookmarkEnd w:id="15336"/>
    <w:bookmarkStart w:name="z5169" w:id="15337"/>
    <w:p>
      <w:pPr>
        <w:spacing w:after="0"/>
        <w:ind w:left="0"/>
        <w:jc w:val="both"/>
      </w:pPr>
      <w:r>
        <w:rPr>
          <w:rFonts w:ascii="Times New Roman"/>
          <w:b w:val="false"/>
          <w:i w:val="false"/>
          <w:color w:val="000000"/>
          <w:sz w:val="28"/>
        </w:rPr>
        <w:t>
      9) обеспечивает разработку и представление на утверждение начальнику Департамента ежегодного плана работы Отдела;</w:t>
      </w:r>
    </w:p>
    <w:bookmarkEnd w:id="15337"/>
    <w:bookmarkStart w:name="z5170" w:id="15338"/>
    <w:p>
      <w:pPr>
        <w:spacing w:after="0"/>
        <w:ind w:left="0"/>
        <w:jc w:val="both"/>
      </w:pPr>
      <w:r>
        <w:rPr>
          <w:rFonts w:ascii="Times New Roman"/>
          <w:b w:val="false"/>
          <w:i w:val="false"/>
          <w:color w:val="000000"/>
          <w:sz w:val="28"/>
        </w:rPr>
        <w:t>
      10) обеспечивает представление в Департамент ежегодного отчета и в установленные сроки отчетов о результатах деятельности Отдела;</w:t>
      </w:r>
    </w:p>
    <w:bookmarkEnd w:id="15338"/>
    <w:bookmarkStart w:name="z5171" w:id="15339"/>
    <w:p>
      <w:pPr>
        <w:spacing w:after="0"/>
        <w:ind w:left="0"/>
        <w:jc w:val="both"/>
      </w:pPr>
      <w:r>
        <w:rPr>
          <w:rFonts w:ascii="Times New Roman"/>
          <w:b w:val="false"/>
          <w:i w:val="false"/>
          <w:color w:val="000000"/>
          <w:sz w:val="28"/>
        </w:rPr>
        <w:t>
      11) обеспечивает своевременное рассмотрение обращений физических и юридических лиц;</w:t>
      </w:r>
    </w:p>
    <w:bookmarkEnd w:id="15339"/>
    <w:bookmarkStart w:name="z5172" w:id="15340"/>
    <w:p>
      <w:pPr>
        <w:spacing w:after="0"/>
        <w:ind w:left="0"/>
        <w:jc w:val="both"/>
      </w:pPr>
      <w:r>
        <w:rPr>
          <w:rFonts w:ascii="Times New Roman"/>
          <w:b w:val="false"/>
          <w:i w:val="false"/>
          <w:color w:val="000000"/>
          <w:sz w:val="28"/>
        </w:rPr>
        <w:t>
      12) вносит предложения в Департамент о привлечении к дисциплинарной ответственности, снятии дисциплинарных взысканий, а также ходатайствует о поощрении отличившихся сотрудников Отдела;</w:t>
      </w:r>
    </w:p>
    <w:bookmarkEnd w:id="15340"/>
    <w:bookmarkStart w:name="z5173" w:id="15341"/>
    <w:p>
      <w:pPr>
        <w:spacing w:after="0"/>
        <w:ind w:left="0"/>
        <w:jc w:val="both"/>
      </w:pPr>
      <w:r>
        <w:rPr>
          <w:rFonts w:ascii="Times New Roman"/>
          <w:b w:val="false"/>
          <w:i w:val="false"/>
          <w:color w:val="000000"/>
          <w:sz w:val="28"/>
        </w:rPr>
        <w:t>
      13) принимает решения по другим вопросам, отнесенным к его компетенции;</w:t>
      </w:r>
    </w:p>
    <w:bookmarkEnd w:id="15341"/>
    <w:bookmarkStart w:name="z5174" w:id="15342"/>
    <w:p>
      <w:pPr>
        <w:spacing w:after="0"/>
        <w:ind w:left="0"/>
        <w:jc w:val="both"/>
      </w:pPr>
      <w:r>
        <w:rPr>
          <w:rFonts w:ascii="Times New Roman"/>
          <w:b w:val="false"/>
          <w:i w:val="false"/>
          <w:color w:val="000000"/>
          <w:sz w:val="28"/>
        </w:rPr>
        <w:t>
      14) несет персональную ответственность по противодействию коррупции в подчиненном подразделениях, по каждому факту совершения коррупционного правонарушения;</w:t>
      </w:r>
    </w:p>
    <w:bookmarkEnd w:id="15342"/>
    <w:bookmarkStart w:name="z5175" w:id="15343"/>
    <w:p>
      <w:pPr>
        <w:spacing w:after="0"/>
        <w:ind w:left="0"/>
        <w:jc w:val="both"/>
      </w:pPr>
      <w:r>
        <w:rPr>
          <w:rFonts w:ascii="Times New Roman"/>
          <w:b w:val="false"/>
          <w:i w:val="false"/>
          <w:color w:val="000000"/>
          <w:sz w:val="28"/>
        </w:rPr>
        <w:t>
      15) является старшим оперативным начальником в отношении противопожарных служб, расположенных на территории города Шымкент, района "Каратау";</w:t>
      </w:r>
    </w:p>
    <w:bookmarkEnd w:id="15343"/>
    <w:bookmarkStart w:name="z5176" w:id="15344"/>
    <w:p>
      <w:pPr>
        <w:spacing w:after="0"/>
        <w:ind w:left="0"/>
        <w:jc w:val="both"/>
      </w:pPr>
      <w:r>
        <w:rPr>
          <w:rFonts w:ascii="Times New Roman"/>
          <w:b w:val="false"/>
          <w:i w:val="false"/>
          <w:color w:val="000000"/>
          <w:sz w:val="28"/>
        </w:rPr>
        <w:t>
      16) организовывает и контролирует гарнизонную службу, проверяет боеготовность подразделений гарнизона, а также имеет иные права и обязанности, указанные в Уставе службы органов государственной противопожарной службы;</w:t>
      </w:r>
    </w:p>
    <w:bookmarkEnd w:id="15344"/>
    <w:bookmarkStart w:name="z5177" w:id="15345"/>
    <w:p>
      <w:pPr>
        <w:spacing w:after="0"/>
        <w:ind w:left="0"/>
        <w:jc w:val="both"/>
      </w:pPr>
      <w:r>
        <w:rPr>
          <w:rFonts w:ascii="Times New Roman"/>
          <w:b w:val="false"/>
          <w:i w:val="false"/>
          <w:color w:val="000000"/>
          <w:sz w:val="28"/>
        </w:rPr>
        <w:t>
      17) осуществляет контроль за состоянием морально-психологического климата в коллективе, служебно-воинской дисциплины, а также соблюдением сотрудниками подчиненных подразделений законности и обязательных норм поведения на службе и в быту;</w:t>
      </w:r>
    </w:p>
    <w:bookmarkEnd w:id="15345"/>
    <w:bookmarkStart w:name="z5178" w:id="15346"/>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w:t>
      </w:r>
    </w:p>
    <w:bookmarkEnd w:id="15346"/>
    <w:bookmarkStart w:name="z5179" w:id="15347"/>
    <w:p>
      <w:pPr>
        <w:spacing w:after="0"/>
        <w:ind w:left="0"/>
        <w:jc w:val="left"/>
      </w:pPr>
      <w:r>
        <w:rPr>
          <w:rFonts w:ascii="Times New Roman"/>
          <w:b/>
          <w:i w:val="false"/>
          <w:color w:val="000000"/>
        </w:rPr>
        <w:t xml:space="preserve"> 4. Имущество Отдела</w:t>
      </w:r>
    </w:p>
    <w:bookmarkEnd w:id="15347"/>
    <w:bookmarkStart w:name="z5180" w:id="15348"/>
    <w:p>
      <w:pPr>
        <w:spacing w:after="0"/>
        <w:ind w:left="0"/>
        <w:jc w:val="both"/>
      </w:pPr>
      <w:r>
        <w:rPr>
          <w:rFonts w:ascii="Times New Roman"/>
          <w:b w:val="false"/>
          <w:i w:val="false"/>
          <w:color w:val="000000"/>
          <w:sz w:val="28"/>
        </w:rPr>
        <w:t>
      19. Отдел имеет на праве оперативного управления обособленное имущество в случаях, предусмотренных законодательством.</w:t>
      </w:r>
    </w:p>
    <w:bookmarkEnd w:id="15348"/>
    <w:bookmarkStart w:name="z5181" w:id="1534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349"/>
    <w:bookmarkStart w:name="z5182" w:id="15350"/>
    <w:p>
      <w:pPr>
        <w:spacing w:after="0"/>
        <w:ind w:left="0"/>
        <w:jc w:val="both"/>
      </w:pPr>
      <w:r>
        <w:rPr>
          <w:rFonts w:ascii="Times New Roman"/>
          <w:b w:val="false"/>
          <w:i w:val="false"/>
          <w:color w:val="000000"/>
          <w:sz w:val="28"/>
        </w:rPr>
        <w:t>
      20. Имущество, закрепленное за Отделом, относится к республиканской и коммунальной собственности.</w:t>
      </w:r>
    </w:p>
    <w:bookmarkEnd w:id="15350"/>
    <w:bookmarkStart w:name="z5183" w:id="1535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351"/>
    <w:bookmarkStart w:name="z5184" w:id="15352"/>
    <w:p>
      <w:pPr>
        <w:spacing w:after="0"/>
        <w:ind w:left="0"/>
        <w:jc w:val="left"/>
      </w:pPr>
      <w:r>
        <w:rPr>
          <w:rFonts w:ascii="Times New Roman"/>
          <w:b/>
          <w:i w:val="false"/>
          <w:color w:val="000000"/>
        </w:rPr>
        <w:t xml:space="preserve"> 5. Реорганизация и упразднение Отдела</w:t>
      </w:r>
    </w:p>
    <w:bookmarkEnd w:id="15352"/>
    <w:bookmarkStart w:name="z5185" w:id="15353"/>
    <w:p>
      <w:pPr>
        <w:spacing w:after="0"/>
        <w:ind w:left="0"/>
        <w:jc w:val="both"/>
      </w:pPr>
      <w:r>
        <w:rPr>
          <w:rFonts w:ascii="Times New Roman"/>
          <w:b w:val="false"/>
          <w:i w:val="false"/>
          <w:color w:val="000000"/>
          <w:sz w:val="28"/>
        </w:rPr>
        <w:t>
      22. Реорганизация и упразднение Отдела осуществляются в соответствии с законодательством Республики Казахстан.</w:t>
      </w:r>
    </w:p>
    <w:bookmarkEnd w:id="153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