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d3610" w14:textId="7ed36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Министра внутренних дел Республики Казахстан от 3 марта 2014 года № 135 "Об утверждении регламента государственной услуги "Продление и выдача выездных виз"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25 июня 2014 года № 376. Зарегистрирован в Министерстве юстиции Республики Казахстан 1 августа 2014 года № 9666. Утратил силу приказом Министра внутренних дел Республики Казахстан от 30 мая 2015 года № 497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внутренних дел РК от 30.05.2015 </w:t>
      </w:r>
      <w:r>
        <w:rPr>
          <w:rFonts w:ascii="Times New Roman"/>
          <w:b w:val="false"/>
          <w:i w:val="false"/>
          <w:color w:val="ff0000"/>
          <w:sz w:val="28"/>
        </w:rPr>
        <w:t>№ 497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12 мая 2014 года № 133 «О внесении изменений и дополнения в приказ Министра экономики и бюджетного планирования Республики Казахстан от 14 августа 2013 года № 249 «Об утверждении Правил по разработке стандартов и регламентов государственных услуг»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 марта 2014 года № 135 «Об утверждении регламента государственной услуги «Продление и выдача выездных виз» (зарегистрированный в Реестре государственной регистрации нормативных правовых актов за № 9228, опубликован в информационно-правовой системе «Әділет» от 23 июня 2014 года),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«Продление и выдача выездных виз» (далее – Регламент),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в процессе оказания государственной услуги отражается в справочнике бизнес-процессов оказания государственной услуги, согласно приложению к настоящему Регламенту. Полная информация о порядке оказания государственной услуги и необходимых документах, образцы их заполнения, а также справочник бизнес-процессов оказания государственной услуги размещаются на интернет-ресурсе Министерства внутренних дел mvd.gov.kz, департаментов внутренних дел областей, городов Алматы, Астана, а также в официальных источниках информации и на стендах, расположенных в подразделениях миграционной полиции.»;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Департаменту миграционной полиции Министерства внутренних дел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в установленном порядке официальное опубликование настоящего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размещение настоящего приказа на интернет-ресурсе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приказа возложить на заместителя министра внутренних дел Республики Казахстан Тургумбаева Е.З. и Департамент миграционной полиции Министерства внутренних дел Республики Казахстан (Саинов С.С.).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Настоящий приказ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Министра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июня 2014г. № 376</w:t>
            </w:r>
          </w:p>
          <w:bookmarkEnd w:id="2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«Продление 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выездных виз» </w:t>
            </w:r>
          </w:p>
        </w:tc>
      </w:tr>
    </w:tbl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 «Продление и выдача выездных виз»</w:t>
      </w:r>
    </w:p>
    <w:bookmarkEnd w:id="3"/>
    <w:p>
      <w:pPr>
        <w:spacing w:after="0"/>
        <w:ind w:left="0"/>
        <w:jc w:val="both"/>
      </w:pPr>
      <w:r>
        <w:drawing>
          <wp:inline distT="0" distB="0" distL="0" distR="0">
            <wp:extent cx="7810500" cy="891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1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