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7ad76" w14:textId="0b7ad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Хлебодаровского сельского округа Мартукского района Актюбинской области в Сарыжарский сельский округ и села Хлебодаровка в село Сарыжар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 Актюбинского областного маслихата от 10 декабря 2014 года № 261 и постановление акимата Актюбинской области от 10 декабря 2014 года № 440. Зарегистрировано Департаментом юстиции Актюбинской области 25 декабря 2014 года № 4123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самоуправлениии в Республике Казахстан», подпунктом 4) 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«Об административно-территориальном устройстве Республики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февраля 2014 года № 138 «Об утверждении Правил учета мнения населения соответствующей территории при наименовании, переименовании административно-территориальных единиц, составных частей населенных пунктов, а также уточнении и изменении транскрипции их наименований», заключением областной ономастической комиссии от 18 ноября 2014 года, предложений маслихата и акимата Мартукского района, акимат Актюбинской области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Актюбинский областной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Переименовать Хлебодаровский сельский округ Мартукского района Актюбинской области в Сарыжарский сельский округ, село Хлебодаровка в село Сарыжар.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исполнением данного постановления акимата и решения маслихата возложить на заместителя акима области Нуркатову С.К.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постановление акимата и решение маслихата вводится в действие по истечении десяти календарных дней после дня их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КАЛДЫГУЛОВА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ИТЕГУЛОВ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