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8d67" w14:textId="50b8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августа 2014 года № 233. Зарегистрировано Департаментом юстиции Актюбинской области 8 сентября 2014 года № 4029. Утратило силу решением маслихата Актюбинской области от 17 мая 2021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3725, опубликованное 7 января 2014 года в газетах "Ақтөбе" и "Актюбинский вестник" № 1-2),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</w:t>
      </w:r>
      <w:r>
        <w:rPr>
          <w:rFonts w:ascii="Times New Roman"/>
          <w:b w:val="false"/>
          <w:i w:val="false"/>
          <w:color w:val="000000"/>
          <w:sz w:val="28"/>
        </w:rPr>
        <w:t>лекарственные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предоставляемые отдельным категориям граждан при амбулаторном лечении бесплатно за счет средств местного бюджета, утвержденный указанным решением,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октября 2014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АХМЕТ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2014 года №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лекарственные средства, предоставляемые отдельным категориям граждан при амбулаторном лечении бесплатно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946"/>
        <w:gridCol w:w="601"/>
        <w:gridCol w:w="7233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таблетка, покрытая оболочкой, 125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таблетка, покрытая оболочкой 50 мг, 100 мг, покрытая пленочной оболочкой, 25 мг, 50 мг,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 4 мг, 16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инъекций, 10 мг/мл 2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таблетка, 250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вариабельная иммунная недостаточность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раствор для приема внутрь, 10 мг/мл 150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Телбивудин, таблетка, покрытая пленочной оболочкой, 600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 в исходе вирусного гепатита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 с пролонгированным высвобождением, 0,375 мг, 0,75 мг, 1,5 мг, 3 мг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введения, 100 мг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неспецифический язвенный колит и 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 в кишечнорастворимой оболочке, содержащая минимикросферы, 150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фиброз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Адеметионин, таблетка, покрытая кишечнорастворимой оболочкой 400 мг, порошок лиофилизированный для приготовления инъекционного раствора,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таблетка, 2,5 мг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верхней полой вены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 покрытая оболочкой 300 мг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 500 мг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Брентуксимаб, порошок для приготовления концентрата для раствора для инфузий, 50 мг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Т-клеточная неходжкинская лимфома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Адеметионин, таблетка, покрытая кишечнорастворимой оболочкой 400 мг, порошок лиофилизированный для приготовления инъекционного раствора, 400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ингаляций, 75мг/мл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раствор для ингаляций, 1 млн.ед.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во флаконе 400 мг/20 мл, 200 мг/10 мл, 80 мг/4 мл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Изотретионин, капсула 20 мг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нейробластома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раствор для приема внутрь 50 мл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Винпоцетин, раствор для инъекций, 0,5% 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Великой Отечественной войны - военнослужащие, проходившие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а также во время других боевых операций по защите бывшего Союза ССР, партизаны и подпольщики гражданской и Великой 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Великой Отечественной войны - лица из числа военнослужащих действующей армии и флота, партизан и подпольщиков первой мировой, гражданской и Великой Отечественной войн, а также рабочих и служащих соответствующих категорий, ставших инвалидами вследствие ранения, контузии, увечья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боевых действий на территории других государств, а именно военнообязанные, призывавшиеся на учебные сборы и направлявшиеся в Афганистан в период ведения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автомобильных батальонов, направлявшиеся в Афганистан для доставки грузов в эту страну в период ведения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летного состава, совершавшие вылеты на боевые задания в Афганистан с территории бывшего Союза ССР;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принимавшие участие в ликвидации последствий катастрофы на Чернобыльской АЭС в 1986-1987 годах;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(Семипалатинский ЯП)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Цитиколин, раствор для инъекций, 1000 мг/4 мл, раствор для приема внутрь, 10 г/100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Бетагистина дигидрохлорид, таблетка, 8 мг, 16 мг, 24 мг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таблетка, капсула, 400 мг, 800 мг, 1200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Циннаризин, таблетка, 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 таблетка,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Зопиклон, таблетка, 7,5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Тофизопам, таблетка,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таблетка, 10 мг, 20 мг, 40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таблетка, 10 мг, 20мг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 в кишечнорастворимой оболочке, 10000 ЕД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препараты, содержащие гидроокись алюминия, гидроокись магния, суспензия для приема внутрь, во флаконах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таблетка, капсула, 200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раствор для приема внутрь во флаконах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Ранитидин, таблетка, 150 мг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Дротаверин, таблетка, 80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концентрат продуктов обмена веществ кишечной микрофлоры, раствор для приема внутрь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Карнитина оротат, антитоксическая фракция экстракта печени, аденина гидрохлорид, пиридоксина гидрохлорид, цианокобаламин, рибофлавин, порошок для приготовления раствора для инъекций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Эссенциальные фосфолипиды, капсула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сироп, 15 мл/5 мл, 30 мг/5 мл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таблетка, 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Карбоцистеин, сироп, 250мг/5мл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 пролонгированного высвобождения, покрытая оболочкой, 1000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Норфлоксацин, таблетка, 400 мг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таблетка, 1 мг, 2 мг, 4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Финастерид, таблетка покрытая оболочкой,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Тамсулозин, таблетка с контролируемым высвобождением, 0,4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Кетопрофен, крем, 2,5 % 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Нимесулид, гель, 30 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Гепарин, гель для наружного применения, 1000 ЕД/г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Теноксикам, порошок лиофилизированный для приготовления раствора для инъекций, 20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Пилокарпин, глазные капли, 1%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глазные капли, 0,25%, 0,5 %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азапентацен полисульфонат, глазные капли, 15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Дексапантенол, гель глазная,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Тобрамицин, глазные капли, 0,3%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капли, мазь, 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Травопрост, глазные капли, 40 мкг/мл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глазные капли, 0,005%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+ тобрамицин, глазные капли, 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Тетрациклин, глазная мазь,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глазная, 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мазь, 0,1 %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болезни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ацетонид, гель 15 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