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3fca7" w14:textId="e53f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июля 2014 года № 233. Зарегистрировано Департаментом юстиции Актюбинской области 14 августа 2014 года № 3990. Утратило силу постановлением акимата Актюбинской области от 29 июня 2015 года №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29.06.2015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образования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233</w:t>
            </w:r>
          </w:p>
        </w:tc>
      </w:tr>
    </w:tbl>
    <w:bookmarkStart w:name="z5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детей в дошкольные организации образования"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Start w:name="z9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 оказывается организациями начального, основного среднего, общего среднего образования Актюбинской области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правительства": www.edu.gov.kz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/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оказания государственной услуги: приказ о зачислении в организацию начального, основного среднего, общего среднего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к услугодателю результат оказания государственной услуги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в "личный кабинет" услугополучателя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при обращении к услугодателю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портал - запрос в форме электронного документа, удостоверенного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получения уведомления о зачислении в организацию образования при обращении через портал – в течение пяти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зачисления в организацию образования начального, основного среднего, общего среднего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очную и вечернюю форму обучения – не позднее 30 августа;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первый класс – с 1 июня по 30 августа.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с момента подачи услугополучателем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утвержденного постановлением Правительства Республики Казахстан от 9 июня 2014 года № 633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- Стандарт), в течение 10 (десять)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5 (пять) минут ознакамливается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10 (десять) минут рассматривает поступившие документы, оформляет расписку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передает руководству услугодателя для подписания расписку или мотивированный ответ об отказе;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в течение 5 (пять) минут подписывает расписку или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Результат – направляет подписанную расписку или мотивированный ответ об отказе в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в течение 15 (пятнадцати) минут регистрирует расписку или мотивированный ответ об отказе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выдает расписку или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– ИИН)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автоматизированная информационная система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(справки в форме электронного документа)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интернет–ресурсе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 – 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(действий), между структурными подразделениями (работниками) с указанием длительности каждой процедуры (действия)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6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портал, в графической форме.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16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233</w:t>
            </w:r>
          </w:p>
        </w:tc>
      </w:tr>
    </w:tbl>
    <w:bookmarkStart w:name="z1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233</w:t>
            </w:r>
          </w:p>
        </w:tc>
      </w:tr>
    </w:tbl>
    <w:bookmarkStart w:name="z23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233</w:t>
            </w:r>
          </w:p>
        </w:tc>
      </w:tr>
    </w:tbl>
    <w:bookmarkStart w:name="z2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исключен постановлением акимата Актюбинской области от 21.05.2015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года № 233</w:t>
            </w:r>
          </w:p>
        </w:tc>
      </w:tr>
    </w:tbl>
    <w:bookmarkStart w:name="z3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11"/>
    <w:bookmarkStart w:name="z3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– государственная услуга) оказывается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услуги: направление (путевка) в загородные и пришкольные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заявление от родителей (законных представителей) услугополучателя (в произвольной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исполнитель услугодателя (не более 15 минут) осуществляет прием документов, их регистрацию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лагерях", утвержденному постановлением Правительства Республики Казахстан от 9 июня 2014 года № 633 (далее -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– выдача расписки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ознакамливается и направляет документы ответственному исполнителю услугодателя (не более 1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поступившие документы, готовит направление в загородные и пришкольные лагеря или мотивированный ответ об отказе услугополучателю (не более 13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подписывает направление в загородные и пришкольные лагеря или мотивированный ответ об отказе (не более 1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- выдача услугополучателю результатов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3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направлений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отдыха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малообеспеченных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загородных и 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