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66fc" w14:textId="1d36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архитектурно-строительной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июля 2014 года № 219. Зарегистрировано Департаментом юстиции Актюбинской области 25 июля 2014 года № 3974. Утратило силу постановлением акимата Актюбинской области от 6 августа 2015 года №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06.08.2015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Актюбинской области" обеспечить размещение настоящего постановления в информационно–правовой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Р.К.Кемалову.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июля 2014 года № 219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архитектуры и градостроительства города Актобе", отделами архитектуры, градостроительства и строительства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филиалы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одна из следующих справок: по уточнению, присвоению, упразднению адресов объекта недвижимости с указанием регистрационного кода адреса (далее - Справка)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– Стандарт)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–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заявление в форме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документы в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 либо в случае предоставления услугополучателем неполного пакета документов,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перенаправляет документы услугодателю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регистрирует и предоставляет документы руководителю услугодателя не более 15 (пятнацати)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ответственному исполнителю услугодателя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рассматривает документы, подготавливает и предоставляет справку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присвоении, изменении или упразднении адреса объекта недвижимости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справку сотруднику услугодателя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услугодателя регистрирует и направляет справку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ЦОНа регистрирует и фиксирует поступившие документы от услугодателя, выдает услугополучателю справку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порталом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веб – 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информационную систему автоматизированного рабочего места "Адресный регистр" (далее – ИС АРМ АР)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при уточнении адреса объекта недвижимости течение 3 (трех) рабочих дней при присвоении, изменении или упразднении адреса объекта недвижимости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на территории Республики Казахстан"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на территории Республики Казахстан"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справки 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на территории Республики Казахстан"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июля 2014 года № 219</w:t>
            </w:r>
          </w:p>
          <w:bookmarkEnd w:id="14"/>
        </w:tc>
      </w:tr>
    </w:tbl>
    <w:bookmarkStart w:name="z5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архитектурно-планировочного задания"</w:t>
      </w:r>
    </w:p>
    <w:bookmarkEnd w:id="15"/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оказывается государственным учреждением "Отдел архитектуры и градостроительства города Актобе", отделами архитектуры, градостроительства и строительства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"Центр обслуживания населения" Агентства Республики Казахстан по связи и информации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справку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либо мотивированный ответ об отказе в предоставлении государственной услуги на бумажном носителе, после чего направляет на подписание руководителю услугодателя в течение 3, 8, 15 (трех, восьми, пятнадцати) рабочих дней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либо мотивированный ответ об отказе в предоставлении государственной услуги на бумажном носителе, после чего направляет сотруднику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выдает результат оказания государственной услуги услугополучателю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обращения в ЦОН обслуживания населения, длительность обращения (запроса) услугополучателя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ЦОНами обслуживания населения,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сотруднику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справку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либо мотивированный ответ об отказе в предоставлении государственной услуги на бумажном носителе, после чего направляет на подписание руководителю услугодателя в течение 3, 8, 15 (трех, восьми, пятнадцати) рабочих дней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либо мотивированный ответ об отказе в предоставлении государственной услуги на бумажном носителе, после чего направляет сотруднику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ЦОН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выдает результат оказания государственной услуги, либо мотивированный ответ об отказе в предоставлении государственной услуги на бумажном носителе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ЦОНом обслуживания населения, в процессе оказания государственной услуги с указанием длительности каждой процедуры (действия),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обслуживания населения отражается в справочнике 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архитектурно–планировочного задания"</w:t>
            </w:r>
          </w:p>
          <w:bookmarkEnd w:id="2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архитектурно–планировочного задания"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порядка взаимодействия с ЦОНом обслуживания населения,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архитектурно–планировочного задания"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июля 2014 года № 219</w:t>
            </w:r>
          </w:p>
          <w:bookmarkEnd w:id="27"/>
        </w:tc>
      </w:tr>
    </w:tbl>
    <w:bookmarkStart w:name="z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8"/>
    <w:bookmarkStart w:name="z9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государственным учреждением "Отдел архитектуры и градостроительства города Актобе" и отделами архитектуры, градостроительства и строительства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оборудования, либо мотивированный ответ об отказе в предоставлении государственной услуги на бумажном носителе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– Стандарт). Прием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услугодателя для наложения резолюции и определения ответственного исполнителя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решение, либо мотивированный ответ об отказе в предоставлении государственной услуги на бумажном носителе в течение 30 (тридцать) календарных дней, после чего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решение, либо мотивированный ответ об отказе в предоставлении государственной услуги на бумажном носителе, после чего направляет сотруднику услугодателя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выдает результат оказания государственной услуги услугополучателю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0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(перепланировку, переоборудования)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(отдельных частей) 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инженерных систем и оборудования"</w:t>
            </w:r>
          </w:p>
          <w:bookmarkEnd w:id="3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(перепланировку, переоборудования)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(отдельных частей) 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связанных 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конструкций, инженерных систем и оборудования"</w:t>
            </w:r>
          </w:p>
          <w:bookmarkEnd w:id="3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