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c1b9" w14:textId="5cfc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июня 2014 года № 186. Зарегистрировано Департаментом юстиции Актюбинской области 11 июля 2014 года № 3964. Утратило силу постановлением акимата Актюбинской области от 27 июля 2015 года №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0"/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статуса оралмана" (далее – государственная услуга) оказывается государственным учреждением "Управление координации занятости и социальных программ Актюбинской области" (далее – услугодатель), расположенным по адресу: г.Актобе, улица Маресьева, 101, тел.: 8(7132) 54-57-14.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(пять) рабочих дней рассматривает поступившие документы, оформляет удостоверение услугополучателю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удостоверение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подписанное удостоверение или мотивированный ответ об отказе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удостоверение или мотивированный ответ об отказе,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выдает удостоверение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4"/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 назначении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услугодателю, в ЦОН или акиму сельского округа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 в течение 10 (десять)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7 (семь) рабочих дней, акима сельского округа - не более 22 (двадцать два) рабочих дней, оформляет уведомление или мотивированный ответ об отказе и передает для подписания руководству услугодателя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или акиму сельского округа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или аким сельского округа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или акима сельского округа в течение 20 (двадцать) минут регистрирует уведомление или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акима сельского округа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выдает уведомление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принимает документы и направляет в накопительный отдел ЦОН для передачи услугодателю в течение 2-х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20 (двадцать)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10 (десять) минут ознакамливается с входящими документами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7 (семь) рабочих дней рассматривает поступившие документы,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руководство услугодателя в течение 10 (десять)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20 (двадцать) минут регистрирует уведомление или мотивированный ответ об отказе и передает курьеру ЦОН в течение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инспектор ЦОН в течение 15 (пятнадцать) минут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материального обеспечения детям-инвалидам, обучающимся на дому"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материального обеспечения детям-инвалидам, обучающимся на дому"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- портал) в части предоставлении информации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материального обеспечения детям-инвалидам, обучающимся на дому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 ЦОН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оформляет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ЦОН согласно приложению к Стандарту,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оператора ЦОН через ШЭП в информационную систему "Е-собес" (далее – ИС "Е-собес")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(уведомление о назначении материального обеспечения детям-инвалидам, обучающимся на дому либо письменный мотивированный ответ об отказе), сформированный ЦОН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ИС "Е-собес"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услуги (уведомление о назначении материального обеспечения детям-инвалидам, обучающимся на дому либо письменный мотивированный ответ об отказе)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материального обеспечения детям-инвалидам,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4"/>
    <w:bookmarkStart w:name="z1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и постановка на учет безработных граждан"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регистрации и постановке на учет в качестве безработного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либо в ЦОН -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 (для идентификации),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5 (пять)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(пять) рабочих дней рассматривает поступившие документы, оформляет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услугодателя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5 (пять)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10 (десять) минут регистрирует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оператору ЦОН согласно Стандарту,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оператора ЦОН через ШЭП в автоматизированную информационную систему "Рынок труда" (далее – АИС "Рынок труда"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(уведомление о регистрации и постановке на учет в качестве безработного либо письменный мотивированный ответ об отказе), сформированный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АИС "Рынок труда"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услуги (уведомление о регистрации и постановке на учет в качестве безработного либо письменный мотивированный ответ об отказе)(в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АИС "Рынок труда"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9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</w:p>
    <w:bookmarkEnd w:id="19"/>
    <w:bookmarkStart w:name="z1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направлений лицам на участие в активных формах содействия занятости"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-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30 (тридцать) минут рассматривает поступившие документы, оформляет направление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для подписания направление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направление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направление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направление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направление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автоматизированную информационную систему "Рынок труда" (далее – АИС "Рынок труда"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bookmarkEnd w:id="24"/>
    <w:bookmarkStart w:name="z2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 расположенным по адресу: город Актобе, улица Маресьева, 101, тел.: 8 (7132) 56-68-83.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от услугополучателя (работодателя или иностранного работника)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или переоформления разрешения на привлечение иностранной рабочей силы услугополучателем (работодателем)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продления разрешения на привлечение иностранной рабочей силы услугополучателем (работодателем)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получения, продления, переоформления разрешения на трудоустройство услугополучателя (иностранного работника)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41 (сорок один) рабочих дней на выдачу разрешения (работодателям);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31 (тридцать один) рабочего дня документы на переоформление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8 (восемь) рабочих дней документы на продление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31 (тридцать один) рабочего дня документы на выдачу и продление разрешения на трудоустройство (иностранному работнику);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3 (три) рабочих дней документы на переоформление разрешения на трудоустройство (иностранному работнику).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для подписания разрешение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разрешение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разрешение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15 (пятнадцать) минут регистрирует разрешение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выдает разрешение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государственную базу данных "Е-лицензирование" (далее - ГБД "Е-лицензирование")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(разрешение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2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29"/>
    <w:bookmarkStart w:name="z2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государственной адресной социальной помощи"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-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услугодателю, акиму сельского округа либо в ЦОН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(пятнадцать)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7 (семь) рабочих дней, аким сельского округа не позднее 22 (двадцать два) рабочих дней, и оформляет уведомление или мотивированный ответ об отказе и передает для подписания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или акиму сельского округа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или аким сельского округа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или акима сельского округа в течение 15 (пятнадцать) минут регистрирует уведомление или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акима сельского округа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выдает уведомление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осуществляет прием документов и направляет в накопительный отдел ЦОН для передачи услугодателю в течение 2-х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15 (пятнадцать)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10 (десять)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7 (семь) рабочих дней рассматривает поступившие документы, оформляет уведомление или мотивированный ответ об отказе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руководство услугодателя в течение 10 (десять) минут подписывает уведомление или мотивированный ответ об отказе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15 (пятнадцать) минут регистрирует уведомление или мотивированный ответ об отказе и передает курьеру ЦОН в течение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инспектор ЦОН в течение 15 (пятнадцать) минут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32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""Назначение социальной помощи отдельным категориям нуждающихся граждан по решениям местных представительных органов"</w:t>
      </w:r>
    </w:p>
    <w:bookmarkEnd w:id="34"/>
    <w:bookmarkStart w:name="z3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акима поселка, села,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-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или акиму сельского округа - заявление в произвольной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 в течение 10 (десять)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 рассматривает поступившие документы в течение 8 (восемь) рабочих дней и в течение 20 (двадцать) рабочих дней,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утерей, оформляет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услугодателя или акиму сельского округа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или аким сельского округа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или акима сельского округа в течение 20 (двадцать) минут регистрирует уведомление или мотивированный ответ об отказе: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акима сельского округа направляет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 www.e.gov.kz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информационную систему "Е-собес" (далее – ИС "Е-собес")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3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39"/>
    <w:bookmarkStart w:name="z3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- аким сельского округа),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услугодателю, в ЦОН или акиму сельского округа - заявление в произвольной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или аким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 в течение 10 (десять)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ответственный исполнитель акима сельского округа - в течение 15 (пятнадцать) рабочих дней, оформляет уведомление о назначении социальной помощи и передает для подписания руководству услугодателя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услугодателя или акиму сельского округа для подписания уведомление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или аким сельского округа в течение 10 (десять) минут подписывает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о назначении социальной помощи в канцелярию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или акима сельского округа в течение 20 (двадцать) минут регистрирует уведомление о назначении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акима сельского округа направляет уведомление о назначении социальной помощи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о назначении социальной помощи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принимает документы и направляет в накопительный отдел ЦОН для передачи услугодателю в течение 2-х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20 (двадцать)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10 (десять)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10 (десять) рабочих дней рассматривает поступившие документы, оформляет уведомление о назначении социальной помощи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руководство услугодателя в течение 10 (десять) минут подписывает уведомление о назначении социальной помощи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20 (двадцать) минут регистрирует уведомление о назначении социальной помощи и передает курьеру ЦОН в течение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инспектор ЦОН в течение 15 (пятнадцать) минут выдает уведомление о назначении социальной помощи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3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44"/>
    <w:bookmarkStart w:name="z3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по выплате пенсий и пособий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выплата компенсации путем перечисления на лицевые счета услугополучателей (далее – компенсации);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и ЦОН - заявление (я) по формам согласно приложению (ям)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и оформляет: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 признании граждан Республики Казахстан пострадавшими следствие ядерных испытаний на Семипалатинском испытательном ядерном полигоне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или его дубликата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компенсации путем перечисления на лицевые счета услугополучателей,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оказание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оформленные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решение о признании, удостоверение или дубликат удостоверения и о выплате компенсации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подписанные документы и выдает результат государственной услуги услугополучателю, в ГЦВП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готовые документы услугополучателю, ГЦВП - выплачивает компенсацию путем перечисления на лицевые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ГЦВП.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принимает документы и направляет в накопительный отдел ЦОН для передачи услугодателю в течение 2-х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20 (двадцать)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10 (десять)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поступившие документы, оформляет и передает руководству услугодателя для подписания оформленные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о признании граждан Республики Казахстан пострадавшими следствие ядерных испытаний на Семипалатинском испытательном ядерном полигоне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или его дубликата в течение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ГЦВП: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компенсации путем перечисления на лицевые счета услугополучателей,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руководство услугодателя в течение 10 (десять) минут подписывает оформленные документы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20 (двадцать) минут регистрирует подписанные документы и передает курьеру ЦОН в течение 1 (один) рабочего дня, в ГЦВП направляет документы о выплате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инспектор ЦОН в течение 15 (пятнадцать) минут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 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4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49"/>
    <w:bookmarkStart w:name="z43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оформляет уведомление с указанием сроков предоставления инвалидам протезно-ортопедической помощи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подписанное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4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53"/>
    <w:bookmarkStart w:name="z4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оформляет уведомление с указанием сроков предоставления инвалидам сурдо-тифлотехнических и обязательных гигиенических средств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4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bookmarkEnd w:id="57"/>
    <w:bookmarkStart w:name="z4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уведомление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0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кресла-коляски"</w:t>
      </w:r>
    </w:p>
    <w:bookmarkEnd w:id="61"/>
    <w:bookmarkStart w:name="z5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предоставления им кресла-коляски"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кресла-коляски",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дней, оформляет уведомление с указанием сроков предоставления инвалидам кресла-коляски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подписанное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кресла-коляски"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обеспечения их санаторно-курортным лечением"</w:t>
      </w:r>
    </w:p>
    <w:bookmarkEnd w:id="65"/>
    <w:bookmarkStart w:name="z5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инвалидов для обеспечения их санаторно-курортным лечением"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об оформлении документов с указанием сроков предоставление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санаторно-курортным лечением",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10 (десять) рабочих дней и оформляет уведомление с указанием сроков предоставление инвалидам санаторно-курортного лечения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уведомление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5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69"/>
    <w:bookmarkStart w:name="z55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-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14 (четырнадцать) рабочих дней, оформляет уведомление с указанием срока оказания специальных социальных услуг в условиях ухода на дому или мотивированный ответ об отказе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- выдает уведомление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5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73"/>
    <w:bookmarkStart w:name="z5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–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10 (десять)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17 (семнадцать) рабочих дней и оформляет уведомление с указанием срока оказания специальных социальных услуг в медико-социальных учреждениях (организациях) или мотивированный ответ об отказе и передает для подписания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услугодателя для подписания уведомление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10 (десять) минут подписывает уведомление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подписанное уведомление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20 (двадцать) минут регистрирует уведомление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выдает уведомление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 в условиях ухода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6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77"/>
    <w:bookmarkStart w:name="z6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и акимами поселка, села, сельского округа (далее - аким сельского округа)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услугодателю, акиму сельского округа либо в ЦОН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 в течение 10 (десять)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 рассматривает поступившие документы в течение 15 (пятнадцать) минут и оформляет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для подписания руководству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справку руководству услугодателя или акиму сельского округа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или аким сельского округа в течение 10 (десять) минут 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справку в канцелярию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или акима сельского округа в течение 15 (пятнадцать) минут регистрирует справку: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акима сельского округа направляет справку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справку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в процессе оказания государственной услуги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обращений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ЦОН, инспектор ЦОН в течение 15 (пятнадцать) минут принимает документы и направляет в накопительный отдел ЦОН для передачи услугодателю в течение 2-х (два)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в течение 15 (пятнадцать)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услугодателя в течение 10 (десять) минут ознакамливается с входящими документами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15 (пятнадцать) минут рассматривает поступившие документы, оформляет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и передает для подписания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руководство услугодателя в течение 10 (десять) минут подписывает справку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 течение 15 (пятнадцать) минут регистрирует справку и передает курьеру ЦОН в течение 1 (один)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инспектор ЦОН в течение 15 (пятнадцать) минут выдает справку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63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82"/>
    <w:bookmarkStart w:name="z63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безработным гражданам" (далее -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 обращении к услугодателю либо в ЦОН -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в течение 5 (пять)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(десять) минут рассматривает поступившие документы, оформляет справку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услугодателя для подписания справку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5 (пять) минут подписывает справку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справку или мотивированный ответ об отказе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10 (десять) минут регистрирует справку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выдает справку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заявление и необходимые документы оператору ЦОН согласно Стандарту,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ЭЦП оператора ЦОН через ШЭП в автоматизированную информационную систему "Рынок труда" (далее – АИС "Рынок труда" (в течение 2-х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(справка о регистрации в качестве безработного либо письменный мотивированный ответ об отказе), сформированный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АИС "Рынок труда"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услуги (справка о регистрации в качестве безработного либо письменный мотивированный ответ об отказе)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АИС "Рынок труда"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(справки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6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87"/>
    <w:bookmarkStart w:name="z6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"Назначение жилищной помощи" (далее – государственная услуга) оказывается отделами занятости и социальных программ города Актобе и районов Актюбинской области (далее - услугодатель) по адресам, указанных на интернет-ресурсе Министерства труда и социальной защиты населения Республики Казахстан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услугодателя в процессе оказания государственной услуги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в ЦОН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государственной услуги подает заявление по форме и необходимые документы оператору ЦОН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(уведомление о назначении жилищной помощи), сформированный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ЦОН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процесса получения результата оказания государственной услуги через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 результата услуги (уведомление о назначении жилищной помощи)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header.xml" Type="http://schemas.openxmlformats.org/officeDocument/2006/relationships/header" Id="rId7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