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de18" w14:textId="223d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автомобильного 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9 июня 2014 года № 185. Зарегистрировано Департаментом юстиции Актюбинской области 27 июня 2014 года № 3961. Утратило силу постановлением акимата Актюбинской области от 29 мая 2015 года № 176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Актюбинской области от 29.05.2015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марта 2014 года № 265 "О вопросах оказания государственных услуг в сфере автомобильного транспорта"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международного сертификата технического осмотра";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Государственному учреждению "Управление пассажирского транспорта и автомобильных дорог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первого заместителя акима области Абдибекова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июня 2014 года № 185</w:t>
            </w:r>
          </w:p>
          <w:bookmarkEnd w:id="1"/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международного сертификата технического осмотра".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международного сертификата технического осмотра" (далее – государственная услуга) оказывается государственным учреждением "Управление пассажирского транспорта и автомобильных дорог Актюбинской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государственной услуги осуществляется через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– международный сертификат технического осмотра (далее – международный сертификат) в бумажном виде либо мотивированный ответ об отказе в предоставлении государственной услуги в бумажном и (или)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международного сертификата технического осмотра",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марта 2014 года № 265 "О вопросах оказания государственных услуг в сфере автомобильного транспорта"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Портал: электронный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населения, а также порядка использования информационных систем в процессе оказания государственной услуги.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(действия), входящей в состав процесса оказания государственной услуги центрами обслуживания населения,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необходимые документы и заявление оператору Центра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которое осуществляется в операционном зале посредством "безбарьерного" обслуживания путем электронной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оператора Центра в Автоматизированное рабочее место Интегрированного информационной системы Центра обслуживания населения (далее – АРМ ИИС ЦОН)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Центра услуги, вывод на экран формы запроса для оказания услуги и ввод оператором Центра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государственную базу данных физических лиц/государственную базу данных юридических лиц (далее - ГБД ФЛ/ГБД ЮЛ)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ФЛ/ГБД ЮЛ и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ФЛ/ГБД ЮЛ и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 удостоверенного (подписанного) электронной цифровой подписью (далее – ЭЦП) оператора Центра через Интегрированного информационной системы Центра обслуживания населения в информационную систему автоматизированное рабочее место государственная база данных "Е–лицензирование" (далее – ИС АРМ ГБД 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процесса получения результата оказания государственной услуги через центр обслуживания населения с указанием длительности каждой процедуры (действия);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электронного документа в ИС АРМ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основании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7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результата услуги через Центр (выдача международного сертификата технического осмотра, либо письменный мотивированный ответ об отказе) сформированной ИС АРМ ГБД 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центр обслуживания населения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при оказании государственной услуги через веб – портал "электронного правительства" и последовательности процедур (действий) услугодателя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ИС ГБД ЕЛ в ИС АРМ ГБД ЕЛ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основании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с центром обслуживания населения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осмотра"</w:t>
            </w:r>
          </w:p>
          <w:bookmarkEnd w:id="1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центр обслуживания населения, в графической форме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осмотра"</w:t>
            </w:r>
          </w:p>
          <w:bookmarkEnd w:id="1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электронной государственной услуги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осмотра"</w:t>
            </w:r>
          </w:p>
          <w:bookmarkEnd w:id="1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международного сертификата технического осмотра"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373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июня 2014 года № 185</w:t>
            </w:r>
          </w:p>
          <w:bookmarkEnd w:id="14"/>
        </w:tc>
      </w:tr>
    </w:tbl>
    <w:bookmarkStart w:name="z5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сообщении".</w:t>
      </w:r>
    </w:p>
    <w:bookmarkEnd w:id="15"/>
    <w:bookmarkStart w:name="z5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положения.</w:t>
      </w:r>
    </w:p>
    <w:bookmarkEnd w:id="16"/>
    <w:bookmarkStart w:name="z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(далее – государственная услуга) оказывается государственным учреждением "Управление пассажирского транспорта и автомобильных дорог Актюбинской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государственной услуги осуществляется через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– лицензия, переоформление, дубликаты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либо письменный мотивированный ответ об отказе в предоставлении государственной услуги в бумажном и (или) электронном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6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услуги.</w:t>
      </w:r>
    </w:p>
    <w:bookmarkEnd w:id="18"/>
    <w:bookmarkStart w:name="z6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при обращении в ЦОН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получение лицензии: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марта 2014 года № 265 "О вопросах оказания государственных услуг в сфере автомобильного транспорта"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пероформление лицензии: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Портал: электронный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6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услуги.</w:t>
      </w:r>
    </w:p>
    <w:bookmarkEnd w:id="20"/>
    <w:bookmarkStart w:name="z6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7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населения, а также порядка использования информационных систем в процессе оказания государственной услуги.</w:t>
      </w:r>
    </w:p>
    <w:bookmarkEnd w:id="22"/>
    <w:bookmarkStart w:name="z7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 центрами обслуживания населения,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необходимые документы и заявление оператору Центра согласно приложению к Стандарту, которое осуществляется в операционном зале посредством "безбарьерного" обслуживания путем электронной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оператора Центра в Автоматизированное рабочее место Интегрированного информационной системы Центра обслуживания населения (далее – АРМ ИИС ЦОН)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Центра услуги, вывод на экран формы запроса для оказания услуги и ввод оператором Центра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государственную базу данных физических лиц/государственную базу данных юридических лиц (далее - ГБД ФЛ/ГБД ЮЛ)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ФЛ/ГБД ЮЛ и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ФЛ/ГБД ЮЛ и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 удостоверенного (подписанного) электронной цифровой подписью (далее – ЭЦП) оператора Центра через ИИС ЦОН в информационную систему автоматизированное рабочее место государственная база данных "Е–лицензирование" (далее – ИС АРМ ГБД 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процесса получения результата оказания государственной услуги через центр обслуживания населения с указанием длительности каждой процедуры (действия);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электронного документа в ИС АРМ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основании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7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результата услуги через Центр (выдача лицензии, переоформление, дубликаты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сообщении, либо письменный мотивированный ответ об отказе) сформированной ИС АРМ ГБД 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центр обслуживания населения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при оказании государственной услуги через веб – портал "электронного правительства" и последовательности процедур (действии) услугодателя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ИС ГБД ЕЛ в ИС АРМ ГБД ЕЛ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основании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с центром обслуживания населения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переоформление, дубликаты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 по нерегулярной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перевозке 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автобусами, 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межрайонном 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внутриобластном)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международном сообщениях,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международном сообщении"</w:t>
            </w:r>
          </w:p>
          <w:bookmarkEnd w:id="2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центр обслуживания населения, в графической форме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переоформление, дубликаты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 по нерегулярной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перевозке 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автобусами, 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межрайонном 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внутриобластном)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международном сообщениях,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международном сообщении"</w:t>
            </w:r>
          </w:p>
          <w:bookmarkEnd w:id="2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электронной государственной услуги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переоформление, дубликаты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 по нерегулярной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перевозке 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автобусами, 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межрайонном 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внутриобластном)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международном сообщениях,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международном сообщении"</w:t>
            </w:r>
          </w:p>
          <w:bookmarkEnd w:id="2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