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a0af" w14:textId="c00a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мая 2014 года № 169. Зарегистрировано Департаментом юстиции Актюбинской области 24 июня 2014 года № 3956. Утратило силу постановлением акимата Актюбинской области от 7 сентября 2015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07.09.2015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141 "Об утверждении стандартов государственных услуг в сфере медицинской деятельности"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169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лицензии, переоформление, выдача дубликатов лицензии на медицинскую деятельность"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лицензии, переоформление, выдача дубликатов лицензии на медицинскую деятельность" (далее – государственная услуга) оказывается государственным учреждением "Управление здравоохранения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лицензии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лицензии, переоформление, выдача дубликатов лицензии на медицинскую деятельность",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В случае обращения услугополучателя к услугодателю – результат оказания государственной услуги оформляется на бумажном носителе, распечатывается, заверяется печатью и подписью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приложения к лицензии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приложения к лицензии является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правительства": www.egov.kz или через веб-портал "Е-лицензирование": www.elicense.kz запрос в форме электронного документа, удостоверенного электронной цифровой подписью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13 (тринадцати) рабочих дней поступившие документы, оформляет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оформленную лицензию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течение 1 (одного) рабочего дня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лицензию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15 (пятнадцати) минут лицензию и (или) приложение к лицензии,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лицензии и (или) приложения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 (одного) рабочего дня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(восьми) рабочих дней рассматривает поступившие документы, переоформляет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переоформленную лицензию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течение 1 (одного) рабочего дня переоформленную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переоформленную лицензию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15 (пятнадцати) минут переоформленную лицензию и (или) приложение к лицензии,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переоформленной лицензии и (или) приложения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и (или) приложения к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15 (пятнадцати) минут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поступившие документы, готовит дубликат лицензии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дубликата лицензии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течение 15 (пятнадцати) минут дубликат лицензии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подписанный дубликат лицензии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15 (пятнадцати) минут дубликат лицензии и (или) приложение к лицензии,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дубликата лицензии и (или) приложение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при выдаче лицензии и (или) приложения к лицензии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при переоформлении лицензии и (или) приложения к лицензии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при выдаче дубликата лицензии и (или) приложения к лицензии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ЦОН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государственную услугу указанной в настоящем Регламенте,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получателя), удостоверенного (подписанного) ЭЦП оператора ЦОН, через ШЭП в информационную систему автоматизированного рабочего места государственного база данных (далее - ИС АРМ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ЦОН результата государственной услуги (электронная лицензия),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ЦОН,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ЦОН результата услуги (лицензия и (или) приложение к лицензии, переоформленый лицензия и (или) приложение к лицензии, дубликат лицензии и (или) приложение к лицензии, либо мотивированный ответ об отказе в оказании государственной услуги)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услугаполучателя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ШЭП, а затем данная информация поступает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АРМ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сформированной ИС АРМ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(электронная лицензия),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на бумажном носителе, распечатывается,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медицинскую деятельность"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выдаче лицензии и (или) приложения к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медицинскую деятельность"</w:t>
            </w:r>
          </w:p>
          <w:bookmarkEnd w:id="1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переоформлении лицензии и (или) приложения к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медицинскую деятельность"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выдаче дубликата лицензии и (или) приложения к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медицинскую деятельность"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медицинскую деятельность"</w:t>
            </w:r>
          </w:p>
          <w:bookmarkEnd w:id="1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медицинскую деятельность"</w:t>
            </w:r>
          </w:p>
          <w:bookmarkEnd w:id="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медицинскую деятельность"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