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760a2" w14:textId="74760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в сфере недропользования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Актюбинской области от 27 мая 2014 года № 167. Зарегистрировано Департаментом юстиции Актюбинской области 17 июня 2014 года № 3953. Утратило силу постановлением акимата Актюбинской области от 27 мая 2015 года № 175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акимата Актюбинской области от 27.05.2015 </w:t>
      </w:r>
      <w:r>
        <w:rPr>
          <w:rFonts w:ascii="Times New Roman"/>
          <w:b w:val="false"/>
          <w:i w:val="false"/>
          <w:color w:val="000000"/>
          <w:sz w:val="28"/>
        </w:rPr>
        <w:t>№ 175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5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февраля 2014 года № 154 "Об утверждении стандартов государственных услуг в сфере недропользования, за исключением углеводородного сырья", акимат Актюбинской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"Регистрация договора залога права недропользования на разведку, добычу общераспространенных полезных ископаемых".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природных ресурсов и регулирования природопользования по Актюбинской области" обеспечить размещение настоящего постановления в информационно-правовой системе "Әділет".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области Кемалову Р.К.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А.Мухамбетов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27 мая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167</w:t>
            </w:r>
          </w:p>
          <w:bookmarkEnd w:id="1"/>
        </w:tc>
      </w:tr>
    </w:tbl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 "Регистрация договора залога права недропользования на разведку, добычу общераспространенных полезных ископаемых"</w:t>
      </w:r>
    </w:p>
    <w:bookmarkEnd w:id="2"/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"Регистрация договора залога права недропользования на разведку, добычу общераспространенных полезных ископаемых" оказывается государственным учреждением "Управление природных ресурсов и регулирования природопользования Актюбинской области"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осуществляется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Республиканское государственное предприятие на праве хозяйственного ведения "Центр обслуживания населения" Агенства Республики Казахстан по связи и информации (далее - ЦОН);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Результат оказываемой государственной услуги - свидетельство о регистрации договора залога права недропользования (далее – свидетельство), по форме,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"Регистрация договора залога права недропользования на разведку, добычу общераспространенных полезных ископаемых",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февраля 2014 года № 154 (далее – Стандарт), либо мотивированный ответ об отказе в оказании государственной услуги в случаях и по основаниям, установленным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bookmarkStart w:name="z1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заявление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их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(либо его представитель по доверенности) предоставляет услугодателю документы согласно 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сотрудник канцелярии услугодателя регистрирует документы, подтверждает принятие заявления отметкой на его копии с указанием даты и времени приема пакета документов и предоставляет документы руководителю услугодателя (не более 15 (пятнадцати)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руководитель услугодателя рассматривает документы и направляет ответственному исполнителю (не более 15 (пятнадцати)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рассматривает документы, подготавливает и предоставляет свидетельство руководителю услугодателя (в течение 4 (четырех) рабочих дней);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руководитель услугодателя подписывает и направляет свидетельство сотруднику канцелярии услугодателя (не более 15 (пятнадцати)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сотрудник канцелярии услугодателя регистрирует и выдает свидетельство услугополучателю (либо его представителю по доверенности) (не более 15 (пятнадцати) минут).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6"/>
    <w:bookmarkStart w:name="z2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7"/>
    <w:bookmarkStart w:name="z2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приведено в блок–схеме прохождения каждого действия (процедуры) с указанием длительности каждой процедуры (действия)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8"/>
    <w:bookmarkStart w:name="z29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взаимодействия с центром обслуживания населения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9"/>
    <w:bookmarkStart w:name="z3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порядка обращения и последовательности процедур (действий) услугодателя и услугополучателя при оказании услуги через ЦОН: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(либо его представитель по доверенности) предоставляет в ЦОН документы согласно 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работник ЦОН регистрирует документы и сверяет подлинность оригиналов с воспроизведенными электронными копиями документов, после чего возвращает оригиналы услугополучателю (либо его представителю по доверенности) (не более 15 (пятнадцати)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работник ЦОН получает письменное согласие услугополучателя (либо его представителя по доверенности)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работник накопительного отдела ЦОН перенаправляет документы услугодателю (в течение 1 (одного) рабочего дня);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сотрудник канцелярии услугодателя регистрирует и предоставляет документы руководителю услугодателя (не более 15 (пятнадцати)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руководитель услугодателя рассматривает документы и направляет ответственному исполнителю (не более 15 (пятнадцати)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ответственный исполнитель рассматривает документы, подготавливает и предоставляет свидетельство руководителю услугодателя (в течение 3 (трех) рабочих дней);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руководитель услугодателя подписывает и направляет свидетельство сотруднику канцелярии услугодателя (не более 15 (пятнадцати)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сотрудник канцелярии услугодателя регистрирует и направляет свидетельство в ЦОН (в течение 1 (одного) рабочего дня);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работник ЦОН регистрирует и выдает свидетельство услугополучателю (либо его представителю по доверенности) (не более 15 (пятнадцати)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Описание последовательности процедур (действий) приведено в блок–схеме прохождения каждого действия (процедуры) с указанием длительности каждой процедуры (действия)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центром обслуживания населения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Справочник бизнес-процессов оказания государственной услуги размещается на веб-портале "электронного правительства", интернет-ресурсе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"Регистрация договора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залога права недропользования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разведку, добычу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общераспространенных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полезных ископаемых"</w:t>
            </w:r>
          </w:p>
          <w:bookmarkEnd w:id="11"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Блок–схема описания последовательности процедур (действий) прохождения каждого действия (процедуры) с указанием длительности каждой процедуры (действия)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225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22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"Регистрация договора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залога права недропользования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разведку, добычу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общераспространенных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полезных ископаемых"</w:t>
            </w:r>
          </w:p>
          <w:bookmarkEnd w:id="12"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Блок–схема описания последовательности процедур (действий) прохождения каждого действия (процедуры) с указанием длительности каждой процедуры (действия)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61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61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"Регистрация договора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залога права недропользования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разведку, добычу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общераспространенных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полезных ископаемых"</w:t>
            </w:r>
          </w:p>
          <w:bookmarkEnd w:id="13"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9067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06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7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header.xml" Type="http://schemas.openxmlformats.org/officeDocument/2006/relationships/header" Id="rId7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