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689a5" w14:textId="77689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фармацевтической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2 июня 2014 года № 174. Зарегистрировано Департаментом юстиции Актюбинской области 17 июня 2014 года № 3952. Утратило силу постановлением акимата Актюбинской области от 7 сентября 2015 года № 325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Актюбинской области от 07.09.2015 </w:t>
      </w:r>
      <w:r>
        <w:rPr>
          <w:rFonts w:ascii="Times New Roman"/>
          <w:b w:val="false"/>
          <w:i w:val="false"/>
          <w:color w:val="00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"Об утверждении стандартов государственных услуг в сфере фармацевтической деятельности"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фармацевтическую деятельность";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Актюбинской области" обеспечить размещение настоящего постановления в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Нуркатову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174</w:t>
            </w:r>
          </w:p>
          <w:bookmarkEnd w:id="1"/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лицензий, переоформление, выдача дубликатов лицензии на фармацевтическую деятельность"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лицензий, переоформление, выдача дубликатов лицензии на фармацевтическую деятельность" (далее – государственная услуга) оказывается государственным учреждением "Управление здравоохранения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лицензий, переоформление, выдача дубликатов лицензии на фармацевтическую деятельность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фармацевтическую деятельность",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 или через веб-портал "Е-лицензирование": www.elicense.kz запрос в форме электронного документа, удостоверенного электронной цифровой подписью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13 (тринадцати) рабочих дней поступившие документы, оформляет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оформленную лицензию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 (одного) рабочего дня лицензию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лицензию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лицензию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 (одного) рабочего дня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(восьми) рабочих дней рассматривает поступившие документы, переоформляет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переоформленную лицензию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 (одного) рабочего дня переоформленную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переоформленную лицензию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переоформленную лицензию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переоформленной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15 (пятнадцати) минут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документы, готовит дубликат лицензии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дубликата лицензии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15 (пятнадцати) минут дубликат лицензии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подписанный дубликат лицензии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дубликат лицензии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дубликата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при выдаче лицензии и (или) приложения к лицензии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при переоформлении лицензии и (или) приложения к лицензии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при выдаче дубликата лицензии и (или) приложения к лицензии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услугаполучателя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шлюз "электронного правительства" (далее ШЭП), а затем данная информация поступает в информационную систему автоматизированного рабочего места государственного база данных (далее - ИС АРМ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АРМ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сформированной ИС АРМ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государственную базу данных "Физические лица" (далее – ГБД ФЛ) государственную базу данных "Юридические лица" (далее – ГБД ЮЛ)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лицензия),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на бумажном носителе,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фармацевтическую деятельность"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выдаче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фармацевтическую деятельность"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переоформлении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фармацевтическую деятельность"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выдаче дубликата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фармацевтическую деятельность"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фармацевтическую деятельность"</w:t>
            </w:r>
          </w:p>
          <w:bookmarkEnd w:id="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дубликатов лицензии на фармацевтическую деятельность"</w:t>
            </w:r>
          </w:p>
          <w:bookmarkEnd w:id="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лицензий, переоформление, выдача дубликатов лицензии на фармацевтическую деятельность"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5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5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июня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174</w:t>
            </w:r>
          </w:p>
          <w:bookmarkEnd w:id="10"/>
        </w:tc>
      </w:tr>
    </w:tbl>
    <w:bookmarkStart w:name="z8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bookmarkEnd w:id="11"/>
    <w:bookmarkStart w:name="z8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 (далее – государственная услуга) оказывается государственным учреждением "Управление здравоохранения Актюбинской области"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посредством канцелярии или веб-портала "Е-лицензирование" www.elicense.kz (далее – портал);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выдача лицензии и (или) приложение к лицензии, переоформление лицензии и (или) приложения к лицензии, дубликат лицензии и (или) приложения к лицензии на деятельность, связанную с оборотом наркотических средств, психотропных веществ и прекурсоров в области здравоохранения, либо мотивированный ответ об отказе в оказании государственной услуги в случаях и по основаниям, предусмотренным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здравоохранения", утвержденному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февраля 2014 года № 142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электронная. В случае обращения услугополучателя за получением лицензии на бумажном носителе лицензия распечатывается и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Описание порядка действий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в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 и (или) приложения к лицензии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 и (или) приложения к лицензии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дубликата лицензии и (или) приложения к лицензии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посредством веб-портала "электронного правительства": www.egov.kz или через веб-портал "Е-лицензирование": www.elicense.kz запрос в форме электронного документа, удостоверенного электронной цифровой подписью (далее -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перечня документов осуществляется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в течение 1 (одного) рабочего дня с входящими документами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в течение 13 (тринадцати) рабочих дней поступившие документы, оформляет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оформленную лицензию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 (одного) рабочего дня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лицензию и (или) приложения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лицензию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 (одного) рабочего дня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8 (восьми) рабочих дней рассматривает поступившие документы, переоформляет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переоформленную лицензию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 (одного) рабочего дня переоформленную лицензию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подписанную переоформленную лицензию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переоформленную лицензию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переоформленной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(пятнадцати) минут осуществляет прием и их регистрацию.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на резолюцию руководству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рассматривает в течение 15 (пятнадцати) минут документы и определяет ответственного исполнителя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документы для оказания государственной услуги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течение 2 (двух) рабочих дней рассматривает поступившие документы, готовит дубликат лицензии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передает руководству для подписания дубликата лицензии и (или) приложение к лицензии, либо мотивированного ответа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в течение 15 (пятнадцати) минут дубликат лицензии и (или) приложение к лицензии, либо мотивированный ответ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направляет подписанный дубликат лицензии и (или) приложение к лицензии, либо мотивированный ответ об отказе в оказании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услугодателя выдает в течение 15 (пятнадцати) минут дубликат лицензии и (или) приложение к лицензии, либо мотивированный ответ об отказе в оказании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– выдача дубликата лицензии и (или) приложения к лицензии, либо мотивированного ответа об отказе в оказании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Описание порядка взаимодействия структурных подразделений (работников) услугодателя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сопровождается блок–схемой при выдаче лицензии (или) приложения к лицензии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при переоформлении лицензии (или) приложения к лицензии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услуги, при выдаче дубликата лицензии(или) приложения к лицензии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Описание порядка взаимодействия с центром обслуживания населения и (или) веб-порталом "электронного правительства", а также порядка использования информационных систем в процессе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при оказании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ЦОН согласно приложению к Стандарту, которое осуществляется в операционном зале посредством "безбарьерного" обслуживания путем электронной очереди;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оператора ЦОН в автоматизированное рабочее место интегрированного информационной системы ЦОН (далее – АРМ ИИС ЦОН) логина и пароля (процесс авторизации)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 государственную услугу указанной в настоящем Регламенте, вывод на экран формы запроса для оказания услуги и ввод оператором ЦОН данных услугополучателя, а также данных по доверенности представителя услугополучателя (при нотариально удостоверенной доверенности, при ином удостоверении доверенности - данные доверенности не заполняются);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электронного правительства (далее – ШЭП) в государственная база данных физических лиц/ государственная база данных юридических лиц (далее - ГБД ФЛ/ГБД ЮЛ) о данных услугополучателя, а также в Единой нотариальной информационной системе (далее - ЕНИС) о данных доверенности представителя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ФЛ/ГБД ЮЛ, данных доверенности в ЕНИС;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заполнение оператором ЦОН формы запроса в части отметки о наличии документов в бумажной форме и сканирование документов, предоставленных услугополучателем, прикрепление их к форме запроса и удостоверение посредством ЭЦП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направление электронного документа (запроса услугополучателя), удостоверенного (подписанного) ЭЦП оператора ЦОН, через ШЭП в информационную систему автоматизированного рабочего места государственного база данных (далее - ИС АРМ ГБД "Е-лицензирование");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электронного документа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2 –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8 -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через оператора ЦОН результата государственной услуги (электронная лицензия),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Функциональные взаимодействия информационных систем, задействованных при оказании государственной услуги через ЦОН,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6 – регистрация электронного документа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2 – проверка (обработка) услугодателем соответствия приложенных услугополучателем документов, указанных в Стандарте, к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7 -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8 – получение услугополучателем через оператора ЦОН результата услуги (лицензия и (или) приложение к лицензии, переоформленый лицензия и (или) приложения к лицензии, дубликат лицензии и (или) приложения к лицензии, либо письменный мотивированный ответ об отказе) сформированной ИС АРМ ГБД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при оказании государственной услуги через ПЭП: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ПЭП с помощью своего регистрационного свидетельства ЭЦП, которое хранится в интернет-браузере компьютера услугаполучателя (осуществляется для незарегистрированных услугополучателей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услугополучателе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государственной услуги через ШЭП, а затем данная информация поступает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АРМ ГБД "Е-лицензирование" факта оплаты за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государственной услуге, в связи с отсутствием оплаты за оказание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"Е-лицензирование" и обработка запроса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государственной услуги (электронная лицензия), сформированной ИС АРМ "Е-лицензирование".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Функциональные взаимодействия информационных систем, задействованных при оказании государственной услуги через ПЭП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при оказании государственной услуги через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АРМ ГБД "Е-лицензирование"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АРМ ГБД "Е-лицензирование"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АРМ ГБД "Е-лицензирование"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государственной услуги, указанной в настоящем Регламенте, вывод на экран формы запроса для оказания государственной услуги и ввод сотрудником услугодателя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ФЛ/ГБД ЮЛ о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услугополучателя в ГБД ФЛ/ГБД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услугополучателем,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и обработка государственной услуги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услугополучателя квалификационным требованиям и основаниям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государственной услуге в связи с имеющимися нарушениями в данных услугополучателя в ИС АРМ ГБД "Е-лицензирование";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услугополучателем результата государственной услуги (электронная лицензия), сформированной ИС АРМ ГБД "Е лицензирование".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на бумажном носителе, распечатывается, заверяется печатью и подписью руководителя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Функциональные взаимодействия информационных систем, задействованных при оказании государственной услуги через услугодателя приведены в диаграмме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 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области здравоохранения"</w:t>
            </w:r>
          </w:p>
          <w:bookmarkEnd w:id="1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выдаче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0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области здравоохранения"</w:t>
            </w:r>
          </w:p>
          <w:bookmarkEnd w:id="14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переоформлении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9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области здравоохранения"</w:t>
            </w:r>
          </w:p>
          <w:bookmarkEnd w:id="1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</w:t>
      </w:r>
      <w:r>
        <w:br/>
      </w:r>
      <w:r>
        <w:rPr>
          <w:rFonts w:ascii="Times New Roman"/>
          <w:b/>
          <w:i w:val="false"/>
          <w:color w:val="000000"/>
        </w:rPr>
        <w:t>
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при выдаче дубликата лицензии и (или) приложения к лицензии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области здравоохранения"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ЦОН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области здравоохранения"</w:t>
            </w:r>
          </w:p>
          <w:bookmarkEnd w:id="1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ПЭП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4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области здравоохранения"</w:t>
            </w:r>
          </w:p>
          <w:bookmarkEnd w:id="18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услугодателя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"Выдача лицензий, переоформление, выдача дубликатов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лицензии на деятельность, связанную с оборотом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средств, психотропных веществ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прекурсоров в области здравоохранения"</w:t>
            </w:r>
          </w:p>
          <w:bookmarkEnd w:id="19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лицензий, переоформление, выдача дубликатов лицензии на деятельность, связанную с оборотом наркотических средств, психотропных веществ и прекурсоров в области здравоохранения"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47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7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0800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