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6393" w14:textId="8ec6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апреля 2014 года № 121. Зарегистрировано Департаментом юстиции Актюбинской области 27 мая 2014 года № 3913. Утратило силу постановлением акимата Актюбинской области от 28 апреля 2016 года № 171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28.04.2016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134 "Об утверждении стандарта государственной услуги "Субсидирование стоимости услуг по подаче воды сельскохозяйственным товаропроизводителям"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Тагимова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24 февраля 2014 года № 134 "Об утверждении стандарта государственной услуги "Субсидирование стоимости услуг по подаче воды сельскохозяйственным товаропроизводителям".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147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апреля 2014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"Субсидирование стоимости услуг по подаче воды сельскохозяйственным товаропроизводителям" (далее - государственная услуга) оказывается государственными учреждениями "Управление сельского хозяйства Актюбинской области" (далее - Управление) и отделами сельского хозяйства и ветеринарии (далее - Отдел) по адресам указанным на официальном сайте Министерства сельского хозяйства Республики Казахстан www.minagri.gov.kz.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оказываемой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подразделении (сотрудников)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заявка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услуг по подаче воды сельскохозяйственным товаропроизводителям", утвержденному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предоставляет в Отдел документы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(до 20 февраля текущего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Отдела регистрирует, выдает услугополучателю талон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предоставляет документы руководителю Отдела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рассматривает и предоставляет документы на рассмотрение межведомственной комиссии, создаваемой решением акима района (города областного значения) (далее – аким) для рассмотрения заявок и внесения предложений по утверждению списка водопользователей, подлежащих субсидированию из местного бюджета в части стоимости услуг по подаче им поливной воды, и суммы субсидий по водопользователям (далее - МВК)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МВК рассматривает представленные заявки и направляет список услугополучателей на утверждение акиму (в течение двух рабочих дней)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аким утверждает и направляет список услугополучателей в Управление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Управление в письменной форме уведомляет услугополучателей о принятых решениях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услугополучатель каждый месяц предоставляет исполнителю документы согласно 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(до 20 числа каждого месяца);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исполнитель проверяет соответствие представленных документов и направляет в Управление сводный реестр услугополучателей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Управление формирует ведомость и направляет реестр в территориальное подразделение казначейства (в течение пяти рабочих дней)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(сотрудников) с указанием длительности каждой процедуры (действия) приведены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приведено в блок–схеме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постановлением акимата Актюбинской области от 17.09.2014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8"/>
        <w:gridCol w:w="8752"/>
      </w:tblGrid>
      <w:tr>
        <w:trPr>
          <w:trHeight w:val="30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3366"/>
        <w:gridCol w:w="2048"/>
        <w:gridCol w:w="2049"/>
        <w:gridCol w:w="1789"/>
        <w:gridCol w:w="1790"/>
      </w:tblGrid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талон услугополуча-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представленные заявки и формирует список услугополучателей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на рассмотрение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список услугополучателей акиму на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 рабочих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2"/>
        <w:gridCol w:w="3399"/>
        <w:gridCol w:w="1465"/>
        <w:gridCol w:w="1497"/>
        <w:gridCol w:w="2963"/>
        <w:gridCol w:w="7"/>
        <w:gridCol w:w="7"/>
      </w:tblGrid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 список услугополучателей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письменной форме уведомляет услугополучателей о принятых решениях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документы, ежемесячно предоставляемые услугополучателем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ведомость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список услугополучателей в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сводный реестр услугополучателей в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реестр в территориальное подразделение казначейства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147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апреля 2014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Регламент дополнен приложением 3 в соответствии с постановлением акимата Актюбинской области от 17.09.2014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63373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