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35ae" w14:textId="6d0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 Наурызбай батыра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5С-36/11. Зарегистрировано Департаментом юстиции Акмолинской области 22 декабря 2014 года № 4523.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Наурызбай батыра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5С-36/11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Наурызбай батыра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села Наурызбай батыра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Наурызбай батыра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села Наурызбай батыра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села Наурызбай батыра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 Наурызбай батыра Бурабайского района организуется акимом села Наурызбай батыра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села Наурызбай батыра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села Наурызбай батыра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села Наурызбай батыра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села Наурызбай батыра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 Наурызбай батыра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села Наурызбай батыра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батыра 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села Наурызбай батыра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7"/>
        <w:gridCol w:w="8843"/>
      </w:tblGrid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села Наурызбай батыра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Наурызбай батыра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