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25ee" w14:textId="f032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2013 года № 5С-26/1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июня 2014 года № 5С-31/1. Зарегистрировано Департаментом юстиции Акмолинской области 3 июля 2014 года № 4254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2014-2016 годы» от 26 декабря 2013 года № 5С-26/1 (зарегистрировано в Реестре государственной регистрации нормативных правовых актов № 3951, опубликовано 16 января 2014 года в районной газете «Бурабай», 16 января 2014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10278286,8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2285847,0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8690,5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156605,7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7827143,6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10662557,6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- 16159,1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28104,9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-368111,7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- 368111,7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Г.Бичун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Бурабайского района                  Р.Әсіп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5С-31/1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396"/>
        <w:gridCol w:w="395"/>
        <w:gridCol w:w="9918"/>
        <w:gridCol w:w="243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10278286,8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2285847,0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220778,0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1181874,0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776072,0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551805,0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60342,0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160733,0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90174,0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17913,0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26706,0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39554,0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6001,0</w:t>
            </w:r>
          </w:p>
        </w:tc>
      </w:tr>
      <w:tr>
        <w:trPr>
          <w:trHeight w:val="11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16949,0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8690,5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5085,0</w:t>
            </w:r>
          </w:p>
        </w:tc>
      </w:tr>
      <w:tr>
        <w:trPr>
          <w:trHeight w:val="6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8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4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16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4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3397,8</w:t>
            </w:r>
          </w:p>
        </w:tc>
      </w:tr>
      <w:tr>
        <w:trPr>
          <w:trHeight w:val="4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156605,7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6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146761,7</w:t>
            </w:r>
          </w:p>
        </w:tc>
      </w:tr>
      <w:tr>
        <w:trPr>
          <w:trHeight w:val="4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136265,9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10495,8</w:t>
            </w:r>
          </w:p>
        </w:tc>
      </w:tr>
      <w:tr>
        <w:trPr>
          <w:trHeight w:val="40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  <w:tr>
        <w:trPr>
          <w:trHeight w:val="3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7827143,6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535"/>
        <w:gridCol w:w="530"/>
        <w:gridCol w:w="9604"/>
        <w:gridCol w:w="239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10662557,6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243793,1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69540,4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131282,0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130682,0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29046,3</w:t>
            </w:r>
          </w:p>
        </w:tc>
      </w:tr>
      <w:tr>
        <w:trPr>
          <w:trHeight w:val="13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24702,3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2733,4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2133,4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4110720,2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3121245,3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11495,3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2438995,2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0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10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94176,5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177985,6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175310,6</w:t>
            </w:r>
          </w:p>
        </w:tc>
      </w:tr>
      <w:tr>
        <w:trPr>
          <w:trHeight w:val="10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27663,3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46468,3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15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19236,0</w:t>
            </w:r>
          </w:p>
        </w:tc>
      </w:tr>
      <w:tr>
        <w:trPr>
          <w:trHeight w:val="8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4002316,1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30742,4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24001,4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2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9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2272091,7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116108,8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95000,0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116776,1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1869632,8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1698546,0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581038,0</w:t>
            </w:r>
          </w:p>
        </w:tc>
      </w:tr>
      <w:tr>
        <w:trPr>
          <w:trHeight w:val="8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153681,9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106537,7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6525,8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38952,7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9102,4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24434,0</w:t>
            </w:r>
          </w:p>
        </w:tc>
      </w:tr>
      <w:tr>
        <w:trPr>
          <w:trHeight w:val="12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7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16308,3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5962,3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6401,9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6238,9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9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95301,0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11277,8</w:t>
            </w:r>
          </w:p>
        </w:tc>
      </w:tr>
      <w:tr>
        <w:trPr>
          <w:trHeight w:val="51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21235,8</w:t>
            </w:r>
          </w:p>
        </w:tc>
      </w:tr>
      <w:tr>
        <w:trPr>
          <w:trHeight w:val="9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10635,8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9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57352,4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7190,4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90375,6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6844,2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6664,2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83531,4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9835,7</w:t>
            </w:r>
          </w:p>
        </w:tc>
      </w:tr>
      <w:tr>
        <w:trPr>
          <w:trHeight w:val="7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73695,7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1275113,4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1275113,4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862100,4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54974,0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358039,0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92622,5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6249,0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33425,0</w:t>
            </w:r>
          </w:p>
        </w:tc>
      </w:tr>
      <w:tr>
        <w:trPr>
          <w:trHeight w:val="10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12913,0</w:t>
            </w:r>
          </w:p>
        </w:tc>
      </w:tr>
      <w:tr>
        <w:trPr>
          <w:trHeight w:val="10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6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7185,5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6885,5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411320,8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7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10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-16159,1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11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6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28104,9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6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-368111,7</w:t>
            </w:r>
          </w:p>
        </w:tc>
      </w:tr>
      <w:tr>
        <w:trPr>
          <w:trHeight w:val="4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368111,7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184698,0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6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0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6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1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июня 2014 года № 5С-31/1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 № 5С-26/1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6"/>
        <w:gridCol w:w="2324"/>
      </w:tblGrid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7 041 686,6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1 737 417,6</w:t>
            </w:r>
          </w:p>
        </w:tc>
      </w:tr>
      <w:tr>
        <w:trPr>
          <w:trHeight w:val="42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805 762,0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 для школ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5 365,0</w:t>
            </w:r>
          </w:p>
        </w:tc>
      </w:tr>
      <w:tr>
        <w:trPr>
          <w:trHeight w:val="7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7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75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5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87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676 074,9</w:t>
            </w:r>
          </w:p>
        </w:tc>
      </w:tr>
      <w:tr>
        <w:trPr>
          <w:trHeight w:val="9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9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дорог, 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392 539,0</w:t>
            </w:r>
          </w:p>
        </w:tc>
      </w:tr>
      <w:tr>
        <w:trPr>
          <w:trHeight w:val="130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оценку стоимости сноса и изъятия земельных участков и частных строении для проведения работ по реконструкции и строительству улично-дорожной сети поселка Бурабай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8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 населенных пунктов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277 884,9</w:t>
            </w:r>
          </w:p>
        </w:tc>
      </w:tr>
      <w:tr>
        <w:trPr>
          <w:trHeight w:val="73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ремонт уличного освещения в городе Щучинске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тепловых сетей села Зеленый Бор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5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объектов теплоснабжения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участков теплотрассы города Щучинск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58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тепловых сетей и центральной котельной № 1 города Щучинск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33985,3</w:t>
            </w:r>
          </w:p>
        </w:tc>
      </w:tr>
      <w:tr>
        <w:trPr>
          <w:trHeight w:val="58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поселка Бурабай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объектов района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водопровода в селе Зеленый Бор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6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58 241,7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детальной планировки города Щучинск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58 241,7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5 119 571,0</w:t>
            </w:r>
          </w:p>
        </w:tc>
      </w:tr>
      <w:tr>
        <w:trPr>
          <w:trHeight w:val="49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2 529 903,0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домов коттеджного типа в микрорайоне "Молбаза" села Зеленый Бор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983 775,0</w:t>
            </w:r>
          </w:p>
        </w:tc>
      </w:tr>
      <w:tr>
        <w:trPr>
          <w:trHeight w:val="84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с проведением государственной экспертизы на строительство школы на 900 учащихся в городе Щучинске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2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бюджетам районов (городов областного значения) на проектирование, строительство и (или) приобретение жилья коммунального жилищного фонда, строительство жилья для молодых семей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наружных инженерных сетей и благоустройство к двум 75-квартирным жилым домам в городе Щучинске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</w:tr>
      <w:tr>
        <w:trPr>
          <w:trHeight w:val="8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91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2 589 668,0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хозяйства, строительство котельной в поселке Бурабай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90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блочно-модульных котельных села Зеленый Бор и города Щучинска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720 500,0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184 698,0</w:t>
            </w:r>
          </w:p>
        </w:tc>
      </w:tr>
      <w:tr>
        <w:trPr>
          <w:trHeight w:val="37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51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30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  <w:tr>
        <w:trPr>
          <w:trHeight w:val="555" w:hRule="atLeast"/>
        </w:trPr>
        <w:tc>
          <w:tcPr>
            <w:tcW w:w="1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