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74c" w14:textId="7d0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февраля 2014 года № 5С-27/1. Зарегистрировано Департаментом юстиции Акмолинской области 25 февраля 2014 года № 4017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9671593,2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2285847,0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156610,8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7220975,0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9898946,0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127378,9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171642,9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-354731,7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354731,7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2014 года № 5С-27/1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648"/>
        <w:gridCol w:w="605"/>
        <w:gridCol w:w="9444"/>
        <w:gridCol w:w="2467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9671593,2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1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4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16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156610,8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147046,8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143693,8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7220975,0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7220975,0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7220975,0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665"/>
        <w:gridCol w:w="247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9898946,0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4014091,0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2901925,0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2305595,5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94949,5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168085,0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5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3644840,9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2111542,9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1502128,0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399120,0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101892,0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204705,0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197952,0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113022,0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92337,0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386043,7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386043,7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386043,7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61996,7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127378,9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171642,9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143538,0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143538,0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-354731,7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354731,7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