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ea16" w14:textId="e5ee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спроса и предложения на общественные работы, утверждении перечня организаций, видов, объемов и конкретных условий общественных работ, размеров оплаты труда участников и источников их финансирования по Бурабайскому району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10 января 2014 года № а-1/10. Зарегистрировано Департаментом юстиции Акмолинской области 30 января 2014 года № 3995. Утратило силу в связи с истечением срока применения - (письмо акимата Бурабайского района Акмолинской области от 9 января 2015 года № 01-10-25)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Бурбайского района Акмолинской области от 09.01.2015 № 01-10-25).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акимат Бурабайского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спрос и предложение на общественные работы по Бурабайскому району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организаций, виды, объемы и конкретные условия общественных работ, размеры оплаты труда участников и источники их финансирования,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Нурпанову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Н.Нуркенов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архив Бурабайского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архивов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документации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области»                                   М.А.Шакиев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«Объединенный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Щучинск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К.М.Камалиев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Специализированного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административного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Бурабайского района                        Е.Р.Оразов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суда                             М.К.Сейдахметов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Прокурор Бурабайского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советник юстиции                           А.С.Джакипбеков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Бурабайского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С.Б.Адамов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Бурабайскому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С.А.Койшыбаев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Бурабайского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Республики Казахстан»                  Е.С.Жусупов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Бурабайского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января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а-1/10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Спрос и предложение на общественные работы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6017"/>
        <w:gridCol w:w="3156"/>
        <w:gridCol w:w="3157"/>
      </w:tblGrid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«Тазалык-Сервис» при отделе жилищно-коммунального хозяйства, пассажирского транспорта и автомобильных дорог Бурабайского района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«Канцелярия Акмолинского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Казахстан)» Бурабайский районный суд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«Канцелярия Акмолинского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Казахстан)» Специализированный административный суд Бурабайского района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Бурабайскому району Налогового департамента по Акмолинской области Налогового комитета Министерства финансов Республики Казахстан»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«Прокуратура Акмолинской области» Прокуратура Бурабайского района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Бурабайского района Департамента юстиции Акмолинской области Министерства юстиции Республики Казахстан»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Бурабайского района Департамента внутренних дел Акмолинской области Министерства Внутренних дел Республики Казахстан»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«Объединенный отдел по делам обороны города Щучинск Акмолинской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архив Бурабайского района Управления архивов и документации Акмолинской области»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Бурабайского района»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Бурабайского района»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 Бурабайского района»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Бурабайского района»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культуры и развития языков Бурабайского района»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города Щучинск Бурабайского района»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Абылайханского сельского округа Бурабайского района»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Веденовского сельского округа Бурабайского района»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Зеленоборского сельского округа Бурабайского района»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Златопольского сельского округа Бурабайского района»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Кенесаринского сельского округа Бурабайского района»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сельского округа Атамекен Бурабайского района»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Катаркольского сельского округа Бурабайского района»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Наурызбайского сельского округа Бурабайского района»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Урумкайского сельского округа Бурабайского района»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Успеноюрьевского сельского округа Бурабайского района»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поселка Бурабай Бурабайского района»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Бурабайского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января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а-1/10    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конкретные условия общественных работ, размеры оплаты труда участников и источники их финансирования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5253"/>
        <w:gridCol w:w="4995"/>
        <w:gridCol w:w="2558"/>
      </w:tblGrid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«Тазалык-Сервис» при отделе жилищно-коммунального хозяйства, пассажирского транспорта и автомобильных дорог Бурабайского района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озеленении города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547 200 квадратных метров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«Канцелярия Акмолинского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Казахстан)» Бурабайский районный суд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судебных повесток и корреспонденции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 документов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«Канцелярия Акмолинского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Казахстан)» Специализированный административный суд Бурабайского района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судебных повесток и корреспонденции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 документов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Бурабайскому району Налогового департамента по Акмолинской области Налогового комитета Министерства финансов Республики Казахстан»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 документов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«Прокуратура Акмолинской области» Прокуратура Бурабайского района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 документов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Бурабайского района Департамента юстиции Акмолинской области Министерства юстиции Республики Казахстан»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 документов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Бурабайского района Департамента внутренних дел Акмолинской области Министерства Внутренних дел Республики Казахстан»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 документов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«Объединенный отдел по делам обороны города Щучинск Акмолинской области»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комиссии на период приписки и призыва путем доставок повесток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16 800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технической обработке документации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 документов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архив Бурабайского района Управления архивов и документации Акмолинской области»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документов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Бурабайского района»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 документов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Бурабайского района»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 документов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 Бурабайского района»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 документов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Бурабайского района»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документов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культуры и развития языков Бурабайского района»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 документов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города Щучинск Бурабайского района»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 документов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Абылайханского сельского округа Бурабайского района»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очистке территории, озеленении села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технической обработке документации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документов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Веденовского сельского округа Бурабайского района»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очистке территории, озеленении села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технической обработке документации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документов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Зеленоборского сельского округа Бурабайского района»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очистке территории, озеленении села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технической обработке документации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документов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Златопольского сельского округа Бурабайского района»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очистке территории, озеленении села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технической обработке документации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 документов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Кенесаринского сельского округа Бурабайского района»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очистке территории, озеленении села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технической обработке документации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документов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аульного округа Атамекен Бурабайского района»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очистке территории, озеленении села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технической обработке документации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документов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Катаркольского сельского округа Бурабайского района»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очистке территории, озеленении села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технической обработке документации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документов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Наурызбайского сельского округа Бурабайского района»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очистке территории, озеленении села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технической обработке документации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документов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Урумкайского сельского округа Бурабайского района»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очистке территории, озеленении села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технической обработке документации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документов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Успеноюрьевского сельского округа Бурабайского района»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очистке территории, озеленении села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технической обработке документации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документов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поселка Бурабай Бурабайского района»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очистке территории, озеленении поселка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технической обработке документации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документов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4"/>
        <w:gridCol w:w="4432"/>
        <w:gridCol w:w="3854"/>
      </w:tblGrid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