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1b48" w14:textId="7de1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2014 года № С-36/2. Зарегистрировано Департаментом юстиции Акмолинской области 9 января 2015 года № 4573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2 971 304,2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59 439,9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2 227 809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2 998 202,5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44 931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14 306,4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14 306,4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(-86 135,7)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86 135, 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налоги;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учреждениями,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Шортандинского районного маслихата Акмолинской области от 25.02.2015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2015 год субвенцию в сумме 1 095 603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района на 2015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мероприятий, посвященных семидесятилетию Победы в Великой Отечественной войне в сумме 3 525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2)на текущий ремонт автомобильных дорог в сумме 45 044,3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капитальный ремонт водопроводных сетей села Пригородное Шортандинского района в сумме 184 446,3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противоэпизоотических мероприятий в сумме 21 734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возмещение (до 50-ти процентов) стоимости сельскохозяйственных животных направляемых на санитарный убой в сумме 1 122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Шортандинского районного маслихата Акмолинской области от 09.11.2015 </w:t>
      </w:r>
      <w:r>
        <w:rPr>
          <w:rFonts w:ascii="Times New Roman"/>
          <w:b w:val="false"/>
          <w:i w:val="false"/>
          <w:color w:val="00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оснащение электронными учебниками в государственных учреждениях основного среднего и общего среднего образования в сумме 1 125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связи с передачей расходов детских юношеских спортивных школ из областного бюджета на районные (городские) бюджеты в сумме 12 193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подготовку к отопительному сезону теплоснабжающим предприятиям в сумме 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Шортандинского районного маслихата Акмолинской области от 25.02.2015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09.06.2015 </w:t>
      </w:r>
      <w:r>
        <w:rPr>
          <w:rFonts w:ascii="Times New Roman"/>
          <w:b w:val="false"/>
          <w:i w:val="false"/>
          <w:color w:val="000000"/>
          <w:sz w:val="28"/>
        </w:rPr>
        <w:t>№ 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00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района на 2015 год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плавательного бассейна в поселке Шортанды в сумме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сетей и сооружений и водоотведения в поселке Шортанды (2 очередь) в сумме 53 130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подведение водопровода до границы раздела участков жилых домов в селе Бозайгыр (2 очередь) в сумме 26 498,3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увеличение уставного капитала ГКП на ПХВ «Шортанды Су» Шортандинского района в сумме 14 306,4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инженерных сетей к плавательному бассейну в поселке Шортанды в сумме 64 487,6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разработку ПСД на реконструкцию водопроводных сетей в поселке Шортанды Шортандинского района (3 очередь) в сумме 8 708,9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Шортандинского районного маслихата Акмолинской области от 25.02.2015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00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2015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мероприятий, посвященных семидесятилетию Победы в Великой Отечественной войне в сумме 6 066,5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государственного образовательного заказа в дошкольных организациях образования в сумме 120 602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оплаты труда учителям, прошедшим повышение квалификации по трехуровневой системе в сумме 40 516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противоэпизоотических мероприятий в сумме 21 734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внедрение обусловленной денежной помощи по проекту «Өрлеу» в сумме 6 250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101 761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увеличение норм обеспечения инвалидов обязательными гигиеническими средствами в сумме 2 632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увеличение штатной численности местных исполнительных органов по регистрации актов гражданского состояния в сумме 1 039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увеличение штатной численности местных исполнительных органов в области ветеринарии в сумме 4 352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увеличение штатной численности местных исполнительных органов в области сельского хозяйства в сумме 1 750,7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Шортандинского районного маслихата Акмолинской области от 25.02.2015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09.06.2015 </w:t>
      </w:r>
      <w:r>
        <w:rPr>
          <w:rFonts w:ascii="Times New Roman"/>
          <w:b w:val="false"/>
          <w:i w:val="false"/>
          <w:color w:val="000000"/>
          <w:sz w:val="28"/>
        </w:rPr>
        <w:t>№ 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00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2015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Шортандинского районного маслихата Акмолинской области от 09.06.2015 </w:t>
      </w:r>
      <w:r>
        <w:rPr>
          <w:rFonts w:ascii="Times New Roman"/>
          <w:b w:val="false"/>
          <w:i w:val="false"/>
          <w:color w:val="000000"/>
          <w:sz w:val="28"/>
        </w:rPr>
        <w:t>№ 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Шортандинского районного маслихата Акмолинской области от 09.06.2015 </w:t>
      </w:r>
      <w:r>
        <w:rPr>
          <w:rFonts w:ascii="Times New Roman"/>
          <w:b w:val="false"/>
          <w:i w:val="false"/>
          <w:color w:val="000000"/>
          <w:sz w:val="28"/>
        </w:rPr>
        <w:t>№ 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водопроводных сетей и сооружений и водоотведения поселка Шортанды (2 очередь) в сумме 247 872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водопроводных сетей и сооружений села Бозайгыр (2 очередь) в сумме 127 986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Шортандинского районного маслихата Акмолинской области от 09.06.2015 </w:t>
      </w:r>
      <w:r>
        <w:rPr>
          <w:rFonts w:ascii="Times New Roman"/>
          <w:b w:val="false"/>
          <w:i w:val="false"/>
          <w:color w:val="000000"/>
          <w:sz w:val="28"/>
        </w:rPr>
        <w:t>№ 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2015 год бюджетные кредиты из республиканского бюджета для реализации мер социальной поддержки специалистов в сумме 59 004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Шортандинского районного маслихата Акмолинской области от 09.11.2015 </w:t>
      </w:r>
      <w:r>
        <w:rPr>
          <w:rFonts w:ascii="Times New Roman"/>
          <w:b w:val="false"/>
          <w:i w:val="false"/>
          <w:color w:val="00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2015 год погашение основного долга по бюджетным кредитам, выделенных для реализации мер социальной поддержки специалистов в сумме 14 073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района на 2015 год выплату вознаграждения по бюджетным кредитам из республиканского бюджета для реализации мер социальной поддержки специалистов в сумме 23,3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Шортандинского районного маслихата Акмолинской области от 09.11.2015 </w:t>
      </w:r>
      <w:r>
        <w:rPr>
          <w:rFonts w:ascii="Times New Roman"/>
          <w:b w:val="false"/>
          <w:i w:val="false"/>
          <w:color w:val="00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специалистам образования, социального обеспечения, культуры,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2015 год в сумме 2 500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Шортандинского районного маслихата Акмолинской области от 09.11.2015 </w:t>
      </w:r>
      <w:r>
        <w:rPr>
          <w:rFonts w:ascii="Times New Roman"/>
          <w:b w:val="false"/>
          <w:i w:val="false"/>
          <w:color w:val="00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местных бюджетных программ, не подлежащих секвестру в процессе исполнения бюджета района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расходы по бюджетным программам бюджета района на 2015-2017 годы в городе, города районного значения, поселка, села, сельского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Направить свободные остатки бюджетных средств в сумме 41 204,7 тысяч тенге, образовавшиеся по состоянию на 1 января 2015 года на возврат неиспользованных (недоиспользованных) целевых трансфертов, выделенных из республиканского и областного бюджета в сумме 41 204,7 тысяч тенге, в том числе: в республиканский бюджет 1 511,3 тысяч тенге, в областной бюджет 39 693,4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Шортандинского районного маслихата Акмолинской области от 25.02.2015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Шортандинского районного маслихата Акмолинской области от 09.06.2015 </w:t>
      </w:r>
      <w:r>
        <w:rPr>
          <w:rFonts w:ascii="Times New Roman"/>
          <w:b w:val="false"/>
          <w:i w:val="false"/>
          <w:color w:val="000000"/>
          <w:sz w:val="28"/>
        </w:rPr>
        <w:t>№ 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К.Балгужин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</w:p>
    <w:bookmarkEnd w:id="1"/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Шортандинского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С-44/5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68"/>
        <w:gridCol w:w="859"/>
        <w:gridCol w:w="859"/>
        <w:gridCol w:w="8049"/>
        <w:gridCol w:w="2389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2971304,2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7831,3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59439,9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55335,9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55335,9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2227809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2998202,5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199089,6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170791,2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17236,9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52031,1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100199,3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27548,9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18161,1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18161,1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1594259,6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251776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251776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120602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1292605,8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1279442,6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1245595,6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49877,8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49877,8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14003,5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148,7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1343,6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89040,3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51429,7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15705,1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4398,9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31549,5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678111,7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666605,5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198646,3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467959,2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467959,2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211796,8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42377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107394,5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12906,9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7127,9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94487,6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94487,6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5088,4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13158,9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5495,8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72691,6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14637,4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14347,3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10978,5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8322,3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14446,9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14446,9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9688,2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9688,2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4708,7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53594,3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48094,3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45044,3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29280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14306,4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-86135,7</w:t>
            </w:r>
          </w:p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86135,7</w:t>
            </w:r>
          </w:p>
        </w:tc>
      </w:tr>
    </w:tbl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        </w:t>
      </w:r>
    </w:p>
    <w:bookmarkEnd w:id="3"/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59"/>
        <w:gridCol w:w="784"/>
        <w:gridCol w:w="784"/>
        <w:gridCol w:w="8388"/>
        <w:gridCol w:w="23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1792872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660089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306522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306522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277454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207576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52283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32826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1007208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1007208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1007208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1792872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191052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163921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47351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1298869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1132910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1132910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1101571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58101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52692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 значимым городским (сельским), пригородным и внутрирайонным сообщениям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48033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42602</w:t>
            </w:r>
          </w:p>
        </w:tc>
      </w:tr>
      <w:tr>
        <w:trPr>
          <w:trHeight w:val="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        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36"/>
        <w:gridCol w:w="779"/>
        <w:gridCol w:w="821"/>
        <w:gridCol w:w="8239"/>
        <w:gridCol w:w="24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685720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318425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318425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288229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215637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122976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1007208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1007208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1007208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1820005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190966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163836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47351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26080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1162130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1162130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1130791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58101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48033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42602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        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бюджета района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490"/>
        <w:gridCol w:w="697"/>
        <w:gridCol w:w="770"/>
        <w:gridCol w:w="110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С-36/2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</w:p>
    <w:bookmarkEnd w:id="9"/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2015 год в городе, города районного значения, поселка, села, сельского округа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Шортандинского районного маслихата Акмолинской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С-42/2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47"/>
        <w:gridCol w:w="790"/>
        <w:gridCol w:w="768"/>
        <w:gridCol w:w="6809"/>
        <w:gridCol w:w="2106"/>
        <w:gridCol w:w="187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143693,1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26010,3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100199,3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13499,6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2720"/>
        <w:gridCol w:w="2720"/>
        <w:gridCol w:w="2720"/>
        <w:gridCol w:w="2720"/>
      </w:tblGrid>
      <w:tr>
        <w:trPr>
          <w:trHeight w:val="10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16609,9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7057,6</w:t>
            </w:r>
          </w:p>
        </w:tc>
      </w:tr>
      <w:tr>
        <w:trPr>
          <w:trHeight w:val="22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10363,0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5469,3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2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28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2709"/>
        <w:gridCol w:w="2710"/>
        <w:gridCol w:w="2710"/>
        <w:gridCol w:w="2762"/>
      </w:tblGrid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9264,0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9109,9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14619,1</w:t>
            </w:r>
          </w:p>
        </w:tc>
      </w:tr>
      <w:tr>
        <w:trPr>
          <w:trHeight w:val="22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34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14617,7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8081,3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9693,1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7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8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8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30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5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5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        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2016 год в городе, города районного значения, поселка, села, сельского округа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83"/>
        <w:gridCol w:w="818"/>
        <w:gridCol w:w="818"/>
        <w:gridCol w:w="6972"/>
        <w:gridCol w:w="1949"/>
        <w:gridCol w:w="199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618"/>
        <w:gridCol w:w="2618"/>
        <w:gridCol w:w="3075"/>
        <w:gridCol w:w="3076"/>
      </w:tblGrid>
      <w:tr>
        <w:trPr>
          <w:trHeight w:val="4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28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22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61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34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43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1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4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7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8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8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1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2462"/>
        <w:gridCol w:w="2462"/>
        <w:gridCol w:w="2892"/>
        <w:gridCol w:w="2893"/>
      </w:tblGrid>
      <w:tr>
        <w:trPr>
          <w:trHeight w:val="43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28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22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1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34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43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18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4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7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2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0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6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1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С-36/2        </w:t>
      </w:r>
    </w:p>
    <w:bookmarkEnd w:id="13"/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2017 год в городе, города районного значения, поселка, села,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83"/>
        <w:gridCol w:w="773"/>
        <w:gridCol w:w="773"/>
        <w:gridCol w:w="7026"/>
        <w:gridCol w:w="2076"/>
        <w:gridCol w:w="1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1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2677"/>
        <w:gridCol w:w="2720"/>
        <w:gridCol w:w="3037"/>
        <w:gridCol w:w="3081"/>
      </w:tblGrid>
      <w:tr>
        <w:trPr>
          <w:trHeight w:val="43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61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34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43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18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4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7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8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8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4"/>
        <w:gridCol w:w="2635"/>
        <w:gridCol w:w="2572"/>
        <w:gridCol w:w="2720"/>
        <w:gridCol w:w="3249"/>
      </w:tblGrid>
      <w:tr>
        <w:trPr>
          <w:trHeight w:val="43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61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34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43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18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4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7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2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0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6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