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878" w14:textId="8d6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февраля 2014 года № С-24/2. Зарегистрировано Департаментом юстиции Акмолинской области 20 февраля 2014 года № 4015.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3 304 887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2 613 876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3 307 387,9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89 639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(-92 139,9)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92 139,9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Направить свободные остатки бюджетных средств в сумме 2 500,9 тысяч тенге, образовавшиеся по состоянию на 1 января 2014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бюджета в сумме 2 500,9 тысяч тенге, в том числе: в республиканский бюджет 2 500,9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А.Фурта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С-24/2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72"/>
        <w:gridCol w:w="693"/>
        <w:gridCol w:w="8750"/>
        <w:gridCol w:w="22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3304887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2613876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3307387,9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188746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1497788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1140926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667802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636314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454456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357799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225476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1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-92139,9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