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5a972" w14:textId="c35a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Целиноградском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апреля 2014 года № 208/28-5. Зарегистрировано Департаментом юстиции Акмолинской области 15 мая 2014 года № 4184. Утратило силу решением Целиноградского районного маслихата Акмолинской области от 23 декабря 2016 года № 87/10-6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Целиноградского районного маслихата Акмолинской области от 23.12.2016 </w:t>
      </w:r>
      <w:r>
        <w:rPr>
          <w:rFonts w:ascii="Times New Roman"/>
          <w:b w:val="false"/>
          <w:i w:val="false"/>
          <w:color w:val="ff0000"/>
          <w:sz w:val="28"/>
        </w:rPr>
        <w:t>№ 87/10-6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Целиноградском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Целиноградского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Д.Камзебаев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Целиноградского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208/28-5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Целиноградском районе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проведения раздельных сходов местного сообщества в Целиноградском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 устанавливают порядок проведения раздельных сходов местного сообщества жителей села, улицы, многоквартирного дома на территории сел, сельских округов Целиноградского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Раздельный сход местного сообщества жителей села, улицы, многоквартирного жилого дома (далее – раздельный сход) на территории сел, сельских округов Целиноградского района созывается и проводится с целью избрания представителей для участия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Раздельный сход созывается акимом сельского округа. Проведение раздельных сходов допускается при наличии положительного решения акима Целиноградского района на проведение схода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районные газеты "Ақмол ақпараты", "Вести Акмола".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Проведение раздельного схода в пределах села, улицы, многоквартирного жилого дома организуется акимом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Раздельный сход открывается акимом сельского округа или уполномоченным 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раздельного схода являются аким сельского округа или уполномоченное им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оформления протокола раздельного схода открытым голосованием избирается секретарь.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количестве одного процента от общего числа жителей села, улицы, многоквартирного жилого дома. Не имеют право участвовать в сходе местного сообщества и на собрании местного сообщества несовершеннолетние лица, лица, приравненные судом недееспособными, а также лица, содержащиеся в местах лишения свободы по приговору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