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5261b" w14:textId="29526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спроса и предложения на общественные работы, утверждении перечня организаций, видов, объемов и конкретных условий общественных работ, размеров оплаты труда участников и источников их финансирования по Целиноградскому району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Целиноградского района Акмолинской области от 29 января 2014 года № А-1/11. Зарегистрировано Департаментом юстиции Акмолинской области 18 февраля 2014 года № 4010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спрос и предложение на общественные работы по Целиноградскому району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организаций, виды, объемы и конкретные условия общественных работ, размеры оплаты труда участников и источники их финансирования,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Целиноградского района А.К. Токтамысова.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Целиноградского района                Б.Мауленов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постановлению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Целиноградского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января 2014 года № А-1/11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Спрос и предложение на общественные работы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8508"/>
        <w:gridCol w:w="1943"/>
        <w:gridCol w:w="2550"/>
      </w:tblGrid>
      <w:tr>
        <w:trPr>
          <w:trHeight w:val="5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6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Акмол Целиноградского района»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6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Воздвиженского сельского округа»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5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Красноярского сельского округа»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Кояндинского сельского округа Целиноградского района»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Маншукского сельского округа»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Тасты Целиноградского района»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Новоишимского сельского округа»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Талапкерского сельского округа»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Приреченского сельского округа»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Шалкарского аульного округа Целиноградского района»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«Караоткельского сельского округа Целиноградского района»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Кабанбай батыра»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Родина Целиноградского района»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Косшынского аульного округа Целиноградского района»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Максимовского сельского округа»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Софиевского сельского округа»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Оразакского сельского округа»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Рахымжана Кошкарбаева Целиноградского района»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постановлению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Целиноградского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января 2014 года № А-1/11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 и конкретные условия общественных работ, размеры оплаты труда участников и источники их финансирования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5231"/>
        <w:gridCol w:w="5211"/>
        <w:gridCol w:w="2602"/>
      </w:tblGrid>
      <w:tr>
        <w:trPr>
          <w:trHeight w:val="5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</w:p>
        </w:tc>
      </w:tr>
      <w:tr>
        <w:trPr>
          <w:trHeight w:val="67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Акмол Целиноградского района»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оформлении социальных карт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 документов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населения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дворов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проведении работы по благоустройству и очистки территории, озеленении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408000 квадратных метров</w:t>
            </w:r>
          </w:p>
        </w:tc>
      </w:tr>
      <w:tr>
        <w:trPr>
          <w:trHeight w:val="60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Воздвиженского сельского округа»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Подворный обход населения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дворов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проведении работы по благоустройству и очистки территории, озеленении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 квадратных метров</w:t>
            </w:r>
          </w:p>
        </w:tc>
      </w:tr>
      <w:tr>
        <w:trPr>
          <w:trHeight w:val="3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Красноярского сельского округа»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Подворный обход населения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дворов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проведении работы по благоустройству и очистки территории, озеленении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 квадратных метров</w:t>
            </w:r>
          </w:p>
        </w:tc>
      </w:tr>
      <w:tr>
        <w:trPr>
          <w:trHeight w:val="70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Кояндинского сельского округа Целиноградского района»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Подворный обход населения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дворов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проведении работы по благоустройству и очистки территории, озеленении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 квадратных метров</w:t>
            </w:r>
          </w:p>
        </w:tc>
      </w:tr>
      <w:tr>
        <w:trPr>
          <w:trHeight w:val="3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Маншукского сельского округа»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Подворный обход населения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дворов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проведении работы по благоустройству и очистки территории, озеленении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96000 квадратных метров</w:t>
            </w:r>
          </w:p>
        </w:tc>
      </w:tr>
      <w:tr>
        <w:trPr>
          <w:trHeight w:val="78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Тасты Целиноградского района»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Подворный обход населения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дворов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проведении работы по благоустройству и очистки территории, озеленении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 квадратных метров</w:t>
            </w:r>
          </w:p>
        </w:tc>
      </w:tr>
      <w:tr>
        <w:trPr>
          <w:trHeight w:val="69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Новоишимского сельского округа»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Подворный обход населения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дворов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проведении работы по благоустройству и очистки территории, озеленении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 квадратных метров</w:t>
            </w:r>
          </w:p>
        </w:tc>
      </w:tr>
      <w:tr>
        <w:trPr>
          <w:trHeight w:val="3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Талапкерского сельского округа»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Подворный обход населения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дворов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проведении работы по благоустройству и очистки территории, озеленении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 квадратных метров</w:t>
            </w:r>
          </w:p>
        </w:tc>
      </w:tr>
      <w:tr>
        <w:trPr>
          <w:trHeight w:val="3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Приреченского сельского округа»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Подворный обход населения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дворов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проведении работы по благоустройству и очистки территории, озеленении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 квадратных метров</w:t>
            </w:r>
          </w:p>
        </w:tc>
      </w:tr>
      <w:tr>
        <w:trPr>
          <w:trHeight w:val="72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Шалкарского аульного округа Целиноградского района»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Подворный обход населения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дворов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проведении работы по благоустройству и очистки территории, озеленении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96000 квадратных метров</w:t>
            </w:r>
          </w:p>
        </w:tc>
      </w:tr>
      <w:tr>
        <w:trPr>
          <w:trHeight w:val="3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«Караоткельского сельского округа Целиноградского района»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Подворный обход населения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дворов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проведении работы по благоустройству и очистки территории, озеленении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 квадратных метров</w:t>
            </w:r>
          </w:p>
        </w:tc>
      </w:tr>
      <w:tr>
        <w:trPr>
          <w:trHeight w:val="3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Кабанбай батыра»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Подворный обход населения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дворов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проведении работы по благоустройству и очистки территории, озеленении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 квадратных метров</w:t>
            </w:r>
          </w:p>
        </w:tc>
      </w:tr>
      <w:tr>
        <w:trPr>
          <w:trHeight w:val="60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Родина Целиноградского района»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Подворный обход населения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дворов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проведении работы по благоустройству и очистки территории, озеленении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 квадратных метров</w:t>
            </w:r>
          </w:p>
        </w:tc>
      </w:tr>
      <w:tr>
        <w:trPr>
          <w:trHeight w:val="49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Косшынского аульного округа Целиноградского района»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Подворный обход населения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дворов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проведении работы по благоустройству и очистки территории, озеленении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 квадратных метров</w:t>
            </w:r>
          </w:p>
        </w:tc>
      </w:tr>
      <w:tr>
        <w:trPr>
          <w:trHeight w:val="27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Максимовского сельского округа»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оформлении социальных карт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 документов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населения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дворов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проведении работы по благоустройству и очистки территории, озеленении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 квадратных метров</w:t>
            </w:r>
          </w:p>
        </w:tc>
      </w:tr>
      <w:tr>
        <w:trPr>
          <w:trHeight w:val="3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Софиевского сельского округа»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Подворный обход населения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дворов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проведении работы по благоустройству и очистки территории, озеленении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 квадратных метров</w:t>
            </w:r>
          </w:p>
        </w:tc>
      </w:tr>
      <w:tr>
        <w:trPr>
          <w:trHeight w:val="66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Оразакского сельского округа»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Подворный обход населения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дворов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проведении работы по благоустройству и очистки территории, озеленении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 квадратных метров</w:t>
            </w:r>
          </w:p>
        </w:tc>
      </w:tr>
      <w:tr>
        <w:trPr>
          <w:trHeight w:val="79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Рахымжана Кошкарбаева Целиноградского района»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Подворный обход населения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дворов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проведении работы по благоустройству и очистки территории, озеленении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 квадратных метров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7"/>
        <w:gridCol w:w="3936"/>
        <w:gridCol w:w="3167"/>
      </w:tblGrid>
      <w:tr>
        <w:trPr>
          <w:trHeight w:val="570" w:hRule="atLeast"/>
        </w:trPr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675" w:hRule="atLeast"/>
        </w:trPr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35" w:hRule="atLeast"/>
        </w:trPr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15" w:hRule="atLeast"/>
        </w:trPr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00" w:hRule="atLeast"/>
        </w:trPr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20" w:hRule="atLeast"/>
        </w:trPr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50" w:hRule="atLeast"/>
        </w:trPr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95" w:hRule="atLeast"/>
        </w:trPr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05" w:hRule="atLeast"/>
        </w:trPr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50" w:hRule="atLeast"/>
        </w:trPr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10" w:hRule="atLeast"/>
        </w:trPr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80" w:hRule="atLeast"/>
        </w:trPr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05" w:hRule="atLeast"/>
        </w:trPr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90" w:hRule="atLeast"/>
        </w:trPr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75" w:hRule="atLeast"/>
        </w:trPr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00" w:hRule="atLeast"/>
        </w:trPr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90" w:hRule="atLeast"/>
        </w:trPr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20" w:hRule="atLeast"/>
        </w:trPr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15" w:hRule="atLeast"/>
        </w:trPr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90" w:hRule="atLeast"/>
        </w:trPr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30" w:hRule="atLeast"/>
        </w:trPr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85" w:hRule="atLeast"/>
        </w:trPr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20" w:hRule="atLeast"/>
        </w:trPr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00" w:hRule="atLeast"/>
        </w:trPr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25" w:hRule="atLeast"/>
        </w:trPr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95" w:hRule="atLeast"/>
        </w:trPr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70" w:hRule="atLeast"/>
        </w:trPr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85" w:hRule="atLeast"/>
        </w:trPr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80" w:hRule="atLeast"/>
        </w:trPr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25" w:hRule="atLeast"/>
        </w:trPr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60" w:hRule="atLeast"/>
        </w:trPr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20" w:hRule="atLeast"/>
        </w:trPr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95" w:hRule="atLeast"/>
        </w:trPr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25" w:hRule="atLeast"/>
        </w:trPr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