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723" w14:textId="7971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декабря 2014 года № А-12/418. Зарегистрировано Департаментом юстиции Акмолинской области 9 января 2015 года № 4572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спрос и предложение на общественные работы по Сандыктаускому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</w:p>
          <w:bookmarkEnd w:id="1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</w:p>
        </w:tc>
      </w:tr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bookmarkEnd w:id="2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Р.Амиржанов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_________________20__ года</w:t>
            </w:r>
          </w:p>
          <w:bookmarkEnd w:id="3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А.Жолдина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_________________20__ года</w:t>
            </w:r>
          </w:p>
          <w:bookmarkEnd w:id="4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отделения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Г.Цигура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_______________20__ года</w:t>
            </w:r>
          </w:p>
          <w:bookmarkEnd w:id="5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Г.Виноградова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_________________20__ года</w:t>
            </w:r>
          </w:p>
          <w:bookmarkEnd w:id="6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А-12/418</w:t>
            </w:r>
          </w:p>
          <w:bookmarkEnd w:id="7"/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Сандыктаускому району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7189"/>
        <w:gridCol w:w="1674"/>
        <w:gridCol w:w="1675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Балкашинского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Баракпайского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Белгородского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Васильевского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Веселовского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Каменского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Лесного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Максимовского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Новоникольского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Сандыктауского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Широковского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Мадениет"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Сандыктауского района" управления архивов и документации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"Мирас"" при отделе образования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Сандыктауского района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Сандыктауского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А-12/418</w:t>
            </w:r>
          </w:p>
          <w:bookmarkEnd w:id="32"/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058"/>
        <w:gridCol w:w="2206"/>
        <w:gridCol w:w="2050"/>
        <w:gridCol w:w="1602"/>
        <w:gridCol w:w="846"/>
        <w:gridCol w:w="544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Балкашинского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Баракпайского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Белгородского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Васильевского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Веселовского сельского округа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Каменского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Лесного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Максимовского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Новоникольского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Сандыктауского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Широковского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Мадениет"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документов Оказание помощи в обслуживании престарелых и инвалидов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Сандыктауского района" управления архивов и документации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"Мирас"" при отделе образования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Сандыктауского района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Сандыктауского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