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3c5fb9" w14:textId="93c5fb9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образовании избирательных участков на территории Сандыктауского района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 Сандыктауского района Акмолинской области от 31 марта 2014 года № 2. Зарегистрировано Департаментом юстиции Акмолинской области 21 апреля 2014 года № 4116. Утратило силу решением акима Сандыктауского района Акмолинской области от 11 февраля 2015 года № 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Сноска. Утратило силу решением акима Сандыктауского района Акмолинской области от 11.02.2015 № 2 (вступает в силу и вводится в действие со дня подписания).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Примечание РЦПИ.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23</w:t>
      </w:r>
      <w:r>
        <w:rPr>
          <w:rFonts w:ascii="Times New Roman"/>
          <w:b w:val="false"/>
          <w:i w:val="false"/>
          <w:color w:val="000000"/>
          <w:sz w:val="28"/>
        </w:rPr>
        <w:t xml:space="preserve"> Конституционного закона Республики Казахстан от 28 сентября 1995 года «О выборах в Республике Казахстан»,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 аким Сандыктауского района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Образовать избирательные участки на территории Сандыктауского района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>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исполнением настоящего решения возложить на руководителя аппарата акима Сандыктауского района Кудабай С.К.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вступает в силу со дня государственной регистрации в Департаменте юстиции Акмолинской области и вводится в действие со дня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                                            Е.Сагдиев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СОГЛАСОВАНО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Сандыктауской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районной территориальной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избирательной комиссии                     С.Назарович</w:t>
      </w:r>
    </w:p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к решению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акима Сандыктауского района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31 марта 2014 года № 2 </w:t>
      </w:r>
    </w:p>
    <w:bookmarkEnd w:id="1"/>
    <w:bookmarkStart w:name="z6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Избирательные участки на территории Сандыктауского района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Избирательный участок № 608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Границы: село Богородка.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Избирательный участок № 609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Границы: село Дорогинка.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Избирательный участок № 610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Границы: село Балкашино, улица Западная, дом 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Избирательный участок № 611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Границы: село Балкашино, улица Абая, дом 101.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Избирательный участок № 612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Границы: село Хуторок.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Избирательный участок № 613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Границы: село Балкашино: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Западная, дома: 12, 14;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Целинная, дома: 1, 2, 3, 4, 5, 6, 7, 8, 9, 10, 11, 12, 13, 14, 15, 16, 17, 18, 19, 20, 21, 22, 23, 24, 26, 28, 30;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Подгорная, дома: 53, 55, 57, 59, 60, 61, 62, 63, 64, 65, 66, 67, 68, 69, 70, 71, 72, 73, 74, 75, 76, 77, 78, 79, 80, 81, 82, 83, 84, 85, 86, 87, 88, 89, 90, 91, 92, 93, 94, 95, 96, 98, 100, 102, 104;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Горького, дома: 89, 91, 93, 94, 95, 96, 97, 98, 99, 100, 101, 102, 103, 104, 105, 106, 107, 108, 109, 110, 111, 112, 113, 114, 115, 116, 117, 118, 119, 120, 121, 122, 123, 124, 125, 126, 127, 128, 129, 130, 131, 132, 133, 134, 135, 136, 137;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Куйбышева, дома: 74, 76, 78, 82, 82А, 84, 86, 88, 90, 92, 94, 96, 98, 100, 102, 104, 106, 108, 110, 112, 113А, 114, 115, 116, 117, 118, 119, 120, 121, 122, 123, 125, 127, 129, 131, 133, 135, 137, 139, 141, 143, 145, 147, 149, 151, 153, 155;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Кирова, дома: 81, 83, 85, 87, 89, 90, 91, 93, 95, 96, 96А, 97, 98, 98А, 99, 100, 101, 102, 103, 104, 105, 106, 107, 108, 109, 110, 112, 113, 114, 115, 116, 117, 118, 119, 120, 121, 122, 123, 124, 125, 126, 127, 128, 129, 130, 132, 134, 136, 138, 140, 142;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Абылай хана, дома: 102, 104, 105, 105А, 106, 108, 109, 110, 111, 112, 113, 114, 116, 117, 118, 119, 120, 121, 122, 123, 124, 125, 126, 127, 128, 129, 130, 131, 132, 133, 134, 135, 136, 137, 138, 139, 140, 141, 142, 143, 144, 145, 146, 147, 148, 149, 150, 151, 152, 153, 154, 155, 156, 157, 158, 159, 160, 161, 162, 164, 166, 168, 170;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Джамбула, дома: 1, 2, 3, 4, 5, 6, 7, 8, 9, 10, 11, 12, 13, 14, 15, 15А, 16, 17, 18, 19, 20, 21, 22, 23, 24, 25, 26, 27, 28, 29, 30, 31, 32, 33, 35, 37, 39;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Абая, дома: 58, 60, 62, 64, 66, 68, 70, 72, 74, 76, 78, 80, 82, 84, 86, 88, 90, 92, 94, 96, 98, 99, 100, 102, 103, 104, 105, 106, 107, 108, 109, 110, 111, 112, 113, 114, 115, 116, 117, 118, 119, 120, 121, 122, 123, 125, 127, 129, 131, 133, 135, 137, 139, 141, 143, 145, 147, 149, 151, 153, 155, 157, 159, 161, 163, 165, 167, 169, 171, 173;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Смирнова, дома: 12, 14, 15, 16, 17, 18, 19, 20, 21, 22, 23, 24, 25, 26, 27, 28, 29, 30, 31, 32, 33, 34, 35, 36, 37, 38, 39, 40, 41, 42, 43, 44, 45, 46, 47, 48, 49, 50, 51, 52, 53, 54, 55, 56, 57, 58, 59, 60, 61, 62, 63, 64, 65, 66, 67, 68, 69, 70, 71, 72, 73, 74, 75, 76, 77, 78, 79;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Джабайская, дома: 1, 2, 3, 4, 5, 6, 7, 8, 8А, 9, 10, 11, 12, 13, 14, 15, 16, 17, 18, 19, 20, 21, 22, 23, 24, 25, 27, 29, 31, 33, 35, 37, 39, 41;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Пионерская, дома: 1, 2, 3, 4, 5, 6, 7, 8, 9, 10;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Заречная, дома: 1, 2, 2А, 2Б, 2В, 3, 3А;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Чернова, дома: 2, 3, 4, 5, 5А, 6, 7, 8, 9, 10, 11, 12, 13, 14, 15, 16, 17, 18, 19, 20, 21, 22, 23, 24, 25, 26, 28, 29, 32, 34, 36, 38, 40, 42, 44, 46, 48, 50, 52, 54, 56, 58, 60, 62, 64, 66, 68, 70, 72, 74, 76, 78, 80, 82.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Избирательный участок № 614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Границы: село Балкашино: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Западная, дома: 2, 3, 3А, 4, 4А, 4Б, 5, 5А, 6, 6А, 7, 8, 8А, 9, 10, 11, 12А, 13, 13А;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Подгорная, дома: 1, 1А, 2, 2А, 2Б, 3, 3А, 4, 4А, 4Б, 5, 6, 7, 8, 9, 9А, 10, 11, 12, 13, 14, 15, 16, 17, 18, 19, 20, 21, 22, 23, 24, 25, 26, 27, 28, 29, 30, 31, 32, 33, 34, 35, 36, 37, 38, 39, 39А, 39Б, 40, 41, 41А, 42, 42А, 42Б, 42В, 42/2, 43, 44, 44А, 44Б, 44В, 45, 46, 47, 48, 49, 50, 51, 52, 54, 56, 58;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Горького, дома: 1, 1А, 1Б, 1В, 1Г, 2, 3, 4, 5, 6, 7, 8, 9, 10, 11, 12, 13, 14, 14А, 15, 16, 17, 18, 19, 20, 20А, 21, 22, 22А, 23, 24, 24А, 25, 26, 26А, 27, 28, 28А, 29, 30, 30А, 31, 32, 33, 34, 35, 36, 37, 38, 39, 40, 41, 42, 43, 44, 45, 46, 47, 48, 49, 50, 51, 52, 53, 54, 55, 56, 57, 58, 59, 60, 61, 62, 63, 64, 65, 66, 66А, 67, 68, 69, 70, 70А, 71, 72, 73, 74, 75, 75А, 76, 77, 78, 82, 83, 84, 86, 88;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Куйбышева, дома: 1, 2, 2А, 2Б, 2В, 2Г, 3, 4, 5, 5А, 6, 7, 7А, 7Б, 7В, 8, 9, 9А, 10, 11, 11А, 12, 13, 13А, 13Б, 14, 15, 15А, 15Б, 16, 17, 17А, 18, 19, 19А, 20, 21, 22, 23, 24, 25, 26, 27, 28, 29, 30, 31, 32, 33, 34, 35, 35А, 36, 37, 38, 39, 40, 41, 42, 43, 44, 44А, 45, 46, 46А, 47, 48, 49, 50, 51, 52, 53, 54, 55, 56, 57, 58, 59, 60, 61, 62, 63, 64, 65, 66, 68, 69, 70, 71, 72, 73, 75, 77, 79, 81, 83, 85, 87, 89, 91, 93, 95, 97, 99, 101, 103, 105, 107, 109, 111, 113;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Кирова, дома: 1, 1А, 2, 3, 4, 5, 6, 7, 8, 9, 10, 11, 11А, 12, 13, 14, 15, 16, 17, 18, 19, 20, 21, 22, 23, 24, 25, 26, 27, 28, 29, 30, 31, 32, 33, 34, 35, 36, 37, 38, 39, 40, 41, 42, 43, 44, 45, 46, 47, 48, 49, 50, 51, 52, 53, 54, 55, 56, 57, 58, 59, 60, 61, 62, 63, 64, 65, 66, 67, 68, 69, 70, 71, 72, 72А, 73, 74, 75, 76, 77, 79, 84, 86, 88, 92, 94;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Абылай хана, дома: 1, 1А, 1Б, 1В, 2, 2А, 2Б, 2В, 2Г, 2/1, 2/2, 2/3, 2/4, 3, 4, 5, 6, 7, 7А, 7Б, 8, 9, 10, 11, 12, 13, 14, 15, 16, 17, 18, 19, 20, 21, 22, 23, 24, 25, 26, 27, 27А, 28, 29, 30, 31, 32, 33, 34, 35, 36, 37, 38, 39, 40, 41, 42, 43, 44, 45, 46, 47, 48, 49, 50, 51, 52, 53, 54, 55, 56, 57, 58, 59, 60, 61, 62, 63, 64, 65, 66, 67, 68, 69, 70, 71, 72, 73, 74, 75, 76, 77, 78, 79, 80, 81, 82, 83, 84, 85, 86, 87, 88, 90, 91, 91А, 92, 93, 94, 95, 97, 98, 101, 103;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Абая, дома: 1, 1А, 1Б, 2, 2А, 3, 4, 5, 6, 7, 8, 9, 10, 11, 11А, 12, 13, 14, 15, 16, 17, 18, 19, 20, 21, 22, 23, 24, 25, 26, 27, 28, 29, 31, 33, 34, 35, 36, 36А, 37, 38, 39, 40, 41, 42, 43, 44, 45, 46, 47, 48, 49, 51, 52, 53, 54, 55, 56, 57, 59, 61, 63, 65, 67, 69, 71, 73, 75, 77, 79, 81, 83, 85, 87, 89, 91, 93, 95, 97;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Смирнова, дома: 1, 2, 3, 4, 5, 6, 7, 8, 9, 10, 11, 13.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Избирательный участок № 615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Границы: село Балкашино: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Кирова, дома: 131, 144, 146, 148, 150;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Абылай хана, дома: 163, 165, 167, 169, 171, 172, 174, 176, 178, 180, 182, 184, 186, 188, 190, 192, 194, 194А, 196, 198, 200, 202, 204, 206, 208, 210, 210А, 212, 214, 216, 218, 220, 222, 224, 226, 228, 230, 232;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Молодежная, дома: 1, 1А, 2, 3, 4, 5, 6, 7, 8, 9, 10, 11, 12, 13, 14, 15, 15А, 16, 17, 18, 19, 20, 21, 22, 23, 24, 25, 26, 27, 28, 29, 30, 31, 32, 34, 36, 38, 40, 42, 44;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Джамбула, дома: 34, 36, 38, 40, 41, 42, 43, 44, 45, 46, 47, 48, 49, 50, 51, 52, 53, 54, 55, 56, 57, 58, 59, 60, 61, 62, 63, 64, 65, 66, 67, 68, 69, 70, 71, 72, 73, 74, 75, 76, 77, 78, 79, 80, 81, 82, 83, 84, 85, 86, 87, 88, 89, 90, 91, 93, 95, 97, 99, 101, 103, 105;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Абая, дома: 124, 126, 128, 130, 132, 134, 136, 138, 140, 142, 144, 146, 148, 150, 152, 154, 156, 158, 160, 162, 164, 164А, 166, 166А, 168, 170, 172, 174, 175, 176, 177, 178, 179, 180, 180А, 181, 182, 183, 184, 185, 186, 187, 188, 189, 200, 201, 202, 203, 204, 205, 206, 207, 208, 209, 210, 211, 212, 213, 213А, 214, 215, 216, 217, 219, 221, 223, 225, 227;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Строительная, дома: 1, 2, 3, 4, 5, 6, 7, 8, 9, 10, 11, 12, 13, 14, 15, 16, 17, 18, 19, 20, 21;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Смирнова, дома: 81, 82, 83, 84, 85, 86, 87, 88, 89, 90, 91, 92, 93, 94, 95, 96, 97, 98, 99, 100, 101, 102, 103, 104, 105, 106, 107, 108, 110, 111, 112, 113, 114, 115, 116, 117, 118, 119, 120, 121, 122, 123, 124, 125, 126, 127, 128, 129, 130, 131, 132, 133, 134, 135, 136, 137, 138, 139, 140, 141, 142, 143, 143А, 144, 144/1, 145, 146, 147, 148, 149, 150, 151, 152, 153, 154, 155, 156, 158, 160, 162;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Джабайская, дома: 26, 28, 30, 32, 34, 36, 36А, 38, 40, 42, 43, 44, 45, 46, 47, 49, 51, 53, 55, 57, 59, 61, 63, 65, 67, 69, 71, 73;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Пионерская, дома: 11, 13, 15, 17, 19, 21, 23, 25;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улица Заречная, дома: 4, 4/1, 5, 6, 6/1, 6А, 7, 8, 8А, 9, 10, 11, 11/1, 11/3, 13, 13Б, 14, 15, 16, 22, 24, 26.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Избирательный участок № 616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Границы: село Баракпай.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Избирательный участок № 617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Границы: село Чашке.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Избирательный участок № 618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Границы: село Белгородское.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Избирательный участок № 619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Границы: село Хлебное.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Избирательный участок № 620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Границы: село Преображенка.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Избирательный участок № 621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Границы: село Раздолье.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Избирательный участок № 622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Границы: село Мадениет.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Избирательный участок № 623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Границы: село Васильевка.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Избирательный участок № 624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Границы: село Тучное.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18. Избирательный участок № 625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Границы: село Веселое.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19. Избирательный участок № 626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Границы: село Жыланды.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20. Избирательный участок № 627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Границы: село Новоселовка.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21. Избирательный участок № 628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Границы: село Улан.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22. Избирательный участок № 629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Границы: село Приозерное.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23. Избирательный участок № 630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Границы: село Новый городок.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24. Избирательный участок № 631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Границы: село Кызыл-Казахстан.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25. Избирательный участок № 632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Границы: село Каменка.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26. Избирательный участок № 633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Границы: село Богословка.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27. Избирательный участок № 634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Границы: села Красная поляна, Арбузинка, Петриковка.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28. Избирательный участок № 635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Границы: село Лесное.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29. Избирательный участок № 636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Границы: село Речное.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30. Избирательный участок № 637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Границы: село Михайловка.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31. Избирательный участок № 638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Границы: село Граниковка.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32. Избирательный участок № 639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Границы: село Бастрымовка.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33. Избирательный участок № 640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Границы: село Максимовка.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34. Избирательный участок № 641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Границы: село Владимировка.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35. Избирательный участок № 642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Границы: село Новоникольское.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36. Избирательный участок № 643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Границы: село Меньшиковка.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37. Избирательный участок № 644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Границы: село Кумдыколь.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38. Избирательный участок № 645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Границы: село Мысок.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39. Избирательный участок № 646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Границы: село Смольное.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40. Избирательный участок № 647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Границы: село Сандыктау.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41. Избирательный участок № 648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Границы: село Петровка.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42. Избирательный участок № 649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Границы: село Новоромановка.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43. Избирательный участок № 650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Границы: село Спасское.</w:t>
      </w:r>
    </w:p>
    <w:bookmarkEnd w:id="3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