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439f" w14:textId="d934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
по Сандыктаускому району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20 января 2014 года № А-1/19. Зарегистрировано Департаментом юстиции Акмолинской области 5 февраля 2014 года № 3997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Сандыктаускому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по Сандыктаускому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Р.Амиржанов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Р.Искакова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отделения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центр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пенсий Министерства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Г.Цигура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Сандыктауского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Г.Виноградова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2014 года № А-1/19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по Сандыктаускому району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634"/>
        <w:gridCol w:w="3829"/>
        <w:gridCol w:w="3401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района»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Балкашинского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0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Баракпайского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Белгородского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Берликского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Васильевского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Каменского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Лесного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Максимовского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Новоникольского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Сандыктауского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Широковского сельского округа»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села Мадениет»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Сандыктауского района» управления архивов и документации Акмолинской области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«Школа-сад» отдела образования Сандыктауского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Сандыктауского района Акмолинской области» Министерства обороны Республики Казахстан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районное отделение Акмолинского областного филиала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4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«Управление юстиции Сандыктауского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2014 года № А-1/19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 по Сандыктаускому району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акимата Сандыктауского района Акмолинской области от 16.06.2014 </w:t>
      </w:r>
      <w:r>
        <w:rPr>
          <w:rFonts w:ascii="Times New Roman"/>
          <w:b w:val="false"/>
          <w:i w:val="false"/>
          <w:color w:val="ff0000"/>
          <w:sz w:val="28"/>
        </w:rPr>
        <w:t>№ А-6/194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444"/>
        <w:gridCol w:w="4376"/>
        <w:gridCol w:w="2872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района»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</w:tr>
      <w:tr>
        <w:trPr>
          <w:trHeight w:val="17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Балкашинского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 квадратных метров</w:t>
            </w:r>
          </w:p>
        </w:tc>
      </w:tr>
      <w:tr>
        <w:trPr>
          <w:trHeight w:val="4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Баракпайского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Белгородского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Берликского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10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Васильевского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8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Каменского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10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Лесного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10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Максимовского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9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Новоникольского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10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Сандыктауского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Широковского сельского округа»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9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села Мадениет»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обслуживании престарелых и инвалидов на дому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человек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Сандыктауского района» управления архивов и документации Акмолинской области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«Школа – сад» отдела образования Сандыктауского района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Сандыктауского района Акмолинской области» Министерства обороны Республики Казахстан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20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районное отделение Акмолинского областного филиала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174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«Управление юстиции Сандыктауского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0"/>
        <w:gridCol w:w="3956"/>
        <w:gridCol w:w="3114"/>
      </w:tblGrid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7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0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9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3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8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9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6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6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7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8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9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7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285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