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a081ea" w14:textId="5a081e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государственного образовательного заказа на дошкольное воспитание и обучение, размера подушевого финансирования и родительской платы на 2014 год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Коргалжынского района Акмолинской области от 19 августа 2014 года № 152. Зарегистрировано Департаментом юстиции Акмолинской области 17 сентября 2014 года № 4353. Утратило силу постановлением акимата Коргалжынского района Акмолинской области от 2 марта 2016 года № 39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Утратило силу постановлением акимата Коргалжынского района Акмолинской области от 02.03.2016 </w:t>
      </w:r>
      <w:r>
        <w:rPr>
          <w:rFonts w:ascii="Times New Roman"/>
          <w:b w:val="false"/>
          <w:i w:val="false"/>
          <w:color w:val="ff0000"/>
          <w:sz w:val="28"/>
        </w:rPr>
        <w:t>№ 39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Примечание РЦПИ.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В тексте документа сохранена пунктуация и орфография оригинала.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подпунктом 8-1)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4 статьй 6 Закона Республики Казахстан от 27 июля 2007 года "Об образовании", акимат Коргалжынского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Утвердить прилагаемый государственный образовательный </w:t>
      </w:r>
      <w:r>
        <w:rPr>
          <w:rFonts w:ascii="Times New Roman"/>
          <w:b w:val="false"/>
          <w:i w:val="false"/>
          <w:color w:val="000000"/>
          <w:sz w:val="28"/>
        </w:rPr>
        <w:t>заказ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на дошкольное воспитание и обучение, размер подушевого финансирования и родительской платы на 2014 год.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Контроль за исполнением настоящего постановления акимата Коргалжынского района возложить на заместителя акима района С.К.Аккожину.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Настоящее постановление вступает в силу со дня государственной регистрации в Департаменте юстиции Акмолинской области и вводится в действие со дня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К.Рыскельдинов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Коргалжынского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19 августа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года № 152</w:t>
            </w:r>
          </w:p>
        </w:tc>
      </w:tr>
    </w:tbl>
    <w:bookmarkStart w:name="z6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Государственный образовательный заказ на дошкольное воспитание и обучение, размер подушевого финансирования и родительской платы на 2014 год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21"/>
        <w:gridCol w:w="616"/>
        <w:gridCol w:w="957"/>
        <w:gridCol w:w="1300"/>
        <w:gridCol w:w="617"/>
        <w:gridCol w:w="696"/>
        <w:gridCol w:w="696"/>
        <w:gridCol w:w="617"/>
        <w:gridCol w:w="1984"/>
        <w:gridCol w:w="1985"/>
        <w:gridCol w:w="617"/>
        <w:gridCol w:w="697"/>
        <w:gridCol w:w="697"/>
      </w:tblGrid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воспитанников организаций дошкольного воспитания и обучения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Размер подушевого финансирования в дошкольных организациях в месяц (тенге)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финансирование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Детский сад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Мини-центр с полным днем пребывания при школе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Мини-центр с неполным днем пребывания при школе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Детский сад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Мини-центр с полным днем пребывания при школе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Мини-центр с неполным днем пребывания при школе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Частный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Частный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Частный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Частный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Частный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Частный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продолжение таблицы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06"/>
        <w:gridCol w:w="1951"/>
        <w:gridCol w:w="1952"/>
        <w:gridCol w:w="607"/>
        <w:gridCol w:w="685"/>
        <w:gridCol w:w="685"/>
        <w:gridCol w:w="607"/>
        <w:gridCol w:w="1614"/>
        <w:gridCol w:w="1615"/>
        <w:gridCol w:w="607"/>
        <w:gridCol w:w="685"/>
        <w:gridCol w:w="686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Средняя стоимость расходов на одного воспитанника в месяц (тенге)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Размер родительской платы в дошкольных организациях образования в месяц (тенге)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Детский сад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Мини-центр с полным днем пребывания при школе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Мини-центр с неполным днем пребывания при школе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Детский сад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Мини-центр с полным днем пребывания при школе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Мини-центр с неполным днем пребывания при школе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Частный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Частный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Частный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Частный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Частный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Частный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