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865a" w14:textId="3288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Коргалжынскому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4 февраля 2014 года № 19. Зарегистрировано Департаментом юстиции Акмолинской области 20 февраля 2014 года № 4014. Утратило силу постановлением акимата Коргалжынского района Акмолинской области от 2 марта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Коргалжынского района Акмолинской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Коргалжынского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Коргалжынскому району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виды, объемы и конкретные условия общественных работ, размеры оплаты труда участников и источники их финансирования по Коргалжынскому району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Аккожину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2014 года № 19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6169"/>
        <w:gridCol w:w="2452"/>
        <w:gridCol w:w="2453"/>
      </w:tblGrid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Амангелдинского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Арыктинского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Карашалгинского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Кенбидаикского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Кызылсайского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Коргалжынского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Коммунарского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Сабундинского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"Орлеу" акимата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2014 года № 19 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3724"/>
        <w:gridCol w:w="3391"/>
        <w:gridCol w:w="4180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Амангелдинского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Арыктинского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Карашалгинского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Кенбидайкского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Кызылсайского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Коргалжынского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Коммунарского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Сабундинского сельского округа Коргалжынского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"Орлеу" акимата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3"/>
        <w:gridCol w:w="3033"/>
        <w:gridCol w:w="1434"/>
      </w:tblGrid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