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bee76" w14:textId="d8bee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дополнительном регламентировании порядка проведения мирных собраний, митингов, шествий, пикетов и демонстраций в Зерендинском районе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Зерендинского районного маслихата Акмолинской области от 23 декабря 2014 года № 33-254. Зарегистрировано Департаментом юстиции Акмолинской области 23 января 2015 года № 4610. Утратило силу решением Зерендинского районного маслихата Акмолинской области от 10 июня 2016 года № 4-27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решением Зерендинского районного маслихата Акмолинской области от 10.06.2016 </w:t>
      </w:r>
      <w:r>
        <w:rPr>
          <w:rFonts w:ascii="Times New Roman"/>
          <w:b w:val="false"/>
          <w:i w:val="false"/>
          <w:color w:val="ff0000"/>
          <w:sz w:val="28"/>
        </w:rPr>
        <w:t>№ 4-27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17 марта 1995 года "О порядке организации и проведения мирных собраний, митингов, шествий, пикетов и демонстраций в Республике Казахстан", Зерендинский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 целях дополнительного регламентирования порядка проведения мирных собраний, митингов, шествий, пикетов и демонстраций определить места проведения мирных собраний, митингов, шествий, пикетов и демонстраций в Зерендинском районе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Г.Шегенова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К.Аугалиев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Зерендинского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К.Алибеков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33-254</w:t>
            </w:r>
          </w:p>
        </w:tc>
      </w:tr>
    </w:tbl>
    <w:bookmarkStart w:name="z5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проведения мирных собраний, митингов, шествий, пикетов и демонстраций в Зерендинском районе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22"/>
        <w:gridCol w:w="4498"/>
        <w:gridCol w:w="5680"/>
      </w:tblGrid>
      <w:tr>
        <w:trPr>
          <w:trHeight w:val="30" w:hRule="atLeast"/>
        </w:trPr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населенного пункта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Места проведения мирных собраний, митингов, шествий, пикетов и демонстраций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Акколь, Аккольского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по улице Валиханова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Ортак, Ортакского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по улице Орталык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Алексеевка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центральная площадь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Бирлестик, сельского округа имени С. Сейфуллина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по улице С. Сейфуллина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Еленовка, Булакского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по улице Абылай хана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Акан, Сарыозекского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перед зданием сельского клуба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Кызылсая, Кызылсаянского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по улице Орталык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Конысбай, Конысбайского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по улице Абая Кунанбаева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Куропаткино, Кусепского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по улице Школьная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Приречное, Приреченского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по улице Орталык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Садовое, Садового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пустырь в конце улицы Мектеп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Симферопольское, Симферопольского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центральная площадь по улице Алматинская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Викторовка, Викторовского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территория перед Домом культуры, улица Мира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Айдабол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центральная площадь по улице Кооперативная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Исаковка, Исаковского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по улице Бейбитшилик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Зеренда, Зерендинского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перед Домом культуры, улица Мира, 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 Малика Габдуллина, аульного округа Малика Габдуллина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по улице Зеленая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 Карауыл Канай-бия, аульного округа имени Канай би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по улице Актобе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Кызылегис, Кызылегисского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по улице Орталык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Троицкое, Троицкого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по улице Орталык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 Байтерек, Байтерекского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по улице Центральная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Чаглинка, Чаглинского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стадион по улице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