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e2bad" w14:textId="10e2b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ветеринарии" Зерендинского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Зерендинского района Акмолинской области от 20 июня 2014 года № 378. Зарегистрировано Департаментом юстиции Акмолинской области 30 июня 2014 года № 4249. Утратило силу постановлением акимата Зерендинского района Акмолинской области от 27 февраля 2015 года № 135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Зерендинского района Акмолинской области от 27.02.2015 </w:t>
      </w:r>
      <w:r>
        <w:rPr>
          <w:rFonts w:ascii="Times New Roman"/>
          <w:b w:val="false"/>
          <w:i w:val="false"/>
          <w:color w:val="ff0000"/>
          <w:sz w:val="28"/>
        </w:rPr>
        <w:t>№ 135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Зерендинского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ветеринарии" Зерендинского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Зерендинского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М.Таткеев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Зерендинского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июня 2014 год № 378</w:t>
            </w:r>
          </w:p>
        </w:tc>
      </w:tr>
    </w:tbl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ветеринарии" Зерендинского района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"Отдел ветеринарии" Зерендинского района является государственным органом Республики Казахстан, осуществляющим функции в сфере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"Отдел ветеринарии" Зерендинского района имеет ведомство: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государственное коммунальное предприятие на праве хозяйственного ведения "Зерендинская ветеринарная станция" при акимате Зерендинского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"Отдел ветеринарии" Зерендинского района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 и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"Отдел ветеринарии" Зерендинского района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"Отдел ветеринарии" Зерендинского района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"Отдел ветеринарии" Зерендинского района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"Отдел ветеринарии" Зерендинского района по вопросам своей компетенции, в установленном законодательством порядке принимает решения, оформляемые приказами руководителя государственного учреждения "Отдел ветеринарии" Зерендинского района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"Отдел ветеринарии" Зерендинского района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государственного учреждения "Отдел ветеринарии" Зерендинского района - 021200, Республика Казахстан, Акмолинская область, Зерендинский район, село Зеренда, улица Мира 52.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учреждения - государственное учреждение "Отдел ветеринарии" Зерендинского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"Отдел ветеринарии" Зерендинского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"Отдел ветеринарии" Зерендинского района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"Отдел ветеринарии" Зерендинского района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ветеринарии" Зерендинского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государственному учреждению "Отдел ветеринарии" Зерендинского района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учреждения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Миссия: Государственное учреждение "Отдел ветеринарии" Зерендинского района осуществляет государственную политику в области ветеринарии, в целях охраны здоровья населения от болезней общих для человека и животных на территории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охрана здоровья населения от болезней, общих для животных и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защита животных от болезней и их лечение;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обеспечение ветеринарно-санитарной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охрана территории Республики Казахстан от заноса и распространения заразных и экзотических болезней животных из других государств;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предупреждение и ликвидация загрязнения окружающей среды при осуществлении физическими и юридическими лицами деятельности в области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функции государственного учреждения "Отдел ветеринарии" Зерендинского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внесение предложений в местный исполнительный орган по перечню энзоотических болезней животных, профилактика и диагностика которых осуществляется за счет бюджетных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осуществляют ведение, свод, анализ ветеринарного учета и отчетность и представления их в уполномоченный орган области в порядке, установленном законодательством Республики Казахстан в области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организуют проведение мероприятий по идентификации сельскохозяйственных животных и ведение базы данных по идентификации сельскохозяйственных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организуют и проводят просветительскую работу среди населения по вопросам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организуют государственную комиссию по приему в эксплуатацию объектов производства, осуществляющих выращивание животных, заготовку (убой), хранение, переработку и реализацию животных, продукции и сырья животного происхождения, а также организаций по производству, хранению и реализации ветеринарных препаратов, кормов и кормовых добавок;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организация проведения ветеринарных мероприятий по профилактике особо опасных болезней животных по перечню, утверждаемому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организовывают строительство скотомогильников (биотермических ям); выдают ветеринарную справку, действующую на территории Зерендинского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проводит ветеринарные мероприятия по обеспечению ветеринарно-санитарной безопасности на территории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в интересах местного государственного управления иных полномочий, возлагаемых на местные исполнительные органы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функции ведомства: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организация хранения, транспортировки (доставки) ветеринарных препаратов по профилактике особо опасных болезней животных, за исключением республиканского запаса ветеринарных препаратов, местным исполнительным органам районов (городов областного значения);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проведения ветеринарных мероприятий против особо опасных, незаразных и энзоотических болезней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проведения идентификации сельскохозяйственных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оказания услуг по искусственному осеменению сельскохозяйственных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оказания услуг по транспортировке (доставке), хранению ветеринарных препаратов против особо опасных и энзоотических болезней животных, а также транспортировке (доставке) изделий (средств) и атрибутов для проведения идентификации сельскохозяйственных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содержания скотомогильников (биотермических ям), убойных площадок (площадок по убою сельскохозяйственных животных), строительство которых организовано местным исполнительным органом Зерендинского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отлов и уничтожения бродячих собак и кошек;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выдачи ветеринарной справки;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ведения базы данных по идентификации сельскохозяйственных животных и выдачи выписки из нее;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оказания услуг по транспортировке больных животных на санитарный убой.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запрашивать и получать необходимую информацию от уполномоченного государственного органа в области ветеринарии и иных организаций для осуществления возложенных на него задач;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внесение предложений в местный исполнительный орган по ветеринарным мероприятиям по профилактике заразных и незаразных болезней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внесение предложений в местный исполнительный орган по перечню энзоотических болезней животных, профилактика и диагностика которых осуществляется за счет бюджетных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внесение предложений в местный исполнительный орган области о ветеринарных мероприятиях по обеспечению ветеринарно-санитарной безопасности на территории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учреждения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государственного учреждения "Отдел ветеринарии" Зерендинского района осуществляется руководителем, который несет персональную ответственность за выполнение возложенных на государственное учреждение "Отдел ветеринарии" Зерендинского района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Руководитель государственного учреждения "Отдел ветеринарии" Зерендинского района назначается на должность и освобождается от должности акимом Зерендинского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Полномочия руководителя государственного учреждения "Отдел ветеринарии" Зерендинского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определяет функциональные обязанности и полномочия должностных лиц государственного учреждения "Отдел ветеринарии" Зерендинского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соответствии с законодательством Республики Казахстан назначает на должности и освобождает от должностей работников государственного учреждения "Отдел ветеринарии" Зерендинского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утверждает регламент работы государственного учреждения "Отдел ветеринарии" Зерендинского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установленном законодательством порядке налагает дисциплинарные взыскания на сотрудников государственного учреждения "Отдел ветеринарии" Зерендинского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подписывает приказы государственного учреждения "Отдел ветеринарии" Зерендинского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представляет государственное учреждение "Отдел ветеринарии" Зерендинского района во всех государственных учреждениях и иных организациях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принимает меры по противодействию коррупции и несет за это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21. Государственное учреждение "Отдел ветеринарии" Зерендинского района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"Отдел ветеринарии" Зерендинского района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Имущество, закрепленное за государственным учреждением "Отдел ветеринарии" Зерендинского района относится к коммунальной собственности Зерендинского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"Отдел ветеринарии" Зерендинского района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учреждения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24. Реорганизация и упразднение государственного учреждения "Отдел ветеринарии" Зерендинского района осуществляется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Перечень организаций, находящихся в ведении государственного учреждения "Отдел ветеринарии" Зерендинского района и его ведомств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коммунальное предприятие на праве хозяйственного ведения "Зерендинская ветеринарная станция" при акимате Зерендинского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Перечень территориальных органов, находящихся в ведении государственного учреждения "Отдел ветеринарии" Зерендинского района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Ветеринарный пункт поселка Алексеевка;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Ветеринарный пункт Аккольского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Ветеринарный пункт села Айдабол;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Ветеринарный пункт Байтерекского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Ветеринарный пункт Булакского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Ветеринарный пункт Викторовского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Ветеринарный пункт Исаковского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Ветеринарный пункт Зерендинского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Ветеринарный пункт Кызылегисского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Ветеринарный пункт сельского округа имени Канай би;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Ветеринарный пункт Конысбайского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Ветеринарный пункт Кызылсаянского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Ветеринарный пункт Кусепского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Ветеринарный пункт Ортакского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Ветеринарный пункт Приреченского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Ветеринарный пункт аульного округа М.Габдуллина;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Ветеринарный пункт Симферопольского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Ветеринарный пункт сельского округа С.Сейфуллина;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Ветеринарный пункт Садовского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Ветеринарный пункт Сарыозекского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Ветеринарный пункт Троицкого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Ветеринарный пункт Чаглинского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