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9364" w14:textId="5299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Жаксынского района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24 декабря 2014 года № 5С-34-2. Зарегистрировано Департаментом юстиции Акмолинской области 8 января 2015 года № 4569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2015-2017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2268930,2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512792,5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10909,9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6266,8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1738961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2314211,3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11471,8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12312,2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-56752,9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- 56752,9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Жаксынского районного маслихата Акмолинской области от 25.12.2015 </w:t>
      </w:r>
      <w:r>
        <w:rPr>
          <w:rFonts w:ascii="Times New Roman"/>
          <w:b w:val="false"/>
          <w:i w:val="false"/>
          <w:color w:val="000000"/>
          <w:sz w:val="28"/>
        </w:rPr>
        <w:t>№ 5С-45-2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норматив распределения социального налога в районный бюджет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2015 год из областного бюджета предусмотрена субвенция в сумме 1447856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составе поступлений бюджета района на 2015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Жаксынского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2015 год предусмотрены целевые текущие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Жаксынского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2015 год предусмотрено погашение бюджетных кредитов в сумме 6135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2015 год в сумме 9273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образования, социального обеспечения и культуры, ветеринарии,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программ, не подлежащих секвестру в процессе исполнения бюджета района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района предусмотрены бюджетные программы каждого села, сельского округа,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В.Гертнер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К.Суюндиков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5С-34-2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Жаксынского районного маслихата Акмолинской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 5С-45-2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672"/>
        <w:gridCol w:w="863"/>
        <w:gridCol w:w="9212"/>
        <w:gridCol w:w="2457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2015 год</w:t>
            </w:r>
          </w:p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2268930,2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512792,5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83915,5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75649,5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10909,9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1738961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1738961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815"/>
        <w:gridCol w:w="752"/>
        <w:gridCol w:w="9071"/>
        <w:gridCol w:w="24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2015 год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2314211,3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222198,5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122262,3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119339,3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1450499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1450499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1236285,2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49137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128064,9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109526,5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18538,4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18538,4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139258,6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59847,3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59847,3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4993,9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3327,1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55579,2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3396,1</w:t>
            </w:r>
          </w:p>
        </w:tc>
      </w:tr>
      <w:tr>
        <w:trPr>
          <w:trHeight w:val="2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14168,6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1182,9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116709,5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88511,3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47370,7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71246,5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8237,8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7241,8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107286,6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96636,6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96636,6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11471,8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-56752,9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56752,9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5С-34-2  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60"/>
        <w:gridCol w:w="813"/>
        <w:gridCol w:w="9211"/>
        <w:gridCol w:w="245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</w:tr>
      <w:tr>
        <w:trPr>
          <w:trHeight w:val="1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1934497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501184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213474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213474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256982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9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12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1416817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1416817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52"/>
        <w:gridCol w:w="752"/>
        <w:gridCol w:w="9029"/>
        <w:gridCol w:w="246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1934497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216699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57662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57662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117576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</w:t>
            </w:r>
          </w:p>
        </w:tc>
      </w:tr>
      <w:tr>
        <w:trPr>
          <w:trHeight w:val="9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1328731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1328731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1175478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37128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48726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91241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91241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25492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</w:p>
        </w:tc>
      </w:tr>
      <w:tr>
        <w:trPr>
          <w:trHeight w:val="9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45453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32102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99723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70834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22553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архитектуры и градостроительства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59088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48039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48039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5С-34-2    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8"/>
        <w:gridCol w:w="651"/>
        <w:gridCol w:w="9446"/>
        <w:gridCol w:w="228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1977248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233875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233875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12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1424106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1424106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36"/>
        <w:gridCol w:w="757"/>
        <w:gridCol w:w="9233"/>
        <w:gridCol w:w="228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1977248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</w:t>
            </w:r>
          </w:p>
        </w:tc>
      </w:tr>
      <w:tr>
        <w:trPr>
          <w:trHeight w:val="9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1346857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1346857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1191059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49708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9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архитектуры и градостроительства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5С-34-2       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 бюджета на 2015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Жаксынского районного маслихата Акмолинской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 5С-45-2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4"/>
        <w:gridCol w:w="2486"/>
      </w:tblGrid>
      <w:tr>
        <w:trPr>
          <w:trHeight w:val="255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207905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184121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68105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42090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26015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93863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18886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Отечественой войне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1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5С-34-2      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Жаксынского районного маслихата Акмолинской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 5С-45-2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2"/>
        <w:gridCol w:w="2528"/>
      </w:tblGrid>
      <w:tr>
        <w:trPr>
          <w:trHeight w:val="22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106984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106984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34344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санитарного убоя мелкий рогатый скот больных брузелезом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воспитателям, в связи с передачей расходов на нижестоящий уровень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5С-34-2      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 исполнения бюджета района на 2015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Жаксынского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5С-34-2      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 сел, сельских округов на 2015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Жаксынского районного маслихата Акмолинской области от 14.10.2015 </w:t>
      </w:r>
      <w:r>
        <w:rPr>
          <w:rFonts w:ascii="Times New Roman"/>
          <w:b w:val="false"/>
          <w:i w:val="false"/>
          <w:color w:val="ff0000"/>
          <w:sz w:val="28"/>
        </w:rPr>
        <w:t>№ 5BС-43-1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690"/>
        <w:gridCol w:w="774"/>
        <w:gridCol w:w="8683"/>
        <w:gridCol w:w="29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2015 год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173506,6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33713,2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9769,3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9918,3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19463,2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12655,2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селе Киевское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8997,5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6523,5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6008,6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1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9308,8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7126,8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8233,3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1414,3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11275,8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9176,8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