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81d0" w14:textId="8418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Жаксынскому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19 ноября 2014 года № а-9/438. Зарегистрировано Департаментом юстиции Акмолинской области 11 декабря 2014 года № 4503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Жаксынскому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Ж.Сейтжанова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К.Битаков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 Отан»                          К.Мугалова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а-9/438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8607"/>
        <w:gridCol w:w="2320"/>
        <w:gridCol w:w="2163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управления архивов и документации Акмолинской области (по согласованию)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Жаксынского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Жаксынского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«Нур Отан» Жаксынский районный филиал (по согласованию)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а-9/438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22"/>
        <w:gridCol w:w="2333"/>
        <w:gridCol w:w="1713"/>
        <w:gridCol w:w="2113"/>
        <w:gridCol w:w="1973"/>
        <w:gridCol w:w="18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1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Белагаш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квартир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Беловодского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квартиры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1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Ишимского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дворов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Жаксы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Жанакийминского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Запорожского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Киевское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Кайрактинского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Кызылсайского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Новокиенского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скота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голов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Подгорное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Тарасовского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квартир одиноких престарелых, инвалидов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квартиры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Терсаканского сельского округа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Чапаевское Жаксынского района»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социальных карт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двора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Жаксынского района Акмолинской области»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Жаксынского района» управления архивов и документации Акмолинской области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Жаксынского района Департамента юстиции Акмолинской области Министерства юстиции Республики Казахстан»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 Жаксынского района Департамента внутренних дел Акмолинской области Министерства внутренних дел Республики Казахстан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документов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 «Нур Отан» Жаксынский районный филиал (по 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благоустройство)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 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