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43bc" w14:textId="8ad4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населения, проживающих на территории Жаксынского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19 ноября 2014 года № а-9/439. Зарегистрировано Департаментом юстиции Акмолинской области 11 декабря 2014 года № 4502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акимат Жаксынского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населения, проживающих на территории Жаксынского района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лица, длительно не работающие (более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больные туберкулезом, прошедшие полный курс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выпускники учебных заведений со средним специальным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лица, уволенные в связи с завершением сроков сезонных и временных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родители, имеющие детей в возрасте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Сейдахметову Л.Ш.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области, вводится в действие со дня официального опубликования и распространяется на правоотношения, возникшие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К.Суюндиков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