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f7a2" w14:textId="a38f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Жаркаинского районного маслихата от 23 декабря 2013 года № 5С-30/2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21 ноября 2014 года № 5С-38/2. Зарегистрировано Департаментом юстиции Акмолинской области 28 ноября 2014 года № 4486. Утратило силу в связи с истечением срока применения - (письмо Жаркаинского районного маслихата Акмолинской области от 8 января 2015 года № 03-2/3)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Жаркаинского районного маслихата Акмолинской области от 08.01.2015 № 03-2/3).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от 23 декабря 2013 года «О районном бюджете на 2014-2016 годы» № 5С-30/2 (зарегистрировано в Реестре государственной регистрации нормативных правовых актов № 3943, опубликовано 17 января 2014 года в районной газете «Жарқайың тынысы», 17 января 2014 года в районной газете «Целинное знамя»)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годы, согласно приложениям 1, 2,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- 2 040 723,6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- 275 742,0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- 5 513,1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- 28 560,0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- 1 730 908,5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- 2 051 690,0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- 6 471,0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- 6 969,0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- 14 000,0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- 14 000,0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-31 437,4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- 31 437,4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7-3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«7-3. Учесть, что в расходах районного бюджета предусмотрен возврат в областной бюджет целевых трансфертов, использованных не по целевому назначению в сумме 16,0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Д.Меджидов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А.Уисимбаев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5С-38/2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5С-30/2       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24"/>
        <w:gridCol w:w="709"/>
        <w:gridCol w:w="9289"/>
        <w:gridCol w:w="24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2 040 723,6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275 742,0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19 868,0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19 868,0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138 791,0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138 791,0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98 295,0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53 104,0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7 472,0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27 719,0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16 400,0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3 288,0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6 669,0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6 443,0</w:t>
            </w:r>
          </w:p>
        </w:tc>
      </w:tr>
      <w:tr>
        <w:trPr>
          <w:trHeight w:val="11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2 388,0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2 388,0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5 513,1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4 010,1</w:t>
            </w:r>
          </w:p>
        </w:tc>
      </w:tr>
      <w:tr>
        <w:trPr>
          <w:trHeight w:val="7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4 009,0</w:t>
            </w:r>
          </w:p>
        </w:tc>
      </w:tr>
      <w:tr>
        <w:trPr>
          <w:trHeight w:val="4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1 503,0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1 503,0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28 560,0</w:t>
            </w:r>
          </w:p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28 560,0</w:t>
            </w:r>
          </w:p>
        </w:tc>
      </w:tr>
      <w:tr>
        <w:trPr>
          <w:trHeight w:val="4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28 560,0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1 730 908,5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1 730 908,5</w:t>
            </w:r>
          </w:p>
        </w:tc>
      </w:tr>
      <w:tr>
        <w:trPr>
          <w:trHeight w:val="4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1 730 908,5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752"/>
        <w:gridCol w:w="752"/>
        <w:gridCol w:w="9113"/>
        <w:gridCol w:w="2484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2 051 690,0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235 386,5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14 388,0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14 121,0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5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60 681,4</w:t>
            </w:r>
          </w:p>
        </w:tc>
      </w:tr>
      <w:tr>
        <w:trPr>
          <w:trHeight w:val="1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59 886,4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8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138 732,4</w:t>
            </w:r>
          </w:p>
        </w:tc>
      </w:tr>
      <w:tr>
        <w:trPr>
          <w:trHeight w:val="8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134 747,4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3 985,0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21 584,7</w:t>
            </w:r>
          </w:p>
        </w:tc>
      </w:tr>
      <w:tr>
        <w:trPr>
          <w:trHeight w:val="15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21 053,0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206,4</w:t>
            </w:r>
          </w:p>
        </w:tc>
      </w:tr>
      <w:tr>
        <w:trPr>
          <w:trHeight w:val="12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275,3</w:t>
            </w:r>
          </w:p>
        </w:tc>
      </w:tr>
      <w:tr>
        <w:trPr>
          <w:trHeight w:val="4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2 639,0</w:t>
            </w:r>
          </w:p>
        </w:tc>
      </w:tr>
      <w:tr>
        <w:trPr>
          <w:trHeight w:val="4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2 639,0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2 287,0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192,2</w:t>
            </w:r>
          </w:p>
        </w:tc>
      </w:tr>
      <w:tr>
        <w:trPr>
          <w:trHeight w:val="12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159,8</w:t>
            </w:r>
          </w:p>
        </w:tc>
      </w:tr>
      <w:tr>
        <w:trPr>
          <w:trHeight w:val="1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2 143,0</w:t>
            </w:r>
          </w:p>
        </w:tc>
      </w:tr>
      <w:tr>
        <w:trPr>
          <w:trHeight w:val="11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2 143,0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2 143,0</w:t>
            </w:r>
          </w:p>
        </w:tc>
      </w:tr>
      <w:tr>
        <w:trPr>
          <w:trHeight w:val="4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1 273 854,6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1 273 854,6</w:t>
            </w:r>
          </w:p>
        </w:tc>
      </w:tr>
      <w:tr>
        <w:trPr>
          <w:trHeight w:val="8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12 706,1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955 365,0</w:t>
            </w:r>
          </w:p>
        </w:tc>
      </w:tr>
      <w:tr>
        <w:trPr>
          <w:trHeight w:val="11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11 869,0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23 385,8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164 346,0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8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10 882,0</w:t>
            </w:r>
          </w:p>
        </w:tc>
      </w:tr>
      <w:tr>
        <w:trPr>
          <w:trHeight w:val="8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32 754,0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62 456,7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62 525,0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62 441,0</w:t>
            </w:r>
          </w:p>
        </w:tc>
      </w:tr>
      <w:tr>
        <w:trPr>
          <w:trHeight w:val="11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17 985,0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10 440,4</w:t>
            </w:r>
          </w:p>
        </w:tc>
      </w:tr>
      <w:tr>
        <w:trPr>
          <w:trHeight w:val="4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2 541,3</w:t>
            </w:r>
          </w:p>
        </w:tc>
      </w:tr>
      <w:tr>
        <w:trPr>
          <w:trHeight w:val="4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462,0</w:t>
            </w:r>
          </w:p>
        </w:tc>
      </w:tr>
      <w:tr>
        <w:trPr>
          <w:trHeight w:val="8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7 571,0</w:t>
            </w:r>
          </w:p>
        </w:tc>
      </w:tr>
      <w:tr>
        <w:trPr>
          <w:trHeight w:val="7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218,1</w:t>
            </w:r>
          </w:p>
        </w:tc>
      </w:tr>
      <w:tr>
        <w:trPr>
          <w:trHeight w:val="7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7 013,0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4 083,5</w:t>
            </w:r>
          </w:p>
        </w:tc>
      </w:tr>
      <w:tr>
        <w:trPr>
          <w:trHeight w:val="15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682,1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8 492,6</w:t>
            </w:r>
          </w:p>
        </w:tc>
      </w:tr>
      <w:tr>
        <w:trPr>
          <w:trHeight w:val="12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157 145,8</w:t>
            </w:r>
          </w:p>
        </w:tc>
      </w:tr>
      <w:tr>
        <w:trPr>
          <w:trHeight w:val="8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22 504,9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7 689,9</w:t>
            </w:r>
          </w:p>
        </w:tc>
      </w:tr>
      <w:tr>
        <w:trPr>
          <w:trHeight w:val="4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1 167,0</w:t>
            </w:r>
          </w:p>
        </w:tc>
      </w:tr>
      <w:tr>
        <w:trPr>
          <w:trHeight w:val="4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13 648,0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70 941,0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70 941,0</w:t>
            </w:r>
          </w:p>
        </w:tc>
      </w:tr>
      <w:tr>
        <w:trPr>
          <w:trHeight w:val="11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63 699,9</w:t>
            </w:r>
          </w:p>
        </w:tc>
      </w:tr>
      <w:tr>
        <w:trPr>
          <w:trHeight w:val="4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4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33 629,0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6 391,0</w:t>
            </w:r>
          </w:p>
        </w:tc>
      </w:tr>
      <w:tr>
        <w:trPr>
          <w:trHeight w:val="4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3 309,0</w:t>
            </w:r>
          </w:p>
        </w:tc>
      </w:tr>
      <w:tr>
        <w:trPr>
          <w:trHeight w:val="4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4 675,0</w:t>
            </w:r>
          </w:p>
        </w:tc>
      </w:tr>
      <w:tr>
        <w:trPr>
          <w:trHeight w:val="8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11 619,9</w:t>
            </w:r>
          </w:p>
        </w:tc>
      </w:tr>
      <w:tr>
        <w:trPr>
          <w:trHeight w:val="8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172 219,7</w:t>
            </w:r>
          </w:p>
        </w:tc>
      </w:tr>
      <w:tr>
        <w:trPr>
          <w:trHeight w:val="6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72 621,7</w:t>
            </w:r>
          </w:p>
        </w:tc>
      </w:tr>
      <w:tr>
        <w:trPr>
          <w:trHeight w:val="8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5 912,0</w:t>
            </w:r>
          </w:p>
        </w:tc>
      </w:tr>
      <w:tr>
        <w:trPr>
          <w:trHeight w:val="4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41 835,0</w:t>
            </w:r>
          </w:p>
        </w:tc>
      </w:tr>
      <w:tr>
        <w:trPr>
          <w:trHeight w:val="4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19 352,0</w:t>
            </w:r>
          </w:p>
        </w:tc>
      </w:tr>
      <w:tr>
        <w:trPr>
          <w:trHeight w:val="4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5 522,7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30 119,0</w:t>
            </w:r>
          </w:p>
        </w:tc>
      </w:tr>
      <w:tr>
        <w:trPr>
          <w:trHeight w:val="12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7 081,0</w:t>
            </w:r>
          </w:p>
        </w:tc>
      </w:tr>
      <w:tr>
        <w:trPr>
          <w:trHeight w:val="7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9 383,0</w:t>
            </w:r>
          </w:p>
        </w:tc>
      </w:tr>
      <w:tr>
        <w:trPr>
          <w:trHeight w:val="4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5 597,0</w:t>
            </w:r>
          </w:p>
        </w:tc>
      </w:tr>
      <w:tr>
        <w:trPr>
          <w:trHeight w:val="8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7 208,0</w:t>
            </w:r>
          </w:p>
        </w:tc>
      </w:tr>
      <w:tr>
        <w:trPr>
          <w:trHeight w:val="7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7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17 846,0</w:t>
            </w:r>
          </w:p>
        </w:tc>
      </w:tr>
      <w:tr>
        <w:trPr>
          <w:trHeight w:val="7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8 516,0</w:t>
            </w:r>
          </w:p>
        </w:tc>
      </w:tr>
      <w:tr>
        <w:trPr>
          <w:trHeight w:val="7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4 164,0</w:t>
            </w:r>
          </w:p>
        </w:tc>
      </w:tr>
      <w:tr>
        <w:trPr>
          <w:trHeight w:val="11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5 166,0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51 633,0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51 633,0</w:t>
            </w:r>
          </w:p>
        </w:tc>
      </w:tr>
      <w:tr>
        <w:trPr>
          <w:trHeight w:val="11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66 837,0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3 494,0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3 494,0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15 770,0</w:t>
            </w:r>
          </w:p>
        </w:tc>
      </w:tr>
      <w:tr>
        <w:trPr>
          <w:trHeight w:val="8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15 558,0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8 914,0</w:t>
            </w:r>
          </w:p>
        </w:tc>
      </w:tr>
      <w:tr>
        <w:trPr>
          <w:trHeight w:val="11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1 064,0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38 659,0</w:t>
            </w:r>
          </w:p>
        </w:tc>
      </w:tr>
      <w:tr>
        <w:trPr>
          <w:trHeight w:val="8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8 212,0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8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7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</w:p>
        </w:tc>
      </w:tr>
      <w:tr>
        <w:trPr>
          <w:trHeight w:val="4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25 889,0</w:t>
            </w:r>
          </w:p>
        </w:tc>
      </w:tr>
      <w:tr>
        <w:trPr>
          <w:trHeight w:val="8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14 430,0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6 803,0</w:t>
            </w:r>
          </w:p>
        </w:tc>
      </w:tr>
      <w:tr>
        <w:trPr>
          <w:trHeight w:val="8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6 803,0</w:t>
            </w:r>
          </w:p>
        </w:tc>
      </w:tr>
      <w:tr>
        <w:trPr>
          <w:trHeight w:val="7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7 627,0</w:t>
            </w:r>
          </w:p>
        </w:tc>
      </w:tr>
      <w:tr>
        <w:trPr>
          <w:trHeight w:val="8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3 986,0</w:t>
            </w:r>
          </w:p>
        </w:tc>
      </w:tr>
      <w:tr>
        <w:trPr>
          <w:trHeight w:val="8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3 641,0</w:t>
            </w:r>
          </w:p>
        </w:tc>
      </w:tr>
      <w:tr>
        <w:trPr>
          <w:trHeight w:val="4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41 413,0</w:t>
            </w:r>
          </w:p>
        </w:tc>
      </w:tr>
      <w:tr>
        <w:trPr>
          <w:trHeight w:val="8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9 313,0</w:t>
            </w:r>
          </w:p>
        </w:tc>
      </w:tr>
      <w:tr>
        <w:trPr>
          <w:trHeight w:val="9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9 313,0</w:t>
            </w:r>
          </w:p>
        </w:tc>
      </w:tr>
      <w:tr>
        <w:trPr>
          <w:trHeight w:val="12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32 100,0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30 900,0</w:t>
            </w:r>
          </w:p>
        </w:tc>
      </w:tr>
      <w:tr>
        <w:trPr>
          <w:trHeight w:val="8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4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22 118,9</w:t>
            </w:r>
          </w:p>
        </w:tc>
      </w:tr>
      <w:tr>
        <w:trPr>
          <w:trHeight w:val="7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8 016,9</w:t>
            </w:r>
          </w:p>
        </w:tc>
      </w:tr>
      <w:tr>
        <w:trPr>
          <w:trHeight w:val="8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8 016,9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7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11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и жилищной инспекции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8 275,0</w:t>
            </w:r>
          </w:p>
        </w:tc>
      </w:tr>
      <w:tr>
        <w:trPr>
          <w:trHeight w:val="12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8 145,0</w:t>
            </w:r>
          </w:p>
        </w:tc>
      </w:tr>
      <w:tr>
        <w:trPr>
          <w:trHeight w:val="1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1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4 627,0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4 467,0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7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4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976,4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976,4</w:t>
            </w:r>
          </w:p>
        </w:tc>
      </w:tr>
      <w:tr>
        <w:trPr>
          <w:trHeight w:val="4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960,4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4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6 471,0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11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4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4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7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4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11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и жилищной инспекции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-31 437,4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31 437,4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4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4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24 966,4</w:t>
            </w:r>
          </w:p>
        </w:tc>
      </w:tr>
      <w:tr>
        <w:trPr>
          <w:trHeight w:val="5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24 966,4</w:t>
            </w:r>
          </w:p>
        </w:tc>
      </w:tr>
      <w:tr>
        <w:trPr>
          <w:trHeight w:val="5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24 966,4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5С-38/2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5С-30/2       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5"/>
        <w:gridCol w:w="2365"/>
      </w:tblGrid>
      <w:tr>
        <w:trPr>
          <w:trHeight w:val="6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4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195 270,4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117 360,4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58 689,0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9 698,4</w:t>
            </w:r>
          </w:p>
        </w:tc>
      </w:tr>
      <w:tr>
        <w:trPr>
          <w:trHeight w:val="52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специальных социальных услуг, 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7 938,4</w:t>
            </w:r>
          </w:p>
        </w:tc>
      </w:tr>
      <w:tr>
        <w:trPr>
          <w:trHeight w:val="52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7 938,4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45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48 889,0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28 131,0</w:t>
            </w:r>
          </w:p>
        </w:tc>
      </w:tr>
      <w:tr>
        <w:trPr>
          <w:trHeight w:val="79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2011-2020 годы, 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9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9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12 564,0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82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70 941,0</w:t>
            </w:r>
          </w:p>
        </w:tc>
      </w:tr>
      <w:tr>
        <w:trPr>
          <w:trHeight w:val="49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70 941,0</w:t>
            </w:r>
          </w:p>
        </w:tc>
      </w:tr>
      <w:tr>
        <w:trPr>
          <w:trHeight w:val="61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70 941,0</w:t>
            </w:r>
          </w:p>
        </w:tc>
      </w:tr>
      <w:tr>
        <w:trPr>
          <w:trHeight w:val="48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5С-38/2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5С-30/2       </w:t>
      </w:r>
    </w:p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5"/>
        <w:gridCol w:w="2365"/>
      </w:tblGrid>
      <w:tr>
        <w:trPr>
          <w:trHeight w:val="64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161 315,1</w:t>
            </w:r>
          </w:p>
        </w:tc>
      </w:tr>
      <w:tr>
        <w:trPr>
          <w:trHeight w:val="42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96 177,7</w:t>
            </w:r>
          </w:p>
        </w:tc>
      </w:tr>
      <w:tr>
        <w:trPr>
          <w:trHeight w:val="39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Пятигорское Жаркаинского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1 985,0</w:t>
            </w:r>
          </w:p>
        </w:tc>
      </w:tr>
      <w:tr>
        <w:trPr>
          <w:trHeight w:val="39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укрепление материально-технической базы органов управления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1 985,0</w:t>
            </w:r>
          </w:p>
        </w:tc>
      </w:tr>
      <w:tr>
        <w:trPr>
          <w:trHeight w:val="49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26 674,7</w:t>
            </w:r>
          </w:p>
        </w:tc>
      </w:tr>
      <w:tr>
        <w:trPr>
          <w:trHeight w:val="45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блочно-модульных котельных для школ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25 397,0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спортивного инвентаря для школ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1 277,7</w:t>
            </w:r>
          </w:p>
        </w:tc>
      </w:tr>
      <w:tr>
        <w:trPr>
          <w:trHeight w:val="79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69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объектов теплоснабжения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27 518,0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25 889,0</w:t>
            </w:r>
          </w:p>
        </w:tc>
      </w:tr>
      <w:tr>
        <w:trPr>
          <w:trHeight w:val="69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санитарного убоя мелко рогатого скота больных бруцеллезом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50%) стоимости сельскохозяйственных животных направляемых на санитарный убой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65 137,4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51 137,4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51 137,4</w:t>
            </w:r>
          </w:p>
        </w:tc>
      </w:tr>
      <w:tr>
        <w:trPr>
          <w:trHeight w:val="75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ГКП на ПХВ "Коммунсервис" Жаркаинского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5С-38/2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5С-30/2       </w:t>
      </w:r>
    </w:p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 поселка, села, сельских округов на 2014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852"/>
        <w:gridCol w:w="793"/>
        <w:gridCol w:w="8754"/>
        <w:gridCol w:w="2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138 732,4</w:t>
            </w:r>
          </w:p>
        </w:tc>
      </w:tr>
      <w:tr>
        <w:trPr>
          <w:trHeight w:val="6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138 732,4</w:t>
            </w:r>
          </w:p>
        </w:tc>
      </w:tr>
      <w:tr>
        <w:trPr>
          <w:trHeight w:val="5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134 747,4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18 824,2</w:t>
            </w:r>
          </w:p>
        </w:tc>
      </w:tr>
      <w:tr>
        <w:trPr>
          <w:trHeight w:val="4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Бирсуат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6 976,0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7 299,2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Гастелло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7 324,0</w:t>
            </w:r>
          </w:p>
        </w:tc>
      </w:tr>
      <w:tr>
        <w:trPr>
          <w:trHeight w:val="4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Далабай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6 329,0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11 545,0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7 505,0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Кумсуат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7 505,0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Львовское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6 284,0</w:t>
            </w:r>
          </w:p>
        </w:tc>
      </w:tr>
      <w:tr>
        <w:trPr>
          <w:trHeight w:val="4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7 557,0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7 053,0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Пригородное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6 984,0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Пятигорское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6 935,0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Тасоткель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6 959,0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Тассуат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6 243,0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6 559,0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Шойындыколь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6 866,0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3 985,0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Бирсуат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Гастелло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Далабай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Кумсуат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Львовское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Пригородное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Пятигорское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2 110,0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Тасоткель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Тассуат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Шойындыколь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22 504,9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22 504,9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7 689,9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6 723,0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127,9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Гастелло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Кумсуат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Пригородное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Пятигорское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1 167,0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1 167,0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13 648,0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8 051,0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Бирсуат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Гастелло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Далабай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4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Кумсуат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Львовское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Пригородное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Пятигорское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Тасоткель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5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Шойындыколь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9 313,0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9 313,0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9 313,0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7 318,0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Бирсуат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Тасоткель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Шойындыколь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8 016,9</w:t>
            </w:r>
          </w:p>
        </w:tc>
      </w:tr>
      <w:tr>
        <w:trPr>
          <w:trHeight w:val="6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8 016,9</w:t>
            </w:r>
          </w:p>
        </w:tc>
      </w:tr>
      <w:tr>
        <w:trPr>
          <w:trHeight w:val="5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8 016,9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Бирсуат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Гастелло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Далабай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1 019,9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Кумсуат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Львовское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Пригородное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Пятигорское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Тасоткель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Тассуат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Шойындыколь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