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166" w14:textId="e98c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Далабай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А-6/191. Зарегистрировано Департаментом юстиции Акмолинской области 27 июня 2014 года № 4245.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Далабай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 года № А-6/191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Далабай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Далабай Жаркаинского района" (далее – аппарат акима села Далабай)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Далабай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Далабай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Далабай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Далабай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Далабай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Далабай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021104, Республика Казахстан, Акмолинская область, Жаркаинский район, село Далабай.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Далабай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Далабай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Далабай.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Далабай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села Далабай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Далабай.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Далабай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Далабай является обеспечение качественного и своевременного информационно–аналитического, организационно–правового и материально–технического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социально–экономического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Далабай осуществляется акимом села, который несет персональную ответственность за выполнение возложенных на аппарат акима села Далабай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Далабай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Далабай;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Далабай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Далабай,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Далабай;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Далабай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Далабай;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Далабай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села Далабай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Далабай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Далабай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Далабай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