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5be0" w14:textId="720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Бирсуат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А-6/189. Зарегистрировано Департаментом юстиции Акмолинской области 27 июня 2014 года № 4239.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Бирсуат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А-6/189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Бирсуат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Бирсуат Жаркаинского района" (далее – аппарат акима села Бирсуат)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Бирсуат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Бирсуат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Бирсуат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Бирсуат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Бирсуат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Бирсуат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021102, Республика Казахстан, Акмолинская область, Жаркаинский район, село Бирсуат.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Бірсуат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Бирсуат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Бирсуат.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Бирсуат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Бирсуат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Бирсуат.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Бирсуат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Бирсуат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Бирсуат осуществляется акимом села, который несет персональную ответственность за выполнение возложенных на аппарат акима села Бирсуат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Бирсуат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Бирсуат;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Бирсуат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Бирсуат,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Бирсуат;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Бирсуат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Бирсуат;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Бирсуат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Бирсуат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Бирсуат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Бирсуат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Бирсуат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