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4908" w14:textId="c644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декабря 2014 года № 36/2. Зарегистрировано Департаментом юстиции Акмолинской области 9 января 2015 года № 4578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2738553,1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779564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10254,6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39068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1909666,5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2761826,2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920979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922846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(-944252,1)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944252,1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Есильского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из областного бюджета предусмотрена субвенция в сумме 1252187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районного бюджета на 2015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районного бюджета на 2015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погашение основного долга по бюджетным кредитам в 2015 году в сумме 1867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2015 год в сумме 1350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Есильского районного маслихата Акмолинской области от 12.11.2015 </w:t>
      </w:r>
      <w:r>
        <w:rPr>
          <w:rFonts w:ascii="Times New Roman"/>
          <w:b w:val="false"/>
          <w:i w:val="false"/>
          <w:color w:val="00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составе расходов районного бюджета специалистам социального обеспечения, образования, культуры и спорта, работающим в сельской местности, должностные оклады и тарифные ставки, повышенные на двадцать пять процентов, по сравнению с окладами и ставками специалистов, занимающихся этими видами деятельности в городских условиях, финансируемых из районного бюджета,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предусмотрены бюджетные программы города, поселка, каждого села, сельского округа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     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Есильского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74"/>
        <w:gridCol w:w="796"/>
        <w:gridCol w:w="8429"/>
        <w:gridCol w:w="2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2 738 553,1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779 564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1 909 666,5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1 909 666,5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1 909 666,5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51"/>
        <w:gridCol w:w="851"/>
        <w:gridCol w:w="8498"/>
        <w:gridCol w:w="2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2 761 826,2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271 152,8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60 718,7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656,5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7 049,9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1 777 731,9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1 667 703,9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1 341 756,1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27 007,1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124 203,4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19 188,5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279 173,6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222 164,8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188 379,5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127 740,4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97 608,3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52 723,5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26 135,3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17 795,6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62 968,9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19 192,2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19 192,2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-944 252,1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944 252,1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        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76"/>
        <w:gridCol w:w="712"/>
        <w:gridCol w:w="9056"/>
        <w:gridCol w:w="24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1952422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763365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379047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379047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314775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247612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5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1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9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1165452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1165452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10"/>
        <w:gridCol w:w="752"/>
        <w:gridCol w:w="9049"/>
        <w:gridCol w:w="242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1952422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155056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12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15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1321562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1272903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1180520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</w:t>
            </w:r>
          </w:p>
        </w:tc>
      </w:tr>
      <w:tr>
        <w:trPr>
          <w:trHeight w:val="12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119839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119839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15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13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35778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94296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</w:p>
        </w:tc>
      </w:tr>
      <w:tr>
        <w:trPr>
          <w:trHeight w:val="12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34331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        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73"/>
        <w:gridCol w:w="794"/>
        <w:gridCol w:w="8923"/>
        <w:gridCol w:w="244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1990168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810352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399061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336877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266608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48104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36983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11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2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73"/>
        <w:gridCol w:w="710"/>
        <w:gridCol w:w="9092"/>
        <w:gridCol w:w="244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1990168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153183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13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10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1355462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1306803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1212891</w:t>
            </w:r>
          </w:p>
        </w:tc>
      </w:tr>
      <w:tr>
        <w:trPr>
          <w:trHeight w:val="11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</w:t>
            </w:r>
          </w:p>
        </w:tc>
      </w:tr>
      <w:tr>
        <w:trPr>
          <w:trHeight w:val="12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11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122144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122144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</w:t>
            </w:r>
          </w:p>
        </w:tc>
      </w:tr>
      <w:tr>
        <w:trPr>
          <w:trHeight w:val="15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14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37973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127195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94296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52076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</w:p>
        </w:tc>
      </w:tr>
      <w:tr>
        <w:trPr>
          <w:trHeight w:val="12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11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2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34701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10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         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Есильского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7"/>
        <w:gridCol w:w="2733"/>
      </w:tblGrid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1 305 001,1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382 155,1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212 356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193 444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4 338,3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тепло-, водоснабжения и 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        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Есильского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7"/>
        <w:gridCol w:w="2753"/>
      </w:tblGrid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275 324,4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253 701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учреждений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26 508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173 200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4 065,8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17 557,6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      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1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        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Есильского районного маслихата Акмолинской области от 12.11.2015 </w:t>
      </w:r>
      <w:r>
        <w:rPr>
          <w:rFonts w:ascii="Times New Roman"/>
          <w:b w:val="false"/>
          <w:i w:val="false"/>
          <w:color w:val="ff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05"/>
        <w:gridCol w:w="906"/>
        <w:gridCol w:w="8383"/>
        <w:gridCol w:w="2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7 278,9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10 395,4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         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838"/>
        <w:gridCol w:w="753"/>
        <w:gridCol w:w="8915"/>
        <w:gridCol w:w="242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155056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155056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36/2         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818"/>
        <w:gridCol w:w="733"/>
        <w:gridCol w:w="8929"/>
        <w:gridCol w:w="245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153183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153183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1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6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