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b5a" w14:textId="30ea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ноября 2014 года № 35/6. Зарегистрировано Департаментом юстиции Акмолинской области 9 декабря 2014 года № 4498. Утратило силу решением Есильского районного маслихата Акмолинской области от 02 февраля 2017 года № 11/3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02.02.2017 </w:t>
      </w:r>
      <w:r>
        <w:rPr>
          <w:rFonts w:ascii="Times New Roman"/>
          <w:b w:val="false"/>
          <w:i w:val="false"/>
          <w:color w:val="ff0000"/>
          <w:sz w:val="28"/>
        </w:rPr>
        <w:t>№ 11/3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инвалидов в Республике Казахстан",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следующий порядок возмещения затрат на обучение на дому детей с ограниченными возможностями из числа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на дому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Акмолинской области" и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возраста 18 лет, смерть ребенка с ограниченными возможностями из числа инвалидов,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размер возмещения затрат на обучение на дому детей с ограниченными возможностями из числа инвалидов по индивидуальному учебному плану - ежемесячно на каждого ребенка три месячных расчетных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