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92393" w14:textId="7e923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27 декабря 2013 года № 27/2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 июля 2014 года № 33/2. Зарегистрировано Департаментом юстиции Акмолинской области 9 июля 2014 года № 4263. Утратило силу в связи с истечением срока применения - (письмо Есильского районного маслихата Акмолинской области от 2 февраля 2015 года № 23)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Есильского районного маслихата Акмолинской области от 02.02.2015 № 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«О районном бюджете на 2014-2016 годы» от 27 декабря 2013 года № 27/2 (зарегистрировано в Реестре государственной регистрации нормативных правовых актов № 3940, опубликовано 20 января 2014 года в районной газете «Жаңа Есіл»)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2014-2016 годы,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2919425,6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668044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14420,4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76342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2160619,2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2952122,8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7022 тысячи тенге, в том числе: бюджетные кредиты 8334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1312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(-39719,2)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39719,2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В.Говоров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К.Рахметов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июля 2014 года № 33/2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2013 года № 27/2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577"/>
        <w:gridCol w:w="251"/>
        <w:gridCol w:w="9923"/>
        <w:gridCol w:w="2439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2919425,6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668044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19758</w:t>
            </w:r>
          </w:p>
        </w:tc>
      </w:tr>
      <w:tr>
        <w:trPr>
          <w:trHeight w:val="4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325752</w:t>
            </w:r>
          </w:p>
        </w:tc>
      </w:tr>
      <w:tr>
        <w:trPr>
          <w:trHeight w:val="4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325752</w:t>
            </w:r>
          </w:p>
        </w:tc>
      </w:tr>
      <w:tr>
        <w:trPr>
          <w:trHeight w:val="4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274484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197122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19021</w:t>
            </w:r>
          </w:p>
        </w:tc>
      </w:tr>
      <w:tr>
        <w:trPr>
          <w:trHeight w:val="4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15173</w:t>
            </w:r>
          </w:p>
        </w:tc>
      </w:tr>
      <w:tr>
        <w:trPr>
          <w:trHeight w:val="5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11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14420,4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</w:t>
            </w:r>
          </w:p>
        </w:tc>
      </w:tr>
      <w:tr>
        <w:trPr>
          <w:trHeight w:val="6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1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9104,4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9104,4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76342</w:t>
            </w:r>
          </w:p>
        </w:tc>
      </w:tr>
      <w:tr>
        <w:trPr>
          <w:trHeight w:val="7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7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74242</w:t>
            </w:r>
          </w:p>
        </w:tc>
      </w:tr>
      <w:tr>
        <w:trPr>
          <w:trHeight w:val="3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74242</w:t>
            </w:r>
          </w:p>
        </w:tc>
      </w:tr>
      <w:tr>
        <w:trPr>
          <w:trHeight w:val="4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2160619,2</w:t>
            </w:r>
          </w:p>
        </w:tc>
      </w:tr>
      <w:tr>
        <w:trPr>
          <w:trHeight w:val="6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2160619,2</w:t>
            </w:r>
          </w:p>
        </w:tc>
      </w:tr>
      <w:tr>
        <w:trPr>
          <w:trHeight w:val="4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2160619,2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538"/>
        <w:gridCol w:w="533"/>
        <w:gridCol w:w="9689"/>
        <w:gridCol w:w="2386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2952122,8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262764,2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13454,9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13324,9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65731,7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64616,9</w:t>
            </w:r>
          </w:p>
        </w:tc>
      </w:tr>
      <w:tr>
        <w:trPr>
          <w:trHeight w:val="6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1114,8</w:t>
            </w:r>
          </w:p>
        </w:tc>
      </w:tr>
      <w:tr>
        <w:trPr>
          <w:trHeight w:val="8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157714,7</w:t>
            </w:r>
          </w:p>
        </w:tc>
      </w:tr>
      <w:tr>
        <w:trPr>
          <w:trHeight w:val="8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157514,7</w:t>
            </w:r>
          </w:p>
        </w:tc>
      </w:tr>
      <w:tr>
        <w:trPr>
          <w:trHeight w:val="5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25862,9</w:t>
            </w:r>
          </w:p>
        </w:tc>
      </w:tr>
      <w:tr>
        <w:trPr>
          <w:trHeight w:val="15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23643,2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300,7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8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</w:t>
            </w:r>
          </w:p>
        </w:tc>
      </w:tr>
      <w:tr>
        <w:trPr>
          <w:trHeight w:val="6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</w:tr>
      <w:tr>
        <w:trPr>
          <w:trHeight w:val="7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1779063,9</w:t>
            </w:r>
          </w:p>
        </w:tc>
      </w:tr>
      <w:tr>
        <w:trPr>
          <w:trHeight w:val="8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92896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44126</w:t>
            </w:r>
          </w:p>
        </w:tc>
      </w:tr>
      <w:tr>
        <w:trPr>
          <w:trHeight w:val="5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1686167,9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1341935,9</w:t>
            </w:r>
          </w:p>
        </w:tc>
      </w:tr>
      <w:tr>
        <w:trPr>
          <w:trHeight w:val="11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15614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45334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18279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153875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100435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125210,2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124557,2</w:t>
            </w:r>
          </w:p>
        </w:tc>
      </w:tr>
      <w:tr>
        <w:trPr>
          <w:trHeight w:val="11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17655,7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23701</w:t>
            </w:r>
          </w:p>
        </w:tc>
      </w:tr>
      <w:tr>
        <w:trPr>
          <w:trHeight w:val="15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19640,5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</w:t>
            </w:r>
          </w:p>
        </w:tc>
      </w:tr>
      <w:tr>
        <w:trPr>
          <w:trHeight w:val="9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7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22110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</w:p>
        </w:tc>
      </w:tr>
      <w:tr>
        <w:trPr>
          <w:trHeight w:val="14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</w:t>
            </w:r>
          </w:p>
        </w:tc>
      </w:tr>
      <w:tr>
        <w:trPr>
          <w:trHeight w:val="5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10066</w:t>
            </w:r>
          </w:p>
        </w:tc>
      </w:tr>
      <w:tr>
        <w:trPr>
          <w:trHeight w:val="7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8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516088,9</w:t>
            </w:r>
          </w:p>
        </w:tc>
      </w:tr>
      <w:tr>
        <w:trPr>
          <w:trHeight w:val="4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8605,4</w:t>
            </w:r>
          </w:p>
        </w:tc>
      </w:tr>
      <w:tr>
        <w:trPr>
          <w:trHeight w:val="8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8605,4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365138,7</w:t>
            </w:r>
          </w:p>
        </w:tc>
      </w:tr>
      <w:tr>
        <w:trPr>
          <w:trHeight w:val="7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353348,7</w:t>
            </w:r>
          </w:p>
        </w:tc>
      </w:tr>
      <w:tr>
        <w:trPr>
          <w:trHeight w:val="8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10936</w:t>
            </w:r>
          </w:p>
        </w:tc>
      </w:tr>
      <w:tr>
        <w:trPr>
          <w:trHeight w:val="10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9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31342,9</w:t>
            </w:r>
          </w:p>
        </w:tc>
      </w:tr>
      <w:tr>
        <w:trPr>
          <w:trHeight w:val="5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</w:tr>
      <w:tr>
        <w:trPr>
          <w:trHeight w:val="5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5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9648,9</w:t>
            </w:r>
          </w:p>
        </w:tc>
      </w:tr>
      <w:tr>
        <w:trPr>
          <w:trHeight w:val="6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</w:tr>
      <w:tr>
        <w:trPr>
          <w:trHeight w:val="9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106772,6</w:t>
            </w:r>
          </w:p>
        </w:tc>
      </w:tr>
      <w:tr>
        <w:trPr>
          <w:trHeight w:val="5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6629,5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69760</w:t>
            </w:r>
          </w:p>
        </w:tc>
      </w:tr>
      <w:tr>
        <w:trPr>
          <w:trHeight w:val="5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383,1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4229,3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4229,3</w:t>
            </w:r>
          </w:p>
        </w:tc>
      </w:tr>
      <w:tr>
        <w:trPr>
          <w:trHeight w:val="5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125280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95754,2</w:t>
            </w:r>
          </w:p>
        </w:tc>
      </w:tr>
      <w:tr>
        <w:trPr>
          <w:trHeight w:val="7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7561,8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48403</w:t>
            </w:r>
          </w:p>
        </w:tc>
      </w:tr>
      <w:tr>
        <w:trPr>
          <w:trHeight w:val="6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25241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3647,4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15881,6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6308,6</w:t>
            </w:r>
          </w:p>
        </w:tc>
      </w:tr>
      <w:tr>
        <w:trPr>
          <w:trHeight w:val="7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</w:t>
            </w:r>
          </w:p>
        </w:tc>
      </w:tr>
      <w:tr>
        <w:trPr>
          <w:trHeight w:val="5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</w:t>
            </w:r>
          </w:p>
        </w:tc>
      </w:tr>
      <w:tr>
        <w:trPr>
          <w:trHeight w:val="8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13644,2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5701,2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</w:t>
            </w:r>
          </w:p>
        </w:tc>
      </w:tr>
      <w:tr>
        <w:trPr>
          <w:trHeight w:val="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61372,7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</w:t>
            </w:r>
          </w:p>
        </w:tc>
      </w:tr>
      <w:tr>
        <w:trPr>
          <w:trHeight w:val="7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</w:t>
            </w:r>
          </w:p>
        </w:tc>
      </w:tr>
      <w:tr>
        <w:trPr>
          <w:trHeight w:val="4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14036,3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14036,3</w:t>
            </w:r>
          </w:p>
        </w:tc>
      </w:tr>
      <w:tr>
        <w:trPr>
          <w:trHeight w:val="4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8436,3</w:t>
            </w:r>
          </w:p>
        </w:tc>
      </w:tr>
      <w:tr>
        <w:trPr>
          <w:trHeight w:val="8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6536,3</w:t>
            </w:r>
          </w:p>
        </w:tc>
      </w:tr>
      <w:tr>
        <w:trPr>
          <w:trHeight w:val="5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5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36469,1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7355,1</w:t>
            </w:r>
          </w:p>
        </w:tc>
      </w:tr>
      <w:tr>
        <w:trPr>
          <w:trHeight w:val="6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27065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17431,3</w:t>
            </w:r>
          </w:p>
        </w:tc>
      </w:tr>
      <w:tr>
        <w:trPr>
          <w:trHeight w:val="5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10810,3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10810,3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</w:t>
            </w:r>
          </w:p>
        </w:tc>
      </w:tr>
      <w:tr>
        <w:trPr>
          <w:trHeight w:val="9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12967</w:t>
            </w:r>
          </w:p>
        </w:tc>
      </w:tr>
      <w:tr>
        <w:trPr>
          <w:trHeight w:val="9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12967</w:t>
            </w:r>
          </w:p>
        </w:tc>
      </w:tr>
      <w:tr>
        <w:trPr>
          <w:trHeight w:val="8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12967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36057,1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27282,7</w:t>
            </w:r>
          </w:p>
        </w:tc>
      </w:tr>
      <w:tr>
        <w:trPr>
          <w:trHeight w:val="10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13307,7</w:t>
            </w:r>
          </w:p>
        </w:tc>
      </w:tr>
      <w:tr>
        <w:trPr>
          <w:trHeight w:val="8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</w:t>
            </w:r>
          </w:p>
        </w:tc>
      </w:tr>
      <w:tr>
        <w:trPr>
          <w:trHeight w:val="5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7274,4</w:t>
            </w:r>
          </w:p>
        </w:tc>
      </w:tr>
      <w:tr>
        <w:trPr>
          <w:trHeight w:val="8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6872,4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13186,5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13186,5</w:t>
            </w:r>
          </w:p>
        </w:tc>
      </w:tr>
      <w:tr>
        <w:trPr>
          <w:trHeight w:val="6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13186,5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6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4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6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4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-39719,2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39719,2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4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32697,2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32697,2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32697,2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32697,2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июля 2014 года № 33/2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2013 года № 27/2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4"/>
        <w:gridCol w:w="2446"/>
      </w:tblGrid>
      <w:tr>
        <w:trPr>
          <w:trHeight w:val="72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5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529 639,2</w:t>
            </w:r>
          </w:p>
        </w:tc>
      </w:tr>
      <w:tr>
        <w:trPr>
          <w:trHeight w:val="43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167 415,6</w:t>
            </w:r>
          </w:p>
        </w:tc>
      </w:tr>
      <w:tr>
        <w:trPr>
          <w:trHeight w:val="40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82 204,6</w:t>
            </w:r>
          </w:p>
        </w:tc>
      </w:tr>
      <w:tr>
        <w:trPr>
          <w:trHeight w:val="37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блочно-модульных котельных для школ района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67 511</w:t>
            </w:r>
          </w:p>
        </w:tc>
      </w:tr>
      <w:tr>
        <w:trPr>
          <w:trHeight w:val="48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спортивного инвентаря для школ района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3 666</w:t>
            </w:r>
          </w:p>
        </w:tc>
      </w:tr>
      <w:tr>
        <w:trPr>
          <w:trHeight w:val="75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усиление питания учащихся средней школы села Калачи Есильского района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2 422,2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8 605,4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27 451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27 065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(до 50 %) стоимости сельскохозяйственных животных направляемых на санитарный убой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76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57 760</w:t>
            </w:r>
          </w:p>
        </w:tc>
      </w:tr>
      <w:tr>
        <w:trPr>
          <w:trHeight w:val="64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стабильной работы теплоснабжающих предприятий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57 760</w:t>
            </w:r>
          </w:p>
        </w:tc>
      </w:tr>
      <w:tr>
        <w:trPr>
          <w:trHeight w:val="39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362 223,6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336 223,6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328287,6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июля 2014 года № 33/2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2013 года № 27/2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Аппарат акима района в городе, города районного значения, поселка, села, сельского округа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534"/>
        <w:gridCol w:w="534"/>
        <w:gridCol w:w="9602"/>
        <w:gridCol w:w="2517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157714,7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157714,7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157514,7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18199,8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Есильского района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8368,4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Бузулукского сельского округа Есильского района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8432,9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Биртальского сельского округа Есильского района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8210,2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Двуреченского сельского округа Есильского района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7720,2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Жаныспайского сельского округа Есильского района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6882,4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 Есильского района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Знаменского сельского округа Есильского района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7983,3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Каракольского сельского округа Есильского района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9187,8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 Есильского района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5798,8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Красивинского сельского округа Есильского района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11266,1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Красногорский Есильского района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11161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Московское Есильского района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7339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Орловка Есильского района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7775,4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Раздольное Есильского района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6259,8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Свободное Есильского района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Юбилейного сельского округа Есильского района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8366,3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Ярославка Есильского района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6496,3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92896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44126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44126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 Есильского района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26088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 Есильского района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18038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31342,9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31342,9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9648,9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9648,9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12967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12967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12967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12341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Красногорский Есильского района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Ярославка Есильского района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