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8fc7" w14:textId="fec8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27 декабря 2013 года № 27/2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29 апреля 2014 года № 32/4. Зарегистрировано Департаментом юстиции Акмолинской области 23 мая 2014 года № 4207. Утратило силу в связи с истечением срока применения - (письмо Есильского районного маслихата Акмолинской области от 2 февраля 2015 года № 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Есильского районного маслихата Акмолинской области от 02.02.2015 № 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районном бюджете на 2014-2016 годы» от 27 декабря 2013 года № 27/2 (зарегистрировано в Реестре государственной регистрации нормативных правовых актов № 3940, опубликовано 20 января 2014 года в районной газете «Жаңа Есіл»)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2955168,1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658044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6884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66342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2223898,1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2987865,3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7022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8334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1312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(-39719,2)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39719,2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32/4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27/2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43"/>
        <w:gridCol w:w="785"/>
        <w:gridCol w:w="8875"/>
        <w:gridCol w:w="249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2955168,1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658044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29758</w:t>
            </w:r>
          </w:p>
        </w:tc>
      </w:tr>
      <w:tr>
        <w:trPr>
          <w:trHeight w:val="4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335752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335752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234484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157122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47089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50536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25173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предпринимательской и профессиональной деятельности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</w:tr>
      <w:tr>
        <w:trPr>
          <w:trHeight w:val="4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15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</w:t>
            </w:r>
          </w:p>
        </w:tc>
      </w:tr>
      <w:tr>
        <w:trPr>
          <w:trHeight w:val="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8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0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66342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66342</w:t>
            </w:r>
          </w:p>
        </w:tc>
      </w:tr>
      <w:tr>
        <w:trPr>
          <w:trHeight w:val="3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66342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2223898,1</w:t>
            </w:r>
          </w:p>
        </w:tc>
      </w:tr>
      <w:tr>
        <w:trPr>
          <w:trHeight w:val="6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2223898,1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2223898,1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66"/>
        <w:gridCol w:w="766"/>
        <w:gridCol w:w="9050"/>
        <w:gridCol w:w="2395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2987865,3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260529,1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13454,9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13324,9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62602,5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61487,7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1114,8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158608,8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158408,8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25862,9</w:t>
            </w:r>
          </w:p>
        </w:tc>
      </w:tr>
      <w:tr>
        <w:trPr>
          <w:trHeight w:val="15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23643,2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300,7</w:t>
            </w:r>
          </w:p>
        </w:tc>
      </w:tr>
      <w:tr>
        <w:trPr>
          <w:trHeight w:val="12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1775713,7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92896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44126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1682817,7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1343455,7</w:t>
            </w:r>
          </w:p>
        </w:tc>
      </w:tr>
      <w:tr>
        <w:trPr>
          <w:trHeight w:val="13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45334</w:t>
            </w:r>
          </w:p>
        </w:tc>
      </w:tr>
      <w:tr>
        <w:trPr>
          <w:trHeight w:val="9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128539,7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127887</w:t>
            </w:r>
          </w:p>
        </w:tc>
      </w:tr>
      <w:tr>
        <w:trPr>
          <w:trHeight w:val="11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24701</w:t>
            </w:r>
          </w:p>
        </w:tc>
      </w:tr>
      <w:tr>
        <w:trPr>
          <w:trHeight w:val="15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</w:t>
            </w:r>
          </w:p>
        </w:tc>
      </w:tr>
      <w:tr>
        <w:trPr>
          <w:trHeight w:val="15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574044,1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457695,2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453841,2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9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30878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9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81172,6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6629,5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383,1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4298,3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4298,3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119734,4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90943,8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47740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15005,8</w:t>
            </w:r>
          </w:p>
        </w:tc>
      </w:tr>
      <w:tr>
        <w:trPr>
          <w:trHeight w:val="13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6432,8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11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11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61329,7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13570,3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13570,3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8836,3</w:t>
            </w:r>
          </w:p>
        </w:tc>
      </w:tr>
      <w:tr>
        <w:trPr>
          <w:trHeight w:val="8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6936,3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36492,1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7378,1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27065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16231,3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10910,3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10910,3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8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35425,2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26950,8</w:t>
            </w:r>
          </w:p>
        </w:tc>
      </w:tr>
      <w:tr>
        <w:trPr>
          <w:trHeight w:val="12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12975,8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6974,4</w:t>
            </w:r>
          </w:p>
        </w:tc>
      </w:tr>
      <w:tr>
        <w:trPr>
          <w:trHeight w:val="10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6572,4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5650,1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5650,1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5650,1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-39719,2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39719,2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32697,2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32697,2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32697,2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32697,2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32/4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27/2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6"/>
        <w:gridCol w:w="2324"/>
      </w:tblGrid>
      <w:tr>
        <w:trPr>
          <w:trHeight w:val="61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6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320 923</w:t>
            </w:r>
          </w:p>
        </w:tc>
      </w:tr>
      <w:tr>
        <w:trPr>
          <w:trHeight w:val="57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312 589</w:t>
            </w:r>
          </w:p>
        </w:tc>
      </w:tr>
      <w:tr>
        <w:trPr>
          <w:trHeight w:val="36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75 736</w:t>
            </w:r>
          </w:p>
        </w:tc>
      </w:tr>
      <w:tr>
        <w:trPr>
          <w:trHeight w:val="3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181 235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153 875</w:t>
            </w:r>
          </w:p>
        </w:tc>
      </w:tr>
      <w:tr>
        <w:trPr>
          <w:trHeight w:val="94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2011-2020 годы, в том числе: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91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химии в государственных учреждениях основного среднего и общего среднего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75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19 166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26 088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26 088</w:t>
            </w:r>
          </w:p>
        </w:tc>
      </w:tr>
      <w:tr>
        <w:trPr>
          <w:trHeight w:val="52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18 038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18 038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10 839</w:t>
            </w:r>
          </w:p>
        </w:tc>
      </w:tr>
      <w:tr>
        <w:trPr>
          <w:trHeight w:val="61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9 066</w:t>
            </w:r>
          </w:p>
        </w:tc>
      </w:tr>
      <w:tr>
        <w:trPr>
          <w:trHeight w:val="54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78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90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06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6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37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40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32/4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27/2    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Аппарат акима района в городе, города районного значения, поселка, села, сельского округа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89"/>
        <w:gridCol w:w="806"/>
        <w:gridCol w:w="8566"/>
        <w:gridCol w:w="2738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158608,8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158608,8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158408,8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18570,8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8368,4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8432,9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Биртальского сельского округа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8210,2</w:t>
            </w:r>
          </w:p>
        </w:tc>
      </w:tr>
      <w:tr>
        <w:trPr>
          <w:trHeight w:val="7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7720,2</w:t>
            </w:r>
          </w:p>
        </w:tc>
      </w:tr>
      <w:tr>
        <w:trPr>
          <w:trHeight w:val="7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7009,4</w:t>
            </w:r>
          </w:p>
        </w:tc>
      </w:tr>
      <w:tr>
        <w:trPr>
          <w:trHeight w:val="7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Знаменского сельского округа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9187,8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5894,2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11321,1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7801,4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6306,8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6496,3</w:t>
            </w:r>
          </w:p>
        </w:tc>
      </w:tr>
      <w:tr>
        <w:trPr>
          <w:trHeight w:val="4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92896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</w:t>
            </w:r>
          </w:p>
        </w:tc>
      </w:tr>
      <w:tr>
        <w:trPr>
          <w:trHeight w:val="7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48770</w:t>
            </w:r>
          </w:p>
        </w:tc>
      </w:tr>
      <w:tr>
        <w:trPr>
          <w:trHeight w:val="7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44126</w:t>
            </w:r>
          </w:p>
        </w:tc>
      </w:tr>
      <w:tr>
        <w:trPr>
          <w:trHeight w:val="8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44126</w:t>
            </w:r>
          </w:p>
        </w:tc>
      </w:tr>
      <w:tr>
        <w:trPr>
          <w:trHeight w:val="5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26088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18038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30878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30878</w:t>
            </w:r>
          </w:p>
        </w:tc>
      </w:tr>
      <w:tr>
        <w:trPr>
          <w:trHeight w:val="3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3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3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6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3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</w:p>
        </w:tc>
      </w:tr>
      <w:tr>
        <w:trPr>
          <w:trHeight w:val="4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</w:p>
        </w:tc>
      </w:tr>
      <w:tr>
        <w:trPr>
          <w:trHeight w:val="4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4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8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9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40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Красногорский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