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94a" w14:textId="1726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28 мая 2014 года № а-5/149. Зарегистрировано Департаментом юстиции Акмолинской области 30 июня 2014 года № 4246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«Об образовании» от 27 июля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28 мая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а-5/149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128"/>
        <w:gridCol w:w="917"/>
        <w:gridCol w:w="1764"/>
        <w:gridCol w:w="1764"/>
        <w:gridCol w:w="1446"/>
        <w:gridCol w:w="1102"/>
        <w:gridCol w:w="1765"/>
        <w:gridCol w:w="1765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1299"/>
        <w:gridCol w:w="1940"/>
        <w:gridCol w:w="1940"/>
        <w:gridCol w:w="1416"/>
        <w:gridCol w:w="1154"/>
        <w:gridCol w:w="1941"/>
        <w:gridCol w:w="1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145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