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b6ed" w14:textId="2fbb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Ерейментауского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декабря 2014 года № а-12/633. Зарегистрировано Департаментом юстиции Акмолинской области 5 января 2015 года № 4546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Ерейментауского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ранее не работавшие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