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68dbc" w14:textId="8e68d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спроса и предложения на общественные работы, утверждении перечня организаций, видов, объемов, конкретных условий общественных работ, размеров оплаты труда участников и источников их финансирования по Ерейментаускому району на 2014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Ерейментауского района Акмолинской области от 14 января 2014 года № а-1/42. Зарегистрировано Департаментом юстиции Акмолинской области 11 февраля 2014 года № 4003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занятости населения»,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и финансирования общественных работ, утвержденными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№ 836, акимат Ерейментауского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спрос и предложение на общественные работы по Ерейментаускому району на 2014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перечень организаций, виды, объемы и конкретные условия общественных работ, размеры оплаты труда участников и источники их финансирования по Ерейментаускому району на 2014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Ерейментауского района Омурзакова 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Ерейментауского района                Т.Муханбеджанов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по делам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обороны Ерейментауского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района Акмолинской области»                Дильдибаев Д.Б.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Директор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«Государственный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архив Ерейментауского района»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Управления архивов и документации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Акмолинской области                        Алексеева Е.А.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«Управление юстиции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Ерейментауского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Департамента юстиции Акмолинской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области Министерство юстиции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Казахстан»                      Яворская О.А.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«Налоговое управление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Ерейментаускому району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Налогового департамента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Акмолинской области Налогового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комитета Министерства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Казахстан»                      Ахметуллин Т.Н.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внутренних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дел Ерейментауского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Департамента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Министерства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Казахстан»                      Тасыбаев А.К.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Ерейментауского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территориального отдела судебных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исполнителей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«Департамент по исполнению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судебных актов Акмолинской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Комитета по исполнению судебных актов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Министерства юстиции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Казахстан»                      Жиенбеков Б.Г.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Ерейментауского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отдела филиала республиканского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предприятия на праве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хозяйственного ведения «Центр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обслуживания населения»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Акмолинской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Комитета по контролю автоматизации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государственных услуг и координации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деятельности Центров обслуживания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населения Министерства транспорта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коммуникации Республики Казахстан          Абдилов Д.А.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Первый заместитель председателя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Ерейментауского районного филиала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Народной демократической партии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«Нур Отан»                                 Дюсембаева С.Н.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к постановлению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акимата Ерейментауского района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января 2014 года № а-1/42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Спрос и предложение на общественные работы по Ерейментаускому району на 2014 год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– в редакции постановления акимата Ерейментауского района Акмолинской области от 14.07.2014 </w:t>
      </w:r>
      <w:r>
        <w:rPr>
          <w:rFonts w:ascii="Times New Roman"/>
          <w:b w:val="false"/>
          <w:i w:val="false"/>
          <w:color w:val="ff0000"/>
          <w:sz w:val="28"/>
        </w:rPr>
        <w:t>а-7/358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5093"/>
        <w:gridCol w:w="3887"/>
        <w:gridCol w:w="3887"/>
      </w:tblGrid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организации
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Спрос
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Предложение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"/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юстиции Ерейментауского района Департамента юстиции Акмолинской области Министерства юстиции Республики Казахстан»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"/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внутренних дел Ерейментауского района Департамента внутренних дел Акмолинской области Министерства Внутренних дел Республики Казахстан»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"/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по делам обороны Ерейментауского района Акмолинской области»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"/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«Государственный архив Ерейментауского района» управления архивов и документации Акмолинской области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7"/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Ерейментауский районный филиал Народной Демократической партии «Нур Отан»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8"/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«Налоговое управление по Ерейментаускому району Налогового департамента по Акмолинской области Налогового комитета Министерства финансов Республики Казахстан»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9"/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«Ерейментауский территориальный отдел судебных исполнителей» государственного учреждения «Департамент по исполнению судебных актов Акмолинской области Комитета по исполнению судебных актов Министерства юстиции Республики Казахстан»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0"/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Ерейментауский районный отдел филиала республиканского государственного предприятия на праве хозяйственного ведения «Центр обслуживания населения» по Акмолинской области Комитета по контролю автоматизации государственных услуг и координациидеятельности Центров обслуживания населения Министерства транспорта и коммуникации Республики Казахстан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1"/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Акмырзинского сельского округа» Ерейментауского района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2"/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Аксуатского аульного округа» Ерейментауского района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3"/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Бестогайского сельского округа» Ерейментауского района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4"/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Бозтал» Ерейментауского района»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5"/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города Ерейментау» Ерейментауского района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6"/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Еркиншиликского аульного округа» Ерейментауского района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7"/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Койтасского сельского округа» Ерейментауского района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8"/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Куншалганского сельского округа» Ерейментауского района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19"/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Новомарковка» Ерейментауского района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20"/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Улентинского сельского округа» Ерейментауского района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21"/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сельского округа имени Олжабай батыра» Ерейментауского района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22"/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Селетинское» Ерейментауского района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23"/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Тайбайского аульного округа» Ерейментауского района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24"/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Тургайского сельского округа» Ерейментауского района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268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268</w:t>
            </w:r>
          </w:p>
        </w:tc>
      </w:tr>
    </w:tbl>
    <w:bookmarkStart w:name="z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к постановлению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Ерейментауского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января 2014 года № а-1/42</w:t>
      </w:r>
    </w:p>
    <w:bookmarkEnd w:id="25"/>
    <w:bookmarkStart w:name="z9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организаций, виды, объемы и конкретные условия общественных работ, размеры оплаты труда участников и источники их финансирования по Ерейментаускому району на 2014 год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2 – в редакции постановления акимата Ерейментауского района Акмолинской области от 14.07.2014 </w:t>
      </w:r>
      <w:r>
        <w:rPr>
          <w:rFonts w:ascii="Times New Roman"/>
          <w:b w:val="false"/>
          <w:i w:val="false"/>
          <w:color w:val="ff0000"/>
          <w:sz w:val="28"/>
        </w:rPr>
        <w:t>а-7/358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9"/>
        <w:gridCol w:w="5603"/>
        <w:gridCol w:w="1216"/>
        <w:gridCol w:w="2345"/>
        <w:gridCol w:w="1500"/>
        <w:gridCol w:w="1779"/>
        <w:gridCol w:w="368"/>
      </w:tblGrid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27"/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общественных работ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работ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Условия общественных работ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Размеры оплаты труда участников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Источники финансирования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"/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юстиции Ерейментауского района Департамента юстиции Акмолинской области Министерства юстиции Республики Казахстан»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документов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820 800 документов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 тенге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9"/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внутренних дел Ерейментауского района Департамента внутренних дел Акмолинской области Министерства Внутренних дел Республики Казахстан»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документов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 документов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 тенге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0"/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по делам обороны Ерейментауского района Акмолинской области»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документов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документов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 тенге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1"/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«Государственный архив Ерейментауского района» управления архивов и документации Акмолинской области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документов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3 600 документов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 тенге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2"/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Ерейментауский районный филиал Народной Демократической партии «Нур Отан»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документов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 документов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 тенге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33"/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«Налоговое управление по Ерейментаускому району Налогового департамента по Акмолинской области Налогового комитета Министерства финансов Республики Казахстан»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документов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 документов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 тенге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4"/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«Ерейментауский территориальный отдел судебных исполнителей» государственного учреждения «Департамент по исполнению судебных актов Акмолинской области Комитета по исполнению судебных актов Министерства юстиции Республики Казахстан»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документов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 документов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 тенге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5"/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Ерейментауский районный отдел филиала республиканского государственного предприятия на праве хозяйственного ведения «Центр обслуживания населения» по Акмолинской области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коммуникации Республики Казахстан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документов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10 800 документов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 тенге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7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36"/>
        </w:tc>
        <w:tc>
          <w:tcPr>
            <w:tcW w:w="56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Акмырзинского сельского округа» Ерейментауского района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уборка территорий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54 000 квадратных метров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 тенге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Объезд территории в целях выявления бесхозяйных сельскохозяйственных животных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 квадратных километров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 тенге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документов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документов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 тенге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7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7"/>
        </w:tc>
        <w:tc>
          <w:tcPr>
            <w:tcW w:w="56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акима» Аксуатского аульного округа Ерейментауского района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уборка территорий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81 000 квадратных метров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 тенге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Объезд территории в целях выявления бесхозяйных сельскохозяйственных животных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квадратных километров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 тенге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документов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документов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 тенге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7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38"/>
        </w:tc>
        <w:tc>
          <w:tcPr>
            <w:tcW w:w="56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Бестогайского сельского округа» Ерейментауского района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уборка территорий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72 000 квадратных метров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 тенге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Объезд территории в целях выявления бесхозяйных сельскохозяйственных животных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квадратных километров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 тенге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документов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 документов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 тенге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7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9"/>
        </w:tc>
        <w:tc>
          <w:tcPr>
            <w:tcW w:w="56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Бозтал» Ерейментауского района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уборка территорий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54 000 квадратных метров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 тенге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Объезд территории в целях выявления бесхозяйных сельскохозяйственных животных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квадратных километров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 тенге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документов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 документов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 тенге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7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0"/>
        </w:tc>
        <w:tc>
          <w:tcPr>
            <w:tcW w:w="56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города Ерейментау» Ерейментауского района Акмолинской области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уборка территорий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288 000 квадратных метров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 тенге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документов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 документов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 тенге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7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41"/>
        </w:tc>
        <w:tc>
          <w:tcPr>
            <w:tcW w:w="56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Еркиншиликского аульного округа» Ерейментауского района Акмолинской области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уборка территорий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108 000 квадратных метров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 тенге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Объезд территории в целях выявления бесхозяйных сельскохозяйственных животных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 квадратных километров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 тенге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документов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5 600 документов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 тенге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7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42"/>
        </w:tc>
        <w:tc>
          <w:tcPr>
            <w:tcW w:w="56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Койтасского сельского округа» Ерейментауского района Акмолинской области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уборка территорий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36 000 квадратных метров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 тенге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Объезд территории в целях выявления бесхозяйных сельскохозяйственных животных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квадратных километров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 тенге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документов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 документов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 тенге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7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43"/>
        </w:tc>
        <w:tc>
          <w:tcPr>
            <w:tcW w:w="56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Куншалганского сельского округа» Ерейментауского района Акмолинской области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уборка территорий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54 000 квадратных метров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 тенге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Объезд территории в целях выявления бесхозяйных сельскохозяйственных животных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квадратных километров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 тенге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документов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 документов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 тенге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7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44"/>
        </w:tc>
        <w:tc>
          <w:tcPr>
            <w:tcW w:w="56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Новомарковка Ерейментауского района» Акмолинской области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уборка территорий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108 000 квадратных метров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 тенге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Объезд территории в целях выявления бесхозяйных сельскохозяйственных животных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 квадратных километров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 тенге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документов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 документов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 тенге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7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45"/>
        </w:tc>
        <w:tc>
          <w:tcPr>
            <w:tcW w:w="56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Улентинского сельского округа» Ерейментауского района» Акмолинской области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уборка территорий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54 000 квадратных метров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 тенге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Объезд территории в целях выявления бесхозяйных сельскохозяйственных животных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квадратных километров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 тенге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документов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 документов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 тенге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7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46"/>
        </w:tc>
        <w:tc>
          <w:tcPr>
            <w:tcW w:w="56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сельского округа имени Олжабай батыра» Ерейментауского района Акмолинской области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уборка территорий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90 000 квадратных метров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 тенге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Объезд территории в целях выявления бесхозяйных сельскохозяйственных животных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квадратных километров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 тенге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документов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 документов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 тенге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7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47"/>
        </w:tc>
        <w:tc>
          <w:tcPr>
            <w:tcW w:w="56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Селетинское Ерейментауского района» Акмолинской области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уборка территорий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36 000 квадратных метров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 тенге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Объезд территории в целях выявления бесхозяйных сельскохозяйственных животных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квадратных километров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 тенге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документов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1 350 документов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 тенге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7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48"/>
        </w:tc>
        <w:tc>
          <w:tcPr>
            <w:tcW w:w="56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Тайбайского аульного округа» Ерейментауского района Акмолинской области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уборка территорий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72 000 квадратных метров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 тенге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Объезд территории в целях выявления бесхозяйных сельскохозяйственных животных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квадратных километров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 тенге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документов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документов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 тенге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7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49"/>
        </w:tc>
        <w:tc>
          <w:tcPr>
            <w:tcW w:w="56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Тургайского сельского округа» Ерейментауского района Акмолинской области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уборка территорий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90 000 квадратных метров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 тенге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Объезд территории в целях выявления бесхозяйных сельскохозяйственных животных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квадратных километров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 тенге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документов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2 080 документов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 тенге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