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5c09" w14:textId="d4b5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26 декабря 2013 года № 5С23-1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30 июня 2014 года № 5С28-2. Зарегистрировано Департаментом юстиции Акмолинской области 8 июля 2014 года № 4261. Утратило силу в связи с истечением срока применения - (письмо Егиндыкольского районного маслихата Акмолинской области от 28 января 2015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28.01.2015 № 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2014-2016 годы» от 26 декабря 2013 года № 5С23-1 (зарегистрированное в Реестре государственной регистрации нормативных правовых актов № 3963, опубликованное 20-27 января 2014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939654,8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126398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808670,8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936410,5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6118,5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8334,5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9737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-12611,2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12611,2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6493,2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2014 год в сумме 1000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Ч.Кабулов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Ж.Алпыспаев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№ 5С28-2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81"/>
        <w:gridCol w:w="581"/>
        <w:gridCol w:w="9443"/>
        <w:gridCol w:w="243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939654,8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3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808670,8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808670,8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458"/>
        <w:gridCol w:w="537"/>
        <w:gridCol w:w="537"/>
        <w:gridCol w:w="8971"/>
        <w:gridCol w:w="244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936410,5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53788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72133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</w:t>
            </w:r>
          </w:p>
        </w:tc>
      </w:tr>
      <w:tr>
        <w:trPr>
          <w:trHeight w:val="10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0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513684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513684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381835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87316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40318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10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43510,1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2789,3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28882,8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20362,8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67543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</w:t>
            </w:r>
          </w:p>
        </w:tc>
      </w:tr>
      <w:tr>
        <w:trPr>
          <w:trHeight w:val="10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35772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8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6118,5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8334,5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8334,5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8334,5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8334,5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-12611,2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12611,2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№ 5С28-2  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7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109 830,8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109 830,8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75193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школ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71951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5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20362,8</w:t>
            </w:r>
          </w:p>
        </w:tc>
      </w:tr>
      <w:tr>
        <w:trPr>
          <w:trHeight w:val="5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сетей водоснабжения, водонапорной башни и замена оборудования по Егиндыкольскому району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20362,8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№ 5С28-2   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 и сельских округов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98"/>
        <w:gridCol w:w="558"/>
        <w:gridCol w:w="564"/>
        <w:gridCol w:w="6463"/>
        <w:gridCol w:w="1547"/>
        <w:gridCol w:w="1674"/>
        <w:gridCol w:w="188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10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5"/>
        <w:gridCol w:w="1783"/>
        <w:gridCol w:w="1783"/>
        <w:gridCol w:w="2156"/>
        <w:gridCol w:w="1783"/>
        <w:gridCol w:w="1783"/>
        <w:gridCol w:w="2157"/>
      </w:tblGrid>
      <w:tr>
        <w:trPr>
          <w:trHeight w:val="30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435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</w:p>
        </w:tc>
      </w:tr>
      <w:tr>
        <w:trPr>
          <w:trHeight w:val="54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</w:p>
        </w:tc>
      </w:tr>
      <w:tr>
        <w:trPr>
          <w:trHeight w:val="285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