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df3a" w14:textId="135d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2013 года № 5С-23/1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февраля 2014 года № 5С-24/1. Зарегистрировано Департаментом юстиции Акмолинской области 21 февраля 2014 года № 4016. Утратило силу решением Буландынского районного маслихата Акмолинской области от 23 декабря 2015 года № 5С-43/6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2014-2016 годы» от 25 декабря 2013 года № 5С-23/1 (зарегистрировано в Реестре государственной регистрации нормативных правовых актов № 3959, опубликовано 24 января 2014 года в газете «Бұланды таңы» и 24 января 2014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3493382,0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428918,0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2993294,0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3493760,5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-15576,5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15576,5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8378,5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2014-2016 годы» от 25 декабря 2013 года № 5С-23/1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Т.Садвакасов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2014 года № 5С-24/1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483"/>
        <w:gridCol w:w="547"/>
        <w:gridCol w:w="9597"/>
        <w:gridCol w:w="268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3493382,0</w:t>
            </w:r>
          </w:p>
        </w:tc>
      </w:tr>
      <w:tr>
        <w:trPr>
          <w:trHeight w:val="39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428918,0</w:t>
            </w:r>
          </w:p>
        </w:tc>
      </w:tr>
      <w:tr>
        <w:trPr>
          <w:trHeight w:val="42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39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5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8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0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182257,0</w:t>
            </w:r>
          </w:p>
        </w:tc>
      </w:tr>
      <w:tr>
        <w:trPr>
          <w:trHeight w:val="46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120600,0</w:t>
            </w:r>
          </w:p>
        </w:tc>
      </w:tr>
      <w:tr>
        <w:trPr>
          <w:trHeight w:val="43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</w:p>
        </w:tc>
      </w:tr>
      <w:tr>
        <w:trPr>
          <w:trHeight w:val="40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48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49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40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5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45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9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6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9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39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48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8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5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2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8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2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2993294,0</w:t>
            </w:r>
          </w:p>
        </w:tc>
      </w:tr>
      <w:tr>
        <w:trPr>
          <w:trHeight w:val="40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2993294,0</w:t>
            </w:r>
          </w:p>
        </w:tc>
      </w:tr>
      <w:tr>
        <w:trPr>
          <w:trHeight w:val="49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9454"/>
        <w:gridCol w:w="263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3493760,5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67789,0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116211,0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111391,0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21576,0</w:t>
            </w:r>
          </w:p>
        </w:tc>
      </w:tr>
      <w:tr>
        <w:trPr>
          <w:trHeight w:val="15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2258892,0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1817575,0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1374669,0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119884,0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90704,0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677376,5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639373,0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24679,5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85201,0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43816,0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-15576,5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