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1c3f3" w14:textId="631c3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дополнительного перечня лиц, относящихся к целевым группам, проживающих на территории Астраханского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Астраханского района Акмолинской области от 24 февраля 2014 года № 65. Зарегистрировано Департаментом юстиции Акмолинской области 14 марта 2014 года № 4033. Утратило силу постановлением акимата Астраханского района Акмолинской области от 15 января 2015 года № 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Астраханского района Акмолинской области от 15.01.2015 </w:t>
      </w:r>
      <w:r>
        <w:rPr>
          <w:rFonts w:ascii="Times New Roman"/>
          <w:b w:val="false"/>
          <w:i w:val="false"/>
          <w:color w:val="ff0000"/>
          <w:sz w:val="28"/>
        </w:rPr>
        <w:t>№ 6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со дня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статьями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занятости населения», акимат Астраханского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дополнительный перечень лиц, относящихся к целевым группам, проживающих на территории Астраханского района: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лица, длительно не работающие (более трех месяцев);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лица, старше 50 лет, зарегистрированные в качестве безработных;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молодежь в возрасте от 21 до 29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лица, уволенные в связи с завершением сроков сезонных и временных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больные туберкулезом, прошедшие курс лечения;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безработные лица, завершившие профессиональное обучение по направлению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наркологические больные, прошедшие медико-социальную реабилитацию.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постановления возложить на заместителя акима Астраханского района Кожахмет М.К.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Астраханского района                  Т.Ерсеитов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