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a286b" w14:textId="85a28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района на 2015-2017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24 декабря 2014 года № 5С 30/3. Зарегистрировано Департаментом юстиции Акмолинской области 6 января 2015 года № 4547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Атбасарский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района на 2015-2017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3 237 776,4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1 199 428,7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7 901,3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48 896,9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1 981 549,5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3 258 695,0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5 171,8 тысяча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8 099,8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2 928,0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-26 090,4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26 090,4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8 092,0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2 928,0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20 926,4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Атбасарского районного маслихата Акмолинской области от 23.12.2015 </w:t>
      </w:r>
      <w:r>
        <w:rPr>
          <w:rFonts w:ascii="Times New Roman"/>
          <w:b w:val="false"/>
          <w:i w:val="false"/>
          <w:color w:val="000000"/>
          <w:sz w:val="28"/>
        </w:rPr>
        <w:t>№ 5С 35/1-1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района на 2015 год предусмотрена субвенция, передаваемая из областного бюджета в сумме 1 194 677,0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резерв местного исполнительного органа района на 2015 год в сумме 8 535,4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Атбасарского районного маслихата Акмолинской области от 11.11.2015 </w:t>
      </w:r>
      <w:r>
        <w:rPr>
          <w:rFonts w:ascii="Times New Roman"/>
          <w:b w:val="false"/>
          <w:i w:val="false"/>
          <w:color w:val="000000"/>
          <w:sz w:val="28"/>
        </w:rPr>
        <w:t>№ 5С 34/2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бюджетные программы города районного значения, сел и сельских округов,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4-1. Учесть, что в бюджете района на 2015 год предусмотрены трансферты органам местного самоуправления на 2015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4-1 в соответствии с решением Атбасарского районного маслихата Акмолинской области от 11.11.2015 </w:t>
      </w:r>
      <w:r>
        <w:rPr>
          <w:rFonts w:ascii="Times New Roman"/>
          <w:b w:val="false"/>
          <w:i w:val="false"/>
          <w:color w:val="000000"/>
          <w:sz w:val="28"/>
        </w:rPr>
        <w:t>№ 5С 34/2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бюджете района на 2015 год предусмотрены целевые трансферты и бюджетные кредиты из республиканского бюджета,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Учесть, что в бюджете района на 2015 год предусмотрены целевые трансферты из областного бюджета,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перечень районных бюджетных программ, не подлежащих секвестру в процессе исполнения бюджета района на 2015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Учесть, что в бюджете района на 2015 год предусмотрено погашение основного долга по бюджетным кредитам, выделенным в 2010-2014 годах для реализации мер социальной поддержки специалистов в сумме 2 928,0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Учесть, что в бюджете района на 2015 год предусмотрено вознаграждение по бюджетным кредитам, выделенным из республиканского бюджета на проведение ремонта общего имущества кондоминиума в сумме 32,0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Учесть, что в бюджете района на 2015 год предусмотрено вознаграждение по бюджетным кредитам, выделенным из республиканского бюджета для реализации мер социальной поддержки специалистов в сумме 3,1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решения Атбасарского районного маслихата Акмолинской области от 11.11.2015 </w:t>
      </w:r>
      <w:r>
        <w:rPr>
          <w:rFonts w:ascii="Times New Roman"/>
          <w:b w:val="false"/>
          <w:i w:val="false"/>
          <w:color w:val="000000"/>
          <w:sz w:val="28"/>
        </w:rPr>
        <w:t>№ 5С 34/2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Установить специалистам в области социального обеспечения, образования и культуры, являющихся гражданскими служащими и работающим в сельской местности, повышенные на двадцать пять процентов должностные оклады и тарифные ставки, по сравнению с окладами и ставками гражданских служащих, занимающихся этими видами деятельности в городских условиях, согласно перечню, согласованному с районным маслихатом.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вступает в силу со дня государственной регистрации в Департаменте юстиции Акмолинской области и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Комбатуров А.Т.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Атбасарского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Борумбаев Б.А.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Атбасарского района                   А.Никишов</w:t>
      </w:r>
    </w:p>
    <w:bookmarkStart w:name="z2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Атбасарского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 30/3    </w:t>
      </w:r>
    </w:p>
    <w:bookmarkEnd w:id="1"/>
    <w:bookmarkStart w:name="z2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района на 2015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1 - в редакции решения Атбасарского районного маслихата Акмолинской области от 23.12.2015 </w:t>
      </w:r>
      <w:r>
        <w:rPr>
          <w:rFonts w:ascii="Times New Roman"/>
          <w:b w:val="false"/>
          <w:i w:val="false"/>
          <w:color w:val="ff0000"/>
          <w:sz w:val="28"/>
        </w:rPr>
        <w:t>№ 5С 35/1-1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9"/>
        <w:gridCol w:w="689"/>
        <w:gridCol w:w="647"/>
        <w:gridCol w:w="9196"/>
        <w:gridCol w:w="25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3 237 776,4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поступления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1 199 428,7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90 997,0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90 997,0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617 373,7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617 373,7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389 872,0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253 421,0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29 563,0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103 088,0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3 800,0</w:t>
            </w:r>
          </w:p>
        </w:tc>
      </w:tr>
      <w:tr>
        <w:trPr>
          <w:trHeight w:val="70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93 364,0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7 447,0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53 443,0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32 362,0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</w:p>
        </w:tc>
      </w:tr>
      <w:tr>
        <w:trPr>
          <w:trHeight w:val="100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7 822,0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7 822,0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7 901,3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4 370,1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4 316,0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35,1</w:t>
            </w:r>
          </w:p>
        </w:tc>
      </w:tr>
      <w:tr>
        <w:trPr>
          <w:trHeight w:val="8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76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3 530,8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3 530,8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48 896,9</w:t>
            </w:r>
          </w:p>
        </w:tc>
      </w:tr>
      <w:tr>
        <w:trPr>
          <w:trHeight w:val="6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6 890,9</w:t>
            </w:r>
          </w:p>
        </w:tc>
      </w:tr>
      <w:tr>
        <w:trPr>
          <w:trHeight w:val="5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6 890,9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42 006,0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42 006,0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1 981 549,5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1 981 549,5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1 981 549,5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773"/>
        <w:gridCol w:w="731"/>
        <w:gridCol w:w="8838"/>
        <w:gridCol w:w="25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3 258 695,0</w:t>
            </w:r>
          </w:p>
        </w:tc>
      </w:tr>
      <w:tr>
        <w:trPr>
          <w:trHeight w:val="285" w:hRule="atLeast"/>
        </w:trPr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251 292,1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15 640,0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15 243,8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396,2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90 703,0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80 395,0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10 308,0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112 692,5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112 692,5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7 889,0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7 889,0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24 367,6</w:t>
            </w:r>
          </w:p>
        </w:tc>
      </w:tr>
      <w:tr>
        <w:trPr>
          <w:trHeight w:val="1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19 665,0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1 612,6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1 790,0</w:t>
            </w:r>
          </w:p>
        </w:tc>
      </w:tr>
      <w:tr>
        <w:trPr>
          <w:trHeight w:val="405" w:hRule="atLeast"/>
        </w:trPr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7 623,6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7 623,6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5 083,6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555" w:hRule="atLeast"/>
        </w:trPr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</w:p>
        </w:tc>
      </w:tr>
      <w:tr>
        <w:trPr>
          <w:trHeight w:val="30" w:hRule="atLeast"/>
        </w:trPr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2 121 441,5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2 121 441,5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1 628 538,0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28 681,5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83 257,0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90 694,0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25 676,0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447,0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11 150,0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213 107,0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31 896,0</w:t>
            </w:r>
          </w:p>
        </w:tc>
      </w:tr>
      <w:tr>
        <w:trPr>
          <w:trHeight w:val="240" w:hRule="atLeast"/>
        </w:trPr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144 693,7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141 151,8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20 093,0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24 600,0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744,5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1 309,7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25 837,0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1 231,6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13 296,0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8 604,2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1 934,4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394,0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453,8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17 834,6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3 320,0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21 149,0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3 403,9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3 403,9</w:t>
            </w:r>
          </w:p>
        </w:tc>
      </w:tr>
      <w:tr>
        <w:trPr>
          <w:trHeight w:val="195" w:hRule="atLeast"/>
        </w:trPr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330 914,8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23 642,3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5 743,0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6 424,3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275,0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11 200,0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295 014,5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247 081,4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13 885,0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29 880,1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4 168,0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2 307,0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2 307,0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7 250,0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7 250,0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2 701,0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2 701,0</w:t>
            </w:r>
          </w:p>
        </w:tc>
      </w:tr>
      <w:tr>
        <w:trPr>
          <w:trHeight w:val="585" w:hRule="atLeast"/>
        </w:trPr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152 664,0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120 379,0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6 103,0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64 565,0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42 784,0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4 727,0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17 375,0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4 601,0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2 933,0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14 910,0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4 836,0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1 450,0</w:t>
            </w:r>
          </w:p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8 624,0</w:t>
            </w:r>
          </w:p>
        </w:tc>
      </w:tr>
      <w:tr>
        <w:trPr>
          <w:trHeight w:val="1140" w:hRule="atLeast"/>
        </w:trPr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79 308,5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4 135,0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4 135,0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10 257,0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10 257,0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7 581,0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7 581,0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57 335,5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9 577,1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716,4</w:t>
            </w:r>
          </w:p>
        </w:tc>
      </w:tr>
      <w:tr>
        <w:trPr>
          <w:trHeight w:val="1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46 542,0</w:t>
            </w:r>
          </w:p>
        </w:tc>
      </w:tr>
      <w:tr>
        <w:trPr>
          <w:trHeight w:val="570" w:hRule="atLeast"/>
        </w:trPr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41 797,0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7 174,0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7 174,0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34 623,0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4 458,0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30 165,0</w:t>
            </w:r>
          </w:p>
        </w:tc>
      </w:tr>
      <w:tr>
        <w:trPr>
          <w:trHeight w:val="450" w:hRule="atLeast"/>
        </w:trPr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88 526,7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60 846,7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10 846,7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27 680,0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27 680,0</w:t>
            </w:r>
          </w:p>
        </w:tc>
      </w:tr>
      <w:tr>
        <w:trPr>
          <w:trHeight w:val="345" w:hRule="atLeast"/>
        </w:trPr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32 357,4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18 469,0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18 469,0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8 535,4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8 535,4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5 353,0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5 068,0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285,0</w:t>
            </w:r>
          </w:p>
        </w:tc>
      </w:tr>
      <w:tr>
        <w:trPr>
          <w:trHeight w:val="480" w:hRule="atLeast"/>
        </w:trPr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35,1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35,1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35,1</w:t>
            </w:r>
          </w:p>
        </w:tc>
      </w:tr>
      <w:tr>
        <w:trPr>
          <w:trHeight w:val="270" w:hRule="atLeast"/>
        </w:trPr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7 542,6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7 542,6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7 442,6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5 171,8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8 099,8</w:t>
            </w:r>
          </w:p>
        </w:tc>
      </w:tr>
      <w:tr>
        <w:trPr>
          <w:trHeight w:val="1005" w:hRule="atLeast"/>
        </w:trPr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8 099,8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8 099,8</w:t>
            </w:r>
          </w:p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2 928,0</w:t>
            </w:r>
          </w:p>
        </w:tc>
      </w:tr>
      <w:tr>
        <w:trPr>
          <w:trHeight w:val="480" w:hRule="atLeast"/>
        </w:trPr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2 928,0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2 928,0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2 928,0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3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-26 090,4</w:t>
            </w:r>
          </w:p>
        </w:tc>
      </w:tr>
      <w:tr>
        <w:trPr>
          <w:trHeight w:val="3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26 090,4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8 092,0</w:t>
            </w:r>
          </w:p>
        </w:tc>
      </w:tr>
      <w:tr>
        <w:trPr>
          <w:trHeight w:val="255" w:hRule="atLeast"/>
        </w:trPr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8 092,0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8 092,0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0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2 928,0</w:t>
            </w:r>
          </w:p>
        </w:tc>
      </w:tr>
      <w:tr>
        <w:trPr>
          <w:trHeight w:val="345" w:hRule="atLeast"/>
        </w:trPr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2 928,0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2 928,0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0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20 926,4</w:t>
            </w:r>
          </w:p>
        </w:tc>
      </w:tr>
      <w:tr>
        <w:trPr>
          <w:trHeight w:val="390" w:hRule="atLeast"/>
        </w:trPr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20 926,4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20 926,4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20 926,4</w:t>
            </w:r>
          </w:p>
        </w:tc>
      </w:tr>
    </w:tbl>
    <w:bookmarkStart w:name="z2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Атбасарского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 30/3   </w:t>
      </w:r>
    </w:p>
    <w:bookmarkEnd w:id="3"/>
    <w:bookmarkStart w:name="z2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района на 2016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603"/>
        <w:gridCol w:w="772"/>
        <w:gridCol w:w="8720"/>
        <w:gridCol w:w="2881"/>
      </w:tblGrid>
      <w:tr>
        <w:trPr>
          <w:trHeight w:val="1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2 517 704,0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1 364 428,0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119 976,0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119 976,0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787 457,0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787 457,0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402 623,0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260 772,0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33 421,0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103 585,0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4 845,0</w:t>
            </w:r>
          </w:p>
        </w:tc>
      </w:tr>
      <w:tr>
        <w:trPr>
          <w:trHeight w:val="49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42 259,0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9 223,0</w:t>
            </w:r>
          </w:p>
        </w:tc>
      </w:tr>
      <w:tr>
        <w:trPr>
          <w:trHeight w:val="51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16 323,0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16 161,0</w:t>
            </w:r>
          </w:p>
        </w:tc>
      </w:tr>
      <w:tr>
        <w:trPr>
          <w:trHeight w:val="45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403,0</w:t>
            </w:r>
          </w:p>
        </w:tc>
      </w:tr>
      <w:tr>
        <w:trPr>
          <w:trHeight w:val="9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НЕHАЛОГОВЫЕ ПОСТУПЛЕHИЯ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15 523,0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6 364,0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996,0</w:t>
            </w:r>
          </w:p>
        </w:tc>
      </w:tr>
      <w:tr>
        <w:trPr>
          <w:trHeight w:val="69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5 368,0</w:t>
            </w:r>
          </w:p>
        </w:tc>
      </w:tr>
      <w:tr>
        <w:trPr>
          <w:trHeight w:val="81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236,0</w:t>
            </w:r>
          </w:p>
        </w:tc>
      </w:tr>
      <w:tr>
        <w:trPr>
          <w:trHeight w:val="118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8 923,0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8 923,0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45 366,0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45 366,0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45 366,0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1 092 387,0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1 092 387,0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1 092 387,0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733"/>
        <w:gridCol w:w="935"/>
        <w:gridCol w:w="813"/>
        <w:gridCol w:w="7533"/>
        <w:gridCol w:w="27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2 517 704,0</w:t>
            </w:r>
          </w:p>
        </w:tc>
      </w:tr>
      <w:tr>
        <w:trPr>
          <w:trHeight w:val="27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238 998,0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14 653,0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14 653,0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75 331,0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75 331,0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117 471,0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117 471,0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6 537,0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6 537,0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25 006,0</w:t>
            </w:r>
          </w:p>
        </w:tc>
      </w:tr>
      <w:tr>
        <w:trPr>
          <w:trHeight w:val="11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20 386,0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1 620,0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285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6 520,0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6 520,0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3 980,0</w:t>
            </w:r>
          </w:p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69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315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1 716 113,0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1 716 113,0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8 026,0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1 486 006,0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3 140,0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19 044,0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78 676,0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82 837,0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23 023,0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478,0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14 883,0</w:t>
            </w:r>
          </w:p>
        </w:tc>
      </w:tr>
      <w:tr>
        <w:trPr>
          <w:trHeight w:val="36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108 440,0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108 440,0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18 746,0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24 600,0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1 245,0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1 569,0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29 815,0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1 391,0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13 149,0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10 319,0</w:t>
            </w:r>
          </w:p>
        </w:tc>
      </w:tr>
      <w:tr>
        <w:trPr>
          <w:trHeight w:val="11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5 997,0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409,0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315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197 371,0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35 600,0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6 555,0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4 620,0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675,0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23 750,0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80 685,0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10 685,0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77 603,0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70 253,0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7 350,0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3 483,0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3 483,0</w:t>
            </w:r>
          </w:p>
        </w:tc>
      </w:tr>
      <w:tr>
        <w:trPr>
          <w:trHeight w:val="255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146 000,0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113 143,0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6 298,0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62 097,0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40 623,0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4 125,0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17 767,0</w:t>
            </w:r>
          </w:p>
        </w:tc>
      </w:tr>
      <w:tr>
        <w:trPr>
          <w:trHeight w:val="11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4 926,0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9 841,0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15 090,0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4 860,0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1 606,0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8 624,0</w:t>
            </w:r>
          </w:p>
        </w:tc>
      </w:tr>
      <w:tr>
        <w:trPr>
          <w:trHeight w:val="69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27 048,0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4 501,0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4 501,0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9 076,0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9 076,0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6 843,0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6 843,0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6 628,0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5 528,0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1 100,0</w:t>
            </w:r>
          </w:p>
        </w:tc>
      </w:tr>
      <w:tr>
        <w:trPr>
          <w:trHeight w:val="555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11 579,0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6 802,0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6 802,0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4 777,0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4 777,0</w:t>
            </w:r>
          </w:p>
        </w:tc>
      </w:tr>
      <w:tr>
        <w:trPr>
          <w:trHeight w:val="3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18 967,0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18 967,0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18 967,0</w:t>
            </w:r>
          </w:p>
        </w:tc>
      </w:tr>
      <w:tr>
        <w:trPr>
          <w:trHeight w:val="33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45 868,0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18 469,0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18 469,0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22 000,0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5 399,0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5 114,0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Атбасарского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 30/3   </w:t>
      </w:r>
    </w:p>
    <w:bookmarkEnd w:id="5"/>
    <w:bookmarkStart w:name="z2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района на 2017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"/>
        <w:gridCol w:w="625"/>
        <w:gridCol w:w="752"/>
        <w:gridCol w:w="8901"/>
        <w:gridCol w:w="27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2 467 420,0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1 429 412,0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129 568,0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129 568,0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818 759,0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818 759,0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422 722,0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272 197,0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33 421,0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111 871,0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5 233,0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45 403,0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9 887,0</w:t>
            </w:r>
          </w:p>
        </w:tc>
      </w:tr>
      <w:tr>
        <w:trPr>
          <w:trHeight w:val="75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17 466,0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17 454,0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432,0</w:t>
            </w:r>
          </w:p>
        </w:tc>
      </w:tr>
      <w:tr>
        <w:trPr>
          <w:trHeight w:val="9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12 528,0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12 528,0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НЕHАЛОГОВЫЕ ПОСТУПЛЕHИЯ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16 379,0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6 488,0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1 076,0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5 412,0</w:t>
            </w:r>
          </w:p>
        </w:tc>
      </w:tr>
      <w:tr>
        <w:trPr>
          <w:trHeight w:val="105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9 637,0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9 637,0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48 995,0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48 995,0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48 995,0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972 634,0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972 634,0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972 634,0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893"/>
        <w:gridCol w:w="855"/>
        <w:gridCol w:w="793"/>
        <w:gridCol w:w="7853"/>
        <w:gridCol w:w="257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1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2 467 420,0</w:t>
            </w:r>
          </w:p>
        </w:tc>
      </w:tr>
      <w:tr>
        <w:trPr>
          <w:trHeight w:val="27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238 998,0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14 653,0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14 653,0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75 331,0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75 331,0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117 471,0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117 471,0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6 537,0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6 537,0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25 006,0</w:t>
            </w:r>
          </w:p>
        </w:tc>
      </w:tr>
      <w:tr>
        <w:trPr>
          <w:trHeight w:val="11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20 386,0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1 620,0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27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6 520,0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6 520,0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3 980,0</w:t>
            </w:r>
          </w:p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69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315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1 716 146,0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1 716 146,0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8 026,0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1 486 006,0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3 140,0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19 044,0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78 676,0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82 837,0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23 023,0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14 916,0</w:t>
            </w:r>
          </w:p>
        </w:tc>
      </w:tr>
      <w:tr>
        <w:trPr>
          <w:trHeight w:val="465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108 440,0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108 440,0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18 746,0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24 600,0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1 245,0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1 569,0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29 815,0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1 391,0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13 149,0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10 319,0</w:t>
            </w:r>
          </w:p>
        </w:tc>
      </w:tr>
      <w:tr>
        <w:trPr>
          <w:trHeight w:val="11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5 997,0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315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139 460,0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35 600,0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6 555,0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4 620,0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675,0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23 750,0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30 685,0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10 685,0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69 692,0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69 692,0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3 483,0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3 483,0</w:t>
            </w:r>
          </w:p>
        </w:tc>
      </w:tr>
      <w:tr>
        <w:trPr>
          <w:trHeight w:val="48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146 000,0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113 143,0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6 298,0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62 097,0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40 623,0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4 125,0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17 767,0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4 926,0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9 841,0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15 090,0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4 860,0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1 606,0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8 624,0</w:t>
            </w:r>
          </w:p>
        </w:tc>
      </w:tr>
      <w:tr>
        <w:trPr>
          <w:trHeight w:val="75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27 048,0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4 501,0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4 501,0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9 076,0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9 076,0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6 843,0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6 843,0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6 628,0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5 528,0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1 100,0</w:t>
            </w:r>
          </w:p>
        </w:tc>
      </w:tr>
      <w:tr>
        <w:trPr>
          <w:trHeight w:val="585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18 579,0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6 802,0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6 802,0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11 777,0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4 777,0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495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19 561,0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19 561,0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19 561,0</w:t>
            </w:r>
          </w:p>
        </w:tc>
      </w:tr>
      <w:tr>
        <w:trPr>
          <w:trHeight w:val="405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45 868,0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18 469,0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18 469,0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22 000,0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5 399,0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5 114,0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Атбасарского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 30/3   </w:t>
      </w:r>
    </w:p>
    <w:bookmarkEnd w:id="7"/>
    <w:bookmarkStart w:name="z2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программы города районного значения, сел и сельских округов на 2015 год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4 - в редакции решения Атбасарского районного маслихата Акмолинской области от 11.11.2015 </w:t>
      </w:r>
      <w:r>
        <w:rPr>
          <w:rFonts w:ascii="Times New Roman"/>
          <w:b w:val="false"/>
          <w:i w:val="false"/>
          <w:color w:val="ff0000"/>
          <w:sz w:val="28"/>
        </w:rPr>
        <w:t>№ 5С 34/2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794"/>
        <w:gridCol w:w="837"/>
        <w:gridCol w:w="8690"/>
        <w:gridCol w:w="26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</w:tr>
      <w:tr>
        <w:trPr>
          <w:trHeight w:val="4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215 650,5</w:t>
            </w:r>
          </w:p>
        </w:tc>
      </w:tr>
      <w:tr>
        <w:trPr>
          <w:trHeight w:val="27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112 692,5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Борисовка Атбасарского района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6 240,0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6 240,0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Есенгельды Атбасарского района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6 422,0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6 422,0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Макеевского сельского округа Атбасарского района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5 999,0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5 999,0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Мариновского сельского округа Атбасарского района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8 836,0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8 836,0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Новоалександровского сельского округа Атбасарского района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6 773,0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6 773,0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Новосельское Атбасарского района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7 379,5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7 379,5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сельского округа Атбасарского района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5 987,0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5 987,0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Покровского сельского округа Атбасарского района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6 282,0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6 282,0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Полтавского сельского округа Атбасарского района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5 829,0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5 829,0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Сепе Атбасарского района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5 943,0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5 943,0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Сергеевского сельского округа Атбасарского района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7 863,0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7 863,0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Сочинское Атбасарского района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5 953,0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5 953,0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Тельманского сельского округа Атбасарского района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6 418,0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6 418,0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Шункыркольского сельского округа Атбасарского района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5 393,0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5 393,0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Ярославского сельского округа Атбасарского района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7 414,0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7 414,0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Атбасар Атбасарского района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13 961,0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13 961,0</w:t>
            </w:r>
          </w:p>
        </w:tc>
      </w:tr>
      <w:tr>
        <w:trPr>
          <w:trHeight w:val="24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23 642,3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Борисовка Атбасарского района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276,0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Есенгельды Атбасарского района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553,0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Макеевского сельского округа Атбасарского района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Мариновского сельского округа Атбасарского района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Новоалександровского сельского округа Атбасарского района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Новосельское Атбасарского района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сельского округа Атбасарского района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Покровского сельского округа Атбасарского района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473,0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Полтавского сельского округа Атбасарского района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459,0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Сепе Атбасарского района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Сергеевского сельского округа Атбасарского района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Сочинское Атбасарского района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Тельманского сельского округа Атбасарского района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Шункыркольского сельского округа Атбасарского района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476,0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Ярославского сельского округа Атбасарского района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455,0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Атбасар Атбасарского района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17 899,3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6 424,3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275,0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11 200,0</w:t>
            </w:r>
          </w:p>
        </w:tc>
      </w:tr>
      <w:tr>
        <w:trPr>
          <w:trHeight w:val="39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60 846,7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Есенгельды Атбасарского района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Шункыркольского сельского округа Атбасарского района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Ярославского сельского округа Атбасарского района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Атбасар Атбасарского района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59 646,7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9 646,7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3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18 469,0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Борисовка Атбасарского района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1 051,0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1 051,0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Есенгельды Атбасарского района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812,0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812,0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Макеевского сельского округа Атбасарского района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861,0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Мариновского сельского округа Атбасарского района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3 519,0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3 519,0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Новоалександровского сельского округа Атбасарского района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1 486,0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1 486,0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Новосельское Атбасарского района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1 027,0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1 027,0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сельского округа Атбасарского района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1 191,0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1 191,0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Покровского сельского округа Атбасарского района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1 269,0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1 269,0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Полтавского сельского округа Атбасарского района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1 052,0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Сепе Атбасарского района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Сергеевского сельского округа Атбасарского района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1 471,0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1 471,0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Сочинское Атбасарского района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Тельманского сельского округа Атбасарского района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1 158,0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1 158,0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Шункыркольского сельского округа Атбасарского района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574,0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Ярославского сельского округа Атбасарского района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1 637,0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1 637,0</w:t>
            </w:r>
          </w:p>
        </w:tc>
      </w:tr>
    </w:tbl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Атбасарского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 30/3   </w:t>
      </w:r>
    </w:p>
    <w:bookmarkEnd w:id="9"/>
    <w:bookmarkStart w:name="z2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программы города районного значения, сел и сельских округов на 2016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879"/>
        <w:gridCol w:w="942"/>
        <w:gridCol w:w="8352"/>
        <w:gridCol w:w="25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171 540,0</w:t>
            </w:r>
          </w:p>
        </w:tc>
      </w:tr>
      <w:tr>
        <w:trPr>
          <w:trHeight w:val="390" w:hRule="atLeast"/>
        </w:trPr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117 471,0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Борисовка Атбасарского района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6 685,0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6 685,0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Есенгельды Атбасарского района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6 499,0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6 499,0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Макеевского сельского округа Атбасарского района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6 195,0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6 195,0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Мариновского сельского округа Атбасарского района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9 103,0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9 103,0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Новоалександровского сельского округа Атбасарского района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7 134,0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7 134,0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Новосельское Атбасарского района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7 667,0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7 667,0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сельского округа Атбасарского района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5 893,0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5 893,0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Покровского сельского округа Атбасарского района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6 474,0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6 474,0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Полтавского сельского округа Атбасарского района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6 350,0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6 350,0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Сепе Атбасарского района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6 174,0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6 174,0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Сергеевского сельского округа Атбасарского района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7 820,0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7 820,0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Сочинское Атбасарского района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6 252,0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6 252,0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Тельманского сельского округа Атбасарского района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7 287,0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7 287,0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Шункыркольского сельского округа Атбасарского района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6 458,0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6 458,0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Ярославского сельского округа Атбасарского района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7 563,0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7 563,0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Атбасар Атбасарского района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13 917,0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13 917,0</w:t>
            </w:r>
          </w:p>
        </w:tc>
      </w:tr>
      <w:tr>
        <w:trPr>
          <w:trHeight w:val="405" w:hRule="atLeast"/>
        </w:trPr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35 600,0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Борисовка Атбасарского района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376,0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Есенгельды Атбасарского района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Макеевского сельского округа Атбасарского района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Мариновского сельского округа Атбасарского района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Новоалександровского сельского округа Атбасарского района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Новосельское Атбасарского района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249,0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сельского округа Атбасарского района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Покровского сельского округа Атбасарского района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Полтавского сельского округа Атбасарского района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459,0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Сепе Атбасарского района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Сергеевского сельского округа Атбасарского района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590,0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Сочинское Атбасарского района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Тельманского сельского округа Атбасарского района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Шункыркольского сельского округа Атбасарского района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Ярославского сельского округа Атбасарского района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Атбасар Атбасарского района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29 045,0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4 620,0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23 750,0</w:t>
            </w:r>
          </w:p>
        </w:tc>
      </w:tr>
      <w:tr>
        <w:trPr>
          <w:trHeight w:val="210" w:hRule="atLeast"/>
        </w:trPr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18 469,0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Борисовка Атбасарского района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1 051,0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1 051,0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Есенгельды Атбасарского района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812,0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Макеевского сельского округа Атбасарского района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Мариновского сельского округа Атбасарского района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3 519,0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3 519,0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Новоалександровского сельского округа Атбасарского района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1 486,0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1 486,0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Новосельское Атбасарского района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1 027,0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1 027,0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сельского округа Атбасарского района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1 191,0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1 191,0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Покровского сельского округа Атбасарского района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1 269,0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1 269,0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Полтавского сельского округа Атбасарского района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1 052,0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Сепе Атбасарского района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Сергеевского сельского округа Атбасарского района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1 471,0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1 471,0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Сочинское Атбасарского района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Тельманского сельского округа Атбасарского района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1 158,0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1 158,0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Шункыркольского сельского округа Атбасарского района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574,0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Ярославского сельского округа Атбасарского района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1 637,0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1 637,0</w:t>
            </w:r>
          </w:p>
        </w:tc>
      </w:tr>
    </w:tbl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Атбасарского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 30/3   </w:t>
      </w:r>
    </w:p>
    <w:bookmarkEnd w:id="11"/>
    <w:bookmarkStart w:name="z3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программы города районного значения, сел и сельских округов на 2017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879"/>
        <w:gridCol w:w="900"/>
        <w:gridCol w:w="8331"/>
        <w:gridCol w:w="26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171 540,0</w:t>
            </w:r>
          </w:p>
        </w:tc>
      </w:tr>
      <w:tr>
        <w:trPr>
          <w:trHeight w:val="375" w:hRule="atLeast"/>
        </w:trPr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117 471,0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Борисовка Атбасарского района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6 685,0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6 685,0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Есенгельды Атбасарского района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6 499,0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6 499,0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Макеевского сельского округа Атбасарского района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6 195,0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6 195,0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Мариновского сельского округа Атбасарского района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9 103,0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9 103,0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Новоалександровского сельского округа Атбасарского района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7 134,0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7 134,0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Новосельское Атбасарского района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7 667,0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7 667,0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сельского округа Атбасарского района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5 893,0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5 893,0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Покровского сельского округа Атбасарского района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6 474,0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6 474,0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Полтавского сельского округа Атбасарского района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6 350,0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Сепе Атбасарского района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6 174,0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6 174,0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Сергеевского сельского округа Атбасарского района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7 820,0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7 820,0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Сочинское Атбасарского района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6 252,0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6 252,0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Тельманского сельского округа Атбасарского района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7 287,0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7 287,0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Шункыркольского сельского округа Атбасарского района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6 458,0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6 458,0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Ярославского сельского округа Атбасарского района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7 563,0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7 563,0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Атбасар Атбасарского района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13 917,0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13 917,0</w:t>
            </w:r>
          </w:p>
        </w:tc>
      </w:tr>
      <w:tr>
        <w:trPr>
          <w:trHeight w:val="225" w:hRule="atLeast"/>
        </w:trPr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35 600,0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Борисовка Атбасарского района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376,0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Есенгельды Атбасарского района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Макеевского сельского округа Атбасарского района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Мариновского сельского округа Атбасарского района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Новоалександровского сельского округа Атбасарского района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Новосельское Атбасарского района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сельского округа Атбасарского района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Покровского сельского округа Атбасарского района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563,0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Полтавского сельского округа Атбасарского района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Сепе Атбасарского района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Сергеевского сельского округа Атбасарского района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590,0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590,0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Сочинское Атбасарского района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Тельманского сельского округа Атбасарского района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Шункыркольского сельского округа Атбасарского района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Ярославского сельского округа Атбасарского района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Атбасар Атбасарского района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29 045,0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4 620,0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23 750,0</w:t>
            </w:r>
          </w:p>
        </w:tc>
      </w:tr>
      <w:tr>
        <w:trPr>
          <w:trHeight w:val="405" w:hRule="atLeast"/>
        </w:trPr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18 469,0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Борисовка Атбасарского района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1 051,0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1 051,0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Есенгельды Атбасарского района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812,0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Макеевского сельского округа Атбасарского района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861,0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Мариновского сельского округа Атбасарского района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3 519,0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3 519,0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Новоалександровского сельского округа Атбасарского района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1 486,0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1 486,0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Новосельское Атбасарского района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1 027,0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1 027,0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сельского округа Атбасарского района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1 191,0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1 191,0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Покровского сельского округа Атбасарского района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1 269,0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1 269,0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Полтавского сельского округа Атбасарского района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1 052,0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Сепе Атбасарского района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Сергеевского сельского округа Атбасарского района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1 471,0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1 471,0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Сочинское Атбасарского района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Тельманского сельского округа Атбасарского района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1 158,0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1 158,0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Шункыркольского сельского округа Атбасарского района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574,0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Ярославского сельского округа Атбасарского района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1 637,0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1 637,0</w:t>
            </w:r>
          </w:p>
        </w:tc>
      </w:tr>
    </w:tbl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Атбасарского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 30/3   </w:t>
      </w:r>
    </w:p>
    <w:bookmarkEnd w:id="13"/>
    <w:bookmarkStart w:name="z3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 из республиканского бюджета на 2015 год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7 - в редакции решения Атбасарского районного маслихата Акмолинской области от 23.12.2015 </w:t>
      </w:r>
      <w:r>
        <w:rPr>
          <w:rFonts w:ascii="Times New Roman"/>
          <w:b w:val="false"/>
          <w:i w:val="false"/>
          <w:color w:val="ff0000"/>
          <w:sz w:val="28"/>
        </w:rPr>
        <w:t>№ 5С 35/1-1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72"/>
        <w:gridCol w:w="2528"/>
      </w:tblGrid>
      <w:tr>
        <w:trPr>
          <w:trHeight w:val="3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3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418 791,2</w:t>
            </w:r>
          </w:p>
        </w:tc>
      </w:tr>
      <w:tr>
        <w:trPr>
          <w:trHeight w:val="3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213 107,0</w:t>
            </w:r>
          </w:p>
        </w:tc>
      </w:tr>
      <w:tr>
        <w:trPr>
          <w:trHeight w:val="60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учителям, прошедшим повышение квалификации по трехуровневой системе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46 313,0</w:t>
            </w:r>
          </w:p>
        </w:tc>
      </w:tr>
      <w:tr>
        <w:trPr>
          <w:trHeight w:val="60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Өрлеу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14 888,2</w:t>
            </w:r>
          </w:p>
        </w:tc>
      </w:tr>
      <w:tr>
        <w:trPr>
          <w:trHeight w:val="15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норм обеспечения инвалидов обязательными гигиеническими средствами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3 320,0</w:t>
            </w:r>
          </w:p>
        </w:tc>
      </w:tr>
      <w:tr>
        <w:trPr>
          <w:trHeight w:val="3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12 149,0</w:t>
            </w:r>
          </w:p>
        </w:tc>
      </w:tr>
      <w:tr>
        <w:trPr>
          <w:trHeight w:val="60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установку дорожных знаков и указателей в местах расположения организаций, ориентированных на обслуживание инвалидов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138,0</w:t>
            </w:r>
          </w:p>
        </w:tc>
      </w:tr>
      <w:tr>
        <w:trPr>
          <w:trHeight w:val="139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121 578,0</w:t>
            </w:r>
          </w:p>
        </w:tc>
      </w:tr>
      <w:tr>
        <w:trPr>
          <w:trHeight w:val="60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 агропромышленного комплекса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6 260,0</w:t>
            </w:r>
          </w:p>
        </w:tc>
      </w:tr>
      <w:tr>
        <w:trPr>
          <w:trHeight w:val="60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 по регистрации актов гражданского состояния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1 038,0</w:t>
            </w:r>
          </w:p>
        </w:tc>
      </w:tr>
      <w:tr>
        <w:trPr>
          <w:trHeight w:val="42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8 092,0</w:t>
            </w:r>
          </w:p>
        </w:tc>
      </w:tr>
      <w:tr>
        <w:trPr>
          <w:trHeight w:val="33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 социальной поддержки специалистов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8 092,0</w:t>
            </w:r>
          </w:p>
        </w:tc>
      </w:tr>
    </w:tbl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Атбасарского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 30/3   </w:t>
      </w:r>
    </w:p>
    <w:bookmarkEnd w:id="15"/>
    <w:bookmarkStart w:name="z3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областного бюджета на 2015 год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8 - в редакции решения Атбасарского районного маслихата Акмолинской области от 23.12.2015 </w:t>
      </w:r>
      <w:r>
        <w:rPr>
          <w:rFonts w:ascii="Times New Roman"/>
          <w:b w:val="false"/>
          <w:i w:val="false"/>
          <w:color w:val="ff0000"/>
          <w:sz w:val="28"/>
        </w:rPr>
        <w:t>№ 5С 35/1-1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92"/>
        <w:gridCol w:w="2508"/>
      </w:tblGrid>
      <w:tr>
        <w:trPr>
          <w:trHeight w:val="19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</w:tr>
      <w:tr>
        <w:trPr>
          <w:trHeight w:val="45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3 168,0</w:t>
            </w:r>
          </w:p>
        </w:tc>
      </w:tr>
      <w:tr>
        <w:trPr>
          <w:trHeight w:val="60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проектно-сметной документации на реконструкцию тепловых сетей города Атбасар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3 168,0</w:t>
            </w:r>
          </w:p>
        </w:tc>
      </w:tr>
      <w:tr>
        <w:trPr>
          <w:trHeight w:val="43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364 913,3</w:t>
            </w:r>
          </w:p>
        </w:tc>
      </w:tr>
      <w:tr>
        <w:trPr>
          <w:trHeight w:val="3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10 523,0</w:t>
            </w:r>
          </w:p>
        </w:tc>
      </w:tr>
      <w:tr>
        <w:trPr>
          <w:trHeight w:val="3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ребенка (детей), переданного патронатным воспитателям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3 121,9</w:t>
            </w:r>
          </w:p>
        </w:tc>
      </w:tr>
      <w:tr>
        <w:trPr>
          <w:trHeight w:val="3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9 000,0</w:t>
            </w:r>
          </w:p>
        </w:tc>
      </w:tr>
      <w:tr>
        <w:trPr>
          <w:trHeight w:val="60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содержание, ремонт автомобильных дорог и разработку проектно-сметной документации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3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схемы теплоснабжения города Атбасар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28 065,0</w:t>
            </w:r>
          </w:p>
        </w:tc>
      </w:tr>
      <w:tr>
        <w:trPr>
          <w:trHeight w:val="3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46 542,0</w:t>
            </w:r>
          </w:p>
        </w:tc>
      </w:tr>
      <w:tr>
        <w:trPr>
          <w:trHeight w:val="60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(до 50%) стоимости сельскохозяйственных животных (крупного и мелкого рогатого скота) больных бруцеллезом направляемых на санитарный убой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716,4</w:t>
            </w:r>
          </w:p>
        </w:tc>
      </w:tr>
      <w:tr>
        <w:trPr>
          <w:trHeight w:val="60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здания Полтавской средней школы в селе Полтавка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</w:p>
        </w:tc>
      </w:tr>
      <w:tr>
        <w:trPr>
          <w:trHeight w:val="3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электронными учебниками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1 437,5</w:t>
            </w:r>
          </w:p>
        </w:tc>
      </w:tr>
      <w:tr>
        <w:trPr>
          <w:trHeight w:val="60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завершение отопительного сезона теплоснабжающим предприятиям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60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и доставку учебников, учебно-методических комплексов для районных государственных учреждений образования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8 200,0</w:t>
            </w:r>
          </w:p>
        </w:tc>
      </w:tr>
      <w:tr>
        <w:trPr>
          <w:trHeight w:val="60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центральной котельной и сетей теплоснабжения города Атбасар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142 307,5</w:t>
            </w:r>
          </w:p>
        </w:tc>
      </w:tr>
      <w:tr>
        <w:trPr>
          <w:trHeight w:val="43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прохождение отопительного сезона теплоснабжающим предприятиям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</w:p>
        </w:tc>
      </w:tr>
    </w:tbl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Атбасарского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 30/3   </w:t>
      </w:r>
    </w:p>
    <w:bookmarkEnd w:id="17"/>
    <w:bookmarkStart w:name="z3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районных бюджетных программ, не подлежащих секвестру в процессе исполнения бюджета района на 2015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6"/>
        <w:gridCol w:w="976"/>
        <w:gridCol w:w="1018"/>
        <w:gridCol w:w="10860"/>
      </w:tblGrid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классификации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</w:tr>
      <w:tr>
        <w:trPr>
          <w:trHeight w:val="30" w:hRule="atLeast"/>
        </w:trPr>
        <w:tc>
          <w:tcPr>
            <w:tcW w:w="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Атбасарского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 30/3   </w:t>
      </w:r>
    </w:p>
    <w:bookmarkEnd w:id="19"/>
    <w:bookmarkStart w:name="z3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Трансферты органам местного самоуправления на 2015 год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приложением 10 в соответствии с решением Атбасарского районного маслихата Акмолинской области от 11.11.2015 </w:t>
      </w:r>
      <w:r>
        <w:rPr>
          <w:rFonts w:ascii="Times New Roman"/>
          <w:b w:val="false"/>
          <w:i w:val="false"/>
          <w:color w:val="ff0000"/>
          <w:sz w:val="28"/>
        </w:rPr>
        <w:t>№ 5С 34/2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51"/>
        <w:gridCol w:w="2549"/>
      </w:tblGrid>
      <w:tr>
        <w:trPr>
          <w:trHeight w:val="3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</w:tr>
      <w:tr>
        <w:trPr>
          <w:trHeight w:val="46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Покровского сельского округа Атбасарского района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