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d1a3" w14:textId="325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30 сентября 2014 года № А-351. Зарегистрировано Департаментом юстиции Акмолинской области 30 октября 2014 года № 4428. Утратило силу постановлением акимата Аршалынского района Акмолинской области от 17 апреля 2015 года № А-187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Аршалынского района Акмолинской области от 17.04.2015 № А-187.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Аршалынского района Ибраева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года № А-351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районного коммунального имущества в имущественный наем (аренду)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967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8203"/>
        <w:gridCol w:w="341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коэффициентов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(Кт):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офисное, административное, общественное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предназначенное для нужд сельского хозяйства, производственное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складское, гаражное, котельное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здание или помещение в здании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пристроенная часть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цокольная (полуподвальная) часть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подвальная часть, крыша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(Кр)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город, поселок (районный центр)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село, поселок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(Квд):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организации общественного питания, гостиничных услуг, торговой или торгово–посреднической деятельности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1,1 0,9 0,8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 здравоохранения, культуры, туризма, спорта и средства массовой информации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для предоставления услуг в сфере почтовой деятельности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для прочих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(Копф):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некоммерческих организаций (кроме неправительственных организаций)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для неправительственных организаций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прочих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