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51a59" w14:textId="e751a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спроса и предложения на общественные работы, утверждении перечня организаций, видов, объемов и конкретных условий общественных работ, размер оплаты труда участников и источников их финансирования по Аршалынскому району на 2014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Аршалынского района Акмолинской области от 24 января 2014 года № А-38. Зарегистрировано Департаментом юстиции Акмолинской области 5 февраля 2014 года № 3998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занятости населения»,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финансирования общественных работ,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836, акимат Аршалынского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1.Определить спрос и предложения на общественные работы по Аршалынскому району на 2014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перечень организаций, виды, объемы и конкретные условия общественных работ, размеры оплаты труда участников и источники их финансирования,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Мусралимову А.Е.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акимата Аршалынского района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Аршалынского района                   К.Караулов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Аршалынского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суда Акмолинской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области                                    А.Балабеков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внутренних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дел Аршалынского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Департамента внутренних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дел Акмолинской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Казахстан»                      Б.Адильханов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обороны Аршалынского района»               Т.Бражанов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«Управление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Аршалынского района»                       К.Оспанова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Аршалынский районный филиал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Общественного объединения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Народно-Демократической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партии «Нур-Отан»                          Р.Федорова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Директор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«Государственный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архив Аршалынского района»                 Руденко 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«Управление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санитарно-эпидемиологического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надзора по Аршалынскому району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Департамента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санитарно-эпидемиологического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надзора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здравоохранения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Казахстан по Акмолинской области»          О.Какимбеков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Республиканское государственное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учреждение «Учреждение ЕЦ-166/5»           Туякпаев Ж.К.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Аршалынского района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января 2014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А-38      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Спрос и предложение на общественные работы по Аршалынскому району на 2014 год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1 - в редакции постановления акимата Аршалынского района Акмолинской области от 29.07.2014 </w:t>
      </w:r>
      <w:r>
        <w:rPr>
          <w:rFonts w:ascii="Times New Roman"/>
          <w:b w:val="false"/>
          <w:i w:val="false"/>
          <w:color w:val="ff0000"/>
          <w:sz w:val="28"/>
        </w:rPr>
        <w:t>№ А-270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2"/>
        <w:gridCol w:w="8548"/>
        <w:gridCol w:w="1838"/>
        <w:gridCol w:w="2572"/>
      </w:tblGrid>
      <w:tr>
        <w:trPr>
          <w:trHeight w:val="5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Спрос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</w:t>
            </w:r>
          </w:p>
        </w:tc>
      </w:tr>
      <w:tr>
        <w:trPr>
          <w:trHeight w:val="55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аульного округа Жибек жолы Аршалынского района»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79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Берсуатского сельского округа Аршалынского района»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1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поселка Аршалы Аршалынского района»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</w:tr>
      <w:tr>
        <w:trPr>
          <w:trHeight w:val="81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Акбулакского сельского округа Аршалынского района»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70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аульного округа Арнасай Аршалынского района»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8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Волгодоновского сельского округа Аршалынского района»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60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Ижевского сельского округа Аршалынского района»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88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Константиновского сельского округа Аршалынского района»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аульного округа Турген Аршалынского района»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78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Михайловского сельского округа Аршалынского района»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72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Булаксайского аульного округа Аршалынского района»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70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Сарабинского сельского округа Аршалынского района»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49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Анарского сельского округа Аршалынского района»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58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учреждение «Отдел по делам обороны Аршалынского района»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7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юстиции Аршалынского района»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7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«Государственный архив Аршалынского района»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90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внутренних дел Аршалынского района Департамента внутренних дел Акмолинской области Министерства внутренних дел Республики Казахстан»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70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архитектуры и градостроительства Аршалынского района»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60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«Вячеславская средняя школа»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0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учреждение «Аршалынское районное управление по защите прав потребителей Департамента по защите прав потребителей Акмолинской области Агентства Республики Казахстан по защите прав потребителей»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57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земельных отношений Аршалынского района»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5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сельского хозяйства Аршалынского района»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70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Аршалынский районный филиал партии «Нур Отан»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57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Аршалынского района»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70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жилищно-коммунального хозяйства, пассажирского транспорта и автомобильных дорог Аршалынского района»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58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«Аршалынская средняя школа № 1»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5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«Аршалынская средняя школа № 2»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70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«Аршалынский центр детского творчества»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«Станция юных техников Аршалынского района»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70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«Детская музыкальная школа»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58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учреждение «Учреждение ЕЦ–166/5»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Аршалынского района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января 2014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А-38      </w:t>
      </w:r>
    </w:p>
    <w:bookmarkEnd w:id="3"/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организаций, виды, объемы и конкретные условия общественных работ, размеры оплаты труда участников и источники их финансирования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2 - в редакции постановления акимата Аршалынского района Акмолинской области от 29.07.2014 </w:t>
      </w:r>
      <w:r>
        <w:rPr>
          <w:rFonts w:ascii="Times New Roman"/>
          <w:b w:val="false"/>
          <w:i w:val="false"/>
          <w:color w:val="ff0000"/>
          <w:sz w:val="28"/>
        </w:rPr>
        <w:t>№ А-270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9"/>
        <w:gridCol w:w="6679"/>
        <w:gridCol w:w="3923"/>
        <w:gridCol w:w="2429"/>
      </w:tblGrid>
      <w:tr>
        <w:trPr>
          <w:trHeight w:val="3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6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работ</w:t>
            </w:r>
          </w:p>
        </w:tc>
      </w:tr>
      <w:tr>
        <w:trPr>
          <w:trHeight w:val="67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аульного округа Жибек жолы Аршалынского района»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 документов</w:t>
            </w:r>
          </w:p>
        </w:tc>
      </w:tr>
      <w:tr>
        <w:trPr>
          <w:trHeight w:val="600" w:hRule="atLeast"/>
        </w:trPr>
        <w:tc>
          <w:tcPr>
            <w:tcW w:w="5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Берсуатского сельского округа Аршалынского района»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помощь в обработке документов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 документов</w:t>
            </w:r>
          </w:p>
        </w:tc>
      </w:tr>
      <w:tr>
        <w:trPr>
          <w:trHeight w:val="8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благоустройство и уборка территории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48000 квадратных метров</w:t>
            </w:r>
          </w:p>
        </w:tc>
      </w:tr>
      <w:tr>
        <w:trPr>
          <w:trHeight w:val="450" w:hRule="atLeast"/>
        </w:trPr>
        <w:tc>
          <w:tcPr>
            <w:tcW w:w="5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поселка Аршалы Аршалынского района»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помощь в обработке документов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 документов</w:t>
            </w:r>
          </w:p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благоустройство и уборка территории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456000 квадратных метров</w:t>
            </w:r>
          </w:p>
        </w:tc>
      </w:tr>
      <w:tr>
        <w:trPr>
          <w:trHeight w:val="705" w:hRule="atLeast"/>
        </w:trPr>
        <w:tc>
          <w:tcPr>
            <w:tcW w:w="5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Акбулакского сельского округа Аршалынского района»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помощь в обработке документов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 документов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благоустройство и уборка территории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 квадратных метров</w:t>
            </w:r>
          </w:p>
        </w:tc>
      </w:tr>
      <w:tr>
        <w:trPr>
          <w:trHeight w:val="30" w:hRule="atLeast"/>
        </w:trPr>
        <w:tc>
          <w:tcPr>
            <w:tcW w:w="5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аульного округа Арнасай Аршалынского района»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помощь в обработке документов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 документов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благоустройство и уборка территории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 квадратных метров</w:t>
            </w:r>
          </w:p>
        </w:tc>
      </w:tr>
      <w:tr>
        <w:trPr>
          <w:trHeight w:val="780" w:hRule="atLeast"/>
        </w:trPr>
        <w:tc>
          <w:tcPr>
            <w:tcW w:w="5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6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Волгодоновского сельского округа Аршалынского района»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помощь в обработке документов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 документов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благоустройство и уборка территории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 квадратных метров</w:t>
            </w:r>
          </w:p>
        </w:tc>
      </w:tr>
      <w:tr>
        <w:trPr>
          <w:trHeight w:val="690" w:hRule="atLeast"/>
        </w:trPr>
        <w:tc>
          <w:tcPr>
            <w:tcW w:w="5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6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Ижевского сельского округа Аршалынского района»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помощь в обработке документов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 документов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благоустройство и уборка территории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84000 квадратных метров</w:t>
            </w:r>
          </w:p>
        </w:tc>
      </w:tr>
      <w:tr>
        <w:trPr>
          <w:trHeight w:val="30" w:hRule="atLeast"/>
        </w:trPr>
        <w:tc>
          <w:tcPr>
            <w:tcW w:w="5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6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Константиновского сельского округа Аршалынского района»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помощь в обработке документов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 документов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благоустройство и уборка территории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96000 квадратных метров</w:t>
            </w:r>
          </w:p>
        </w:tc>
      </w:tr>
      <w:tr>
        <w:trPr>
          <w:trHeight w:val="975" w:hRule="atLeast"/>
        </w:trPr>
        <w:tc>
          <w:tcPr>
            <w:tcW w:w="5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аульного округа Турген Аршалынского района»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помощь в обработке документов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 документов</w:t>
            </w:r>
          </w:p>
        </w:tc>
      </w:tr>
      <w:tr>
        <w:trPr>
          <w:trHeight w:val="9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благоустройство и уборка территории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 квадратных метров</w:t>
            </w:r>
          </w:p>
        </w:tc>
      </w:tr>
      <w:tr>
        <w:trPr>
          <w:trHeight w:val="720" w:hRule="atLeast"/>
        </w:trPr>
        <w:tc>
          <w:tcPr>
            <w:tcW w:w="5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6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Михайловского сельского округа Аршалынского района»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помощь в обработке документов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 документов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благоустройство и уборка территории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84000 квадратных метров</w:t>
            </w:r>
          </w:p>
        </w:tc>
      </w:tr>
      <w:tr>
        <w:trPr>
          <w:trHeight w:val="690" w:hRule="atLeast"/>
        </w:trPr>
        <w:tc>
          <w:tcPr>
            <w:tcW w:w="5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6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Булаксайского аульного округа Аршалынского района»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помощь в обработке документов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 документов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благоустройство и уборка территории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 квадратных метров</w:t>
            </w:r>
          </w:p>
        </w:tc>
      </w:tr>
      <w:tr>
        <w:trPr>
          <w:trHeight w:val="885" w:hRule="atLeast"/>
        </w:trPr>
        <w:tc>
          <w:tcPr>
            <w:tcW w:w="5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6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Сарабинского сельского округа Аршалынского района»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помощь в обработке документов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 документов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благоустройство и уборка территории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 квадратных метров</w:t>
            </w:r>
          </w:p>
        </w:tc>
      </w:tr>
      <w:tr>
        <w:trPr>
          <w:trHeight w:val="840" w:hRule="atLeast"/>
        </w:trPr>
        <w:tc>
          <w:tcPr>
            <w:tcW w:w="5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6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Анарского сельского округа Аршалынского района»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помощь в обработке документов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 документов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благоустройство и уборка территории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 квадратных метров</w:t>
            </w:r>
          </w:p>
        </w:tc>
      </w:tr>
      <w:tr>
        <w:trPr>
          <w:trHeight w:val="975" w:hRule="atLeast"/>
        </w:trPr>
        <w:tc>
          <w:tcPr>
            <w:tcW w:w="5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6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учреждение «Отдел по делам обороны Аршалынского района»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помощь в обработке документов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 документов</w:t>
            </w:r>
          </w:p>
        </w:tc>
      </w:tr>
      <w:tr>
        <w:trPr>
          <w:trHeight w:val="9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благоустройство и уборка территории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 квадратных метров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юстиции Аршалынского района»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документов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«Государственный архив Аршалынского района»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 документов</w:t>
            </w:r>
          </w:p>
        </w:tc>
      </w:tr>
      <w:tr>
        <w:trPr>
          <w:trHeight w:val="193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внутренних дел Аршалынского района Департамента внутренних дел Акмолинской области Министерства внутренних дел Республики Казахстан»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 документов</w:t>
            </w:r>
          </w:p>
        </w:tc>
      </w:tr>
      <w:tr>
        <w:trPr>
          <w:trHeight w:val="7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архитектуры и градостроительства Аршалынского района»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 документов</w:t>
            </w:r>
          </w:p>
        </w:tc>
      </w:tr>
      <w:tr>
        <w:trPr>
          <w:trHeight w:val="765" w:hRule="atLeast"/>
        </w:trPr>
        <w:tc>
          <w:tcPr>
            <w:tcW w:w="5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66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«Вячеславская средняя школа»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помощь в обработке документов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 документов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благоустройство и уборка территории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 квадратных метров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учреждение «Аршалынское районное управление по защите прав потребителей Департамента по защите прав потребителей Акмолинской области Агентства Республики Казахстан по защите прав потребителей»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уборка территории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 квадратных метров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6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земельных отношений Аршалынского района»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 документов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6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сельского хозяйства Аршалынского района»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 документов</w:t>
            </w:r>
          </w:p>
        </w:tc>
      </w:tr>
      <w:tr>
        <w:trPr>
          <w:trHeight w:val="960" w:hRule="atLeast"/>
        </w:trPr>
        <w:tc>
          <w:tcPr>
            <w:tcW w:w="5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66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Аршалынский районный филиал партии «Нур Отан»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помощь в обработке документов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 документов</w:t>
            </w:r>
          </w:p>
        </w:tc>
      </w:tr>
      <w:tr>
        <w:trPr>
          <w:trHeight w:val="9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благоустройство и уборка территории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 квадратных метров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6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Аршалынского района»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 документов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жилищно-коммунального хозяйства, пассажирского транспорта и автомобильных дорог Аршалынского района»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 документов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6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«Аршалынская средняя школа № 1»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уборка территории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 квадратных метров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6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«Аршалынская средняя школа № 2»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уборка территории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 квадратных метров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6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«Аршалынский центр детского творчества»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уборка территории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 квадратных метров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6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«Станция юных техников Аршалынского района»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уборка территории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 квадратных метров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6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«Детская музыкальная школа»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уборка территории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 квадратных метров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6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учреждение «Учреждение ЕЦ–166/5»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 документов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47"/>
        <w:gridCol w:w="4447"/>
        <w:gridCol w:w="3906"/>
      </w:tblGrid>
      <w:tr>
        <w:trPr>
          <w:trHeight w:val="690" w:hRule="atLeast"/>
        </w:trPr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 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Размеры оплаты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участников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финансирования</w:t>
            </w:r>
          </w:p>
        </w:tc>
      </w:tr>
      <w:tr>
        <w:trPr>
          <w:trHeight w:val="675" w:hRule="atLeast"/>
        </w:trPr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600" w:hRule="atLeast"/>
        </w:trPr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870" w:hRule="atLeast"/>
        </w:trPr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450" w:hRule="atLeast"/>
        </w:trPr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795" w:hRule="atLeast"/>
        </w:trPr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705" w:hRule="atLeast"/>
        </w:trPr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750" w:hRule="atLeast"/>
        </w:trPr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510" w:hRule="atLeast"/>
        </w:trPr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780" w:hRule="atLeast"/>
        </w:trPr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435" w:hRule="atLeast"/>
        </w:trPr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690" w:hRule="atLeast"/>
        </w:trPr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675" w:hRule="atLeast"/>
        </w:trPr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0" w:hRule="atLeast"/>
        </w:trPr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975" w:hRule="atLeast"/>
        </w:trPr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960" w:hRule="atLeast"/>
        </w:trPr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720" w:hRule="atLeast"/>
        </w:trPr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285" w:hRule="atLeast"/>
        </w:trPr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690" w:hRule="atLeast"/>
        </w:trPr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270" w:hRule="atLeast"/>
        </w:trPr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885" w:hRule="atLeast"/>
        </w:trPr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720" w:hRule="atLeast"/>
        </w:trPr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840" w:hRule="atLeast"/>
        </w:trPr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555" w:hRule="atLeast"/>
        </w:trPr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975" w:hRule="atLeast"/>
        </w:trPr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270" w:hRule="atLeast"/>
        </w:trPr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885" w:hRule="atLeast"/>
        </w:trPr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795" w:hRule="atLeast"/>
        </w:trPr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765" w:hRule="atLeast"/>
        </w:trPr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15" w:hRule="atLeast"/>
        </w:trPr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270" w:hRule="atLeast"/>
        </w:trPr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270" w:hRule="atLeast"/>
        </w:trPr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270" w:hRule="atLeast"/>
        </w:trPr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960" w:hRule="atLeast"/>
        </w:trPr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960" w:hRule="atLeast"/>
        </w:trPr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270" w:hRule="atLeast"/>
        </w:trPr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270" w:hRule="atLeast"/>
        </w:trPr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270" w:hRule="atLeast"/>
        </w:trPr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270" w:hRule="atLeast"/>
        </w:trPr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270" w:hRule="atLeast"/>
        </w:trPr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270" w:hRule="atLeast"/>
        </w:trPr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270" w:hRule="atLeast"/>
        </w:trPr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270" w:hRule="atLeast"/>
        </w:trPr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