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59e8" w14:textId="3ac5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апреля 2014 года № С 34-1. Зарегистрировано Департаментом юстиции Акмолинской области 28 апреля 2014 года № 4127.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2 538 994,9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- 114 054,7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1 901 689,2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2 552 052,2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11 663,6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11 663,6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М.Жунустеги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С 34-1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81"/>
        <w:gridCol w:w="497"/>
        <w:gridCol w:w="9359"/>
        <w:gridCol w:w="262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2538994,9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114054,7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1901689,2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9499"/>
        <w:gridCol w:w="263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2552052,2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182408,3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67339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77475,1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75775,1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1503630,3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1205963,3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983905,6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31764,1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97605,6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106328,6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474959,8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400593,2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120212,6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80363,6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5825,9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39367,4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13521,9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13521,9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12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45545,1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5437,1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51754,6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11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24496,1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5462,7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5462,7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С 34-1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58"/>
        <w:gridCol w:w="532"/>
        <w:gridCol w:w="9297"/>
        <w:gridCol w:w="26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175763,3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77475,1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77475,1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75775,1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8630,2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8656,9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8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