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63b71" w14:textId="ac63b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Степногорского городского маслихата от 24 декабря 2013 года № 5С-25/2 "О бюджете города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30 апреля 2014 года № 5С-27/7. Зарегистрировано Департаментом юстиции Акмолинской области 27 мая 2014 года № 4214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15 апреля 2014 года № 5С-24-3 «О внесении изменений в решение Акмолинского областного маслихата от 13 декабря 2013 года № 5С-20-2 «Об областном бюджете на 2014-2016 годы», Степногорский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«О бюджете города на 2014-2016 годы» от 24 декабря 2013 года № 5С-25/2 (зарегистрировано в Реестре государственной регистрации нормативных правовых актов № 3947, опубликовано 16 января 2014 года в газетах «Степногорск ақшамы» и «Вечерний Степногорск»)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города на 2014-2016 годы согласно приложениям 1, 2,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6 787 878,6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2 603 302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33 802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54 024,6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4 096 750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6 569 817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109 064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109 064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250 000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250 000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-141 002,4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141 002,4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Г.Копеева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Степногорска                   М.Такамбаев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города Степногорска»            Ш.Тулегенова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апреля 2014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5С-27/7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2013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5С-25/2     </w:t>
      </w:r>
    </w:p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"/>
        <w:gridCol w:w="416"/>
        <w:gridCol w:w="268"/>
        <w:gridCol w:w="9651"/>
        <w:gridCol w:w="299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6787878,6</w:t>
            </w:r>
          </w:p>
        </w:tc>
      </w:tr>
      <w:tr>
        <w:trPr>
          <w:trHeight w:val="30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2603302</w:t>
            </w:r>
          </w:p>
        </w:tc>
      </w:tr>
      <w:tr>
        <w:trPr>
          <w:trHeight w:val="30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182970</w:t>
            </w:r>
          </w:p>
        </w:tc>
      </w:tr>
      <w:tr>
        <w:trPr>
          <w:trHeight w:val="30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182970</w:t>
            </w:r>
          </w:p>
        </w:tc>
      </w:tr>
      <w:tr>
        <w:trPr>
          <w:trHeight w:val="30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1486510</w:t>
            </w:r>
          </w:p>
        </w:tc>
      </w:tr>
      <w:tr>
        <w:trPr>
          <w:trHeight w:val="30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1486510</w:t>
            </w:r>
          </w:p>
        </w:tc>
      </w:tr>
      <w:tr>
        <w:trPr>
          <w:trHeight w:val="30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426946</w:t>
            </w:r>
          </w:p>
        </w:tc>
      </w:tr>
      <w:tr>
        <w:trPr>
          <w:trHeight w:val="31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275900</w:t>
            </w:r>
          </w:p>
        </w:tc>
      </w:tr>
      <w:tr>
        <w:trPr>
          <w:trHeight w:val="28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16250</w:t>
            </w:r>
          </w:p>
        </w:tc>
      </w:tr>
      <w:tr>
        <w:trPr>
          <w:trHeight w:val="36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133751</w:t>
            </w:r>
          </w:p>
        </w:tc>
      </w:tr>
      <w:tr>
        <w:trPr>
          <w:trHeight w:val="30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3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487880</w:t>
            </w:r>
          </w:p>
        </w:tc>
      </w:tr>
      <w:tr>
        <w:trPr>
          <w:trHeight w:val="30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444930</w:t>
            </w:r>
          </w:p>
        </w:tc>
      </w:tr>
      <w:tr>
        <w:trPr>
          <w:trHeight w:val="3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</w:p>
        </w:tc>
      </w:tr>
      <w:tr>
        <w:trPr>
          <w:trHeight w:val="31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21850</w:t>
            </w:r>
          </w:p>
        </w:tc>
      </w:tr>
      <w:tr>
        <w:trPr>
          <w:trHeight w:val="31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81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18996</w:t>
            </w:r>
          </w:p>
        </w:tc>
      </w:tr>
      <w:tr>
        <w:trPr>
          <w:trHeight w:val="30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18996</w:t>
            </w:r>
          </w:p>
        </w:tc>
      </w:tr>
      <w:tr>
        <w:trPr>
          <w:trHeight w:val="30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НЕHАЛОГОВЫЕ ПОСТУПЛЕHИЯ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33802</w:t>
            </w:r>
          </w:p>
        </w:tc>
      </w:tr>
      <w:tr>
        <w:trPr>
          <w:trHeight w:val="31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20572</w:t>
            </w:r>
          </w:p>
        </w:tc>
      </w:tr>
      <w:tr>
        <w:trPr>
          <w:trHeight w:val="31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30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19220</w:t>
            </w:r>
          </w:p>
        </w:tc>
      </w:tr>
      <w:tr>
        <w:trPr>
          <w:trHeight w:val="30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</w:p>
        </w:tc>
      </w:tr>
      <w:tr>
        <w:trPr>
          <w:trHeight w:val="106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</w:t>
            </w:r>
          </w:p>
        </w:tc>
      </w:tr>
      <w:tr>
        <w:trPr>
          <w:trHeight w:val="132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</w:t>
            </w:r>
          </w:p>
        </w:tc>
      </w:tr>
      <w:tr>
        <w:trPr>
          <w:trHeight w:val="3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9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54024,6</w:t>
            </w:r>
          </w:p>
        </w:tc>
      </w:tr>
      <w:tr>
        <w:trPr>
          <w:trHeight w:val="30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54024,6</w:t>
            </w:r>
          </w:p>
        </w:tc>
      </w:tr>
      <w:tr>
        <w:trPr>
          <w:trHeight w:val="30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49424,6</w:t>
            </w:r>
          </w:p>
        </w:tc>
      </w:tr>
      <w:tr>
        <w:trPr>
          <w:trHeight w:val="30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28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4096750</w:t>
            </w:r>
          </w:p>
        </w:tc>
      </w:tr>
      <w:tr>
        <w:trPr>
          <w:trHeight w:val="30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4096750</w:t>
            </w:r>
          </w:p>
        </w:tc>
      </w:tr>
      <w:tr>
        <w:trPr>
          <w:trHeight w:val="30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4096750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730"/>
        <w:gridCol w:w="751"/>
        <w:gridCol w:w="8529"/>
        <w:gridCol w:w="288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6569817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216534,3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15349,1</w:t>
            </w:r>
          </w:p>
        </w:tc>
      </w:tr>
      <w:tr>
        <w:trPr>
          <w:trHeight w:val="5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15088,1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87784,8</w:t>
            </w:r>
          </w:p>
        </w:tc>
      </w:tr>
      <w:tr>
        <w:trPr>
          <w:trHeight w:val="5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76045,9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11738,9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87176,6</w:t>
            </w:r>
          </w:p>
        </w:tc>
      </w:tr>
      <w:tr>
        <w:trPr>
          <w:trHeight w:val="6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86665,6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26223,8</w:t>
            </w:r>
          </w:p>
        </w:tc>
      </w:tr>
      <w:tr>
        <w:trPr>
          <w:trHeight w:val="10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23457,8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</w:t>
            </w:r>
          </w:p>
        </w:tc>
      </w:tr>
      <w:tr>
        <w:trPr>
          <w:trHeight w:val="7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</w:t>
            </w:r>
          </w:p>
        </w:tc>
      </w:tr>
      <w:tr>
        <w:trPr>
          <w:trHeight w:val="5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2375290,7</w:t>
            </w:r>
          </w:p>
        </w:tc>
      </w:tr>
      <w:tr>
        <w:trPr>
          <w:trHeight w:val="5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5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2362436,7</w:t>
            </w:r>
          </w:p>
        </w:tc>
      </w:tr>
      <w:tr>
        <w:trPr>
          <w:trHeight w:val="5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13267,3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1693926,3</w:t>
            </w:r>
          </w:p>
        </w:tc>
      </w:tr>
      <w:tr>
        <w:trPr>
          <w:trHeight w:val="8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31452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131856,8</w:t>
            </w:r>
          </w:p>
        </w:tc>
      </w:tr>
      <w:tr>
        <w:trPr>
          <w:trHeight w:val="5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5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329932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8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28019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31232,3</w:t>
            </w:r>
          </w:p>
        </w:tc>
      </w:tr>
      <w:tr>
        <w:trPr>
          <w:trHeight w:val="5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40503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62018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186519,8</w:t>
            </w:r>
          </w:p>
        </w:tc>
      </w:tr>
      <w:tr>
        <w:trPr>
          <w:trHeight w:val="5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186015,8</w:t>
            </w:r>
          </w:p>
        </w:tc>
      </w:tr>
      <w:tr>
        <w:trPr>
          <w:trHeight w:val="8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29731,1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19464</w:t>
            </w:r>
          </w:p>
        </w:tc>
      </w:tr>
      <w:tr>
        <w:trPr>
          <w:trHeight w:val="10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5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32672</w:t>
            </w:r>
          </w:p>
        </w:tc>
      </w:tr>
      <w:tr>
        <w:trPr>
          <w:trHeight w:val="5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29412,8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12798</w:t>
            </w:r>
          </w:p>
        </w:tc>
      </w:tr>
      <w:tr>
        <w:trPr>
          <w:trHeight w:val="10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16809,9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14327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5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2313196,7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12522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5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145523,6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41582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4043,6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36198</w:t>
            </w:r>
          </w:p>
        </w:tc>
      </w:tr>
      <w:tr>
        <w:trPr>
          <w:trHeight w:val="5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2150592,6</w:t>
            </w:r>
          </w:p>
        </w:tc>
      </w:tr>
      <w:tr>
        <w:trPr>
          <w:trHeight w:val="5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5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11035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2106457,6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4558,5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4558,5</w:t>
            </w:r>
          </w:p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248045,4</w:t>
            </w:r>
          </w:p>
        </w:tc>
      </w:tr>
      <w:tr>
        <w:trPr>
          <w:trHeight w:val="3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194858,3</w:t>
            </w:r>
          </w:p>
        </w:tc>
      </w:tr>
      <w:tr>
        <w:trPr>
          <w:trHeight w:val="5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8540</w:t>
            </w:r>
          </w:p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123046,5</w:t>
            </w:r>
          </w:p>
        </w:tc>
      </w:tr>
      <w:tr>
        <w:trPr>
          <w:trHeight w:val="3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42173,2</w:t>
            </w:r>
          </w:p>
        </w:tc>
      </w:tr>
      <w:tr>
        <w:trPr>
          <w:trHeight w:val="3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8498,6</w:t>
            </w:r>
          </w:p>
        </w:tc>
      </w:tr>
      <w:tr>
        <w:trPr>
          <w:trHeight w:val="6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4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40832,3</w:t>
            </w:r>
          </w:p>
        </w:tc>
      </w:tr>
      <w:tr>
        <w:trPr>
          <w:trHeight w:val="8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9170,7</w:t>
            </w:r>
          </w:p>
        </w:tc>
      </w:tr>
      <w:tr>
        <w:trPr>
          <w:trHeight w:val="5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9624</w:t>
            </w:r>
          </w:p>
        </w:tc>
      </w:tr>
      <w:tr>
        <w:trPr>
          <w:trHeight w:val="3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5910,6</w:t>
            </w:r>
          </w:p>
        </w:tc>
      </w:tr>
      <w:tr>
        <w:trPr>
          <w:trHeight w:val="5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15544</w:t>
            </w:r>
          </w:p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3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12354,8</w:t>
            </w:r>
          </w:p>
        </w:tc>
      </w:tr>
      <w:tr>
        <w:trPr>
          <w:trHeight w:val="5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5406,8</w:t>
            </w:r>
          </w:p>
        </w:tc>
      </w:tr>
      <w:tr>
        <w:trPr>
          <w:trHeight w:val="5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</w:t>
            </w:r>
          </w:p>
        </w:tc>
      </w:tr>
      <w:tr>
        <w:trPr>
          <w:trHeight w:val="7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</w:t>
            </w:r>
          </w:p>
        </w:tc>
      </w:tr>
      <w:tr>
        <w:trPr>
          <w:trHeight w:val="8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38084,7</w:t>
            </w:r>
          </w:p>
        </w:tc>
      </w:tr>
      <w:tr>
        <w:trPr>
          <w:trHeight w:val="3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</w:t>
            </w:r>
          </w:p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</w:t>
            </w:r>
          </w:p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7487,9</w:t>
            </w:r>
          </w:p>
        </w:tc>
      </w:tr>
      <w:tr>
        <w:trPr>
          <w:trHeight w:val="6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7342,9</w:t>
            </w:r>
          </w:p>
        </w:tc>
      </w:tr>
      <w:tr>
        <w:trPr>
          <w:trHeight w:val="3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28307,8</w:t>
            </w:r>
          </w:p>
        </w:tc>
      </w:tr>
      <w:tr>
        <w:trPr>
          <w:trHeight w:val="5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9733,8</w:t>
            </w:r>
          </w:p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</w:t>
            </w:r>
          </w:p>
        </w:tc>
      </w:tr>
      <w:tr>
        <w:trPr>
          <w:trHeight w:val="5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</w:t>
            </w:r>
          </w:p>
        </w:tc>
      </w:tr>
      <w:tr>
        <w:trPr>
          <w:trHeight w:val="5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</w:p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15021</w:t>
            </w:r>
          </w:p>
        </w:tc>
      </w:tr>
      <w:tr>
        <w:trPr>
          <w:trHeight w:val="5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23269,8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11563,6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11563,6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11706,2</w:t>
            </w:r>
          </w:p>
        </w:tc>
      </w:tr>
      <w:tr>
        <w:trPr>
          <w:trHeight w:val="5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7706,2</w:t>
            </w:r>
          </w:p>
        </w:tc>
      </w:tr>
      <w:tr>
        <w:trPr>
          <w:trHeight w:val="6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91806</w:t>
            </w:r>
          </w:p>
        </w:tc>
      </w:tr>
      <w:tr>
        <w:trPr>
          <w:trHeight w:val="5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6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5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84706</w:t>
            </w:r>
          </w:p>
        </w:tc>
      </w:tr>
      <w:tr>
        <w:trPr>
          <w:trHeight w:val="3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32677</w:t>
            </w:r>
          </w:p>
        </w:tc>
      </w:tr>
      <w:tr>
        <w:trPr>
          <w:trHeight w:val="3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52029</w:t>
            </w:r>
          </w:p>
        </w:tc>
      </w:tr>
      <w:tr>
        <w:trPr>
          <w:trHeight w:val="3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1039264,8</w:t>
            </w:r>
          </w:p>
        </w:tc>
      </w:tr>
      <w:tr>
        <w:trPr>
          <w:trHeight w:val="6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</w:t>
            </w:r>
          </w:p>
        </w:tc>
      </w:tr>
      <w:tr>
        <w:trPr>
          <w:trHeight w:val="5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</w:t>
            </w:r>
          </w:p>
        </w:tc>
      </w:tr>
      <w:tr>
        <w:trPr>
          <w:trHeight w:val="3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53400</w:t>
            </w:r>
          </w:p>
        </w:tc>
      </w:tr>
      <w:tr>
        <w:trPr>
          <w:trHeight w:val="5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53400</w:t>
            </w:r>
          </w:p>
        </w:tc>
      </w:tr>
      <w:tr>
        <w:trPr>
          <w:trHeight w:val="5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873271,5</w:t>
            </w:r>
          </w:p>
        </w:tc>
      </w:tr>
      <w:tr>
        <w:trPr>
          <w:trHeight w:val="8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16522,2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4604,3</w:t>
            </w:r>
          </w:p>
        </w:tc>
      </w:tr>
      <w:tr>
        <w:trPr>
          <w:trHeight w:val="5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495468</w:t>
            </w:r>
          </w:p>
        </w:tc>
      </w:tr>
      <w:tr>
        <w:trPr>
          <w:trHeight w:val="5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356677</w:t>
            </w:r>
          </w:p>
        </w:tc>
      </w:tr>
      <w:tr>
        <w:trPr>
          <w:trHeight w:val="3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5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93200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93200</w:t>
            </w:r>
          </w:p>
        </w:tc>
      </w:tr>
      <w:tr>
        <w:trPr>
          <w:trHeight w:val="3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10496,3</w:t>
            </w:r>
          </w:p>
        </w:tc>
      </w:tr>
      <w:tr>
        <w:trPr>
          <w:trHeight w:val="5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10351,3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5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29232,8</w:t>
            </w:r>
          </w:p>
        </w:tc>
      </w:tr>
      <w:tr>
        <w:trPr>
          <w:trHeight w:val="3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29232,8</w:t>
            </w:r>
          </w:p>
        </w:tc>
      </w:tr>
      <w:tr>
        <w:trPr>
          <w:trHeight w:val="3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29232,8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109064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109064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</w:p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</w:p>
        </w:tc>
      </w:tr>
      <w:tr>
        <w:trPr>
          <w:trHeight w:val="4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356286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106286</w:t>
            </w:r>
          </w:p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106286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5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-141002,4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141002,4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31938,4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31938,4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31938,4</w:t>
            </w:r>
          </w:p>
        </w:tc>
      </w:tr>
    </w:tbl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апреля 2014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5С-27/7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2013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5С-25/2     </w:t>
      </w:r>
    </w:p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бюджета города за счет целевых трансфертов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3"/>
        <w:gridCol w:w="7308"/>
        <w:gridCol w:w="2549"/>
      </w:tblGrid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20" w:hRule="atLeast"/>
        </w:trPr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государственного пособия на детей до 18 лет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помощи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13435</w:t>
            </w:r>
          </w:p>
        </w:tc>
      </w:tr>
      <w:tr>
        <w:trPr>
          <w:trHeight w:val="870" w:hRule="atLeast"/>
        </w:trPr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блочно-модульной котельной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40503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28456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моногородов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93200</w:t>
            </w:r>
          </w:p>
        </w:tc>
      </w:tr>
      <w:tr>
        <w:trPr>
          <w:trHeight w:val="855" w:hRule="atLeast"/>
        </w:trPr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магистрального водовода водохранилище Селетинское – города Степногорск и насосной станции 1-го подъема 3 очередь город Степногорск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834253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системы водоснабжения поселка Бестобе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1171073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систем водоснабжения и водоотведения (2 очередь) города Степногорска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69755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по строительству котельной в поселке Шантобе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по строительству линии освещения в селе Новокронштадтка (2,8 километра)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420" w:hRule="atLeast"/>
        </w:trPr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15021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стоимости сельскохозяйственных животных, направляемых на санитарный убой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</w:t>
            </w:r>
          </w:p>
        </w:tc>
      </w:tr>
      <w:tr>
        <w:trPr>
          <w:trHeight w:val="585" w:hRule="atLeast"/>
        </w:trPr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автомобильных дорог города Степногорска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32677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дороги вдоль 4 микрорайона от улицы Ленина до улицы Степная в городе Степногорск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33179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уличного освещения и строительство тротуарной дорожки и бордюрного камня вдоль проезда к жилым домам № 64 7 микрорайона в городе Степногорск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78252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уличного освещения, тротуарной дорожки и бордюрного камня вдоль улицы Славского в городе Степногорск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105620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уличного освещения, реконструкцию тротуарной дорожки и бордюрного камня вдоль улицы Коммунальная в городе Степногорск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42354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уличного освещения, тротуарной дорожки и бордюрного камня вдоль улицы Серова в городе Степногорск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97272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обслуживание инвалидов, в рамках реализации плана действий по обеспечению прав и улучшению качества жизни инвалидов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стабильной работы теплоснабжающих предприятий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уставных капиталов специализированных уполномоченных органов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моногородов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495468</w:t>
            </w:r>
          </w:p>
        </w:tc>
      </w:tr>
      <w:tr>
        <w:trPr>
          <w:trHeight w:val="555" w:hRule="atLeast"/>
        </w:trPr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моногородов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53400</w:t>
            </w:r>
          </w:p>
        </w:tc>
      </w:tr>
      <w:tr>
        <w:trPr>
          <w:trHeight w:val="870" w:hRule="atLeast"/>
        </w:trPr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 и предприятий, не являющихся государственными служащими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112248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3650207</w:t>
            </w:r>
          </w:p>
        </w:tc>
      </w:tr>
    </w:tbl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апреля 2014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5С-27/7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2013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5С-25/2     </w:t>
      </w:r>
    </w:p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развития бюджета города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"/>
        <w:gridCol w:w="538"/>
        <w:gridCol w:w="539"/>
        <w:gridCol w:w="9554"/>
        <w:gridCol w:w="2515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2800431,6</w:t>
            </w:r>
          </w:p>
        </w:tc>
      </w:tr>
      <w:tr>
        <w:trPr>
          <w:trHeight w:val="3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2550431,6</w:t>
            </w:r>
          </w:p>
        </w:tc>
      </w:tr>
      <w:tr>
        <w:trPr>
          <w:trHeight w:val="3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</w:t>
            </w:r>
          </w:p>
        </w:tc>
      </w:tr>
      <w:tr>
        <w:trPr>
          <w:trHeight w:val="3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</w:t>
            </w:r>
          </w:p>
        </w:tc>
      </w:tr>
      <w:tr>
        <w:trPr>
          <w:trHeight w:val="3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</w:t>
            </w:r>
          </w:p>
        </w:tc>
      </w:tr>
      <w:tr>
        <w:trPr>
          <w:trHeight w:val="3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2150592,6</w:t>
            </w:r>
          </w:p>
        </w:tc>
      </w:tr>
      <w:tr>
        <w:trPr>
          <w:trHeight w:val="3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2150592,6</w:t>
            </w:r>
          </w:p>
        </w:tc>
      </w:tr>
      <w:tr>
        <w:trPr>
          <w:trHeight w:val="5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5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11035</w:t>
            </w:r>
          </w:p>
        </w:tc>
      </w:tr>
      <w:tr>
        <w:trPr>
          <w:trHeight w:val="3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2106457,6</w:t>
            </w:r>
          </w:p>
        </w:tc>
      </w:tr>
      <w:tr>
        <w:trPr>
          <w:trHeight w:val="3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32677</w:t>
            </w:r>
          </w:p>
        </w:tc>
      </w:tr>
      <w:tr>
        <w:trPr>
          <w:trHeight w:val="5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32677</w:t>
            </w:r>
          </w:p>
        </w:tc>
      </w:tr>
      <w:tr>
        <w:trPr>
          <w:trHeight w:val="3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32677</w:t>
            </w:r>
          </w:p>
        </w:tc>
      </w:tr>
      <w:tr>
        <w:trPr>
          <w:trHeight w:val="3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356677</w:t>
            </w:r>
          </w:p>
        </w:tc>
      </w:tr>
      <w:tr>
        <w:trPr>
          <w:trHeight w:val="5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356677</w:t>
            </w:r>
          </w:p>
        </w:tc>
      </w:tr>
      <w:tr>
        <w:trPr>
          <w:trHeight w:val="5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356677</w:t>
            </w:r>
          </w:p>
        </w:tc>
      </w:tr>
      <w:tr>
        <w:trPr>
          <w:trHeight w:val="5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на формирование и увеличение уставного капитала юридических лиц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3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5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3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</w:tbl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апреля 2014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5С-27/7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8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2013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5С-25/2    </w:t>
      </w:r>
    </w:p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по содержанию поселка, села, сельского округа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9"/>
        <w:gridCol w:w="2390"/>
        <w:gridCol w:w="3307"/>
        <w:gridCol w:w="3307"/>
        <w:gridCol w:w="3307"/>
      </w:tblGrid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Заводской</w:t>
            </w:r>
          </w:p>
        </w:tc>
        <w:tc>
          <w:tcPr>
            <w:tcW w:w="3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Аксу</w:t>
            </w:r>
          </w:p>
        </w:tc>
        <w:tc>
          <w:tcPr>
            <w:tcW w:w="3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Шантобе</w:t>
            </w:r>
          </w:p>
        </w:tc>
      </w:tr>
      <w:tr>
        <w:trPr>
          <w:trHeight w:val="42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12396,7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14972,3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14805,5</w:t>
            </w:r>
          </w:p>
        </w:tc>
      </w:tr>
      <w:tr>
        <w:trPr>
          <w:trHeight w:val="45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75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45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5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14296,7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18394,3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25274,5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7"/>
        <w:gridCol w:w="2220"/>
        <w:gridCol w:w="2348"/>
        <w:gridCol w:w="2113"/>
        <w:gridCol w:w="2499"/>
        <w:gridCol w:w="2393"/>
      </w:tblGrid>
      <w:tr>
        <w:trPr>
          <w:trHeight w:val="42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Бестобе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Карабулак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Кырык кудык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Изобильное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Богенбайский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тысяч тенге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14064,6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10284,7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6397,3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8359,1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5896,4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87176,6</w:t>
            </w:r>
          </w:p>
        </w:tc>
      </w:tr>
      <w:tr>
        <w:trPr>
          <w:trHeight w:val="45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12522</w:t>
            </w:r>
          </w:p>
        </w:tc>
      </w:tr>
      <w:tr>
        <w:trPr>
          <w:trHeight w:val="45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45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</w:t>
            </w:r>
          </w:p>
        </w:tc>
      </w:tr>
      <w:tr>
        <w:trPr>
          <w:trHeight w:val="45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16164,6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13014,7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7744,3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9889,1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7586,4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112364,6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