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318" w14:textId="b15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марта 2014 года № А-3/506. Зарегистрировано Департаментом юстиции Акмолинской области 11 апреля 2014 года № 4086.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Омарову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А-3/506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города Кокшетау"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Кокшетау"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города Кокшетау" имеет ведомство государственное коммунальное предприятие на праве хозяйственного ведения "Кокше–Ветсервис" при акимате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города Кокшетау"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Кокшетау"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Кокшетау"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Кокшетау"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города Кокшетау"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Кокшетау"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города Кокшетау"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020000 Акмолинская область, город Кокшетау, улица Абая, дом 142 А, квартира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ветеринарии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города Кокшетау"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города Кокшетау"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Кокшетау"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города Кокшетау" обеспечение продовольственной безопасности города Кокшетау на основе ветеринарного благополучия по энзоотическим и особо опасным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увеличение экспортных возможностей аграрного сектора в условиях развивающихся рыночных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стратегических планов и отдельных программ развития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решение задач, определенных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отчетов и информации по вопросам, входящим в компетенцию государственного учреждения "Отдел ветеринарии города Кокшетау" в вышестоящие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иные права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постановления акимата города Кокшетау Акмолинской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№ А-2/225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издавать акты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17 - в редакции постановления акимата города Кокшетау Акмолинской области от 04.02.2016 </w:t>
      </w:r>
      <w:r>
        <w:rPr>
          <w:rFonts w:ascii="Times New Roman"/>
          <w:b w:val="false"/>
          <w:i w:val="false"/>
          <w:color w:val="ff0000"/>
          <w:sz w:val="28"/>
        </w:rPr>
        <w:t>№ А-2/209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города Кокшетау"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Кокшетау"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города Кокшетау" назначается на должность и освобождается от должности акимом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положение о структурных подразделениях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Кокшетау"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города Кокшетау"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Кокшетау"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города Кокшетау",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города Кокшетау"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города Кокшетау"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