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985d" w14:textId="0ee9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26 марта 2014 года № А-3/106 "Об утверждении регламентов оказания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ноября 2014 года № А-11/574. Зарегистрировано Департаментом юстиции Акмолинской области 6 января 2015 года № 4556. Утратило силу постановлением акимата Акмолинской области от 4 августа 2015 года № А-8/372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04.08.2015 </w:t>
      </w:r>
      <w:r>
        <w:rPr>
          <w:rFonts w:ascii="Times New Roman"/>
          <w:b w:val="false"/>
          <w:i w:val="false"/>
          <w:color w:val="ff0000"/>
          <w:sz w:val="28"/>
        </w:rPr>
        <w:t>№ А-8/372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регламентов оказания государственных услуг в области технической инспекции» от 26 марта 2014 года № А-3/106 (зарегистрировано в Реестре государственной регистрации нормативных правовых актов № 4162, опубликовано 14 июня 2014 года в газетах «Арқа ажары» и «Акмолинская правда»)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сопровождается блок-схемой согласно 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3,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сопровождается блок-схемой согласно 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сопровождается блок-схемой согласно 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3,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3,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2014 года № А-11/574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выдача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государственной регистрации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тракторов и изготовленных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шасси и механизмов, прицепов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ним, 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сельскохозяйственных, мелиоративных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повышенной проходимости»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схема описание последовательности и взаимодействие административных действий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0142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142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2014 года № А-11/574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выдача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государственной регистрации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тракторов и изготовленных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шасси и механизмов, прицепов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ним, 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сельскохозяйственных, мелиоративных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повышенной проходимости»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7508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508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2014 года № А-11/574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удостоверений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тракторами и изготовленными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их базе самоходными шасси и механизмами,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самоходными сельскохозяйственными,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мелиоративными и дорожно-строительными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машинами и механизмами, а также специальными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машинами повышенной проходимости»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763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19126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9126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2014 года № А-11/574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удостоверений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тракторами и изготовленными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их базе самоходными шасси и механизмами,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самоходными сельскохозяйственными,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мелиоративными и дорожно-строительными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машинами и механизмами, а также специальными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машинами повышенной проходимости»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033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033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2014 года № А-11/574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лиц управляющих тракторами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изготовленными на их базе самоходными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шасси и механизмами, самоходными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сельскохозяйственными, мелиоративными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дорожно-строительными машинами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механизмами, а также специальными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машинами повышенной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проходимости по доверенности»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схема описание последовательности и взаимодействие административных действий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302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2014 года № А-11/574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лиц управляющих тракторами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изготовленными на их базе самоходными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шасси и механизмами, самоходными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сельскохозяйственными, мелиоративными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дорожно-строительными машинами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механизмами, а также специальными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машинами повышенной проходимости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доверенности»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«Регистрация лиц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8938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8938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2014 года № А-11/574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«Регистрация, перерегистрация тракторов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изготовленных на их базе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шасси и механизмов, прицепов к ним,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сельскохозяйственных, мелиоративных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 повышенной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проходимости с выдачей регистрационных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номерных знаков»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схема описание последовательности и взаимодействие административных действий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556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0556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2014 года № А-11/574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«Регистрация, перерегистрация тракторов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изготовленных на их базе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шасси и механизмов, прицепов к ним,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сельскохозяйственных, мелиоративных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 повышенной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проходимости с выдачей регистрационных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номерных знаков»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0904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2014 года № А-11/574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ежегодного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осмотра тракторов и изготовленных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базе самоходных шасси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прицепов к ним, включая прицепы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смонтированным специальным оборудованием,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сельскохозяйственных,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и дорожно-строительных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 и механизмов, а также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 повышенной проходимости»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«Проведение ежегодного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0269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0269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2014 года № А-11/574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ежегодного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осмотра тракторов и изготовленных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базе самоходных шасси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прицепов к ним, включая прицепы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смонтированным специальным оборудованием,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сельскохозяйственных,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и дорожно-строительных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 и механизмов, а также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 повышенной проходимости»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«Проведение ежегодного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0523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523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2014 года № А-11/574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информации об отсутствии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(наличии) обременений тракторов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изготовленных на их базе самоходных шасси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механизмов, прицепов к ним, включая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прицепы со смонтированным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сельскохозяйственных, мелиоративных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дорожно–строительных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повышенной проходимости»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дорожно–строительных машин и механизмов, а также специальных машин повышенной проходимости»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8491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8491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2014 года № А-11/574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информации об отсутствии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(наличии) обременений тракторов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изготовленных на их базе самоходных шасси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механизмов, прицепов к ним, включая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прицепы со смонтированным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сельскохозяйственных, мелиоративных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дорожно–строительных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повышенной проходимости»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дорожно–строительных машин и механизмов, а также специальных машин повышенной проходимости»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0650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