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ee985d" w14:textId="0ee985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акимата Акмолинской области от 26 марта 2014 года № А-3/106 "Об утверждении регламентов оказания государственных услуг в области технической инспекции"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28 ноября 2014 года № А-11/574. Зарегистрировано Департаментом юстиции Акмолинской области 6 января 2015 года № 4556. Утратило силу постановлением акимата Акмолинской области от 4 августа 2015 года № А-8/372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Акмолинской области от 04.08.2015 </w:t>
      </w:r>
      <w:r>
        <w:rPr>
          <w:rFonts w:ascii="Times New Roman"/>
          <w:b w:val="false"/>
          <w:i w:val="false"/>
          <w:color w:val="ff0000"/>
          <w:sz w:val="28"/>
        </w:rPr>
        <w:t>№ А-8/372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услугах»,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Акмолинской области «Об утверждении регламентов оказания государственных услуг в области технической инспекции» от 26 марта 2014 года № А-3/106 (зарегистрировано в Реестре государственной регистрации нормативных правовых актов № 4162, опубликовано 14 июня 2014 года в газетах «Арқа ажары» и «Акмолинская правда») следующие изменения и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сопровождается блок-схемой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3,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сопровождается блок-схемой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сопровождается блок-схемой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3,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3,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приложениями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первого заместителя акима области Отарова К.М.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Акмолинской области                   С.Кулагин</w:t>
      </w:r>
    </w:p>
    <w:bookmarkStart w:name="z2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постановлению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А-11/574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выдача свидетельства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 государственной регистрации залога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тракторов и изготовленных на их базе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самоходных шасси и механизмов, прицепов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ним, включая прицепы со смонтированным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специальным оборудованием,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сельскохозяйственных, мелиоративных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дорожно-строительных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машин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повышенной проходимости»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схема описание последовательности и взаимодействие административных действий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0142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Акмолинской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А-11/574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выдача свидетельства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 государственной регистрации залога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тракторов и изготовленных на их базе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самоходных шасси и механизмов, прицепов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ним, включая прицепы со смонтированным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специальным оборудованием,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сельскохозяйственных, мелиоративных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дорожно-строительных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машин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повышенной проходимости»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508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Постановлению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А-11/574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удостоверений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управления тракторами и изготовленными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их базе самоходными шасси и механизмами,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самоходными сельскохозяйственными,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мелиоративными и дорожно-строительными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машинами и механизмами, а также специальными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машинами повышенной проходимости»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63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19126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126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Акмолинской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А-11/574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удостоверений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управления тракторами и изготовленными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их базе самоходными шасси и механизмами,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самоходными сельскохозяйственными,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мелиоративными и дорожно-строительными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машинами и механизмами, а также специальными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машинами повышенной проходимости»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033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Акмолинской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А-11/574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лиц управляющих тракторами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изготовленными на их базе самоходными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шасси и механизмами, самоходными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сельскохозяйственными, мелиоративными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дорожно-строительными машинами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механизмами, а также специальными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машинами повышенной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проходимости по доверенности»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схема описание последовательности и взаимодействие административных действий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302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Акмолинской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А-11/574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лиц управляющих тракторами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изготовленными на их базе самоходными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шасси и механизмами, самоходными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сельскохозяйственными, мелиоративными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дорожно-строительными машинами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механизмами, а также специальными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машинами повышенной проходимости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доверенности»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«Регистрация лиц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8938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7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Акмолинской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А-11/574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«Регистрация, перерегистрация тракторов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изготовленных на их базе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шасси и механизмов, прицепов к ним,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включая прицепы со смонтированным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специальным оборудованием,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сельскохозяйственных, мелиоративных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дорожно-строительных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машин повышенной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проходимости с выдачей регистрационных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номерных знаков»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схема описание последовательности и взаимодействие административных действий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556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8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Акмолинской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А-11/574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«Регистрация, перерегистрация тракторов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изготовленных на их базе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шасси и механизмов, прицепов к ним,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включая прицепы со смонтированным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специальным оборудованием,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сельскохозяйственных, мелиоративных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дорожно-строительных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машин повышенной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проходимости с выдачей регистрационных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номерных знаков»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0904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 к Постановлению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А-11/574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«Проведение ежегодного технического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осмотра тракторов и изготовленных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базе самоходных шасси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прицепов к ним, включая прицепы со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смонтированным специальным оборудованием,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самоходных сельскохозяйственных,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мелиоративных и дорожно-строительных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 и механизмов, а также специальных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 повышенной проходимости»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«Проведение ежегодного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0269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269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10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Акмолинской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А-11/574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«Проведение ежегодного технического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осмотра тракторов и изготовленных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базе самоходных шасси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прицепов к ним, включая прицепы со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смонтированным специальным оборудованием,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самоходных сельскохозяйственных,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мелиоративных и дорожно-строительных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 и механизмов, а также специальных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машин повышенной проходимости»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«Проведение ежегодного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0523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11 к Постановлению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А-11/574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информации об отсутствии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(наличии) обременений тракторов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изготовленных на их базе самоходных шасси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механизмов, прицепов к ним, включая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прицепы со смонтированным специальным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оборудованием,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сельскохозяйственных, мелиоративных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дорожно–строительных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машин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повышенной проходимости»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дорожно–строительных машин и механизмов, а также специальных машин повышенной проходимости»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8491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12 к Постановлению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ноября 2014 года № А-11/574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информации об отсутствии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(наличии) обременений тракторов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изготовленных на их базе самоходных шасси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механизмов, прицепов к ним, включая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прицепы со смонтированным специальным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оборудованием, самоходных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сельскохозяйственных, мелиоративных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дорожно–строительных машин и механизмов,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машин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повышенной проходимости»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дорожно–строительных машин и механизмов, а также специальных машин повышенной проходимости»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0650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